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871B1" w14:textId="7DC67ACB" w:rsidR="002540CC" w:rsidRPr="00390F92" w:rsidRDefault="00390F92" w:rsidP="002540CC">
      <w:pPr>
        <w:pStyle w:val="Title"/>
        <w:rPr>
          <w:lang w:val="en-GB"/>
        </w:rPr>
      </w:pPr>
      <w:r w:rsidRPr="00390F92">
        <w:rPr>
          <w:lang w:val="en-GB"/>
        </w:rPr>
        <w:t xml:space="preserve">Closing statement by the Government of Sweden to the Committee for the Rights of </w:t>
      </w:r>
      <w:r>
        <w:rPr>
          <w:lang w:val="en-GB"/>
        </w:rPr>
        <w:t>P</w:t>
      </w:r>
      <w:r w:rsidRPr="00390F92">
        <w:rPr>
          <w:lang w:val="en-GB"/>
        </w:rPr>
        <w:t>ersons with Disabilities</w:t>
      </w:r>
      <w:r w:rsidR="003F6000" w:rsidRPr="00390F92">
        <w:rPr>
          <w:lang w:val="en-GB"/>
        </w:rPr>
        <w:t xml:space="preserve"> </w:t>
      </w:r>
      <w:r w:rsidR="002540CC" w:rsidRPr="00390F92">
        <w:rPr>
          <w:lang w:val="en-GB"/>
        </w:rPr>
        <w:t>1</w:t>
      </w:r>
      <w:r w:rsidR="003F6000" w:rsidRPr="00390F92">
        <w:rPr>
          <w:lang w:val="en-GB"/>
        </w:rPr>
        <w:t>1</w:t>
      </w:r>
      <w:r w:rsidR="002540CC" w:rsidRPr="00390F92">
        <w:rPr>
          <w:lang w:val="en-GB"/>
        </w:rPr>
        <w:t>–1</w:t>
      </w:r>
      <w:r w:rsidR="003F6000" w:rsidRPr="00390F92">
        <w:rPr>
          <w:lang w:val="en-GB"/>
        </w:rPr>
        <w:t>2</w:t>
      </w:r>
      <w:r w:rsidR="002540CC" w:rsidRPr="00390F92">
        <w:rPr>
          <w:lang w:val="en-GB"/>
        </w:rPr>
        <w:t xml:space="preserve"> </w:t>
      </w:r>
      <w:r>
        <w:rPr>
          <w:lang w:val="en-GB"/>
        </w:rPr>
        <w:t>March</w:t>
      </w:r>
      <w:r w:rsidR="002540CC" w:rsidRPr="00390F92">
        <w:rPr>
          <w:lang w:val="en-GB"/>
        </w:rPr>
        <w:t xml:space="preserve"> 202</w:t>
      </w:r>
      <w:r w:rsidR="003F6000" w:rsidRPr="00390F92">
        <w:rPr>
          <w:lang w:val="en-GB"/>
        </w:rPr>
        <w:t>4</w:t>
      </w:r>
    </w:p>
    <w:p w14:paraId="39C6C659" w14:textId="3BFE3A8D" w:rsidR="002540CC" w:rsidRPr="002F2193" w:rsidRDefault="002540CC" w:rsidP="002540CC">
      <w:pPr>
        <w:tabs>
          <w:tab w:val="left" w:pos="1701"/>
          <w:tab w:val="left" w:pos="3600"/>
          <w:tab w:val="left" w:pos="5387"/>
        </w:tabs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t xml:space="preserve">Mr/Ms Chair, </w:t>
      </w:r>
      <w:bookmarkStart w:id="0" w:name="_Hlk121846926"/>
      <w:r w:rsidRPr="002F2193">
        <w:rPr>
          <w:sz w:val="28"/>
          <w:szCs w:val="28"/>
          <w:lang w:val="en-GB"/>
        </w:rPr>
        <w:t xml:space="preserve">distinguished Members of the Committee, </w:t>
      </w:r>
      <w:bookmarkEnd w:id="0"/>
      <w:r w:rsidR="00E22976" w:rsidRPr="002F2193">
        <w:rPr>
          <w:sz w:val="28"/>
          <w:szCs w:val="28"/>
          <w:lang w:val="en-GB"/>
        </w:rPr>
        <w:t xml:space="preserve">dear NGO representatives, </w:t>
      </w:r>
      <w:proofErr w:type="gramStart"/>
      <w:r w:rsidR="00533C33">
        <w:rPr>
          <w:sz w:val="28"/>
          <w:szCs w:val="28"/>
          <w:lang w:val="en-GB"/>
        </w:rPr>
        <w:t>l</w:t>
      </w:r>
      <w:r w:rsidR="00E22976" w:rsidRPr="002F2193">
        <w:rPr>
          <w:sz w:val="28"/>
          <w:szCs w:val="28"/>
          <w:lang w:val="en-GB"/>
        </w:rPr>
        <w:t>adies</w:t>
      </w:r>
      <w:proofErr w:type="gramEnd"/>
      <w:r w:rsidR="00E22976" w:rsidRPr="002F2193">
        <w:rPr>
          <w:sz w:val="28"/>
          <w:szCs w:val="28"/>
          <w:lang w:val="en-GB"/>
        </w:rPr>
        <w:t xml:space="preserve"> and </w:t>
      </w:r>
      <w:r w:rsidR="00533C33">
        <w:rPr>
          <w:sz w:val="28"/>
          <w:szCs w:val="28"/>
          <w:lang w:val="en-GB"/>
        </w:rPr>
        <w:t>g</w:t>
      </w:r>
      <w:r w:rsidR="00E22976" w:rsidRPr="002F2193">
        <w:rPr>
          <w:sz w:val="28"/>
          <w:szCs w:val="28"/>
          <w:lang w:val="en-GB"/>
        </w:rPr>
        <w:t>entlemen,</w:t>
      </w:r>
    </w:p>
    <w:p w14:paraId="6E95A1A5" w14:textId="6B10B93B" w:rsidR="00F250E7" w:rsidRPr="002F2193" w:rsidRDefault="002540CC" w:rsidP="002540CC">
      <w:pPr>
        <w:tabs>
          <w:tab w:val="left" w:pos="1701"/>
          <w:tab w:val="left" w:pos="3600"/>
          <w:tab w:val="left" w:pos="5387"/>
        </w:tabs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t>Thank you for two days of fruitful dialogue</w:t>
      </w:r>
      <w:r w:rsidR="00F250E7" w:rsidRPr="002F2193">
        <w:rPr>
          <w:sz w:val="28"/>
          <w:szCs w:val="28"/>
          <w:lang w:val="en-GB"/>
        </w:rPr>
        <w:t>!</w:t>
      </w:r>
    </w:p>
    <w:p w14:paraId="438B0E1A" w14:textId="54B1F7C3" w:rsidR="00FE76F4" w:rsidRPr="002F2193" w:rsidRDefault="00F250E7" w:rsidP="002540CC">
      <w:pPr>
        <w:tabs>
          <w:tab w:val="left" w:pos="1701"/>
          <w:tab w:val="left" w:pos="3600"/>
          <w:tab w:val="left" w:pos="5387"/>
        </w:tabs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t xml:space="preserve">It has been a positive and </w:t>
      </w:r>
      <w:r w:rsidR="00662B1A" w:rsidRPr="002F2193">
        <w:rPr>
          <w:sz w:val="28"/>
          <w:szCs w:val="28"/>
          <w:lang w:val="en-GB"/>
        </w:rPr>
        <w:t xml:space="preserve">highly </w:t>
      </w:r>
      <w:r w:rsidRPr="002F2193">
        <w:rPr>
          <w:sz w:val="28"/>
          <w:szCs w:val="28"/>
          <w:lang w:val="en-GB"/>
        </w:rPr>
        <w:t xml:space="preserve">informative experience that will </w:t>
      </w:r>
      <w:r w:rsidR="00533C33">
        <w:rPr>
          <w:sz w:val="28"/>
          <w:szCs w:val="28"/>
          <w:lang w:val="en-GB"/>
        </w:rPr>
        <w:t>guide us</w:t>
      </w:r>
      <w:r w:rsidR="00B06E63">
        <w:rPr>
          <w:sz w:val="28"/>
          <w:szCs w:val="28"/>
          <w:lang w:val="en-GB"/>
        </w:rPr>
        <w:t xml:space="preserve"> </w:t>
      </w:r>
      <w:r w:rsidR="00B06E63" w:rsidRPr="002F2193">
        <w:rPr>
          <w:sz w:val="28"/>
          <w:szCs w:val="28"/>
          <w:lang w:val="en-GB"/>
        </w:rPr>
        <w:t>in</w:t>
      </w:r>
      <w:r w:rsidRPr="002F2193">
        <w:rPr>
          <w:sz w:val="28"/>
          <w:szCs w:val="28"/>
          <w:lang w:val="en-GB"/>
        </w:rPr>
        <w:t xml:space="preserve"> </w:t>
      </w:r>
      <w:r w:rsidR="00662B1A" w:rsidRPr="002F2193">
        <w:rPr>
          <w:sz w:val="28"/>
          <w:szCs w:val="28"/>
          <w:lang w:val="en-GB"/>
        </w:rPr>
        <w:t>our</w:t>
      </w:r>
      <w:r w:rsidRPr="002F2193">
        <w:rPr>
          <w:sz w:val="28"/>
          <w:szCs w:val="28"/>
          <w:lang w:val="en-GB"/>
        </w:rPr>
        <w:t xml:space="preserve"> </w:t>
      </w:r>
      <w:r w:rsidR="00396595" w:rsidRPr="002F2193">
        <w:rPr>
          <w:sz w:val="28"/>
          <w:szCs w:val="28"/>
          <w:lang w:val="en-GB"/>
        </w:rPr>
        <w:t>continuous</w:t>
      </w:r>
      <w:r w:rsidRPr="002F2193">
        <w:rPr>
          <w:sz w:val="28"/>
          <w:szCs w:val="28"/>
          <w:lang w:val="en-GB"/>
        </w:rPr>
        <w:t xml:space="preserve"> work</w:t>
      </w:r>
      <w:r w:rsidR="000F3D9A" w:rsidRPr="002F2193">
        <w:rPr>
          <w:sz w:val="28"/>
          <w:szCs w:val="28"/>
          <w:lang w:val="en-GB"/>
        </w:rPr>
        <w:t xml:space="preserve"> </w:t>
      </w:r>
      <w:r w:rsidR="00763F0C" w:rsidRPr="00763F0C">
        <w:rPr>
          <w:sz w:val="28"/>
          <w:szCs w:val="28"/>
          <w:lang w:val="en-GB"/>
        </w:rPr>
        <w:t xml:space="preserve">to promote, protect and ensure the full and equal enjoyment of all human rights </w:t>
      </w:r>
      <w:r w:rsidR="00396595" w:rsidRPr="002F2193">
        <w:rPr>
          <w:sz w:val="28"/>
          <w:szCs w:val="28"/>
          <w:lang w:val="en-GB"/>
        </w:rPr>
        <w:t xml:space="preserve">of persons with disabilities. </w:t>
      </w:r>
    </w:p>
    <w:p w14:paraId="7B9F05E4" w14:textId="61357169" w:rsidR="00F250E7" w:rsidRPr="00B06E63" w:rsidRDefault="005D0AAD" w:rsidP="002540CC">
      <w:pPr>
        <w:tabs>
          <w:tab w:val="left" w:pos="1701"/>
          <w:tab w:val="left" w:pos="3600"/>
          <w:tab w:val="left" w:pos="5387"/>
        </w:tabs>
        <w:spacing w:line="360" w:lineRule="auto"/>
        <w:rPr>
          <w:i/>
          <w:iCs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Participating in this constructive dialogue with you has been very valuable</w:t>
      </w:r>
      <w:r w:rsidR="000B1A45">
        <w:rPr>
          <w:sz w:val="28"/>
          <w:szCs w:val="28"/>
          <w:lang w:val="en-GB"/>
        </w:rPr>
        <w:t xml:space="preserve">. </w:t>
      </w:r>
      <w:r w:rsidR="00FE76F4" w:rsidRPr="002F2193">
        <w:rPr>
          <w:sz w:val="28"/>
          <w:szCs w:val="28"/>
          <w:lang w:val="en-GB"/>
        </w:rPr>
        <w:t xml:space="preserve">As </w:t>
      </w:r>
      <w:r w:rsidR="00851C3F" w:rsidRPr="002F2193">
        <w:rPr>
          <w:sz w:val="28"/>
          <w:szCs w:val="28"/>
          <w:lang w:val="en-GB"/>
        </w:rPr>
        <w:t xml:space="preserve">the Minister for Social Services, </w:t>
      </w:r>
      <w:r w:rsidR="006046F8">
        <w:rPr>
          <w:sz w:val="28"/>
          <w:szCs w:val="28"/>
          <w:lang w:val="en-GB"/>
        </w:rPr>
        <w:t xml:space="preserve">I </w:t>
      </w:r>
      <w:r>
        <w:rPr>
          <w:sz w:val="28"/>
          <w:szCs w:val="28"/>
          <w:lang w:val="en-GB"/>
        </w:rPr>
        <w:t xml:space="preserve">am responsible </w:t>
      </w:r>
      <w:r w:rsidR="006046F8">
        <w:rPr>
          <w:sz w:val="28"/>
          <w:szCs w:val="28"/>
          <w:lang w:val="en-GB"/>
        </w:rPr>
        <w:t>for the coordination of</w:t>
      </w:r>
      <w:r w:rsidR="00851C3F" w:rsidRPr="002F2193">
        <w:rPr>
          <w:sz w:val="28"/>
          <w:szCs w:val="28"/>
          <w:lang w:val="en-GB"/>
        </w:rPr>
        <w:t xml:space="preserve"> </w:t>
      </w:r>
      <w:r w:rsidR="00D77955" w:rsidRPr="002F2193">
        <w:rPr>
          <w:sz w:val="28"/>
          <w:szCs w:val="28"/>
          <w:lang w:val="en-GB"/>
        </w:rPr>
        <w:t xml:space="preserve">disability </w:t>
      </w:r>
      <w:proofErr w:type="gramStart"/>
      <w:r w:rsidR="00FE76F4" w:rsidRPr="002F2193">
        <w:rPr>
          <w:sz w:val="28"/>
          <w:szCs w:val="28"/>
          <w:lang w:val="en-GB"/>
        </w:rPr>
        <w:t>policy</w:t>
      </w:r>
      <w:proofErr w:type="gramEnd"/>
      <w:r w:rsidR="000B1A45">
        <w:rPr>
          <w:sz w:val="28"/>
          <w:szCs w:val="28"/>
          <w:lang w:val="en-GB"/>
        </w:rPr>
        <w:t xml:space="preserve"> and</w:t>
      </w:r>
      <w:r w:rsidR="00FE76F4" w:rsidRPr="002F2193">
        <w:rPr>
          <w:sz w:val="28"/>
          <w:szCs w:val="28"/>
          <w:lang w:val="en-GB"/>
        </w:rPr>
        <w:t xml:space="preserve"> I look forward to </w:t>
      </w:r>
      <w:r w:rsidR="00D45D8F">
        <w:rPr>
          <w:sz w:val="28"/>
          <w:szCs w:val="28"/>
          <w:lang w:val="en-GB"/>
        </w:rPr>
        <w:t>report</w:t>
      </w:r>
      <w:r w:rsidR="00EB54C4">
        <w:rPr>
          <w:sz w:val="28"/>
          <w:szCs w:val="28"/>
          <w:lang w:val="en-GB"/>
        </w:rPr>
        <w:t>ing</w:t>
      </w:r>
      <w:r w:rsidR="00D45D8F">
        <w:rPr>
          <w:sz w:val="28"/>
          <w:szCs w:val="28"/>
          <w:lang w:val="en-GB"/>
        </w:rPr>
        <w:t xml:space="preserve"> back </w:t>
      </w:r>
      <w:r w:rsidR="005E32B8">
        <w:rPr>
          <w:sz w:val="28"/>
          <w:szCs w:val="28"/>
          <w:lang w:val="en-GB"/>
        </w:rPr>
        <w:t xml:space="preserve">and </w:t>
      </w:r>
      <w:r w:rsidR="00EB54C4">
        <w:rPr>
          <w:sz w:val="28"/>
          <w:szCs w:val="28"/>
          <w:lang w:val="en-GB"/>
        </w:rPr>
        <w:t>sharing</w:t>
      </w:r>
      <w:r w:rsidR="00EB54C4" w:rsidRPr="002F2193">
        <w:rPr>
          <w:sz w:val="28"/>
          <w:szCs w:val="28"/>
          <w:lang w:val="en-GB"/>
        </w:rPr>
        <w:t xml:space="preserve"> </w:t>
      </w:r>
      <w:r w:rsidR="000B1A45">
        <w:rPr>
          <w:sz w:val="28"/>
          <w:szCs w:val="28"/>
          <w:lang w:val="en-GB"/>
        </w:rPr>
        <w:t xml:space="preserve">important </w:t>
      </w:r>
      <w:r w:rsidR="00FE76F4" w:rsidRPr="002F2193">
        <w:rPr>
          <w:sz w:val="28"/>
          <w:szCs w:val="28"/>
          <w:lang w:val="en-GB"/>
        </w:rPr>
        <w:t>information</w:t>
      </w:r>
      <w:r w:rsidR="00A8316F" w:rsidRPr="002F2193">
        <w:rPr>
          <w:sz w:val="28"/>
          <w:szCs w:val="28"/>
          <w:lang w:val="en-GB"/>
        </w:rPr>
        <w:t xml:space="preserve"> and learnings</w:t>
      </w:r>
      <w:r w:rsidR="00FE76F4" w:rsidRPr="002F2193">
        <w:rPr>
          <w:sz w:val="28"/>
          <w:szCs w:val="28"/>
          <w:lang w:val="en-GB"/>
        </w:rPr>
        <w:t xml:space="preserve"> with my colleagues in the</w:t>
      </w:r>
      <w:r w:rsidR="005E32B8">
        <w:rPr>
          <w:sz w:val="28"/>
          <w:szCs w:val="28"/>
          <w:lang w:val="en-GB"/>
        </w:rPr>
        <w:t xml:space="preserve"> Swedish</w:t>
      </w:r>
      <w:r w:rsidR="00FE76F4" w:rsidRPr="002F2193">
        <w:rPr>
          <w:sz w:val="28"/>
          <w:szCs w:val="28"/>
          <w:lang w:val="en-GB"/>
        </w:rPr>
        <w:t xml:space="preserve"> Government. </w:t>
      </w:r>
    </w:p>
    <w:p w14:paraId="0AE14331" w14:textId="19E45DB5" w:rsidR="009B271A" w:rsidRPr="002F2193" w:rsidRDefault="00134CA6" w:rsidP="002540CC">
      <w:pPr>
        <w:tabs>
          <w:tab w:val="left" w:pos="1701"/>
          <w:tab w:val="left" w:pos="3600"/>
          <w:tab w:val="left" w:pos="5387"/>
        </w:tabs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We have done our very best to </w:t>
      </w:r>
      <w:r w:rsidR="002540CC" w:rsidRPr="002F2193">
        <w:rPr>
          <w:sz w:val="28"/>
          <w:szCs w:val="28"/>
          <w:lang w:val="en-GB"/>
        </w:rPr>
        <w:t>provide you with answers to your questions</w:t>
      </w:r>
      <w:r w:rsidR="00283F34" w:rsidRPr="002F2193">
        <w:rPr>
          <w:sz w:val="28"/>
          <w:szCs w:val="28"/>
          <w:lang w:val="en-GB"/>
        </w:rPr>
        <w:t xml:space="preserve"> and</w:t>
      </w:r>
      <w:r w:rsidR="00155755">
        <w:rPr>
          <w:sz w:val="28"/>
          <w:szCs w:val="28"/>
          <w:lang w:val="en-GB"/>
        </w:rPr>
        <w:t>,</w:t>
      </w:r>
      <w:r w:rsidR="0063537C">
        <w:rPr>
          <w:sz w:val="28"/>
          <w:szCs w:val="28"/>
          <w:lang w:val="en-GB"/>
        </w:rPr>
        <w:t xml:space="preserve"> hopefully</w:t>
      </w:r>
      <w:r w:rsidR="00910185">
        <w:rPr>
          <w:sz w:val="28"/>
          <w:szCs w:val="28"/>
          <w:lang w:val="en-GB"/>
        </w:rPr>
        <w:t>,</w:t>
      </w:r>
      <w:r w:rsidR="0063537C">
        <w:rPr>
          <w:sz w:val="28"/>
          <w:szCs w:val="28"/>
          <w:lang w:val="en-GB"/>
        </w:rPr>
        <w:t xml:space="preserve"> </w:t>
      </w:r>
      <w:r w:rsidR="005D0AAD">
        <w:rPr>
          <w:sz w:val="28"/>
          <w:szCs w:val="28"/>
          <w:lang w:val="en-GB"/>
        </w:rPr>
        <w:t xml:space="preserve">demonstrated </w:t>
      </w:r>
      <w:r>
        <w:rPr>
          <w:sz w:val="28"/>
          <w:szCs w:val="28"/>
          <w:lang w:val="en-GB"/>
        </w:rPr>
        <w:t>our sincere engagement.</w:t>
      </w:r>
    </w:p>
    <w:p w14:paraId="1554624C" w14:textId="26B9D8A3" w:rsidR="002540CC" w:rsidRPr="002F2193" w:rsidRDefault="00F250E7" w:rsidP="002540CC">
      <w:pPr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lastRenderedPageBreak/>
        <w:t xml:space="preserve">Let me reiterate that </w:t>
      </w:r>
      <w:r w:rsidR="002540CC" w:rsidRPr="002F2193">
        <w:rPr>
          <w:sz w:val="28"/>
          <w:szCs w:val="28"/>
          <w:lang w:val="en-GB"/>
        </w:rPr>
        <w:t xml:space="preserve">Sweden recognises the essential role that accountability mechanisms such as this Committee and supplementary reports play in a </w:t>
      </w:r>
      <w:r w:rsidR="005D0AAD">
        <w:rPr>
          <w:sz w:val="28"/>
          <w:szCs w:val="28"/>
          <w:lang w:val="en-GB"/>
        </w:rPr>
        <w:t>vibrant</w:t>
      </w:r>
      <w:r w:rsidR="002540CC" w:rsidRPr="002F2193">
        <w:rPr>
          <w:sz w:val="28"/>
          <w:szCs w:val="28"/>
          <w:lang w:val="en-GB"/>
        </w:rPr>
        <w:t xml:space="preserve"> democracy and in safeguarding human rights.   </w:t>
      </w:r>
    </w:p>
    <w:p w14:paraId="262CF5C0" w14:textId="749567F8" w:rsidR="00A735B2" w:rsidRDefault="00FE76F4" w:rsidP="00C14612">
      <w:pPr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t xml:space="preserve">Addressing the Swedish civil society organisations </w:t>
      </w:r>
      <w:r w:rsidR="00486C61">
        <w:rPr>
          <w:sz w:val="28"/>
          <w:szCs w:val="28"/>
          <w:lang w:val="en-GB"/>
        </w:rPr>
        <w:t>that</w:t>
      </w:r>
      <w:r w:rsidR="00486C61" w:rsidRPr="002F2193">
        <w:rPr>
          <w:sz w:val="28"/>
          <w:szCs w:val="28"/>
          <w:lang w:val="en-GB"/>
        </w:rPr>
        <w:t xml:space="preserve"> </w:t>
      </w:r>
      <w:r w:rsidRPr="002F2193">
        <w:rPr>
          <w:sz w:val="28"/>
          <w:szCs w:val="28"/>
          <w:lang w:val="en-GB"/>
        </w:rPr>
        <w:t>are here today</w:t>
      </w:r>
      <w:r w:rsidR="003537BE" w:rsidRPr="002F2193">
        <w:rPr>
          <w:sz w:val="28"/>
          <w:szCs w:val="28"/>
          <w:lang w:val="en-GB"/>
        </w:rPr>
        <w:t xml:space="preserve">, I </w:t>
      </w:r>
      <w:r w:rsidR="00BC57F2" w:rsidRPr="002F2193">
        <w:rPr>
          <w:sz w:val="28"/>
          <w:szCs w:val="28"/>
          <w:lang w:val="en-GB"/>
        </w:rPr>
        <w:t>would like to</w:t>
      </w:r>
      <w:r w:rsidR="003537BE" w:rsidRPr="002F2193">
        <w:rPr>
          <w:sz w:val="28"/>
          <w:szCs w:val="28"/>
          <w:lang w:val="en-GB"/>
        </w:rPr>
        <w:t xml:space="preserve"> </w:t>
      </w:r>
      <w:r w:rsidR="00BC57F2" w:rsidRPr="002F2193">
        <w:rPr>
          <w:sz w:val="28"/>
          <w:szCs w:val="28"/>
          <w:lang w:val="en-GB"/>
        </w:rPr>
        <w:t>thank</w:t>
      </w:r>
      <w:r w:rsidR="00DC0530" w:rsidRPr="002F2193">
        <w:rPr>
          <w:sz w:val="28"/>
          <w:szCs w:val="28"/>
          <w:lang w:val="en-GB"/>
        </w:rPr>
        <w:t xml:space="preserve"> you</w:t>
      </w:r>
      <w:r w:rsidR="00BC57F2" w:rsidRPr="002F2193">
        <w:rPr>
          <w:sz w:val="28"/>
          <w:szCs w:val="28"/>
          <w:lang w:val="en-GB"/>
        </w:rPr>
        <w:t xml:space="preserve"> for you</w:t>
      </w:r>
      <w:r w:rsidR="0089021E">
        <w:rPr>
          <w:sz w:val="28"/>
          <w:szCs w:val="28"/>
          <w:lang w:val="en-GB"/>
        </w:rPr>
        <w:t>r</w:t>
      </w:r>
      <w:r w:rsidR="00BC57F2" w:rsidRPr="002F2193">
        <w:rPr>
          <w:sz w:val="28"/>
          <w:szCs w:val="28"/>
          <w:lang w:val="en-GB"/>
        </w:rPr>
        <w:t xml:space="preserve"> participation</w:t>
      </w:r>
      <w:r w:rsidR="0089021E">
        <w:rPr>
          <w:sz w:val="28"/>
          <w:szCs w:val="28"/>
          <w:lang w:val="en-GB"/>
        </w:rPr>
        <w:t xml:space="preserve"> in this dialogue and for your</w:t>
      </w:r>
      <w:r w:rsidR="00BC57F2" w:rsidRPr="002F2193">
        <w:rPr>
          <w:sz w:val="28"/>
          <w:szCs w:val="28"/>
          <w:lang w:val="en-GB"/>
        </w:rPr>
        <w:t xml:space="preserve"> </w:t>
      </w:r>
      <w:r w:rsidR="000F3D9A" w:rsidRPr="002F2193">
        <w:rPr>
          <w:sz w:val="28"/>
          <w:szCs w:val="28"/>
          <w:lang w:val="en-GB"/>
        </w:rPr>
        <w:t>engagement</w:t>
      </w:r>
      <w:r w:rsidR="00BC57F2" w:rsidRPr="002F2193">
        <w:rPr>
          <w:sz w:val="28"/>
          <w:szCs w:val="28"/>
          <w:lang w:val="en-GB"/>
        </w:rPr>
        <w:t xml:space="preserve">. </w:t>
      </w:r>
      <w:r w:rsidR="009C5866">
        <w:rPr>
          <w:sz w:val="28"/>
          <w:szCs w:val="28"/>
          <w:lang w:val="en-GB"/>
        </w:rPr>
        <w:t>We will organise a meeting in Stockholm</w:t>
      </w:r>
      <w:r w:rsidR="005A0D26">
        <w:rPr>
          <w:sz w:val="28"/>
          <w:szCs w:val="28"/>
          <w:lang w:val="en-GB"/>
        </w:rPr>
        <w:t xml:space="preserve"> on the 29</w:t>
      </w:r>
      <w:r w:rsidR="005A0D26" w:rsidRPr="005A0D26">
        <w:rPr>
          <w:sz w:val="28"/>
          <w:szCs w:val="28"/>
          <w:vertAlign w:val="superscript"/>
          <w:lang w:val="en-GB"/>
        </w:rPr>
        <w:t>t</w:t>
      </w:r>
      <w:r w:rsidR="005A0D26">
        <w:rPr>
          <w:sz w:val="28"/>
          <w:szCs w:val="28"/>
          <w:vertAlign w:val="superscript"/>
          <w:lang w:val="en-GB"/>
        </w:rPr>
        <w:t xml:space="preserve">h </w:t>
      </w:r>
      <w:r w:rsidR="005A0D26">
        <w:rPr>
          <w:sz w:val="28"/>
          <w:szCs w:val="28"/>
          <w:lang w:val="en-GB"/>
        </w:rPr>
        <w:t>of May</w:t>
      </w:r>
      <w:r w:rsidR="009C5866">
        <w:rPr>
          <w:sz w:val="28"/>
          <w:szCs w:val="28"/>
          <w:lang w:val="en-GB"/>
        </w:rPr>
        <w:t xml:space="preserve"> where you will be invited to give your views on this dialogue and the </w:t>
      </w:r>
      <w:r w:rsidR="005D0AAD">
        <w:rPr>
          <w:sz w:val="28"/>
          <w:szCs w:val="28"/>
          <w:lang w:val="en-GB"/>
        </w:rPr>
        <w:t xml:space="preserve">Committee’s </w:t>
      </w:r>
      <w:r w:rsidR="009C5866">
        <w:rPr>
          <w:sz w:val="28"/>
          <w:szCs w:val="28"/>
          <w:lang w:val="en-GB"/>
        </w:rPr>
        <w:t>recommendations</w:t>
      </w:r>
      <w:r w:rsidR="005D0AAD">
        <w:rPr>
          <w:sz w:val="28"/>
          <w:szCs w:val="28"/>
          <w:lang w:val="en-GB"/>
        </w:rPr>
        <w:t>,</w:t>
      </w:r>
      <w:r w:rsidR="00DF46B1">
        <w:rPr>
          <w:sz w:val="28"/>
          <w:szCs w:val="28"/>
          <w:lang w:val="en-GB"/>
        </w:rPr>
        <w:t xml:space="preserve"> </w:t>
      </w:r>
      <w:r w:rsidR="009C5866">
        <w:rPr>
          <w:sz w:val="28"/>
          <w:szCs w:val="28"/>
          <w:lang w:val="en-GB"/>
        </w:rPr>
        <w:t xml:space="preserve">but </w:t>
      </w:r>
      <w:r w:rsidR="00A735B2">
        <w:rPr>
          <w:sz w:val="28"/>
          <w:szCs w:val="28"/>
          <w:lang w:val="en-GB"/>
        </w:rPr>
        <w:t>before that</w:t>
      </w:r>
      <w:r w:rsidR="00DF46B1">
        <w:rPr>
          <w:sz w:val="28"/>
          <w:szCs w:val="28"/>
          <w:lang w:val="en-GB"/>
        </w:rPr>
        <w:t>,</w:t>
      </w:r>
      <w:r w:rsidR="009C5866">
        <w:rPr>
          <w:sz w:val="28"/>
          <w:szCs w:val="28"/>
          <w:lang w:val="en-GB"/>
        </w:rPr>
        <w:t xml:space="preserve"> </w:t>
      </w:r>
      <w:r w:rsidR="00414EE3">
        <w:rPr>
          <w:sz w:val="28"/>
          <w:szCs w:val="28"/>
          <w:lang w:val="en-GB"/>
        </w:rPr>
        <w:t xml:space="preserve">let me </w:t>
      </w:r>
      <w:r w:rsidRPr="002F2193">
        <w:rPr>
          <w:sz w:val="28"/>
          <w:szCs w:val="28"/>
          <w:lang w:val="en-GB"/>
        </w:rPr>
        <w:t xml:space="preserve">invite you to a brief meeting </w:t>
      </w:r>
      <w:r w:rsidR="00F44E26">
        <w:rPr>
          <w:sz w:val="28"/>
          <w:szCs w:val="28"/>
          <w:lang w:val="en-GB"/>
        </w:rPr>
        <w:t xml:space="preserve">in </w:t>
      </w:r>
      <w:r w:rsidR="00C14612">
        <w:rPr>
          <w:sz w:val="28"/>
          <w:szCs w:val="28"/>
          <w:lang w:val="en-GB"/>
        </w:rPr>
        <w:t xml:space="preserve">the conference room </w:t>
      </w:r>
      <w:r w:rsidR="00CC6D46" w:rsidRPr="009E3914">
        <w:rPr>
          <w:lang w:val="en-GB"/>
        </w:rPr>
        <w:t xml:space="preserve">E-1014/16 </w:t>
      </w:r>
      <w:r w:rsidRPr="002F2193">
        <w:rPr>
          <w:sz w:val="28"/>
          <w:szCs w:val="28"/>
          <w:lang w:val="en-GB"/>
        </w:rPr>
        <w:t xml:space="preserve">directly </w:t>
      </w:r>
      <w:r w:rsidR="00FD7D8D" w:rsidRPr="002F2193">
        <w:rPr>
          <w:sz w:val="28"/>
          <w:szCs w:val="28"/>
          <w:lang w:val="en-GB"/>
        </w:rPr>
        <w:t xml:space="preserve">after the dialogue to </w:t>
      </w:r>
      <w:r w:rsidRPr="002F2193">
        <w:rPr>
          <w:sz w:val="28"/>
          <w:szCs w:val="28"/>
          <w:lang w:val="en-GB"/>
        </w:rPr>
        <w:t xml:space="preserve">say a few words and to receive your reflections. </w:t>
      </w:r>
    </w:p>
    <w:p w14:paraId="167CF724" w14:textId="4E1DFAFF" w:rsidR="00AA6A3C" w:rsidRPr="002F2193" w:rsidRDefault="00F34CFF" w:rsidP="00C14612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Our goal is e</w:t>
      </w:r>
      <w:r w:rsidR="00C14612" w:rsidRPr="00C14612">
        <w:rPr>
          <w:sz w:val="28"/>
          <w:szCs w:val="28"/>
          <w:lang w:val="en-GB"/>
        </w:rPr>
        <w:t>qual living conditions and full participation in society for persons with disabilities</w:t>
      </w:r>
      <w:r w:rsidR="00B764D4">
        <w:rPr>
          <w:sz w:val="28"/>
          <w:szCs w:val="28"/>
          <w:lang w:val="en-GB"/>
        </w:rPr>
        <w:t>,</w:t>
      </w:r>
      <w:r w:rsidR="00AA6A3C" w:rsidRPr="002F2193">
        <w:rPr>
          <w:sz w:val="28"/>
          <w:szCs w:val="28"/>
          <w:lang w:val="en-GB"/>
        </w:rPr>
        <w:t xml:space="preserve"> </w:t>
      </w:r>
      <w:r w:rsidR="007518BD">
        <w:rPr>
          <w:sz w:val="28"/>
          <w:szCs w:val="28"/>
          <w:lang w:val="en-GB"/>
        </w:rPr>
        <w:t>using</w:t>
      </w:r>
      <w:r w:rsidR="00C14612">
        <w:rPr>
          <w:sz w:val="28"/>
          <w:szCs w:val="28"/>
          <w:lang w:val="en-GB"/>
        </w:rPr>
        <w:t xml:space="preserve"> the </w:t>
      </w:r>
      <w:r w:rsidR="00AA6A3C" w:rsidRPr="002F2193">
        <w:rPr>
          <w:sz w:val="28"/>
          <w:szCs w:val="28"/>
          <w:lang w:val="en-GB"/>
        </w:rPr>
        <w:t>CRPD</w:t>
      </w:r>
      <w:r w:rsidR="00FA1585" w:rsidRPr="002F2193">
        <w:rPr>
          <w:sz w:val="28"/>
          <w:szCs w:val="28"/>
          <w:lang w:val="en-GB"/>
        </w:rPr>
        <w:t xml:space="preserve"> </w:t>
      </w:r>
      <w:r w:rsidR="00C14612" w:rsidRPr="00C14612">
        <w:rPr>
          <w:sz w:val="28"/>
          <w:szCs w:val="28"/>
          <w:lang w:val="en-GB"/>
        </w:rPr>
        <w:t>as a starting point</w:t>
      </w:r>
      <w:r w:rsidR="00C14612">
        <w:rPr>
          <w:sz w:val="28"/>
          <w:szCs w:val="28"/>
          <w:lang w:val="en-GB"/>
        </w:rPr>
        <w:t xml:space="preserve">. </w:t>
      </w:r>
      <w:r w:rsidR="00AA6A3C" w:rsidRPr="002F2193">
        <w:rPr>
          <w:sz w:val="28"/>
          <w:szCs w:val="28"/>
          <w:lang w:val="en-GB"/>
        </w:rPr>
        <w:t xml:space="preserve">All </w:t>
      </w:r>
      <w:r w:rsidR="005D0AAD">
        <w:rPr>
          <w:sz w:val="28"/>
          <w:szCs w:val="28"/>
          <w:lang w:val="en-GB"/>
        </w:rPr>
        <w:t xml:space="preserve">women, </w:t>
      </w:r>
      <w:r w:rsidR="00AA6A3C" w:rsidRPr="002F2193">
        <w:rPr>
          <w:sz w:val="28"/>
          <w:szCs w:val="28"/>
          <w:lang w:val="en-GB"/>
        </w:rPr>
        <w:t xml:space="preserve">men, </w:t>
      </w:r>
      <w:proofErr w:type="gramStart"/>
      <w:r w:rsidR="00AA6A3C" w:rsidRPr="002F2193">
        <w:rPr>
          <w:sz w:val="28"/>
          <w:szCs w:val="28"/>
          <w:lang w:val="en-GB"/>
        </w:rPr>
        <w:t>girls</w:t>
      </w:r>
      <w:proofErr w:type="gramEnd"/>
      <w:r w:rsidR="00AA6A3C" w:rsidRPr="002F2193">
        <w:rPr>
          <w:sz w:val="28"/>
          <w:szCs w:val="28"/>
          <w:lang w:val="en-GB"/>
        </w:rPr>
        <w:t xml:space="preserve"> and boys need to be given a genuine chance to thrive in life</w:t>
      </w:r>
      <w:r w:rsidR="009B271A" w:rsidRPr="002F2193">
        <w:rPr>
          <w:sz w:val="28"/>
          <w:szCs w:val="28"/>
          <w:lang w:val="en-GB"/>
        </w:rPr>
        <w:t xml:space="preserve">. Sweden has long been committed to advancing this agenda, </w:t>
      </w:r>
      <w:r w:rsidR="00CE1230">
        <w:rPr>
          <w:sz w:val="28"/>
          <w:szCs w:val="28"/>
          <w:lang w:val="en-GB"/>
        </w:rPr>
        <w:t xml:space="preserve">and </w:t>
      </w:r>
      <w:r w:rsidR="009B271A" w:rsidRPr="002F2193">
        <w:rPr>
          <w:sz w:val="28"/>
          <w:szCs w:val="28"/>
          <w:lang w:val="en-GB"/>
        </w:rPr>
        <w:t xml:space="preserve">I am very proud and committed to carry this work forward. </w:t>
      </w:r>
    </w:p>
    <w:p w14:paraId="374C4C9C" w14:textId="01D27CDB" w:rsidR="002540CC" w:rsidRPr="002F2193" w:rsidRDefault="002540CC" w:rsidP="002540CC">
      <w:pPr>
        <w:spacing w:line="360" w:lineRule="auto"/>
        <w:rPr>
          <w:sz w:val="28"/>
          <w:szCs w:val="28"/>
          <w:lang w:val="en-GB"/>
        </w:rPr>
      </w:pPr>
      <w:r w:rsidRPr="002F2193">
        <w:rPr>
          <w:sz w:val="28"/>
          <w:szCs w:val="28"/>
          <w:lang w:val="en-GB"/>
        </w:rPr>
        <w:t xml:space="preserve">I look forward to </w:t>
      </w:r>
      <w:r w:rsidR="002F32CB" w:rsidRPr="002F2193">
        <w:rPr>
          <w:sz w:val="28"/>
          <w:szCs w:val="28"/>
          <w:lang w:val="en-GB"/>
        </w:rPr>
        <w:t>receiv</w:t>
      </w:r>
      <w:r w:rsidR="002F32CB">
        <w:rPr>
          <w:sz w:val="28"/>
          <w:szCs w:val="28"/>
          <w:lang w:val="en-GB"/>
        </w:rPr>
        <w:t>ing</w:t>
      </w:r>
      <w:r w:rsidR="002F32CB" w:rsidRPr="002F2193">
        <w:rPr>
          <w:sz w:val="28"/>
          <w:szCs w:val="28"/>
          <w:lang w:val="en-GB"/>
        </w:rPr>
        <w:t xml:space="preserve"> </w:t>
      </w:r>
      <w:r w:rsidR="00FD7D8D" w:rsidRPr="002F2193">
        <w:rPr>
          <w:sz w:val="28"/>
          <w:szCs w:val="28"/>
          <w:lang w:val="en-GB"/>
        </w:rPr>
        <w:t xml:space="preserve">the </w:t>
      </w:r>
      <w:r w:rsidR="00B06E63" w:rsidRPr="002F2193">
        <w:rPr>
          <w:sz w:val="28"/>
          <w:szCs w:val="28"/>
          <w:lang w:val="en-GB"/>
        </w:rPr>
        <w:t>Committee’s recommendations</w:t>
      </w:r>
      <w:r w:rsidR="00982FCD">
        <w:rPr>
          <w:sz w:val="28"/>
          <w:szCs w:val="28"/>
          <w:lang w:val="en-GB"/>
        </w:rPr>
        <w:t xml:space="preserve"> as well as the continued dialogue with the organisations </w:t>
      </w:r>
      <w:r w:rsidR="005D0AAD">
        <w:rPr>
          <w:sz w:val="28"/>
          <w:szCs w:val="28"/>
          <w:lang w:val="en-GB"/>
        </w:rPr>
        <w:t>that represent</w:t>
      </w:r>
      <w:r w:rsidR="00982FCD">
        <w:rPr>
          <w:sz w:val="28"/>
          <w:szCs w:val="28"/>
          <w:lang w:val="en-GB"/>
        </w:rPr>
        <w:t xml:space="preserve"> persons with disabilities</w:t>
      </w:r>
      <w:r w:rsidR="009B271A" w:rsidRPr="002F2193">
        <w:rPr>
          <w:sz w:val="28"/>
          <w:szCs w:val="28"/>
          <w:lang w:val="en-GB"/>
        </w:rPr>
        <w:t xml:space="preserve">. </w:t>
      </w:r>
      <w:r w:rsidR="00F34CFF">
        <w:rPr>
          <w:sz w:val="28"/>
          <w:szCs w:val="28"/>
          <w:lang w:val="en-GB"/>
        </w:rPr>
        <w:t xml:space="preserve">It will be a </w:t>
      </w:r>
      <w:r w:rsidRPr="002F2193">
        <w:rPr>
          <w:sz w:val="28"/>
          <w:szCs w:val="28"/>
          <w:lang w:val="en-GB"/>
        </w:rPr>
        <w:t xml:space="preserve">valuable </w:t>
      </w:r>
      <w:r w:rsidR="00F34CFF">
        <w:rPr>
          <w:sz w:val="28"/>
          <w:szCs w:val="28"/>
          <w:lang w:val="en-GB"/>
        </w:rPr>
        <w:t xml:space="preserve">contribution </w:t>
      </w:r>
      <w:r w:rsidR="00B06E63">
        <w:rPr>
          <w:sz w:val="28"/>
          <w:szCs w:val="28"/>
          <w:lang w:val="en-GB"/>
        </w:rPr>
        <w:t xml:space="preserve">in </w:t>
      </w:r>
      <w:r w:rsidR="00B06E63" w:rsidRPr="002F2193">
        <w:rPr>
          <w:sz w:val="28"/>
          <w:szCs w:val="28"/>
          <w:lang w:val="en-GB"/>
        </w:rPr>
        <w:t>our</w:t>
      </w:r>
      <w:r w:rsidRPr="002F2193">
        <w:rPr>
          <w:sz w:val="28"/>
          <w:szCs w:val="28"/>
          <w:lang w:val="en-GB"/>
        </w:rPr>
        <w:t xml:space="preserve"> work </w:t>
      </w:r>
      <w:r w:rsidR="00F34CFF">
        <w:rPr>
          <w:sz w:val="28"/>
          <w:szCs w:val="28"/>
          <w:lang w:val="en-GB"/>
        </w:rPr>
        <w:t xml:space="preserve">towards the fulfilment of </w:t>
      </w:r>
      <w:r w:rsidR="007C456C">
        <w:rPr>
          <w:sz w:val="28"/>
          <w:szCs w:val="28"/>
          <w:lang w:val="en-GB"/>
        </w:rPr>
        <w:t xml:space="preserve">rights of </w:t>
      </w:r>
      <w:r w:rsidR="00D87A5A">
        <w:rPr>
          <w:sz w:val="28"/>
          <w:szCs w:val="28"/>
          <w:lang w:val="en-GB"/>
        </w:rPr>
        <w:t xml:space="preserve">all </w:t>
      </w:r>
      <w:r w:rsidR="007C456C">
        <w:rPr>
          <w:sz w:val="28"/>
          <w:szCs w:val="28"/>
          <w:lang w:val="en-GB"/>
        </w:rPr>
        <w:t xml:space="preserve">persons with disabilities. </w:t>
      </w:r>
      <w:r w:rsidRPr="002F2193">
        <w:rPr>
          <w:sz w:val="28"/>
          <w:szCs w:val="28"/>
          <w:lang w:val="en-GB"/>
        </w:rPr>
        <w:t xml:space="preserve"> </w:t>
      </w:r>
    </w:p>
    <w:p w14:paraId="719A5DEC" w14:textId="01A9D1E9" w:rsidR="00707CD2" w:rsidRPr="002540CC" w:rsidRDefault="002F7D43" w:rsidP="00B31E30">
      <w:pPr>
        <w:spacing w:line="360" w:lineRule="auto"/>
        <w:rPr>
          <w:lang w:val="en-US"/>
        </w:rPr>
      </w:pPr>
      <w:r w:rsidRPr="002F2193">
        <w:rPr>
          <w:sz w:val="28"/>
          <w:szCs w:val="28"/>
          <w:lang w:val="en-GB"/>
        </w:rPr>
        <w:t xml:space="preserve">Thank you for your attention. </w:t>
      </w:r>
    </w:p>
    <w:sectPr w:rsidR="00707CD2" w:rsidRPr="002540CC" w:rsidSect="00571A0B">
      <w:footerReference w:type="default" r:id="rId13"/>
      <w:headerReference w:type="first" r:id="rId14"/>
      <w:footerReference w:type="first" r:id="rId15"/>
      <w:pgSz w:w="11906" w:h="16838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A5189" w14:textId="77777777" w:rsidR="002540CC" w:rsidRDefault="002540CC" w:rsidP="00A87A54">
      <w:pPr>
        <w:spacing w:after="0" w:line="240" w:lineRule="auto"/>
      </w:pPr>
      <w:r>
        <w:separator/>
      </w:r>
    </w:p>
  </w:endnote>
  <w:endnote w:type="continuationSeparator" w:id="0">
    <w:p w14:paraId="2C737017" w14:textId="77777777" w:rsidR="002540CC" w:rsidRDefault="002540CC" w:rsidP="00A87A54">
      <w:pPr>
        <w:spacing w:after="0" w:line="240" w:lineRule="auto"/>
      </w:pPr>
      <w:r>
        <w:continuationSeparator/>
      </w:r>
    </w:p>
  </w:endnote>
  <w:endnote w:type="continuationNotice" w:id="1">
    <w:p w14:paraId="075C4CBA" w14:textId="77777777" w:rsidR="00811A63" w:rsidRDefault="00811A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14:paraId="6223FAB9" w14:textId="77777777" w:rsidTr="006A26EC">
      <w:trPr>
        <w:trHeight w:val="227"/>
        <w:jc w:val="right"/>
      </w:trPr>
      <w:tc>
        <w:tcPr>
          <w:tcW w:w="708" w:type="dxa"/>
          <w:vAlign w:val="bottom"/>
        </w:tcPr>
        <w:p w14:paraId="3AFB9F88" w14:textId="77777777" w:rsidR="005606BC" w:rsidRPr="00B62610" w:rsidRDefault="005606BC" w:rsidP="005606BC">
          <w:pPr>
            <w:pStyle w:val="Footer"/>
            <w:jc w:val="right"/>
            <w:rPr>
              <w:rStyle w:val="PageNumber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5606BC" w:rsidRPr="00347E11" w14:paraId="23DF3E7B" w14:textId="77777777" w:rsidTr="006A26EC">
      <w:trPr>
        <w:trHeight w:val="850"/>
        <w:jc w:val="right"/>
      </w:trPr>
      <w:tc>
        <w:tcPr>
          <w:tcW w:w="708" w:type="dxa"/>
          <w:vAlign w:val="bottom"/>
        </w:tcPr>
        <w:p w14:paraId="19566EA4" w14:textId="77777777" w:rsidR="005606BC" w:rsidRPr="00347E11" w:rsidRDefault="005606BC" w:rsidP="005606BC">
          <w:pPr>
            <w:pStyle w:val="Footer"/>
            <w:spacing w:line="276" w:lineRule="auto"/>
            <w:jc w:val="right"/>
          </w:pPr>
        </w:p>
      </w:tc>
    </w:tr>
  </w:tbl>
  <w:p w14:paraId="466CB14D" w14:textId="77777777" w:rsidR="005606BC" w:rsidRPr="005606BC" w:rsidRDefault="005606BC" w:rsidP="005606BC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85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074"/>
      <w:gridCol w:w="4451"/>
    </w:tblGrid>
    <w:tr w:rsidR="00347E11" w:rsidRPr="00347E11" w14:paraId="2D37AFC2" w14:textId="77777777" w:rsidTr="001F4302">
      <w:trPr>
        <w:trHeight w:val="510"/>
      </w:trPr>
      <w:tc>
        <w:tcPr>
          <w:tcW w:w="8525" w:type="dxa"/>
          <w:gridSpan w:val="2"/>
          <w:vAlign w:val="bottom"/>
        </w:tcPr>
        <w:p w14:paraId="09CD8A1A" w14:textId="77777777" w:rsidR="00347E11" w:rsidRPr="00347E11" w:rsidRDefault="00347E11" w:rsidP="00347E11">
          <w:pPr>
            <w:pStyle w:val="Footer"/>
            <w:rPr>
              <w:sz w:val="8"/>
            </w:rPr>
          </w:pPr>
        </w:p>
      </w:tc>
    </w:tr>
    <w:tr w:rsidR="00093408" w:rsidRPr="00EE3C0F" w14:paraId="776593FF" w14:textId="77777777" w:rsidTr="00C26068">
      <w:trPr>
        <w:trHeight w:val="227"/>
      </w:trPr>
      <w:tc>
        <w:tcPr>
          <w:tcW w:w="4074" w:type="dxa"/>
        </w:tcPr>
        <w:p w14:paraId="4C5E74AD" w14:textId="77777777" w:rsidR="00347E11" w:rsidRPr="00F53AEA" w:rsidRDefault="00347E11" w:rsidP="00C26068">
          <w:pPr>
            <w:pStyle w:val="Footer"/>
            <w:spacing w:line="276" w:lineRule="auto"/>
          </w:pPr>
        </w:p>
      </w:tc>
      <w:tc>
        <w:tcPr>
          <w:tcW w:w="4451" w:type="dxa"/>
        </w:tcPr>
        <w:p w14:paraId="5EAEEA76" w14:textId="77777777" w:rsidR="00093408" w:rsidRPr="00F53AEA" w:rsidRDefault="00093408" w:rsidP="00F53AEA">
          <w:pPr>
            <w:pStyle w:val="Footer"/>
            <w:spacing w:line="276" w:lineRule="auto"/>
          </w:pPr>
        </w:p>
      </w:tc>
    </w:tr>
  </w:tbl>
  <w:p w14:paraId="0EEB8365" w14:textId="77777777" w:rsidR="00093408" w:rsidRPr="00EE3C0F" w:rsidRDefault="00093408">
    <w:pPr>
      <w:pStyle w:val="Footer"/>
      <w:rPr>
        <w:sz w:val="2"/>
        <w:szCs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93E5E" w14:textId="77777777" w:rsidR="002540CC" w:rsidRDefault="002540CC" w:rsidP="00A87A54">
      <w:pPr>
        <w:spacing w:after="0" w:line="240" w:lineRule="auto"/>
      </w:pPr>
      <w:r>
        <w:separator/>
      </w:r>
    </w:p>
  </w:footnote>
  <w:footnote w:type="continuationSeparator" w:id="0">
    <w:p w14:paraId="7A9C0381" w14:textId="77777777" w:rsidR="002540CC" w:rsidRDefault="002540CC" w:rsidP="00A87A54">
      <w:pPr>
        <w:spacing w:after="0" w:line="240" w:lineRule="auto"/>
      </w:pPr>
      <w:r>
        <w:continuationSeparator/>
      </w:r>
    </w:p>
  </w:footnote>
  <w:footnote w:type="continuationNotice" w:id="1">
    <w:p w14:paraId="73FBE482" w14:textId="77777777" w:rsidR="00811A63" w:rsidRDefault="00811A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838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34"/>
      <w:gridCol w:w="3170"/>
      <w:gridCol w:w="1134"/>
    </w:tblGrid>
    <w:tr w:rsidR="002540CC" w14:paraId="110BA18D" w14:textId="77777777" w:rsidTr="00C93EBA">
      <w:trPr>
        <w:trHeight w:val="227"/>
      </w:trPr>
      <w:tc>
        <w:tcPr>
          <w:tcW w:w="5534" w:type="dxa"/>
        </w:tcPr>
        <w:p w14:paraId="2A7050BA" w14:textId="77777777" w:rsidR="002540CC" w:rsidRPr="007D73AB" w:rsidRDefault="002540CC">
          <w:pPr>
            <w:pStyle w:val="Header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A456C7FC1C2C40C6BBB0A3D434EFBFDB"/>
          </w:placeholder>
          <w:text/>
        </w:sdtPr>
        <w:sdtEndPr/>
        <w:sdtContent>
          <w:tc>
            <w:tcPr>
              <w:tcW w:w="3170" w:type="dxa"/>
              <w:vAlign w:val="bottom"/>
            </w:tcPr>
            <w:p w14:paraId="31D5C524" w14:textId="77777777" w:rsidR="002540CC" w:rsidRPr="007D73AB" w:rsidRDefault="002540CC" w:rsidP="00340DE0">
              <w:pPr>
                <w:pStyle w:val="Header"/>
              </w:pPr>
              <w:r>
                <w:t xml:space="preserve"> </w:t>
              </w:r>
            </w:p>
          </w:tc>
        </w:sdtContent>
      </w:sdt>
      <w:tc>
        <w:tcPr>
          <w:tcW w:w="1134" w:type="dxa"/>
        </w:tcPr>
        <w:p w14:paraId="70F8BA2F" w14:textId="77777777" w:rsidR="002540CC" w:rsidRDefault="002540CC" w:rsidP="005A703A">
          <w:pPr>
            <w:pStyle w:val="Header"/>
          </w:pPr>
        </w:p>
      </w:tc>
    </w:tr>
    <w:tr w:rsidR="002540CC" w14:paraId="6F000EE6" w14:textId="77777777" w:rsidTr="00C93EBA">
      <w:trPr>
        <w:trHeight w:val="1928"/>
      </w:trPr>
      <w:tc>
        <w:tcPr>
          <w:tcW w:w="5534" w:type="dxa"/>
        </w:tcPr>
        <w:p w14:paraId="06415719" w14:textId="77777777" w:rsidR="002540CC" w:rsidRPr="00340DE0" w:rsidRDefault="002540CC" w:rsidP="00340DE0">
          <w:pPr>
            <w:pStyle w:val="Header"/>
          </w:pPr>
          <w:r>
            <w:rPr>
              <w:noProof/>
            </w:rPr>
            <w:drawing>
              <wp:inline distT="0" distB="0" distL="0" distR="0" wp14:anchorId="309E8528" wp14:editId="4C67131E">
                <wp:extent cx="1748028" cy="505968"/>
                <wp:effectExtent l="0" t="0" r="5080" b="8890"/>
                <wp:docPr id="1" name="Bildobjekt 1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 title="RK Logoty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8028" cy="5059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dxa"/>
        </w:tcPr>
        <w:sdt>
          <w:sdtPr>
            <w:rPr>
              <w:b/>
            </w:rPr>
            <w:alias w:val="DocTypeShowName"/>
            <w:tag w:val="ccRK"/>
            <w:id w:val="-1564713842"/>
            <w:placeholder>
              <w:docPart w:val="23D7A394513D4782B6D7F70367CA2B3F"/>
            </w:placeholder>
            <w:dataBinding w:prefixMappings="xmlns:ns0='http://lp/documentinfo/RK' " w:xpath="/ns0:DocumentInfo[1]/ns0:BaseInfo[1]/ns0:DocTypeShowName[1]" w:storeItemID="{AA52436F-9B97-40FC-B120-EA16AE7881DF}"/>
            <w:text/>
          </w:sdtPr>
          <w:sdtEndPr/>
          <w:sdtContent>
            <w:p w14:paraId="13B70864" w14:textId="77777777" w:rsidR="002540CC" w:rsidRPr="00710A6C" w:rsidRDefault="002540CC" w:rsidP="00EE3C0F">
              <w:pPr>
                <w:pStyle w:val="Header"/>
                <w:rPr>
                  <w:b/>
                </w:rPr>
              </w:pPr>
              <w:r>
                <w:rPr>
                  <w:b/>
                </w:rPr>
                <w:t>Promemoria</w:t>
              </w:r>
            </w:p>
          </w:sdtContent>
        </w:sdt>
        <w:p w14:paraId="6FC9A18B" w14:textId="77777777" w:rsidR="002540CC" w:rsidRDefault="002540CC" w:rsidP="00EE3C0F">
          <w:pPr>
            <w:pStyle w:val="Header"/>
          </w:pPr>
        </w:p>
        <w:p w14:paraId="25473AB3" w14:textId="77777777" w:rsidR="002540CC" w:rsidRDefault="002540CC" w:rsidP="00EE3C0F">
          <w:pPr>
            <w:pStyle w:val="Header"/>
          </w:pPr>
        </w:p>
        <w:sdt>
          <w:sdtPr>
            <w:alias w:val="HeaderDate"/>
            <w:tag w:val="ccRKShow_HeaderDate"/>
            <w:id w:val="-2033410283"/>
            <w:placeholder>
              <w:docPart w:val="8FA52B104373400595F8B13B535A635F"/>
            </w:placeholder>
            <w:dataBinding w:prefixMappings="xmlns:ns0='http://lp/documentinfo/RK' " w:xpath="/ns0:DocumentInfo[1]/ns0:BaseInfo[1]/ns0:HeaderDate[1]" w:storeItemID="{AA52436F-9B97-40FC-B120-EA16AE7881DF}"/>
            <w:date w:fullDate="2024-02-02T00:00:00Z">
              <w:dateFormat w:val="yyyy-MM-dd"/>
              <w:lid w:val="sv-SE"/>
              <w:storeMappedDataAs w:val="dateTime"/>
              <w:calendar w:val="gregorian"/>
            </w:date>
          </w:sdtPr>
          <w:sdtEndPr/>
          <w:sdtContent>
            <w:p w14:paraId="38A39967" w14:textId="11190348" w:rsidR="002540CC" w:rsidRDefault="003F6000" w:rsidP="00EE3C0F">
              <w:pPr>
                <w:pStyle w:val="Header"/>
              </w:pPr>
              <w:r>
                <w:t>2024-02-02</w:t>
              </w:r>
            </w:p>
          </w:sdtContent>
        </w:sdt>
        <w:sdt>
          <w:sdtPr>
            <w:alias w:val="Dnr"/>
            <w:tag w:val="ccRKShow_Dnr"/>
            <w:id w:val="956755014"/>
            <w:placeholder>
              <w:docPart w:val="D82AFC9419864ECDB0B1E15B81257EFB"/>
            </w:placeholder>
            <w:showingPlcHdr/>
            <w:dataBinding w:prefixMappings="xmlns:ns0='http://lp/documentinfo/RK' " w:xpath="/ns0:DocumentInfo[1]/ns0:BaseInfo[1]/ns0:Dnr[1]" w:storeItemID="{AA52436F-9B97-40FC-B120-EA16AE7881DF}"/>
            <w:text/>
          </w:sdtPr>
          <w:sdtEndPr/>
          <w:sdtContent>
            <w:p w14:paraId="7740DCFB" w14:textId="1862B6DE" w:rsidR="002540CC" w:rsidRDefault="002540CC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sdt>
          <w:sdtPr>
            <w:alias w:val="DocNumber"/>
            <w:tag w:val="DocNumber"/>
            <w:id w:val="-1563547122"/>
            <w:placeholder>
              <w:docPart w:val="1354730C93B040F5AEF54525DB74A148"/>
            </w:placeholder>
            <w:showingPlcHdr/>
            <w:dataBinding w:prefixMappings="xmlns:ns0='http://lp/documentinfo/RK' " w:xpath="/ns0:DocumentInfo[1]/ns0:BaseInfo[1]/ns0:DocNumber[1]" w:storeItemID="{AA52436F-9B97-40FC-B120-EA16AE7881DF}"/>
            <w:text/>
          </w:sdtPr>
          <w:sdtEndPr/>
          <w:sdtContent>
            <w:p w14:paraId="0E6A7DDA" w14:textId="77777777" w:rsidR="002540CC" w:rsidRDefault="002540CC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p w14:paraId="266AC0A1" w14:textId="77777777" w:rsidR="002540CC" w:rsidRDefault="002540CC" w:rsidP="00EE3C0F">
          <w:pPr>
            <w:pStyle w:val="Header"/>
          </w:pPr>
        </w:p>
      </w:tc>
      <w:tc>
        <w:tcPr>
          <w:tcW w:w="1134" w:type="dxa"/>
        </w:tcPr>
        <w:p w14:paraId="686CAF50" w14:textId="77777777" w:rsidR="002540CC" w:rsidRDefault="002540CC" w:rsidP="0094502D">
          <w:pPr>
            <w:pStyle w:val="Header"/>
          </w:pPr>
        </w:p>
        <w:sdt>
          <w:sdtPr>
            <w:alias w:val="Bilagor"/>
            <w:tag w:val="ccRKShow_Bilagor"/>
            <w:id w:val="1351614755"/>
            <w:placeholder>
              <w:docPart w:val="5110EA2323564DF6A5D8BB41BA5DA58E"/>
            </w:placeholder>
            <w:showingPlcHdr/>
            <w:dataBinding w:prefixMappings="xmlns:ns0='http://lp/documentinfo/RK' " w:xpath="/ns0:DocumentInfo[1]/ns0:BaseInfo[1]/ns0:Appendix[1]" w:storeItemID="{AA52436F-9B97-40FC-B120-EA16AE7881DF}"/>
            <w:text/>
          </w:sdtPr>
          <w:sdtEndPr/>
          <w:sdtContent>
            <w:p w14:paraId="2C8E6D33" w14:textId="77777777" w:rsidR="002540CC" w:rsidRPr="0094502D" w:rsidRDefault="002540CC" w:rsidP="00EC71A6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</w:tc>
    </w:tr>
    <w:tr w:rsidR="002540CC" w14:paraId="54FE1A30" w14:textId="77777777" w:rsidTr="00C93EBA">
      <w:trPr>
        <w:trHeight w:val="2268"/>
      </w:trPr>
      <w:sdt>
        <w:sdtPr>
          <w:rPr>
            <w:b/>
          </w:rPr>
          <w:alias w:val="SenderText"/>
          <w:tag w:val="ccRKShow_SenderText"/>
          <w:id w:val="-1113133475"/>
          <w:placeholder>
            <w:docPart w:val="5B68CB13D7DC492AB0AA488AFEB16419"/>
          </w:placeholder>
        </w:sdtPr>
        <w:sdtEndPr>
          <w:rPr>
            <w:b w:val="0"/>
          </w:rPr>
        </w:sdtEndPr>
        <w:sdtContent>
          <w:tc>
            <w:tcPr>
              <w:tcW w:w="5534" w:type="dxa"/>
              <w:tcMar>
                <w:right w:w="1134" w:type="dxa"/>
              </w:tcMar>
            </w:tcPr>
            <w:p w14:paraId="7048716E" w14:textId="77777777" w:rsidR="002540CC" w:rsidRPr="002540CC" w:rsidRDefault="002540CC" w:rsidP="00340DE0">
              <w:pPr>
                <w:pStyle w:val="Header"/>
                <w:rPr>
                  <w:b/>
                </w:rPr>
              </w:pPr>
              <w:r w:rsidRPr="002540CC">
                <w:rPr>
                  <w:b/>
                </w:rPr>
                <w:t>Socialdepartementet</w:t>
              </w:r>
            </w:p>
            <w:p w14:paraId="26348E1C" w14:textId="77777777" w:rsidR="002540CC" w:rsidRPr="002540CC" w:rsidRDefault="002540CC" w:rsidP="00340DE0">
              <w:pPr>
                <w:pStyle w:val="Header"/>
              </w:pPr>
              <w:r w:rsidRPr="002540CC">
                <w:t>Enheten för socialtjänst och funktionshinderspolitik</w:t>
              </w:r>
            </w:p>
            <w:p w14:paraId="6DEDD0B1" w14:textId="6C141B96" w:rsidR="002540CC" w:rsidRPr="002540CC" w:rsidRDefault="002540CC" w:rsidP="00340DE0">
              <w:pPr>
                <w:pStyle w:val="Header"/>
                <w:rPr>
                  <w:lang w:val="es-ES"/>
                </w:rPr>
              </w:pP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D362537F66194755B3E6BBE092689443"/>
          </w:placeholder>
          <w:dataBinding w:prefixMappings="xmlns:ns0='http://lp/documentinfo/RK' " w:xpath="/ns0:DocumentInfo[1]/ns0:BaseInfo[1]/ns0:Recipient[1]" w:storeItemID="{AA52436F-9B97-40FC-B120-EA16AE7881DF}"/>
          <w:text w:multiLine="1"/>
        </w:sdtPr>
        <w:sdtEndPr/>
        <w:sdtContent>
          <w:tc>
            <w:tcPr>
              <w:tcW w:w="3170" w:type="dxa"/>
            </w:tcPr>
            <w:p w14:paraId="576C068B" w14:textId="221E6C04" w:rsidR="002540CC" w:rsidRDefault="002540CC" w:rsidP="00547B89">
              <w:pPr>
                <w:pStyle w:val="Header"/>
              </w:pPr>
              <w:r>
                <w:t>sr Waltersson Grönvall</w:t>
              </w:r>
            </w:p>
          </w:tc>
        </w:sdtContent>
      </w:sdt>
      <w:tc>
        <w:tcPr>
          <w:tcW w:w="1134" w:type="dxa"/>
        </w:tcPr>
        <w:p w14:paraId="6643E03B" w14:textId="77777777" w:rsidR="002540CC" w:rsidRDefault="002540CC" w:rsidP="003E6020">
          <w:pPr>
            <w:pStyle w:val="Header"/>
          </w:pPr>
        </w:p>
      </w:tc>
    </w:tr>
  </w:tbl>
  <w:p w14:paraId="333F8CB6" w14:textId="77777777" w:rsidR="008D4508" w:rsidRDefault="008D4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03F4C"/>
    <w:multiLevelType w:val="multilevel"/>
    <w:tmpl w:val="1A20A4CA"/>
    <w:numStyleLink w:val="RKPunktlista"/>
  </w:abstractNum>
  <w:abstractNum w:abstractNumId="12" w15:restartNumberingAfterBreak="0">
    <w:nsid w:val="0ED533F4"/>
    <w:multiLevelType w:val="multilevel"/>
    <w:tmpl w:val="B7F0FEDA"/>
    <w:numStyleLink w:val="RKNumreradlista"/>
  </w:abstractNum>
  <w:abstractNum w:abstractNumId="13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ListBullet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ListBullet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B5490"/>
    <w:multiLevelType w:val="multilevel"/>
    <w:tmpl w:val="B7F0FEDA"/>
    <w:numStyleLink w:val="RKNumreradlista"/>
  </w:abstractNum>
  <w:abstractNum w:abstractNumId="15" w15:restartNumberingAfterBreak="0">
    <w:nsid w:val="1F88532F"/>
    <w:multiLevelType w:val="multilevel"/>
    <w:tmpl w:val="B7F0FEDA"/>
    <w:numStyleLink w:val="RKNumreradlista"/>
  </w:abstractNum>
  <w:abstractNum w:abstractNumId="16" w15:restartNumberingAfterBreak="0">
    <w:nsid w:val="2AB05199"/>
    <w:multiLevelType w:val="multilevel"/>
    <w:tmpl w:val="186C6512"/>
    <w:numStyleLink w:val="Strecklistan"/>
  </w:abstractNum>
  <w:abstractNum w:abstractNumId="17" w15:restartNumberingAfterBreak="0">
    <w:nsid w:val="2BE361F1"/>
    <w:multiLevelType w:val="multilevel"/>
    <w:tmpl w:val="B7F0FEDA"/>
    <w:numStyleLink w:val="RKNumreradlista"/>
  </w:abstractNum>
  <w:abstractNum w:abstractNumId="18" w15:restartNumberingAfterBreak="0">
    <w:nsid w:val="2C9B0453"/>
    <w:multiLevelType w:val="multilevel"/>
    <w:tmpl w:val="1A20A4CA"/>
    <w:numStyleLink w:val="RKPunktlista"/>
  </w:abstractNum>
  <w:abstractNum w:abstractNumId="19" w15:restartNumberingAfterBreak="0">
    <w:nsid w:val="2ECF6BA1"/>
    <w:multiLevelType w:val="multilevel"/>
    <w:tmpl w:val="B7F0FEDA"/>
    <w:numStyleLink w:val="RKNumreradlista"/>
  </w:abstractNum>
  <w:abstractNum w:abstractNumId="20" w15:restartNumberingAfterBreak="0">
    <w:nsid w:val="2F604539"/>
    <w:multiLevelType w:val="multilevel"/>
    <w:tmpl w:val="B7F0FEDA"/>
    <w:numStyleLink w:val="RKNumreradlista"/>
  </w:abstractNum>
  <w:abstractNum w:abstractNumId="21" w15:restartNumberingAfterBreak="0">
    <w:nsid w:val="348522EF"/>
    <w:multiLevelType w:val="multilevel"/>
    <w:tmpl w:val="B7F0FEDA"/>
    <w:numStyleLink w:val="RKNumreradlista"/>
  </w:abstractNum>
  <w:abstractNum w:abstractNumId="22" w15:restartNumberingAfterBreak="0">
    <w:nsid w:val="38FF55E8"/>
    <w:multiLevelType w:val="multilevel"/>
    <w:tmpl w:val="B7F0FEDA"/>
    <w:styleLink w:val="RKNumreradlista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D3D0E02"/>
    <w:multiLevelType w:val="multilevel"/>
    <w:tmpl w:val="B7F0FEDA"/>
    <w:numStyleLink w:val="RKNumreradlista"/>
  </w:abstractNum>
  <w:abstractNum w:abstractNumId="24" w15:restartNumberingAfterBreak="0">
    <w:nsid w:val="3E1445DA"/>
    <w:multiLevelType w:val="multilevel"/>
    <w:tmpl w:val="B7F0FEDA"/>
    <w:numStyleLink w:val="RKNumreradlista"/>
  </w:abstractNum>
  <w:abstractNum w:abstractNumId="25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Heading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0774A"/>
    <w:multiLevelType w:val="multilevel"/>
    <w:tmpl w:val="B7F0FEDA"/>
    <w:numStyleLink w:val="RKNumreradlista"/>
  </w:abstractNum>
  <w:abstractNum w:abstractNumId="28" w15:restartNumberingAfterBreak="0">
    <w:nsid w:val="4C84297C"/>
    <w:multiLevelType w:val="multilevel"/>
    <w:tmpl w:val="B7F0FEDA"/>
    <w:numStyleLink w:val="RKNumreradlista"/>
  </w:abstractNum>
  <w:abstractNum w:abstractNumId="29" w15:restartNumberingAfterBreak="0">
    <w:nsid w:val="4D904BDB"/>
    <w:multiLevelType w:val="multilevel"/>
    <w:tmpl w:val="B7F0FEDA"/>
    <w:numStyleLink w:val="RKNumreradlista"/>
  </w:abstractNum>
  <w:abstractNum w:abstractNumId="30" w15:restartNumberingAfterBreak="0">
    <w:nsid w:val="4DAD38FF"/>
    <w:multiLevelType w:val="multilevel"/>
    <w:tmpl w:val="B7F0FEDA"/>
    <w:numStyleLink w:val="RKNumreradlista"/>
  </w:abstractNum>
  <w:abstractNum w:abstractNumId="31" w15:restartNumberingAfterBreak="0">
    <w:nsid w:val="53A05A92"/>
    <w:multiLevelType w:val="multilevel"/>
    <w:tmpl w:val="B7F0FEDA"/>
    <w:numStyleLink w:val="RKNumreradlista"/>
  </w:abstractNum>
  <w:abstractNum w:abstractNumId="32" w15:restartNumberingAfterBreak="0">
    <w:nsid w:val="5C6843F9"/>
    <w:multiLevelType w:val="multilevel"/>
    <w:tmpl w:val="1A20A4CA"/>
    <w:numStyleLink w:val="RKPunktlista"/>
  </w:abstractNum>
  <w:abstractNum w:abstractNumId="33" w15:restartNumberingAfterBreak="0">
    <w:nsid w:val="61AC437A"/>
    <w:multiLevelType w:val="multilevel"/>
    <w:tmpl w:val="E2FEA49E"/>
    <w:numStyleLink w:val="RKNumreraderubriker"/>
  </w:abstractNum>
  <w:abstractNum w:abstractNumId="34" w15:restartNumberingAfterBreak="0">
    <w:nsid w:val="64780D1B"/>
    <w:multiLevelType w:val="multilevel"/>
    <w:tmpl w:val="B7F0FEDA"/>
    <w:numStyleLink w:val="RKNumreradlista"/>
  </w:abstractNum>
  <w:abstractNum w:abstractNumId="35" w15:restartNumberingAfterBreak="0">
    <w:nsid w:val="664239C2"/>
    <w:multiLevelType w:val="multilevel"/>
    <w:tmpl w:val="1A20A4CA"/>
    <w:numStyleLink w:val="RKPunktlista"/>
  </w:abstractNum>
  <w:abstractNum w:abstractNumId="36" w15:restartNumberingAfterBreak="0">
    <w:nsid w:val="6AA87A6A"/>
    <w:multiLevelType w:val="multilevel"/>
    <w:tmpl w:val="186C6512"/>
    <w:numStyleLink w:val="Strecklistan"/>
  </w:abstractNum>
  <w:abstractNum w:abstractNumId="37" w15:restartNumberingAfterBreak="0">
    <w:nsid w:val="6D8C68B4"/>
    <w:multiLevelType w:val="multilevel"/>
    <w:tmpl w:val="B7F0FEDA"/>
    <w:numStyleLink w:val="RKNumreradlista"/>
  </w:abstractNum>
  <w:abstractNum w:abstractNumId="38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66A28"/>
    <w:multiLevelType w:val="multilevel"/>
    <w:tmpl w:val="1A20A4CA"/>
    <w:numStyleLink w:val="RKPunktlista"/>
  </w:abstractNum>
  <w:abstractNum w:abstractNumId="40" w15:restartNumberingAfterBreak="0">
    <w:nsid w:val="76322898"/>
    <w:multiLevelType w:val="multilevel"/>
    <w:tmpl w:val="186C6512"/>
    <w:numStyleLink w:val="Strecklistan"/>
  </w:abstractNum>
  <w:num w:numId="1" w16cid:durableId="842932797">
    <w:abstractNumId w:val="26"/>
  </w:num>
  <w:num w:numId="2" w16cid:durableId="684936980">
    <w:abstractNumId w:val="33"/>
  </w:num>
  <w:num w:numId="3" w16cid:durableId="1061564751">
    <w:abstractNumId w:val="8"/>
  </w:num>
  <w:num w:numId="4" w16cid:durableId="885529004">
    <w:abstractNumId w:val="3"/>
  </w:num>
  <w:num w:numId="5" w16cid:durableId="2101438632">
    <w:abstractNumId w:val="9"/>
  </w:num>
  <w:num w:numId="6" w16cid:durableId="2049454505">
    <w:abstractNumId w:val="7"/>
  </w:num>
  <w:num w:numId="7" w16cid:durableId="2132049741">
    <w:abstractNumId w:val="22"/>
  </w:num>
  <w:num w:numId="8" w16cid:durableId="761606189">
    <w:abstractNumId w:val="20"/>
  </w:num>
  <w:num w:numId="9" w16cid:durableId="590162378">
    <w:abstractNumId w:val="12"/>
  </w:num>
  <w:num w:numId="10" w16cid:durableId="1579056856">
    <w:abstractNumId w:val="17"/>
  </w:num>
  <w:num w:numId="11" w16cid:durableId="1273780057">
    <w:abstractNumId w:val="21"/>
  </w:num>
  <w:num w:numId="12" w16cid:durableId="711149545">
    <w:abstractNumId w:val="38"/>
  </w:num>
  <w:num w:numId="13" w16cid:durableId="75593667">
    <w:abstractNumId w:val="31"/>
  </w:num>
  <w:num w:numId="14" w16cid:durableId="1296251604">
    <w:abstractNumId w:val="13"/>
  </w:num>
  <w:num w:numId="15" w16cid:durableId="67505583">
    <w:abstractNumId w:val="11"/>
  </w:num>
  <w:num w:numId="16" w16cid:durableId="2009669685">
    <w:abstractNumId w:val="35"/>
  </w:num>
  <w:num w:numId="17" w16cid:durableId="1433352767">
    <w:abstractNumId w:val="32"/>
  </w:num>
  <w:num w:numId="18" w16cid:durableId="897518875">
    <w:abstractNumId w:val="10"/>
  </w:num>
  <w:num w:numId="19" w16cid:durableId="515342323">
    <w:abstractNumId w:val="2"/>
  </w:num>
  <w:num w:numId="20" w16cid:durableId="1258364282">
    <w:abstractNumId w:val="6"/>
  </w:num>
  <w:num w:numId="21" w16cid:durableId="902641062">
    <w:abstractNumId w:val="19"/>
  </w:num>
  <w:num w:numId="22" w16cid:durableId="245922574">
    <w:abstractNumId w:val="14"/>
  </w:num>
  <w:num w:numId="23" w16cid:durableId="260065808">
    <w:abstractNumId w:val="28"/>
  </w:num>
  <w:num w:numId="24" w16cid:durableId="1835874804">
    <w:abstractNumId w:val="29"/>
  </w:num>
  <w:num w:numId="25" w16cid:durableId="101847420">
    <w:abstractNumId w:val="39"/>
  </w:num>
  <w:num w:numId="26" w16cid:durableId="193202330">
    <w:abstractNumId w:val="23"/>
  </w:num>
  <w:num w:numId="27" w16cid:durableId="945187625">
    <w:abstractNumId w:val="36"/>
  </w:num>
  <w:num w:numId="28" w16cid:durableId="834106258">
    <w:abstractNumId w:val="18"/>
  </w:num>
  <w:num w:numId="29" w16cid:durableId="67308218">
    <w:abstractNumId w:val="16"/>
  </w:num>
  <w:num w:numId="30" w16cid:durableId="1692802907">
    <w:abstractNumId w:val="37"/>
  </w:num>
  <w:num w:numId="31" w16cid:durableId="2057851554">
    <w:abstractNumId w:val="15"/>
  </w:num>
  <w:num w:numId="32" w16cid:durableId="382565516">
    <w:abstractNumId w:val="30"/>
  </w:num>
  <w:num w:numId="33" w16cid:durableId="292832392">
    <w:abstractNumId w:val="34"/>
  </w:num>
  <w:num w:numId="34" w16cid:durableId="2065104999">
    <w:abstractNumId w:val="40"/>
  </w:num>
  <w:num w:numId="35" w16cid:durableId="486627403">
    <w:abstractNumId w:val="27"/>
  </w:num>
  <w:num w:numId="36" w16cid:durableId="18386867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35327235">
    <w:abstractNumId w:val="18"/>
  </w:num>
  <w:num w:numId="38" w16cid:durableId="883323751">
    <w:abstractNumId w:val="25"/>
  </w:num>
  <w:num w:numId="39" w16cid:durableId="10069826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3895736">
    <w:abstractNumId w:val="1"/>
  </w:num>
  <w:num w:numId="41" w16cid:durableId="1627615862">
    <w:abstractNumId w:val="0"/>
  </w:num>
  <w:num w:numId="42" w16cid:durableId="623849615">
    <w:abstractNumId w:val="5"/>
  </w:num>
  <w:num w:numId="43" w16cid:durableId="1272011186">
    <w:abstractNumId w:val="4"/>
  </w:num>
  <w:num w:numId="44" w16cid:durableId="19212070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71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0CC"/>
    <w:rsid w:val="00000290"/>
    <w:rsid w:val="00001068"/>
    <w:rsid w:val="0000412C"/>
    <w:rsid w:val="00004D5C"/>
    <w:rsid w:val="00005F68"/>
    <w:rsid w:val="00006CA7"/>
    <w:rsid w:val="000128EB"/>
    <w:rsid w:val="00012B00"/>
    <w:rsid w:val="00014EF6"/>
    <w:rsid w:val="00016730"/>
    <w:rsid w:val="00017197"/>
    <w:rsid w:val="0001725B"/>
    <w:rsid w:val="000203B0"/>
    <w:rsid w:val="000205ED"/>
    <w:rsid w:val="0002213F"/>
    <w:rsid w:val="000241FA"/>
    <w:rsid w:val="00025992"/>
    <w:rsid w:val="00026711"/>
    <w:rsid w:val="0002708E"/>
    <w:rsid w:val="0002763D"/>
    <w:rsid w:val="0003679E"/>
    <w:rsid w:val="00041EDC"/>
    <w:rsid w:val="00042CE5"/>
    <w:rsid w:val="0004352E"/>
    <w:rsid w:val="00044C69"/>
    <w:rsid w:val="00051341"/>
    <w:rsid w:val="00051EBC"/>
    <w:rsid w:val="00053CAA"/>
    <w:rsid w:val="00055875"/>
    <w:rsid w:val="00057FE0"/>
    <w:rsid w:val="000620FD"/>
    <w:rsid w:val="000631D7"/>
    <w:rsid w:val="00063DCB"/>
    <w:rsid w:val="000647D2"/>
    <w:rsid w:val="000656A1"/>
    <w:rsid w:val="00066BC9"/>
    <w:rsid w:val="0007033C"/>
    <w:rsid w:val="000707E9"/>
    <w:rsid w:val="00072C86"/>
    <w:rsid w:val="00072FFC"/>
    <w:rsid w:val="00073B75"/>
    <w:rsid w:val="000757FC"/>
    <w:rsid w:val="00076667"/>
    <w:rsid w:val="00080631"/>
    <w:rsid w:val="00082374"/>
    <w:rsid w:val="000862E0"/>
    <w:rsid w:val="000873C3"/>
    <w:rsid w:val="00093408"/>
    <w:rsid w:val="00093BBF"/>
    <w:rsid w:val="0009435C"/>
    <w:rsid w:val="000A13CA"/>
    <w:rsid w:val="000A456A"/>
    <w:rsid w:val="000A5E43"/>
    <w:rsid w:val="000A7B0C"/>
    <w:rsid w:val="000B1A45"/>
    <w:rsid w:val="000B56A9"/>
    <w:rsid w:val="000C4506"/>
    <w:rsid w:val="000C61D1"/>
    <w:rsid w:val="000D31A9"/>
    <w:rsid w:val="000D370F"/>
    <w:rsid w:val="000D5449"/>
    <w:rsid w:val="000D7110"/>
    <w:rsid w:val="000E12D9"/>
    <w:rsid w:val="000E431B"/>
    <w:rsid w:val="000E59A9"/>
    <w:rsid w:val="000E638A"/>
    <w:rsid w:val="000E6472"/>
    <w:rsid w:val="000E64CB"/>
    <w:rsid w:val="000F00B8"/>
    <w:rsid w:val="000F1EA7"/>
    <w:rsid w:val="000F2084"/>
    <w:rsid w:val="000F2A8A"/>
    <w:rsid w:val="000F3A92"/>
    <w:rsid w:val="000F3D9A"/>
    <w:rsid w:val="000F6462"/>
    <w:rsid w:val="00101DE6"/>
    <w:rsid w:val="001055DA"/>
    <w:rsid w:val="00106F29"/>
    <w:rsid w:val="00112C0E"/>
    <w:rsid w:val="00113168"/>
    <w:rsid w:val="0011413E"/>
    <w:rsid w:val="00116BC4"/>
    <w:rsid w:val="0012033A"/>
    <w:rsid w:val="00121002"/>
    <w:rsid w:val="00121EA2"/>
    <w:rsid w:val="00121FFC"/>
    <w:rsid w:val="00122D16"/>
    <w:rsid w:val="001235D9"/>
    <w:rsid w:val="0012582E"/>
    <w:rsid w:val="00125B5E"/>
    <w:rsid w:val="00126E6B"/>
    <w:rsid w:val="00130EC3"/>
    <w:rsid w:val="001318F5"/>
    <w:rsid w:val="001331B1"/>
    <w:rsid w:val="00133CB0"/>
    <w:rsid w:val="00134837"/>
    <w:rsid w:val="00134CA6"/>
    <w:rsid w:val="00135111"/>
    <w:rsid w:val="001428E2"/>
    <w:rsid w:val="00152A4F"/>
    <w:rsid w:val="00155755"/>
    <w:rsid w:val="00160E1E"/>
    <w:rsid w:val="0016294F"/>
    <w:rsid w:val="00164463"/>
    <w:rsid w:val="00167FA8"/>
    <w:rsid w:val="0017099B"/>
    <w:rsid w:val="00170CE4"/>
    <w:rsid w:val="00170E3E"/>
    <w:rsid w:val="0017300E"/>
    <w:rsid w:val="00173126"/>
    <w:rsid w:val="00176A26"/>
    <w:rsid w:val="001774F8"/>
    <w:rsid w:val="00180BE1"/>
    <w:rsid w:val="001813DF"/>
    <w:rsid w:val="00181676"/>
    <w:rsid w:val="001857B5"/>
    <w:rsid w:val="00187E1F"/>
    <w:rsid w:val="0019051C"/>
    <w:rsid w:val="0019127B"/>
    <w:rsid w:val="00192350"/>
    <w:rsid w:val="00192E34"/>
    <w:rsid w:val="0019308B"/>
    <w:rsid w:val="001941B9"/>
    <w:rsid w:val="00195806"/>
    <w:rsid w:val="00196C02"/>
    <w:rsid w:val="00197A8A"/>
    <w:rsid w:val="001A1B33"/>
    <w:rsid w:val="001A2A61"/>
    <w:rsid w:val="001B0B48"/>
    <w:rsid w:val="001B4824"/>
    <w:rsid w:val="001C1C7D"/>
    <w:rsid w:val="001C4566"/>
    <w:rsid w:val="001C4980"/>
    <w:rsid w:val="001C5DC9"/>
    <w:rsid w:val="001C6B85"/>
    <w:rsid w:val="001C71A9"/>
    <w:rsid w:val="001D12FC"/>
    <w:rsid w:val="001D512F"/>
    <w:rsid w:val="001D761A"/>
    <w:rsid w:val="001E0BD5"/>
    <w:rsid w:val="001E1A13"/>
    <w:rsid w:val="001E20CC"/>
    <w:rsid w:val="001E3D83"/>
    <w:rsid w:val="001E5DF7"/>
    <w:rsid w:val="001E6477"/>
    <w:rsid w:val="001E72EE"/>
    <w:rsid w:val="001F0629"/>
    <w:rsid w:val="001F0736"/>
    <w:rsid w:val="001F4302"/>
    <w:rsid w:val="001F50BE"/>
    <w:rsid w:val="001F525B"/>
    <w:rsid w:val="001F6BBE"/>
    <w:rsid w:val="00201498"/>
    <w:rsid w:val="00204079"/>
    <w:rsid w:val="00207A9C"/>
    <w:rsid w:val="002102FD"/>
    <w:rsid w:val="002116FE"/>
    <w:rsid w:val="00211B4E"/>
    <w:rsid w:val="00213204"/>
    <w:rsid w:val="00213258"/>
    <w:rsid w:val="00213E64"/>
    <w:rsid w:val="002161F5"/>
    <w:rsid w:val="0021657C"/>
    <w:rsid w:val="0022187E"/>
    <w:rsid w:val="00222258"/>
    <w:rsid w:val="00223AD6"/>
    <w:rsid w:val="0022666A"/>
    <w:rsid w:val="00227E43"/>
    <w:rsid w:val="002315F5"/>
    <w:rsid w:val="00232EC3"/>
    <w:rsid w:val="00233D52"/>
    <w:rsid w:val="00237147"/>
    <w:rsid w:val="00242AD1"/>
    <w:rsid w:val="00242B15"/>
    <w:rsid w:val="0024412C"/>
    <w:rsid w:val="0024537C"/>
    <w:rsid w:val="002540CC"/>
    <w:rsid w:val="00260D2D"/>
    <w:rsid w:val="00261975"/>
    <w:rsid w:val="00264503"/>
    <w:rsid w:val="00271D00"/>
    <w:rsid w:val="00274AA3"/>
    <w:rsid w:val="00275872"/>
    <w:rsid w:val="00281106"/>
    <w:rsid w:val="00282263"/>
    <w:rsid w:val="00282417"/>
    <w:rsid w:val="00282559"/>
    <w:rsid w:val="00282D27"/>
    <w:rsid w:val="00283F34"/>
    <w:rsid w:val="00287F0D"/>
    <w:rsid w:val="00292420"/>
    <w:rsid w:val="00296B7A"/>
    <w:rsid w:val="002974DC"/>
    <w:rsid w:val="002A0CB3"/>
    <w:rsid w:val="002A39EF"/>
    <w:rsid w:val="002A422F"/>
    <w:rsid w:val="002A6820"/>
    <w:rsid w:val="002B00E5"/>
    <w:rsid w:val="002B6849"/>
    <w:rsid w:val="002C1D37"/>
    <w:rsid w:val="002C2A30"/>
    <w:rsid w:val="002C4348"/>
    <w:rsid w:val="002C476F"/>
    <w:rsid w:val="002C5B48"/>
    <w:rsid w:val="002D014F"/>
    <w:rsid w:val="002D2647"/>
    <w:rsid w:val="002D4298"/>
    <w:rsid w:val="002D4829"/>
    <w:rsid w:val="002D6541"/>
    <w:rsid w:val="002E150B"/>
    <w:rsid w:val="002E1B0E"/>
    <w:rsid w:val="002E2C89"/>
    <w:rsid w:val="002E3609"/>
    <w:rsid w:val="002E4D3F"/>
    <w:rsid w:val="002E5668"/>
    <w:rsid w:val="002E61A5"/>
    <w:rsid w:val="002F2193"/>
    <w:rsid w:val="002F32CB"/>
    <w:rsid w:val="002F3675"/>
    <w:rsid w:val="002F59E0"/>
    <w:rsid w:val="002F66A6"/>
    <w:rsid w:val="002F7D43"/>
    <w:rsid w:val="002F7FAD"/>
    <w:rsid w:val="00300342"/>
    <w:rsid w:val="0030414B"/>
    <w:rsid w:val="00304401"/>
    <w:rsid w:val="003050DB"/>
    <w:rsid w:val="00310561"/>
    <w:rsid w:val="00311D8C"/>
    <w:rsid w:val="0031273D"/>
    <w:rsid w:val="003128E2"/>
    <w:rsid w:val="003153D9"/>
    <w:rsid w:val="003172B4"/>
    <w:rsid w:val="00320EA7"/>
    <w:rsid w:val="00321621"/>
    <w:rsid w:val="00323EF7"/>
    <w:rsid w:val="003240E1"/>
    <w:rsid w:val="00326C03"/>
    <w:rsid w:val="00327474"/>
    <w:rsid w:val="003277B5"/>
    <w:rsid w:val="0033421A"/>
    <w:rsid w:val="003342B4"/>
    <w:rsid w:val="00336CD1"/>
    <w:rsid w:val="00340DE0"/>
    <w:rsid w:val="00341F47"/>
    <w:rsid w:val="0034210D"/>
    <w:rsid w:val="00342327"/>
    <w:rsid w:val="0034250B"/>
    <w:rsid w:val="00344234"/>
    <w:rsid w:val="0034750A"/>
    <w:rsid w:val="00347C69"/>
    <w:rsid w:val="00347E11"/>
    <w:rsid w:val="003503DD"/>
    <w:rsid w:val="00350696"/>
    <w:rsid w:val="00350C92"/>
    <w:rsid w:val="003537BE"/>
    <w:rsid w:val="003542C5"/>
    <w:rsid w:val="00360397"/>
    <w:rsid w:val="00365461"/>
    <w:rsid w:val="00367EDA"/>
    <w:rsid w:val="00370311"/>
    <w:rsid w:val="00380663"/>
    <w:rsid w:val="003853E3"/>
    <w:rsid w:val="0038587E"/>
    <w:rsid w:val="00390F92"/>
    <w:rsid w:val="00392ED4"/>
    <w:rsid w:val="00393680"/>
    <w:rsid w:val="00394D4C"/>
    <w:rsid w:val="00395D9F"/>
    <w:rsid w:val="00396595"/>
    <w:rsid w:val="00397242"/>
    <w:rsid w:val="003A1315"/>
    <w:rsid w:val="003A2E73"/>
    <w:rsid w:val="003A3071"/>
    <w:rsid w:val="003A3A54"/>
    <w:rsid w:val="003A5969"/>
    <w:rsid w:val="003A5C58"/>
    <w:rsid w:val="003B0C81"/>
    <w:rsid w:val="003B201F"/>
    <w:rsid w:val="003C36FA"/>
    <w:rsid w:val="003C73CA"/>
    <w:rsid w:val="003C7BE0"/>
    <w:rsid w:val="003D0DD3"/>
    <w:rsid w:val="003D17EF"/>
    <w:rsid w:val="003D3535"/>
    <w:rsid w:val="003D4246"/>
    <w:rsid w:val="003D4CA1"/>
    <w:rsid w:val="003D4D9F"/>
    <w:rsid w:val="003D6C46"/>
    <w:rsid w:val="003D7B03"/>
    <w:rsid w:val="003E30BD"/>
    <w:rsid w:val="003E38CE"/>
    <w:rsid w:val="003E5A50"/>
    <w:rsid w:val="003E6020"/>
    <w:rsid w:val="003E7CA0"/>
    <w:rsid w:val="003F1F1F"/>
    <w:rsid w:val="003F299F"/>
    <w:rsid w:val="003F2F1D"/>
    <w:rsid w:val="003F59B4"/>
    <w:rsid w:val="003F6000"/>
    <w:rsid w:val="003F6B53"/>
    <w:rsid w:val="003F6B92"/>
    <w:rsid w:val="004008FB"/>
    <w:rsid w:val="0040090E"/>
    <w:rsid w:val="00403D11"/>
    <w:rsid w:val="00404DB4"/>
    <w:rsid w:val="004060B1"/>
    <w:rsid w:val="0041093C"/>
    <w:rsid w:val="0041223B"/>
    <w:rsid w:val="004137EE"/>
    <w:rsid w:val="00413A4E"/>
    <w:rsid w:val="00414EE3"/>
    <w:rsid w:val="00415163"/>
    <w:rsid w:val="00415273"/>
    <w:rsid w:val="004157BE"/>
    <w:rsid w:val="0042068E"/>
    <w:rsid w:val="00421C61"/>
    <w:rsid w:val="00422030"/>
    <w:rsid w:val="00422A7F"/>
    <w:rsid w:val="00426213"/>
    <w:rsid w:val="00431A7B"/>
    <w:rsid w:val="004328FF"/>
    <w:rsid w:val="0043623F"/>
    <w:rsid w:val="00437459"/>
    <w:rsid w:val="00441D70"/>
    <w:rsid w:val="004425C2"/>
    <w:rsid w:val="004451EF"/>
    <w:rsid w:val="00445604"/>
    <w:rsid w:val="00446BAE"/>
    <w:rsid w:val="004508BA"/>
    <w:rsid w:val="004557F3"/>
    <w:rsid w:val="0045607E"/>
    <w:rsid w:val="00456DC3"/>
    <w:rsid w:val="0046337E"/>
    <w:rsid w:val="004634C8"/>
    <w:rsid w:val="00464CA1"/>
    <w:rsid w:val="004660C8"/>
    <w:rsid w:val="00467BF6"/>
    <w:rsid w:val="00467DEF"/>
    <w:rsid w:val="00472EBA"/>
    <w:rsid w:val="004735B6"/>
    <w:rsid w:val="004735F0"/>
    <w:rsid w:val="004745D7"/>
    <w:rsid w:val="00474676"/>
    <w:rsid w:val="0047511B"/>
    <w:rsid w:val="00475B99"/>
    <w:rsid w:val="00477628"/>
    <w:rsid w:val="00480A8A"/>
    <w:rsid w:val="00480EC3"/>
    <w:rsid w:val="0048317E"/>
    <w:rsid w:val="00485601"/>
    <w:rsid w:val="004865B8"/>
    <w:rsid w:val="00486C0D"/>
    <w:rsid w:val="00486C61"/>
    <w:rsid w:val="00486F42"/>
    <w:rsid w:val="004911D9"/>
    <w:rsid w:val="00491796"/>
    <w:rsid w:val="00493416"/>
    <w:rsid w:val="0049423C"/>
    <w:rsid w:val="004951AB"/>
    <w:rsid w:val="0049768A"/>
    <w:rsid w:val="004A33C6"/>
    <w:rsid w:val="004A408D"/>
    <w:rsid w:val="004A66B1"/>
    <w:rsid w:val="004A7DC4"/>
    <w:rsid w:val="004B1E7B"/>
    <w:rsid w:val="004B3029"/>
    <w:rsid w:val="004B352B"/>
    <w:rsid w:val="004B35E7"/>
    <w:rsid w:val="004B4B73"/>
    <w:rsid w:val="004B63BF"/>
    <w:rsid w:val="004B66DA"/>
    <w:rsid w:val="004B696B"/>
    <w:rsid w:val="004B7DFF"/>
    <w:rsid w:val="004C3101"/>
    <w:rsid w:val="004C3A3F"/>
    <w:rsid w:val="004C52AA"/>
    <w:rsid w:val="004C5686"/>
    <w:rsid w:val="004C70EE"/>
    <w:rsid w:val="004D766C"/>
    <w:rsid w:val="004E0FA8"/>
    <w:rsid w:val="004E1DE3"/>
    <w:rsid w:val="004E251B"/>
    <w:rsid w:val="004E25CD"/>
    <w:rsid w:val="004E2A4B"/>
    <w:rsid w:val="004E4419"/>
    <w:rsid w:val="004E6D22"/>
    <w:rsid w:val="004F0448"/>
    <w:rsid w:val="004F1EA0"/>
    <w:rsid w:val="004F4021"/>
    <w:rsid w:val="004F5640"/>
    <w:rsid w:val="004F6525"/>
    <w:rsid w:val="004F6FE2"/>
    <w:rsid w:val="004F79F2"/>
    <w:rsid w:val="005011D9"/>
    <w:rsid w:val="0050238B"/>
    <w:rsid w:val="00505905"/>
    <w:rsid w:val="00511A1B"/>
    <w:rsid w:val="00511A68"/>
    <w:rsid w:val="005121C0"/>
    <w:rsid w:val="00513E7D"/>
    <w:rsid w:val="00514A67"/>
    <w:rsid w:val="00515921"/>
    <w:rsid w:val="00520A46"/>
    <w:rsid w:val="00521192"/>
    <w:rsid w:val="0052127C"/>
    <w:rsid w:val="00526AEB"/>
    <w:rsid w:val="005302E0"/>
    <w:rsid w:val="00533C33"/>
    <w:rsid w:val="00534F51"/>
    <w:rsid w:val="00544738"/>
    <w:rsid w:val="005456E4"/>
    <w:rsid w:val="00547B89"/>
    <w:rsid w:val="00551027"/>
    <w:rsid w:val="005568AF"/>
    <w:rsid w:val="00556AF5"/>
    <w:rsid w:val="005606BC"/>
    <w:rsid w:val="00561B6A"/>
    <w:rsid w:val="00563E73"/>
    <w:rsid w:val="0056426C"/>
    <w:rsid w:val="00565792"/>
    <w:rsid w:val="00567351"/>
    <w:rsid w:val="00567799"/>
    <w:rsid w:val="005710DE"/>
    <w:rsid w:val="00571A0B"/>
    <w:rsid w:val="00573DFD"/>
    <w:rsid w:val="005747D0"/>
    <w:rsid w:val="00581C6D"/>
    <w:rsid w:val="005827D5"/>
    <w:rsid w:val="00582918"/>
    <w:rsid w:val="005849E3"/>
    <w:rsid w:val="005850D7"/>
    <w:rsid w:val="0058522F"/>
    <w:rsid w:val="00585282"/>
    <w:rsid w:val="00586266"/>
    <w:rsid w:val="0058703B"/>
    <w:rsid w:val="00595EDE"/>
    <w:rsid w:val="00596E2B"/>
    <w:rsid w:val="005A0CBA"/>
    <w:rsid w:val="005A0D26"/>
    <w:rsid w:val="005A2022"/>
    <w:rsid w:val="005A3272"/>
    <w:rsid w:val="005A5193"/>
    <w:rsid w:val="005A6034"/>
    <w:rsid w:val="005A7AC1"/>
    <w:rsid w:val="005B115A"/>
    <w:rsid w:val="005B537F"/>
    <w:rsid w:val="005C120D"/>
    <w:rsid w:val="005C15B3"/>
    <w:rsid w:val="005C6F80"/>
    <w:rsid w:val="005D07C2"/>
    <w:rsid w:val="005D0AAD"/>
    <w:rsid w:val="005E2F29"/>
    <w:rsid w:val="005E32B8"/>
    <w:rsid w:val="005E400D"/>
    <w:rsid w:val="005E49D4"/>
    <w:rsid w:val="005E4E79"/>
    <w:rsid w:val="005E5CE7"/>
    <w:rsid w:val="005E790C"/>
    <w:rsid w:val="005F08C5"/>
    <w:rsid w:val="005F6EB0"/>
    <w:rsid w:val="006046F8"/>
    <w:rsid w:val="00604782"/>
    <w:rsid w:val="00605718"/>
    <w:rsid w:val="00605C66"/>
    <w:rsid w:val="00606310"/>
    <w:rsid w:val="00607814"/>
    <w:rsid w:val="00610D87"/>
    <w:rsid w:val="00610E88"/>
    <w:rsid w:val="00613827"/>
    <w:rsid w:val="006175D7"/>
    <w:rsid w:val="006208E5"/>
    <w:rsid w:val="00620931"/>
    <w:rsid w:val="00622BAB"/>
    <w:rsid w:val="006273E4"/>
    <w:rsid w:val="00631F82"/>
    <w:rsid w:val="00633B59"/>
    <w:rsid w:val="00634EF4"/>
    <w:rsid w:val="0063537C"/>
    <w:rsid w:val="006357D0"/>
    <w:rsid w:val="006358C8"/>
    <w:rsid w:val="0064133A"/>
    <w:rsid w:val="006416D1"/>
    <w:rsid w:val="006445DD"/>
    <w:rsid w:val="00647FD7"/>
    <w:rsid w:val="00650080"/>
    <w:rsid w:val="00651F17"/>
    <w:rsid w:val="0065382D"/>
    <w:rsid w:val="00654B4D"/>
    <w:rsid w:val="0065559D"/>
    <w:rsid w:val="00655A40"/>
    <w:rsid w:val="00660D84"/>
    <w:rsid w:val="0066133A"/>
    <w:rsid w:val="00662B1A"/>
    <w:rsid w:val="00663196"/>
    <w:rsid w:val="0066378C"/>
    <w:rsid w:val="006700F0"/>
    <w:rsid w:val="006706EA"/>
    <w:rsid w:val="00670A48"/>
    <w:rsid w:val="00672F6F"/>
    <w:rsid w:val="00674C2F"/>
    <w:rsid w:val="00674C8B"/>
    <w:rsid w:val="006844A2"/>
    <w:rsid w:val="00685C94"/>
    <w:rsid w:val="00691AEE"/>
    <w:rsid w:val="0069523C"/>
    <w:rsid w:val="006962CA"/>
    <w:rsid w:val="00696A95"/>
    <w:rsid w:val="006A09DA"/>
    <w:rsid w:val="006A1835"/>
    <w:rsid w:val="006A2625"/>
    <w:rsid w:val="006B277E"/>
    <w:rsid w:val="006B4A30"/>
    <w:rsid w:val="006B7569"/>
    <w:rsid w:val="006C28EE"/>
    <w:rsid w:val="006C4FF1"/>
    <w:rsid w:val="006D2998"/>
    <w:rsid w:val="006D3188"/>
    <w:rsid w:val="006D5159"/>
    <w:rsid w:val="006D6779"/>
    <w:rsid w:val="006E08FC"/>
    <w:rsid w:val="006F2588"/>
    <w:rsid w:val="00704128"/>
    <w:rsid w:val="00707CD2"/>
    <w:rsid w:val="00710A6C"/>
    <w:rsid w:val="00710D98"/>
    <w:rsid w:val="00711CE9"/>
    <w:rsid w:val="00712266"/>
    <w:rsid w:val="00712593"/>
    <w:rsid w:val="00712D82"/>
    <w:rsid w:val="00716E22"/>
    <w:rsid w:val="007171AB"/>
    <w:rsid w:val="007213D0"/>
    <w:rsid w:val="007219C0"/>
    <w:rsid w:val="00731C75"/>
    <w:rsid w:val="00732599"/>
    <w:rsid w:val="00743E09"/>
    <w:rsid w:val="00744FCC"/>
    <w:rsid w:val="00747B9C"/>
    <w:rsid w:val="00750C93"/>
    <w:rsid w:val="007518BD"/>
    <w:rsid w:val="00754E24"/>
    <w:rsid w:val="00757B3B"/>
    <w:rsid w:val="007618C5"/>
    <w:rsid w:val="00763F0C"/>
    <w:rsid w:val="00764FA6"/>
    <w:rsid w:val="00765294"/>
    <w:rsid w:val="007663F4"/>
    <w:rsid w:val="00773075"/>
    <w:rsid w:val="00773F36"/>
    <w:rsid w:val="00775BF6"/>
    <w:rsid w:val="00776254"/>
    <w:rsid w:val="007769FC"/>
    <w:rsid w:val="00777C9B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B03CC"/>
    <w:rsid w:val="007B2F08"/>
    <w:rsid w:val="007B6A91"/>
    <w:rsid w:val="007C44FF"/>
    <w:rsid w:val="007C456C"/>
    <w:rsid w:val="007C6456"/>
    <w:rsid w:val="007C7BDB"/>
    <w:rsid w:val="007D2FF5"/>
    <w:rsid w:val="007D4BCF"/>
    <w:rsid w:val="007D73AB"/>
    <w:rsid w:val="007D790E"/>
    <w:rsid w:val="007E2712"/>
    <w:rsid w:val="007E4A9C"/>
    <w:rsid w:val="007E5516"/>
    <w:rsid w:val="007E7EE2"/>
    <w:rsid w:val="007F06CA"/>
    <w:rsid w:val="007F0DD0"/>
    <w:rsid w:val="007F61D0"/>
    <w:rsid w:val="00800DD8"/>
    <w:rsid w:val="0080228F"/>
    <w:rsid w:val="00804C1B"/>
    <w:rsid w:val="0080595A"/>
    <w:rsid w:val="0080608A"/>
    <w:rsid w:val="00811A63"/>
    <w:rsid w:val="008150A6"/>
    <w:rsid w:val="00815A8F"/>
    <w:rsid w:val="008162F6"/>
    <w:rsid w:val="00817098"/>
    <w:rsid w:val="008178E6"/>
    <w:rsid w:val="0082249C"/>
    <w:rsid w:val="00824CCE"/>
    <w:rsid w:val="00830B7B"/>
    <w:rsid w:val="00832661"/>
    <w:rsid w:val="008349AA"/>
    <w:rsid w:val="00835A65"/>
    <w:rsid w:val="008375D5"/>
    <w:rsid w:val="00841486"/>
    <w:rsid w:val="00842BC9"/>
    <w:rsid w:val="008431AF"/>
    <w:rsid w:val="0084476E"/>
    <w:rsid w:val="00845137"/>
    <w:rsid w:val="00845B9F"/>
    <w:rsid w:val="00845DB5"/>
    <w:rsid w:val="008504F6"/>
    <w:rsid w:val="00851C3F"/>
    <w:rsid w:val="0085240E"/>
    <w:rsid w:val="00852484"/>
    <w:rsid w:val="008573B9"/>
    <w:rsid w:val="0085782D"/>
    <w:rsid w:val="00860BE9"/>
    <w:rsid w:val="00863BB7"/>
    <w:rsid w:val="008730FD"/>
    <w:rsid w:val="00873DA1"/>
    <w:rsid w:val="00875DDD"/>
    <w:rsid w:val="00881BC6"/>
    <w:rsid w:val="008848F6"/>
    <w:rsid w:val="008860CC"/>
    <w:rsid w:val="00886EEE"/>
    <w:rsid w:val="00887F86"/>
    <w:rsid w:val="0089021E"/>
    <w:rsid w:val="00890876"/>
    <w:rsid w:val="00891929"/>
    <w:rsid w:val="00893029"/>
    <w:rsid w:val="0089514A"/>
    <w:rsid w:val="00895C2A"/>
    <w:rsid w:val="008A03E9"/>
    <w:rsid w:val="008A0A0D"/>
    <w:rsid w:val="008A32D9"/>
    <w:rsid w:val="008A3961"/>
    <w:rsid w:val="008A4CEA"/>
    <w:rsid w:val="008A7506"/>
    <w:rsid w:val="008A7D14"/>
    <w:rsid w:val="008B1603"/>
    <w:rsid w:val="008B20ED"/>
    <w:rsid w:val="008B3CD1"/>
    <w:rsid w:val="008B6135"/>
    <w:rsid w:val="008B7BEB"/>
    <w:rsid w:val="008C02B8"/>
    <w:rsid w:val="008C4538"/>
    <w:rsid w:val="008C562B"/>
    <w:rsid w:val="008C6717"/>
    <w:rsid w:val="008D0305"/>
    <w:rsid w:val="008D0A21"/>
    <w:rsid w:val="008D2D6B"/>
    <w:rsid w:val="008D3090"/>
    <w:rsid w:val="008D4306"/>
    <w:rsid w:val="008D4508"/>
    <w:rsid w:val="008D4DC4"/>
    <w:rsid w:val="008D77CE"/>
    <w:rsid w:val="008D7CAF"/>
    <w:rsid w:val="008E02EE"/>
    <w:rsid w:val="008E65A8"/>
    <w:rsid w:val="008E77D6"/>
    <w:rsid w:val="009036E7"/>
    <w:rsid w:val="00904F53"/>
    <w:rsid w:val="0090605F"/>
    <w:rsid w:val="00910185"/>
    <w:rsid w:val="0091053B"/>
    <w:rsid w:val="00912158"/>
    <w:rsid w:val="00912945"/>
    <w:rsid w:val="00912CBD"/>
    <w:rsid w:val="009144EE"/>
    <w:rsid w:val="00915D4C"/>
    <w:rsid w:val="009279B2"/>
    <w:rsid w:val="009279D3"/>
    <w:rsid w:val="00935814"/>
    <w:rsid w:val="0094502D"/>
    <w:rsid w:val="00946561"/>
    <w:rsid w:val="00946B39"/>
    <w:rsid w:val="00947013"/>
    <w:rsid w:val="0095062C"/>
    <w:rsid w:val="00956EA9"/>
    <w:rsid w:val="00966E40"/>
    <w:rsid w:val="00971BC4"/>
    <w:rsid w:val="00973084"/>
    <w:rsid w:val="00973422"/>
    <w:rsid w:val="00973CBD"/>
    <w:rsid w:val="00974520"/>
    <w:rsid w:val="00974B59"/>
    <w:rsid w:val="00975341"/>
    <w:rsid w:val="0097653D"/>
    <w:rsid w:val="00982FCD"/>
    <w:rsid w:val="00984EA2"/>
    <w:rsid w:val="00986CC3"/>
    <w:rsid w:val="0099068E"/>
    <w:rsid w:val="009920AA"/>
    <w:rsid w:val="00992943"/>
    <w:rsid w:val="009931B3"/>
    <w:rsid w:val="00996279"/>
    <w:rsid w:val="009965F7"/>
    <w:rsid w:val="009A0866"/>
    <w:rsid w:val="009A4D0A"/>
    <w:rsid w:val="009A759C"/>
    <w:rsid w:val="009B271A"/>
    <w:rsid w:val="009B2F70"/>
    <w:rsid w:val="009B4594"/>
    <w:rsid w:val="009B4DEC"/>
    <w:rsid w:val="009B65C2"/>
    <w:rsid w:val="009C2459"/>
    <w:rsid w:val="009C255A"/>
    <w:rsid w:val="009C2B46"/>
    <w:rsid w:val="009C4448"/>
    <w:rsid w:val="009C5866"/>
    <w:rsid w:val="009C610D"/>
    <w:rsid w:val="009D10E5"/>
    <w:rsid w:val="009D2DC4"/>
    <w:rsid w:val="009D43F3"/>
    <w:rsid w:val="009D4E9F"/>
    <w:rsid w:val="009D5D40"/>
    <w:rsid w:val="009D6B1B"/>
    <w:rsid w:val="009D7619"/>
    <w:rsid w:val="009E107B"/>
    <w:rsid w:val="009E18D6"/>
    <w:rsid w:val="009E3914"/>
    <w:rsid w:val="009E4DCA"/>
    <w:rsid w:val="009E53C8"/>
    <w:rsid w:val="009E7B92"/>
    <w:rsid w:val="009F19C0"/>
    <w:rsid w:val="009F505F"/>
    <w:rsid w:val="00A00AE4"/>
    <w:rsid w:val="00A00D24"/>
    <w:rsid w:val="00A0129C"/>
    <w:rsid w:val="00A01F5C"/>
    <w:rsid w:val="00A12A69"/>
    <w:rsid w:val="00A2019A"/>
    <w:rsid w:val="00A23493"/>
    <w:rsid w:val="00A2363C"/>
    <w:rsid w:val="00A2416A"/>
    <w:rsid w:val="00A30E06"/>
    <w:rsid w:val="00A3270B"/>
    <w:rsid w:val="00A333A9"/>
    <w:rsid w:val="00A379E4"/>
    <w:rsid w:val="00A42F07"/>
    <w:rsid w:val="00A43B02"/>
    <w:rsid w:val="00A44946"/>
    <w:rsid w:val="00A46B85"/>
    <w:rsid w:val="00A47FC1"/>
    <w:rsid w:val="00A50585"/>
    <w:rsid w:val="00A506F1"/>
    <w:rsid w:val="00A5156E"/>
    <w:rsid w:val="00A53E57"/>
    <w:rsid w:val="00A548EA"/>
    <w:rsid w:val="00A56667"/>
    <w:rsid w:val="00A56824"/>
    <w:rsid w:val="00A572DA"/>
    <w:rsid w:val="00A60D45"/>
    <w:rsid w:val="00A61F6D"/>
    <w:rsid w:val="00A65996"/>
    <w:rsid w:val="00A67276"/>
    <w:rsid w:val="00A67588"/>
    <w:rsid w:val="00A67840"/>
    <w:rsid w:val="00A7164F"/>
    <w:rsid w:val="00A71A9E"/>
    <w:rsid w:val="00A735B2"/>
    <w:rsid w:val="00A7382D"/>
    <w:rsid w:val="00A743AC"/>
    <w:rsid w:val="00A75AB7"/>
    <w:rsid w:val="00A8213E"/>
    <w:rsid w:val="00A8316F"/>
    <w:rsid w:val="00A833B9"/>
    <w:rsid w:val="00A8483F"/>
    <w:rsid w:val="00A870B0"/>
    <w:rsid w:val="00A8728A"/>
    <w:rsid w:val="00A87A54"/>
    <w:rsid w:val="00AA105C"/>
    <w:rsid w:val="00AA1809"/>
    <w:rsid w:val="00AA1C7D"/>
    <w:rsid w:val="00AA1FFE"/>
    <w:rsid w:val="00AA3F2E"/>
    <w:rsid w:val="00AA51BA"/>
    <w:rsid w:val="00AA6A3C"/>
    <w:rsid w:val="00AA72F4"/>
    <w:rsid w:val="00AA7AE9"/>
    <w:rsid w:val="00AB10E7"/>
    <w:rsid w:val="00AB4D25"/>
    <w:rsid w:val="00AB5033"/>
    <w:rsid w:val="00AB5298"/>
    <w:rsid w:val="00AB5519"/>
    <w:rsid w:val="00AB6313"/>
    <w:rsid w:val="00AB71DD"/>
    <w:rsid w:val="00AC15C5"/>
    <w:rsid w:val="00AD0E75"/>
    <w:rsid w:val="00AD57F8"/>
    <w:rsid w:val="00AE77EB"/>
    <w:rsid w:val="00AE7BD8"/>
    <w:rsid w:val="00AE7D02"/>
    <w:rsid w:val="00AF0BB7"/>
    <w:rsid w:val="00AF0BDE"/>
    <w:rsid w:val="00AF0EDE"/>
    <w:rsid w:val="00AF36DC"/>
    <w:rsid w:val="00AF4853"/>
    <w:rsid w:val="00AF53B9"/>
    <w:rsid w:val="00B00702"/>
    <w:rsid w:val="00B0110B"/>
    <w:rsid w:val="00B0234E"/>
    <w:rsid w:val="00B05784"/>
    <w:rsid w:val="00B06751"/>
    <w:rsid w:val="00B06B65"/>
    <w:rsid w:val="00B06E63"/>
    <w:rsid w:val="00B07931"/>
    <w:rsid w:val="00B13241"/>
    <w:rsid w:val="00B13699"/>
    <w:rsid w:val="00B149E2"/>
    <w:rsid w:val="00B2131A"/>
    <w:rsid w:val="00B2169D"/>
    <w:rsid w:val="00B21CBB"/>
    <w:rsid w:val="00B2606D"/>
    <w:rsid w:val="00B263C0"/>
    <w:rsid w:val="00B26E46"/>
    <w:rsid w:val="00B316CA"/>
    <w:rsid w:val="00B31BFB"/>
    <w:rsid w:val="00B31E30"/>
    <w:rsid w:val="00B3528F"/>
    <w:rsid w:val="00B357AB"/>
    <w:rsid w:val="00B41704"/>
    <w:rsid w:val="00B41F72"/>
    <w:rsid w:val="00B44E90"/>
    <w:rsid w:val="00B45324"/>
    <w:rsid w:val="00B47018"/>
    <w:rsid w:val="00B47956"/>
    <w:rsid w:val="00B517E1"/>
    <w:rsid w:val="00B556E8"/>
    <w:rsid w:val="00B55E70"/>
    <w:rsid w:val="00B60238"/>
    <w:rsid w:val="00B640A8"/>
    <w:rsid w:val="00B64962"/>
    <w:rsid w:val="00B66AC0"/>
    <w:rsid w:val="00B71634"/>
    <w:rsid w:val="00B73091"/>
    <w:rsid w:val="00B75139"/>
    <w:rsid w:val="00B764D4"/>
    <w:rsid w:val="00B80840"/>
    <w:rsid w:val="00B815FC"/>
    <w:rsid w:val="00B81623"/>
    <w:rsid w:val="00B82A05"/>
    <w:rsid w:val="00B84409"/>
    <w:rsid w:val="00B84E2D"/>
    <w:rsid w:val="00B8746A"/>
    <w:rsid w:val="00B9277F"/>
    <w:rsid w:val="00B927C9"/>
    <w:rsid w:val="00B96EFA"/>
    <w:rsid w:val="00B97CCF"/>
    <w:rsid w:val="00BA3B42"/>
    <w:rsid w:val="00BA61AC"/>
    <w:rsid w:val="00BA63ED"/>
    <w:rsid w:val="00BB17B0"/>
    <w:rsid w:val="00BB28BF"/>
    <w:rsid w:val="00BB2F42"/>
    <w:rsid w:val="00BB4AC0"/>
    <w:rsid w:val="00BB5683"/>
    <w:rsid w:val="00BC112B"/>
    <w:rsid w:val="00BC17DF"/>
    <w:rsid w:val="00BC57F2"/>
    <w:rsid w:val="00BC6832"/>
    <w:rsid w:val="00BD0826"/>
    <w:rsid w:val="00BD15AB"/>
    <w:rsid w:val="00BD181D"/>
    <w:rsid w:val="00BD4D7E"/>
    <w:rsid w:val="00BE0567"/>
    <w:rsid w:val="00BE18F0"/>
    <w:rsid w:val="00BE1BAF"/>
    <w:rsid w:val="00BE302F"/>
    <w:rsid w:val="00BE3210"/>
    <w:rsid w:val="00BE350E"/>
    <w:rsid w:val="00BE3E56"/>
    <w:rsid w:val="00BE4BF7"/>
    <w:rsid w:val="00BE62F6"/>
    <w:rsid w:val="00BE638E"/>
    <w:rsid w:val="00BF27B2"/>
    <w:rsid w:val="00BF4F06"/>
    <w:rsid w:val="00BF534E"/>
    <w:rsid w:val="00BF5717"/>
    <w:rsid w:val="00BF5C91"/>
    <w:rsid w:val="00BF66D2"/>
    <w:rsid w:val="00C01585"/>
    <w:rsid w:val="00C0764A"/>
    <w:rsid w:val="00C1410E"/>
    <w:rsid w:val="00C141C6"/>
    <w:rsid w:val="00C14612"/>
    <w:rsid w:val="00C15663"/>
    <w:rsid w:val="00C16508"/>
    <w:rsid w:val="00C16F5A"/>
    <w:rsid w:val="00C2071A"/>
    <w:rsid w:val="00C20ACB"/>
    <w:rsid w:val="00C23703"/>
    <w:rsid w:val="00C26068"/>
    <w:rsid w:val="00C26DF9"/>
    <w:rsid w:val="00C271A8"/>
    <w:rsid w:val="00C3050C"/>
    <w:rsid w:val="00C31F15"/>
    <w:rsid w:val="00C32067"/>
    <w:rsid w:val="00C346AD"/>
    <w:rsid w:val="00C36E3A"/>
    <w:rsid w:val="00C37A77"/>
    <w:rsid w:val="00C41141"/>
    <w:rsid w:val="00C449AD"/>
    <w:rsid w:val="00C44E30"/>
    <w:rsid w:val="00C461E6"/>
    <w:rsid w:val="00C50045"/>
    <w:rsid w:val="00C50771"/>
    <w:rsid w:val="00C508BE"/>
    <w:rsid w:val="00C52DFC"/>
    <w:rsid w:val="00C55FE8"/>
    <w:rsid w:val="00C63EC4"/>
    <w:rsid w:val="00C64CD9"/>
    <w:rsid w:val="00C66E3B"/>
    <w:rsid w:val="00C670F8"/>
    <w:rsid w:val="00C6780B"/>
    <w:rsid w:val="00C73A90"/>
    <w:rsid w:val="00C76D49"/>
    <w:rsid w:val="00C808CB"/>
    <w:rsid w:val="00C80AD4"/>
    <w:rsid w:val="00C80B5E"/>
    <w:rsid w:val="00C82055"/>
    <w:rsid w:val="00C8630A"/>
    <w:rsid w:val="00C9061B"/>
    <w:rsid w:val="00C93EBA"/>
    <w:rsid w:val="00CA0BD8"/>
    <w:rsid w:val="00CA2FD7"/>
    <w:rsid w:val="00CA69E3"/>
    <w:rsid w:val="00CA6B28"/>
    <w:rsid w:val="00CA72BB"/>
    <w:rsid w:val="00CA7FF5"/>
    <w:rsid w:val="00CB07E5"/>
    <w:rsid w:val="00CB09E0"/>
    <w:rsid w:val="00CB1C14"/>
    <w:rsid w:val="00CB1E7C"/>
    <w:rsid w:val="00CB2EA1"/>
    <w:rsid w:val="00CB2F84"/>
    <w:rsid w:val="00CB3E75"/>
    <w:rsid w:val="00CB43F1"/>
    <w:rsid w:val="00CB581E"/>
    <w:rsid w:val="00CB6A8A"/>
    <w:rsid w:val="00CB6EDE"/>
    <w:rsid w:val="00CC41BA"/>
    <w:rsid w:val="00CC6D46"/>
    <w:rsid w:val="00CD09EF"/>
    <w:rsid w:val="00CD1550"/>
    <w:rsid w:val="00CD17C1"/>
    <w:rsid w:val="00CD1C6C"/>
    <w:rsid w:val="00CD37F1"/>
    <w:rsid w:val="00CD6169"/>
    <w:rsid w:val="00CD6D76"/>
    <w:rsid w:val="00CE1230"/>
    <w:rsid w:val="00CE20BC"/>
    <w:rsid w:val="00CE26C6"/>
    <w:rsid w:val="00CF16D8"/>
    <w:rsid w:val="00CF1756"/>
    <w:rsid w:val="00CF1FD8"/>
    <w:rsid w:val="00CF20D0"/>
    <w:rsid w:val="00CF44A1"/>
    <w:rsid w:val="00CF45F2"/>
    <w:rsid w:val="00CF4FDC"/>
    <w:rsid w:val="00CF6E13"/>
    <w:rsid w:val="00CF7776"/>
    <w:rsid w:val="00D00E9E"/>
    <w:rsid w:val="00D021D2"/>
    <w:rsid w:val="00D061BB"/>
    <w:rsid w:val="00D07BE1"/>
    <w:rsid w:val="00D116C0"/>
    <w:rsid w:val="00D13433"/>
    <w:rsid w:val="00D13D8A"/>
    <w:rsid w:val="00D16286"/>
    <w:rsid w:val="00D20DA7"/>
    <w:rsid w:val="00D249A5"/>
    <w:rsid w:val="00D2793F"/>
    <w:rsid w:val="00D279D8"/>
    <w:rsid w:val="00D27C8E"/>
    <w:rsid w:val="00D3026A"/>
    <w:rsid w:val="00D32D62"/>
    <w:rsid w:val="00D3621B"/>
    <w:rsid w:val="00D36E44"/>
    <w:rsid w:val="00D40205"/>
    <w:rsid w:val="00D40C72"/>
    <w:rsid w:val="00D4141B"/>
    <w:rsid w:val="00D4145D"/>
    <w:rsid w:val="00D4460B"/>
    <w:rsid w:val="00D458F0"/>
    <w:rsid w:val="00D45D8F"/>
    <w:rsid w:val="00D50B3B"/>
    <w:rsid w:val="00D51C1C"/>
    <w:rsid w:val="00D51FCC"/>
    <w:rsid w:val="00D5467F"/>
    <w:rsid w:val="00D55837"/>
    <w:rsid w:val="00D56988"/>
    <w:rsid w:val="00D56A9F"/>
    <w:rsid w:val="00D57BA2"/>
    <w:rsid w:val="00D60F51"/>
    <w:rsid w:val="00D65E43"/>
    <w:rsid w:val="00D6730A"/>
    <w:rsid w:val="00D674A6"/>
    <w:rsid w:val="00D7168E"/>
    <w:rsid w:val="00D72719"/>
    <w:rsid w:val="00D73F9D"/>
    <w:rsid w:val="00D74B7C"/>
    <w:rsid w:val="00D76068"/>
    <w:rsid w:val="00D76B01"/>
    <w:rsid w:val="00D77955"/>
    <w:rsid w:val="00D804A2"/>
    <w:rsid w:val="00D84704"/>
    <w:rsid w:val="00D84BF9"/>
    <w:rsid w:val="00D87A5A"/>
    <w:rsid w:val="00D921FD"/>
    <w:rsid w:val="00D93714"/>
    <w:rsid w:val="00D94034"/>
    <w:rsid w:val="00D95424"/>
    <w:rsid w:val="00D95AC2"/>
    <w:rsid w:val="00D96717"/>
    <w:rsid w:val="00DA4084"/>
    <w:rsid w:val="00DA56ED"/>
    <w:rsid w:val="00DA5A54"/>
    <w:rsid w:val="00DA5C0D"/>
    <w:rsid w:val="00DB423C"/>
    <w:rsid w:val="00DB4E26"/>
    <w:rsid w:val="00DB714B"/>
    <w:rsid w:val="00DC0530"/>
    <w:rsid w:val="00DC1025"/>
    <w:rsid w:val="00DC10F6"/>
    <w:rsid w:val="00DC1EB8"/>
    <w:rsid w:val="00DC3E45"/>
    <w:rsid w:val="00DC4598"/>
    <w:rsid w:val="00DD0722"/>
    <w:rsid w:val="00DD0B3D"/>
    <w:rsid w:val="00DD212F"/>
    <w:rsid w:val="00DE18F5"/>
    <w:rsid w:val="00DE73D2"/>
    <w:rsid w:val="00DF46B1"/>
    <w:rsid w:val="00DF5BFB"/>
    <w:rsid w:val="00DF5CD6"/>
    <w:rsid w:val="00E022DA"/>
    <w:rsid w:val="00E03BCB"/>
    <w:rsid w:val="00E113D0"/>
    <w:rsid w:val="00E124DC"/>
    <w:rsid w:val="00E15A41"/>
    <w:rsid w:val="00E16825"/>
    <w:rsid w:val="00E22976"/>
    <w:rsid w:val="00E22D68"/>
    <w:rsid w:val="00E247D9"/>
    <w:rsid w:val="00E258D8"/>
    <w:rsid w:val="00E26DDF"/>
    <w:rsid w:val="00E270E5"/>
    <w:rsid w:val="00E30167"/>
    <w:rsid w:val="00E320D0"/>
    <w:rsid w:val="00E3212A"/>
    <w:rsid w:val="00E32C2B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5D8E"/>
    <w:rsid w:val="00E6641E"/>
    <w:rsid w:val="00E66F18"/>
    <w:rsid w:val="00E70856"/>
    <w:rsid w:val="00E727DE"/>
    <w:rsid w:val="00E74A30"/>
    <w:rsid w:val="00E77778"/>
    <w:rsid w:val="00E77B7E"/>
    <w:rsid w:val="00E77BA8"/>
    <w:rsid w:val="00E82DF1"/>
    <w:rsid w:val="00E90CAA"/>
    <w:rsid w:val="00E93339"/>
    <w:rsid w:val="00E96532"/>
    <w:rsid w:val="00E973A0"/>
    <w:rsid w:val="00EA1688"/>
    <w:rsid w:val="00EA1AFC"/>
    <w:rsid w:val="00EA2317"/>
    <w:rsid w:val="00EA3A7D"/>
    <w:rsid w:val="00EA4C83"/>
    <w:rsid w:val="00EB0A37"/>
    <w:rsid w:val="00EB54C4"/>
    <w:rsid w:val="00EB763D"/>
    <w:rsid w:val="00EB7FE4"/>
    <w:rsid w:val="00EC0A92"/>
    <w:rsid w:val="00EC1DA0"/>
    <w:rsid w:val="00EC329B"/>
    <w:rsid w:val="00EC5EB9"/>
    <w:rsid w:val="00EC6006"/>
    <w:rsid w:val="00EC71A6"/>
    <w:rsid w:val="00EC73EB"/>
    <w:rsid w:val="00ED592E"/>
    <w:rsid w:val="00ED6ABD"/>
    <w:rsid w:val="00ED72E1"/>
    <w:rsid w:val="00EE3C0F"/>
    <w:rsid w:val="00EE5EB8"/>
    <w:rsid w:val="00EE66E5"/>
    <w:rsid w:val="00EE6810"/>
    <w:rsid w:val="00EF1601"/>
    <w:rsid w:val="00EF21FE"/>
    <w:rsid w:val="00EF2A7F"/>
    <w:rsid w:val="00EF2D58"/>
    <w:rsid w:val="00EF37C2"/>
    <w:rsid w:val="00EF4803"/>
    <w:rsid w:val="00EF5127"/>
    <w:rsid w:val="00F01751"/>
    <w:rsid w:val="00F03EAC"/>
    <w:rsid w:val="00F04B7C"/>
    <w:rsid w:val="00F078B5"/>
    <w:rsid w:val="00F14024"/>
    <w:rsid w:val="00F14FA3"/>
    <w:rsid w:val="00F15DB1"/>
    <w:rsid w:val="00F24297"/>
    <w:rsid w:val="00F250E7"/>
    <w:rsid w:val="00F2564A"/>
    <w:rsid w:val="00F25761"/>
    <w:rsid w:val="00F259D7"/>
    <w:rsid w:val="00F32D05"/>
    <w:rsid w:val="00F34BFC"/>
    <w:rsid w:val="00F34CFF"/>
    <w:rsid w:val="00F35263"/>
    <w:rsid w:val="00F35E34"/>
    <w:rsid w:val="00F403BF"/>
    <w:rsid w:val="00F4342F"/>
    <w:rsid w:val="00F44E26"/>
    <w:rsid w:val="00F45227"/>
    <w:rsid w:val="00F5045C"/>
    <w:rsid w:val="00F50F6D"/>
    <w:rsid w:val="00F520C7"/>
    <w:rsid w:val="00F53AEA"/>
    <w:rsid w:val="00F547AF"/>
    <w:rsid w:val="00F55AC7"/>
    <w:rsid w:val="00F55FC9"/>
    <w:rsid w:val="00F563CD"/>
    <w:rsid w:val="00F5663B"/>
    <w:rsid w:val="00F5674D"/>
    <w:rsid w:val="00F6392C"/>
    <w:rsid w:val="00F64256"/>
    <w:rsid w:val="00F66093"/>
    <w:rsid w:val="00F66657"/>
    <w:rsid w:val="00F6751E"/>
    <w:rsid w:val="00F70848"/>
    <w:rsid w:val="00F73A60"/>
    <w:rsid w:val="00F8015D"/>
    <w:rsid w:val="00F829C7"/>
    <w:rsid w:val="00F834AA"/>
    <w:rsid w:val="00F848D6"/>
    <w:rsid w:val="00F859AE"/>
    <w:rsid w:val="00F922B2"/>
    <w:rsid w:val="00F943C8"/>
    <w:rsid w:val="00F96B28"/>
    <w:rsid w:val="00FA1564"/>
    <w:rsid w:val="00FA1585"/>
    <w:rsid w:val="00FA41B4"/>
    <w:rsid w:val="00FA5DDD"/>
    <w:rsid w:val="00FA6255"/>
    <w:rsid w:val="00FA7644"/>
    <w:rsid w:val="00FB0647"/>
    <w:rsid w:val="00FB1FA3"/>
    <w:rsid w:val="00FB43A8"/>
    <w:rsid w:val="00FB4D12"/>
    <w:rsid w:val="00FB5279"/>
    <w:rsid w:val="00FC069A"/>
    <w:rsid w:val="00FC08A9"/>
    <w:rsid w:val="00FC0BA0"/>
    <w:rsid w:val="00FC69F2"/>
    <w:rsid w:val="00FC7600"/>
    <w:rsid w:val="00FD0B7B"/>
    <w:rsid w:val="00FD1A46"/>
    <w:rsid w:val="00FD4C08"/>
    <w:rsid w:val="00FD7D8D"/>
    <w:rsid w:val="00FE1DCC"/>
    <w:rsid w:val="00FE1DD4"/>
    <w:rsid w:val="00FE1E0C"/>
    <w:rsid w:val="00FE2B19"/>
    <w:rsid w:val="00FE76F4"/>
    <w:rsid w:val="00FF0538"/>
    <w:rsid w:val="00FF5B88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458F51F0"/>
  <w15:docId w15:val="{B18455D0-A732-4442-BB03-65CA9795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EE66E5"/>
  </w:style>
  <w:style w:type="paragraph" w:styleId="Heading1">
    <w:name w:val="heading 1"/>
    <w:basedOn w:val="BodyText"/>
    <w:next w:val="BodyText"/>
    <w:link w:val="Heading1Char"/>
    <w:uiPriority w:val="1"/>
    <w:qFormat/>
    <w:rsid w:val="00CA7FF5"/>
    <w:pPr>
      <w:keepNext/>
      <w:keepLines/>
      <w:numPr>
        <w:numId w:val="2"/>
      </w:numPr>
      <w:tabs>
        <w:tab w:val="num" w:pos="360"/>
      </w:tabs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Heading2">
    <w:name w:val="heading 2"/>
    <w:basedOn w:val="BodyText"/>
    <w:next w:val="BodyText"/>
    <w:link w:val="Heading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Heading3">
    <w:name w:val="heading 3"/>
    <w:basedOn w:val="BodyText"/>
    <w:next w:val="BodyText"/>
    <w:link w:val="Heading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Heading4">
    <w:name w:val="heading 4"/>
    <w:basedOn w:val="Normal"/>
    <w:next w:val="BodyText"/>
    <w:link w:val="Heading4Char"/>
    <w:uiPriority w:val="1"/>
    <w:unhideWhenUsed/>
    <w:qFormat/>
    <w:rsid w:val="00CA7FF5"/>
    <w:pPr>
      <w:keepNext/>
      <w:keepLines/>
      <w:numPr>
        <w:ilvl w:val="3"/>
        <w:numId w:val="2"/>
      </w:numPr>
      <w:tabs>
        <w:tab w:val="num" w:pos="360"/>
      </w:tabs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Heading5">
    <w:name w:val="heading 5"/>
    <w:basedOn w:val="Normal"/>
    <w:next w:val="BodyText"/>
    <w:link w:val="Heading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odyTextChar">
    <w:name w:val="Body Text Char"/>
    <w:basedOn w:val="DefaultParagraphFont"/>
    <w:link w:val="BodyText"/>
    <w:rsid w:val="00E022DA"/>
  </w:style>
  <w:style w:type="paragraph" w:styleId="BodyTextIndent">
    <w:name w:val="Body Text Indent"/>
    <w:basedOn w:val="Normal"/>
    <w:link w:val="BodyTextIndent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odyTextIndentChar">
    <w:name w:val="Body Text Indent Char"/>
    <w:basedOn w:val="DefaultParagraphFont"/>
    <w:link w:val="BodyTextIndent"/>
    <w:rsid w:val="0049768A"/>
  </w:style>
  <w:style w:type="character" w:customStyle="1" w:styleId="Heading1Char">
    <w:name w:val="Heading 1 Char"/>
    <w:basedOn w:val="DefaultParagraphFont"/>
    <w:link w:val="Heading1"/>
    <w:uiPriority w:val="1"/>
    <w:rsid w:val="00CA7FF5"/>
    <w:rPr>
      <w:rFonts w:asciiTheme="majorHAnsi" w:eastAsiaTheme="majorEastAsia" w:hAnsiTheme="majorHAnsi" w:cstheme="majorBidi"/>
      <w:sz w:val="24"/>
      <w:szCs w:val="32"/>
    </w:rPr>
  </w:style>
  <w:style w:type="paragraph" w:styleId="Title">
    <w:name w:val="Title"/>
    <w:basedOn w:val="Normal"/>
    <w:next w:val="BodyText"/>
    <w:link w:val="TitleChar"/>
    <w:uiPriority w:val="1"/>
    <w:qFormat/>
    <w:rsid w:val="009E4DCA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9E4DCA"/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Heading2Char">
    <w:name w:val="Heading 2 Char"/>
    <w:basedOn w:val="DefaultParagraphFont"/>
    <w:link w:val="Heading2"/>
    <w:uiPriority w:val="1"/>
    <w:rsid w:val="00CA7FF5"/>
    <w:rPr>
      <w:rFonts w:asciiTheme="majorHAnsi" w:eastAsiaTheme="majorEastAsia" w:hAnsiTheme="majorHAnsi" w:cstheme="majorBidi"/>
      <w:b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A7FF5"/>
    <w:rPr>
      <w:rFonts w:asciiTheme="majorHAnsi" w:eastAsiaTheme="majorEastAsia" w:hAnsiTheme="majorHAnsi" w:cstheme="majorBidi"/>
      <w:sz w:val="22"/>
      <w:szCs w:val="24"/>
    </w:rPr>
  </w:style>
  <w:style w:type="paragraph" w:customStyle="1" w:styleId="Rubrik1utannumrering">
    <w:name w:val="Rubrik 1 utan numrering"/>
    <w:basedOn w:val="Heading1"/>
    <w:next w:val="Body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Heading2"/>
    <w:next w:val="Body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Heading3"/>
    <w:next w:val="BodyText"/>
    <w:uiPriority w:val="1"/>
    <w:qFormat/>
    <w:rsid w:val="00192E34"/>
    <w:pPr>
      <w:numPr>
        <w:ilvl w:val="0"/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1"/>
    <w:rsid w:val="00E022DA"/>
    <w:rPr>
      <w:rFonts w:asciiTheme="majorHAnsi" w:eastAsiaTheme="majorEastAsia" w:hAnsiTheme="majorHAnsi" w:cstheme="majorBidi"/>
      <w:b/>
      <w:iCs/>
      <w:sz w:val="20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odyText"/>
    <w:next w:val="Body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Heading4"/>
    <w:next w:val="Body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Heading5"/>
    <w:next w:val="BodyText"/>
    <w:uiPriority w:val="1"/>
    <w:qFormat/>
    <w:rsid w:val="00485601"/>
  </w:style>
  <w:style w:type="paragraph" w:styleId="Caption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Heading5Char">
    <w:name w:val="Heading 5 Char"/>
    <w:basedOn w:val="DefaultParagraphFont"/>
    <w:link w:val="Heading5"/>
    <w:uiPriority w:val="1"/>
    <w:rsid w:val="00E022DA"/>
    <w:rPr>
      <w:rFonts w:asciiTheme="majorHAnsi" w:eastAsiaTheme="majorEastAsia" w:hAnsiTheme="majorHAnsi" w:cstheme="majorBidi"/>
      <w:sz w:val="20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odyText"/>
    <w:uiPriority w:val="2"/>
    <w:qFormat/>
    <w:rsid w:val="00C271A8"/>
  </w:style>
  <w:style w:type="paragraph" w:styleId="Header">
    <w:name w:val="header"/>
    <w:basedOn w:val="Normal"/>
    <w:link w:val="Head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HeaderChar">
    <w:name w:val="Header Char"/>
    <w:basedOn w:val="DefaultParagraphFont"/>
    <w:link w:val="Header"/>
    <w:uiPriority w:val="99"/>
    <w:rsid w:val="00E26DDF"/>
    <w:rPr>
      <w:rFonts w:asciiTheme="majorHAnsi" w:hAnsiTheme="majorHAnsi"/>
      <w:sz w:val="19"/>
    </w:rPr>
  </w:style>
  <w:style w:type="paragraph" w:styleId="Footer">
    <w:name w:val="footer"/>
    <w:basedOn w:val="Normal"/>
    <w:link w:val="Footer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022DA"/>
    <w:rPr>
      <w:rFonts w:asciiTheme="majorHAnsi" w:hAnsiTheme="majorHAnsi"/>
      <w:sz w:val="16"/>
    </w:rPr>
  </w:style>
  <w:style w:type="paragraph" w:styleId="TOC2">
    <w:name w:val="toc 2"/>
    <w:basedOn w:val="Normal"/>
    <w:next w:val="BodyText"/>
    <w:uiPriority w:val="28"/>
    <w:semiHidden/>
    <w:rsid w:val="00EE66E5"/>
    <w:pPr>
      <w:tabs>
        <w:tab w:val="right" w:leader="dot" w:pos="7371"/>
      </w:tabs>
      <w:spacing w:after="0" w:line="240" w:lineRule="auto"/>
    </w:pPr>
  </w:style>
  <w:style w:type="character" w:styleId="PageNumber">
    <w:name w:val="page number"/>
    <w:basedOn w:val="FooterChar"/>
    <w:uiPriority w:val="99"/>
    <w:semiHidden/>
    <w:rsid w:val="00B84409"/>
    <w:rPr>
      <w:rFonts w:asciiTheme="majorHAnsi" w:hAnsiTheme="majorHAnsi"/>
      <w:noProof w:val="0"/>
      <w:sz w:val="17"/>
    </w:rPr>
  </w:style>
  <w:style w:type="paragraph" w:styleId="TOC1">
    <w:name w:val="toc 1"/>
    <w:basedOn w:val="Normal"/>
    <w:next w:val="BodyText"/>
    <w:uiPriority w:val="28"/>
    <w:semiHidden/>
    <w:rsid w:val="00360397"/>
    <w:pPr>
      <w:tabs>
        <w:tab w:val="right" w:leader="dot" w:pos="7371"/>
      </w:tabs>
      <w:spacing w:before="240" w:after="100" w:line="240" w:lineRule="auto"/>
    </w:pPr>
    <w:rPr>
      <w:rFonts w:asciiTheme="majorHAnsi" w:hAnsiTheme="majorHAnsi"/>
      <w:sz w:val="24"/>
    </w:rPr>
  </w:style>
  <w:style w:type="paragraph" w:styleId="TOC3">
    <w:name w:val="toc 3"/>
    <w:basedOn w:val="Normal"/>
    <w:next w:val="BodyText"/>
    <w:uiPriority w:val="28"/>
    <w:semiHidden/>
    <w:rsid w:val="00EE66E5"/>
    <w:pPr>
      <w:tabs>
        <w:tab w:val="right" w:leader="dot" w:pos="7371"/>
      </w:tabs>
      <w:spacing w:after="0" w:line="240" w:lineRule="auto"/>
      <w:ind w:left="284"/>
    </w:pPr>
  </w:style>
  <w:style w:type="character" w:styleId="Hyperlink">
    <w:name w:val="Hyperlink"/>
    <w:basedOn w:val="DefaultParagraphFont"/>
    <w:uiPriority w:val="99"/>
    <w:rsid w:val="000C61D1"/>
    <w:rPr>
      <w:noProof w:val="0"/>
      <w:color w:val="0563C1" w:themeColor="hyperlink"/>
      <w:u w:val="single"/>
    </w:rPr>
  </w:style>
  <w:style w:type="paragraph" w:styleId="TOCHeading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leGrid">
    <w:name w:val="Table Grid"/>
    <w:aliases w:val="Ärendeförteckning"/>
    <w:basedOn w:val="TableNorma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Bildtext"/>
    <w:link w:val="FootnoteTextChar"/>
    <w:uiPriority w:val="99"/>
    <w:semiHidden/>
    <w:rsid w:val="00672F6F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2F6F"/>
    <w:rPr>
      <w:noProof w:val="0"/>
      <w:vertAlign w:val="superscript"/>
    </w:rPr>
  </w:style>
  <w:style w:type="paragraph" w:styleId="ListNumber">
    <w:name w:val="List Number"/>
    <w:basedOn w:val="Normal"/>
    <w:uiPriority w:val="6"/>
    <w:rsid w:val="00707CD2"/>
    <w:pPr>
      <w:numPr>
        <w:numId w:val="44"/>
      </w:numPr>
      <w:spacing w:after="100"/>
    </w:pPr>
  </w:style>
  <w:style w:type="paragraph" w:styleId="ListNumber2">
    <w:name w:val="List Number 2"/>
    <w:basedOn w:val="Normal"/>
    <w:uiPriority w:val="6"/>
    <w:rsid w:val="00707CD2"/>
    <w:pPr>
      <w:numPr>
        <w:ilvl w:val="1"/>
        <w:numId w:val="44"/>
      </w:numPr>
      <w:spacing w:after="100"/>
      <w:contextualSpacing/>
    </w:pPr>
  </w:style>
  <w:style w:type="paragraph" w:styleId="ListBullet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ListBullet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707CD2"/>
    <w:pPr>
      <w:numPr>
        <w:numId w:val="7"/>
      </w:numPr>
    </w:pPr>
  </w:style>
  <w:style w:type="paragraph" w:customStyle="1" w:styleId="Strecklista">
    <w:name w:val="Strecklista"/>
    <w:basedOn w:val="ListBullet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ceholderText">
    <w:name w:val="Placeholder Text"/>
    <w:basedOn w:val="DefaultParagraphFont"/>
    <w:uiPriority w:val="99"/>
    <w:semiHidden/>
    <w:rsid w:val="00093408"/>
    <w:rPr>
      <w:noProof w:val="0"/>
      <w:color w:val="808080"/>
    </w:rPr>
  </w:style>
  <w:style w:type="paragraph" w:styleId="ListNumber3">
    <w:name w:val="List Number 3"/>
    <w:basedOn w:val="Normal"/>
    <w:uiPriority w:val="6"/>
    <w:rsid w:val="00707CD2"/>
    <w:pPr>
      <w:numPr>
        <w:ilvl w:val="2"/>
        <w:numId w:val="44"/>
      </w:numPr>
      <w:spacing w:after="100"/>
      <w:contextualSpacing/>
    </w:pPr>
  </w:style>
  <w:style w:type="paragraph" w:customStyle="1" w:styleId="Strecklista3">
    <w:name w:val="Strecklista 3"/>
    <w:basedOn w:val="Body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ListBullet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ody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DefaultParagraphFont"/>
    <w:link w:val="DocNr"/>
    <w:semiHidden/>
    <w:rsid w:val="00E022DA"/>
    <w:rPr>
      <w:rFonts w:ascii="Calibri" w:hAnsi="Calibri" w:cs="Calibri"/>
      <w:sz w:val="16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3DFD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3DFD"/>
  </w:style>
  <w:style w:type="character" w:styleId="FollowedHyperlink">
    <w:name w:val="FollowedHyperlink"/>
    <w:basedOn w:val="DefaultParagraphFon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Closing">
    <w:name w:val="Closing"/>
    <w:basedOn w:val="Normal"/>
    <w:link w:val="Closing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73DFD"/>
  </w:style>
  <w:style w:type="paragraph" w:styleId="EnvelopeReturn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DF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semiHidden/>
    <w:qFormat/>
    <w:rsid w:val="00573DFD"/>
    <w:rPr>
      <w:i/>
      <w:iCs/>
      <w:noProof w:val="0"/>
    </w:rPr>
  </w:style>
  <w:style w:type="character" w:styleId="BookTitle">
    <w:name w:val="Book Title"/>
    <w:basedOn w:val="DefaultParagraphFon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3DFD"/>
  </w:style>
  <w:style w:type="paragraph" w:styleId="BodyText3">
    <w:name w:val="Body Text 3"/>
    <w:basedOn w:val="Normal"/>
    <w:link w:val="Body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DFD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3DFD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3D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3DFD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3DFD"/>
    <w:rPr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3DFD"/>
    <w:rPr>
      <w:i/>
      <w:iCs/>
      <w:color w:val="404040" w:themeColor="text1" w:themeTint="BF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TOAHeading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73DFD"/>
  </w:style>
  <w:style w:type="character" w:customStyle="1" w:styleId="DateChar">
    <w:name w:val="Date Char"/>
    <w:basedOn w:val="DefaultParagraphFont"/>
    <w:link w:val="Date"/>
    <w:uiPriority w:val="99"/>
    <w:semiHidden/>
    <w:rsid w:val="00573DFD"/>
  </w:style>
  <w:style w:type="character" w:styleId="SubtleEmphasis">
    <w:name w:val="Subtle Emphasis"/>
    <w:basedOn w:val="DefaultParagraphFon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TableSubtle1">
    <w:name w:val="Table Subtle 1"/>
    <w:basedOn w:val="TableNorma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3DFD"/>
    <w:rPr>
      <w:rFonts w:ascii="Segoe UI" w:hAnsi="Segoe UI" w:cs="Segoe UI"/>
      <w:sz w:val="16"/>
      <w:szCs w:val="16"/>
    </w:rPr>
  </w:style>
  <w:style w:type="table" w:styleId="TableElegant">
    <w:name w:val="Table Elegant"/>
    <w:basedOn w:val="TableNorma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3DF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3DFD"/>
  </w:style>
  <w:style w:type="paragraph" w:styleId="TableofFigures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ColorfulList">
    <w:name w:val="Colorful List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">
    <w:name w:val="Hashtag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3DFD"/>
    <w:rPr>
      <w:i/>
      <w:iCs/>
    </w:rPr>
  </w:style>
  <w:style w:type="character" w:styleId="HTMLAcronym">
    <w:name w:val="HTML Acronym"/>
    <w:basedOn w:val="DefaultParagraphFont"/>
    <w:uiPriority w:val="99"/>
    <w:semiHidden/>
    <w:unhideWhenUsed/>
    <w:rsid w:val="00573DFD"/>
    <w:rPr>
      <w:noProof w:val="0"/>
    </w:rPr>
  </w:style>
  <w:style w:type="character" w:styleId="HTMLCite">
    <w:name w:val="HTML Cite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Definition">
    <w:name w:val="HTML Definition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Sample">
    <w:name w:val="HTML Sample"/>
    <w:basedOn w:val="DefaultParagraphFon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3DFD"/>
    <w:rPr>
      <w:rFonts w:ascii="Consolas" w:hAnsi="Consolas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NoSpacing">
    <w:name w:val="No Spacing"/>
    <w:uiPriority w:val="1"/>
    <w:semiHidden/>
    <w:qFormat/>
    <w:rsid w:val="00573DFD"/>
    <w:pPr>
      <w:spacing w:after="0" w:line="240" w:lineRule="auto"/>
    </w:p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73DF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73DFD"/>
  </w:style>
  <w:style w:type="paragraph" w:styleId="TOC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CommentText">
    <w:name w:val="annotation text"/>
    <w:basedOn w:val="Normal"/>
    <w:link w:val="CommentTextChar"/>
    <w:uiPriority w:val="99"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3DF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73DFD"/>
    <w:rPr>
      <w:noProof w:val="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DFD"/>
    <w:rPr>
      <w:b/>
      <w:bCs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2">
    <w:name w:val="List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3">
    <w:name w:val="List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73DFD"/>
  </w:style>
  <w:style w:type="table" w:styleId="LightList">
    <w:name w:val="Light List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3DFD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table" w:styleId="MediumList1">
    <w:name w:val="Medium Lis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ListNumber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PlainTable1">
    <w:name w:val="Plain Table 1"/>
    <w:basedOn w:val="TableNorma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3DFD"/>
    <w:rPr>
      <w:rFonts w:ascii="Consolas" w:hAnsi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TableProfessional">
    <w:name w:val="Table Professional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573DFD"/>
    <w:rPr>
      <w:noProof w:val="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GridTable1Light">
    <w:name w:val="Grid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3">
    <w:name w:val="Grid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73DFD"/>
  </w:style>
  <w:style w:type="character" w:styleId="EndnoteReference">
    <w:name w:val="endnote reference"/>
    <w:basedOn w:val="DefaultParagraphFont"/>
    <w:uiPriority w:val="99"/>
    <w:semiHidden/>
    <w:unhideWhenUsed/>
    <w:rsid w:val="00573DFD"/>
    <w:rPr>
      <w:noProof w:val="0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3DFD"/>
    <w:rPr>
      <w:sz w:val="20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573DFD"/>
    <w:rPr>
      <w:noProof w:val="0"/>
      <w:u w:val="dotted"/>
    </w:rPr>
  </w:style>
  <w:style w:type="table" w:styleId="TableClassic1">
    <w:name w:val="Table Classic 1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573DFD"/>
    <w:rPr>
      <w:b/>
      <w:bCs/>
      <w:noProof w:val="0"/>
    </w:rPr>
  </w:style>
  <w:style w:type="character" w:styleId="IntenseEmphasis">
    <w:name w:val="Intense Emphasis"/>
    <w:basedOn w:val="DefaultParagraphFon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73DFD"/>
    <w:rPr>
      <w:i/>
      <w:iCs/>
      <w:color w:val="1A3050" w:themeColor="accent1"/>
    </w:rPr>
  </w:style>
  <w:style w:type="table" w:styleId="Table3Deffects1">
    <w:name w:val="Table 3D effects 1"/>
    <w:basedOn w:val="TableNorma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1">
    <w:name w:val="Table Grid 1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</w:rPr>
  </w:style>
  <w:style w:type="table" w:styleId="TableWeb1">
    <w:name w:val="Table Web 1"/>
    <w:basedOn w:val="TableNorma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rdtextefterlista">
    <w:name w:val="Brödtext efter lista"/>
    <w:basedOn w:val="BodyText"/>
    <w:next w:val="BodyText"/>
    <w:qFormat/>
    <w:rsid w:val="00707CD2"/>
  </w:style>
  <w:style w:type="paragraph" w:styleId="Revision">
    <w:name w:val="Revision"/>
    <w:hidden/>
    <w:uiPriority w:val="99"/>
    <w:semiHidden/>
    <w:rsid w:val="00AA6A3C"/>
    <w:pPr>
      <w:spacing w:after="0" w:line="240" w:lineRule="auto"/>
    </w:pPr>
  </w:style>
  <w:style w:type="paragraph" w:customStyle="1" w:styleId="Default">
    <w:name w:val="Default"/>
    <w:rsid w:val="00AA6A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RK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6C7FC1C2C40C6BBB0A3D434EFBF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8D6E508-77F6-4290-BC18-8DEB33A0D568}"/>
      </w:docPartPr>
      <w:docPartBody>
        <w:p w:rsidR="008578A2" w:rsidRDefault="008F3A66" w:rsidP="008F3A66">
          <w:pPr>
            <w:pStyle w:val="A456C7FC1C2C40C6BBB0A3D434EFBFDB"/>
          </w:pPr>
          <w:r>
            <w:t xml:space="preserve"> </w:t>
          </w:r>
        </w:p>
      </w:docPartBody>
    </w:docPart>
    <w:docPart>
      <w:docPartPr>
        <w:name w:val="23D7A394513D4782B6D7F70367CA2B3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5E8A10-0152-475F-95F1-6D764354A7F2}"/>
      </w:docPartPr>
      <w:docPartBody>
        <w:p w:rsidR="008578A2" w:rsidRDefault="008F3A66" w:rsidP="008F3A66">
          <w:pPr>
            <w:pStyle w:val="23D7A394513D4782B6D7F70367CA2B3F"/>
          </w:pPr>
          <w:r w:rsidRPr="00710A6C">
            <w:rPr>
              <w:rStyle w:val="PlaceholderText"/>
              <w:b/>
            </w:rPr>
            <w:t xml:space="preserve"> </w:t>
          </w:r>
        </w:p>
      </w:docPartBody>
    </w:docPart>
    <w:docPart>
      <w:docPartPr>
        <w:name w:val="8FA52B104373400595F8B13B535A635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62174C3-D104-4B19-91C1-77E929D34889}"/>
      </w:docPartPr>
      <w:docPartBody>
        <w:p w:rsidR="008578A2" w:rsidRDefault="008F3A66" w:rsidP="008F3A66">
          <w:pPr>
            <w:pStyle w:val="8FA52B104373400595F8B13B535A635F"/>
          </w:pPr>
          <w:r>
            <w:t xml:space="preserve"> </w:t>
          </w:r>
        </w:p>
      </w:docPartBody>
    </w:docPart>
    <w:docPart>
      <w:docPartPr>
        <w:name w:val="D82AFC9419864ECDB0B1E15B81257EF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4848CE-8A2C-493C-B159-3F551877CBC1}"/>
      </w:docPartPr>
      <w:docPartBody>
        <w:p w:rsidR="008578A2" w:rsidRDefault="008F3A66" w:rsidP="008F3A66">
          <w:pPr>
            <w:pStyle w:val="D82AFC9419864ECDB0B1E15B81257EFB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354730C93B040F5AEF54525DB74A14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B7D4455-6B10-4733-8254-8D08A98D0B0D}"/>
      </w:docPartPr>
      <w:docPartBody>
        <w:p w:rsidR="008578A2" w:rsidRDefault="008F3A66" w:rsidP="008F3A66">
          <w:pPr>
            <w:pStyle w:val="1354730C93B040F5AEF54525DB74A14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110EA2323564DF6A5D8BB41BA5DA58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4F95CAE-954B-4497-A520-9DB7E1796107}"/>
      </w:docPartPr>
      <w:docPartBody>
        <w:p w:rsidR="008578A2" w:rsidRDefault="008F3A66" w:rsidP="008F3A66">
          <w:pPr>
            <w:pStyle w:val="5110EA2323564DF6A5D8BB41BA5DA58E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B68CB13D7DC492AB0AA488AFEB1641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1B0038-327B-4111-9AA2-1FD37B2E54D5}"/>
      </w:docPartPr>
      <w:docPartBody>
        <w:p w:rsidR="008578A2" w:rsidRDefault="008F3A66" w:rsidP="008F3A66">
          <w:pPr>
            <w:pStyle w:val="5B68CB13D7DC492AB0AA488AFEB16419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D362537F66194755B3E6BBE09268944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0C64824-7AAF-49B0-B1F1-F6305105C0BE}"/>
      </w:docPartPr>
      <w:docPartBody>
        <w:p w:rsidR="008578A2" w:rsidRDefault="008F3A66" w:rsidP="008F3A66">
          <w:pPr>
            <w:pStyle w:val="D362537F66194755B3E6BBE0926894431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A66"/>
    <w:rsid w:val="008578A2"/>
    <w:rsid w:val="008F3A66"/>
    <w:rsid w:val="00B1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56C7FC1C2C40C6BBB0A3D434EFBFDB">
    <w:name w:val="A456C7FC1C2C40C6BBB0A3D434EFBFDB"/>
    <w:rsid w:val="008F3A66"/>
  </w:style>
  <w:style w:type="character" w:styleId="PlaceholderText">
    <w:name w:val="Placeholder Text"/>
    <w:basedOn w:val="DefaultParagraphFont"/>
    <w:uiPriority w:val="99"/>
    <w:semiHidden/>
    <w:rsid w:val="008F3A66"/>
    <w:rPr>
      <w:noProof w:val="0"/>
      <w:color w:val="808080"/>
    </w:rPr>
  </w:style>
  <w:style w:type="paragraph" w:customStyle="1" w:styleId="23D7A394513D4782B6D7F70367CA2B3F">
    <w:name w:val="23D7A394513D4782B6D7F70367CA2B3F"/>
    <w:rsid w:val="008F3A66"/>
  </w:style>
  <w:style w:type="paragraph" w:customStyle="1" w:styleId="8FA52B104373400595F8B13B535A635F">
    <w:name w:val="8FA52B104373400595F8B13B535A635F"/>
    <w:rsid w:val="008F3A66"/>
  </w:style>
  <w:style w:type="paragraph" w:customStyle="1" w:styleId="D82AFC9419864ECDB0B1E15B81257EFB">
    <w:name w:val="D82AFC9419864ECDB0B1E15B81257EFB"/>
    <w:rsid w:val="008F3A66"/>
  </w:style>
  <w:style w:type="paragraph" w:customStyle="1" w:styleId="1354730C93B040F5AEF54525DB74A1481">
    <w:name w:val="1354730C93B040F5AEF54525DB74A1481"/>
    <w:rsid w:val="008F3A66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eastAsia="en-US"/>
    </w:rPr>
  </w:style>
  <w:style w:type="paragraph" w:customStyle="1" w:styleId="5110EA2323564DF6A5D8BB41BA5DA58E1">
    <w:name w:val="5110EA2323564DF6A5D8BB41BA5DA58E1"/>
    <w:rsid w:val="008F3A66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eastAsia="en-US"/>
    </w:rPr>
  </w:style>
  <w:style w:type="paragraph" w:customStyle="1" w:styleId="5B68CB13D7DC492AB0AA488AFEB164191">
    <w:name w:val="5B68CB13D7DC492AB0AA488AFEB164191"/>
    <w:rsid w:val="008F3A66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eastAsia="en-US"/>
    </w:rPr>
  </w:style>
  <w:style w:type="paragraph" w:customStyle="1" w:styleId="D362537F66194755B3E6BBE0926894431">
    <w:name w:val="D362537F66194755B3E6BBE0926894431"/>
    <w:rsid w:val="008F3A66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!--<?xml version="1.0" encoding="iso-8859-1"?>-->
<DocumentInfo xmlns="http://lp/documentinfo/RK">
  <BaseInfo>
    <RkTemplate>2</RkTemplate>
    <DocType>PM</DocType>
    <DocTypeShowName>Promemoria</DocTypeShowName>
    <Status> </Status>
    <Sender>
      <SenderName>Lisa Adolfsson</SenderName>
      <SenderTitle/>
      <SenderMail>lisa.adolfsson@regeringskansliet.se</SenderMail>
      <SenderPhone>076 - 119 50 72</SenderPhone>
    </Sender>
    <TopId>1</TopId>
    <TopSender/>
    <OrganisationInfo>
      <Organisatoriskenhet1>Socialdepartementet</Organisatoriskenhet1>
      <Organisatoriskenhet2>Enheten för socialtjänst och funktionshinderspolitik</Organisatoriskenhet2>
      <Organisatoriskenhet3> </Organisatoriskenhet3>
      <Organisatoriskenhet1Id>193</Organisatoriskenhet1Id>
      <Organisatoriskenhet2Id>577</Organisatoriskenhet2Id>
      <Organisatoriskenhet3Id> </Organisatoriskenhet3Id>
    </OrganisationInfo>
    <HeaderDate>2024-02-02T00:00:00</HeaderDate>
    <Office/>
    <Dnr/>
    <ParagrafNr/>
    <DocumentTitle/>
    <VisitingAddress/>
    <Extra1>extrainfo för denna mallm</Extra1>
    <Extra2>mer extrainfo</Extra2>
    <Extra3/>
    <Number/>
    <Recipient>sr Waltersson Grönvall</Recipient>
    <SenderText/>
    <DocNumber/>
    <Doclanguage>1053</Doclanguage>
    <Appendix/>
    <LogotypeName>RK_LOGO_SV_BW.emf</LogotypeName>
  </BaseInfo>
</DocumentInfo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625d36-bb37-4650-91b9-0c96159295ba"/>
    <c9cd366cc722410295b9eacffbd73909 xmlns="e4836a07-c212-4aa2-bd6c-ca2fbe565128" xsi:nil="true"/>
    <_dlc_DocId xmlns="3b94f4d3-d06f-4ff5-abc4-8f1951ab5992">Q3S2XYZVNWZF-1224922905-28153</_dlc_DocId>
    <_dlc_DocIdUrl xmlns="3b94f4d3-d06f-4ff5-abc4-8f1951ab5992">
      <Url>https://dhs.sp.regeringskansliet.se/yta/s-SOF/_layouts/15/DocIdRedir.aspx?ID=Q3S2XYZVNWZF-1224922905-28153</Url>
      <Description>Q3S2XYZVNWZF-1224922905-28153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E6892ED72DED4393152C683F29C55B" ma:contentTypeVersion="5" ma:contentTypeDescription="Skapa ett nytt dokument." ma:contentTypeScope="" ma:versionID="19b6a54565de8efd5b7a0e8b5402ab8d">
  <xsd:schema xmlns:xsd="http://www.w3.org/2001/XMLSchema" xmlns:xs="http://www.w3.org/2001/XMLSchema" xmlns:p="http://schemas.microsoft.com/office/2006/metadata/properties" xmlns:ns2="3b94f4d3-d06f-4ff5-abc4-8f1951ab5992" xmlns:ns3="cc625d36-bb37-4650-91b9-0c96159295ba" xmlns:ns4="e4836a07-c212-4aa2-bd6c-ca2fbe565128" targetNamespace="http://schemas.microsoft.com/office/2006/metadata/properties" ma:root="true" ma:fieldsID="987e9704d03da8312a6508efb7c49a3d" ns2:_="" ns3:_="" ns4:_="">
    <xsd:import namespace="3b94f4d3-d06f-4ff5-abc4-8f1951ab5992"/>
    <xsd:import namespace="cc625d36-bb37-4650-91b9-0c96159295ba"/>
    <xsd:import namespace="e4836a07-c212-4aa2-bd6c-ca2fbe56512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TaxCatchAll" minOccurs="0"/>
                <xsd:element ref="ns4:c9cd366cc722410295b9eacffbd73909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94f4d3-d06f-4ff5-abc4-8f1951ab5992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5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5d36-bb37-4650-91b9-0c96159295ba" elementFormDefault="qualified">
    <xsd:import namespace="http://schemas.microsoft.com/office/2006/documentManagement/types"/>
    <xsd:import namespace="http://schemas.microsoft.com/office/infopath/2007/PartnerControls"/>
    <xsd:element name="TaxCatchAll" ma:index="7" nillable="true" ma:displayName="Taxonomy Catch All Column" ma:description="" ma:hidden="true" ma:list="{75a540de-3000-4591-9c26-478eb8fd1ffb}" ma:internalName="TaxCatchAll" ma:showField="CatchAllData" ma:web="e4836a07-c212-4aa2-bd6c-ca2fbe565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836a07-c212-4aa2-bd6c-ca2fbe565128" elementFormDefault="qualified">
    <xsd:import namespace="http://schemas.microsoft.com/office/2006/documentManagement/types"/>
    <xsd:import namespace="http://schemas.microsoft.com/office/infopath/2007/PartnerControls"/>
    <xsd:element name="c9cd366cc722410295b9eacffbd73909" ma:index="8" nillable="true" ma:displayName="Aktivitetskategori_1" ma:hidden="true" ma:internalName="c9cd366cc722410295b9eacffbd73909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Innehållstyp"/>
        <xsd:element ref="dc:title" minOccurs="0" maxOccurs="1" ma:index="3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A52436F-9B97-40FC-B120-EA16AE7881DF}">
  <ds:schemaRefs>
    <ds:schemaRef ds:uri="http://lp/documentinfo/RK"/>
  </ds:schemaRefs>
</ds:datastoreItem>
</file>

<file path=customXml/itemProps2.xml><?xml version="1.0" encoding="utf-8"?>
<ds:datastoreItem xmlns:ds="http://schemas.openxmlformats.org/officeDocument/2006/customXml" ds:itemID="{072902B5-E95D-4511-B4E9-EABDC244D044}">
  <ds:schemaRefs>
    <ds:schemaRef ds:uri="http://schemas.microsoft.com/office/2006/metadata/properties"/>
    <ds:schemaRef ds:uri="cc625d36-bb37-4650-91b9-0c96159295b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e4836a07-c212-4aa2-bd6c-ca2fbe565128"/>
    <ds:schemaRef ds:uri="http://purl.org/dc/terms/"/>
    <ds:schemaRef ds:uri="3b94f4d3-d06f-4ff5-abc4-8f1951ab599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7C85A3A-061B-4586-9B04-05C04FA96B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88E01E-7CB0-4904-BE00-C12D6C69F5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349ED20-EA82-4E90-AF70-F86B789ED9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94f4d3-d06f-4ff5-abc4-8f1951ab5992"/>
    <ds:schemaRef ds:uri="cc625d36-bb37-4650-91b9-0c96159295ba"/>
    <ds:schemaRef ds:uri="e4836a07-c212-4aa2-bd6c-ca2fbe565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92413B6-5E90-42AF-8BD2-A69FA5CD27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RK Basmall.dotx</Template>
  <TotalTime>1</TotalTime>
  <Pages>2</Pages>
  <Words>335</Words>
  <Characters>1916</Characters>
  <Application>Microsoft Office Word</Application>
  <DocSecurity>4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Adolfsson</dc:creator>
  <cp:keywords/>
  <dc:description/>
  <cp:lastModifiedBy>Robert OUKO</cp:lastModifiedBy>
  <cp:revision>2</cp:revision>
  <cp:lastPrinted>2024-03-08T09:13:00Z</cp:lastPrinted>
  <dcterms:created xsi:type="dcterms:W3CDTF">2024-03-08T09:26:00Z</dcterms:created>
  <dcterms:modified xsi:type="dcterms:W3CDTF">2024-03-08T09:26:00Z</dcterms:modified>
  <cp:version>2.0.1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bbon">
    <vt:lpwstr>PM</vt:lpwstr>
  </property>
  <property fmtid="{D5CDD505-2E9C-101B-9397-08002B2CF9AE}" pid="3" name="ShowStyleSet">
    <vt:lpwstr>RKStyleSet</vt:lpwstr>
  </property>
  <property fmtid="{D5CDD505-2E9C-101B-9397-08002B2CF9AE}" pid="4" name="ContentTypeId">
    <vt:lpwstr>0x01010079E6892ED72DED4393152C683F29C55B</vt:lpwstr>
  </property>
  <property fmtid="{D5CDD505-2E9C-101B-9397-08002B2CF9AE}" pid="5" name="Organisation">
    <vt:lpwstr/>
  </property>
  <property fmtid="{D5CDD505-2E9C-101B-9397-08002B2CF9AE}" pid="6" name="ActivityCategory">
    <vt:lpwstr/>
  </property>
  <property fmtid="{D5CDD505-2E9C-101B-9397-08002B2CF9AE}" pid="7" name="_dlc_DocId">
    <vt:lpwstr>Q3S2XYZVNWZF-28888131-32523</vt:lpwstr>
  </property>
  <property fmtid="{D5CDD505-2E9C-101B-9397-08002B2CF9AE}" pid="8" name="_dlc_DocIdUrl">
    <vt:lpwstr>https://dhs.sp.regeringskansliet.se/yta/s-SOF/_layouts/15/DocIdRedir.aspx?ID=Q3S2XYZVNWZF-28888131-32523, Q3S2XYZVNWZF-28888131-32523</vt:lpwstr>
  </property>
  <property fmtid="{D5CDD505-2E9C-101B-9397-08002B2CF9AE}" pid="9" name="_dlc_DocIdItemGuid">
    <vt:lpwstr>35ae3541-4859-4c6e-b665-e5d488d3bb0c</vt:lpwstr>
  </property>
  <property fmtid="{D5CDD505-2E9C-101B-9397-08002B2CF9AE}" pid="10" name="c9cd366cc722410295b9eacffbd73909">
    <vt:lpwstr/>
  </property>
  <property fmtid="{D5CDD505-2E9C-101B-9397-08002B2CF9AE}" pid="11" name="RKAktivitetskategori">
    <vt:lpwstr/>
  </property>
  <property fmtid="{D5CDD505-2E9C-101B-9397-08002B2CF9AE}" pid="12" name="edbe0b5c82304c8e847ab7b8c02a77c3">
    <vt:lpwstr/>
  </property>
  <property fmtid="{D5CDD505-2E9C-101B-9397-08002B2CF9AE}" pid="13" name="k46d94c0acf84ab9a79866a9d8b1905f">
    <vt:lpwstr/>
  </property>
</Properties>
</file>