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DC5FD" w14:textId="77777777" w:rsidR="00A5000B" w:rsidRPr="007C4EC2" w:rsidRDefault="0068254F" w:rsidP="00F323F8">
      <w:pPr>
        <w:pStyle w:val="Frontcovermaintitle"/>
        <w:tabs>
          <w:tab w:val="left" w:pos="9214"/>
        </w:tabs>
        <w:rPr>
          <w:rStyle w:val="AIHighlightedtext"/>
          <w:rFonts w:asciiTheme="majorHAnsi" w:hAnsiTheme="majorHAnsi"/>
        </w:rPr>
      </w:pPr>
      <w:r w:rsidRPr="007C4EC2">
        <w:rPr>
          <w:rStyle w:val="AIHighlightedtext"/>
          <w:rFonts w:asciiTheme="majorHAnsi" w:hAnsiTheme="majorHAnsi"/>
        </w:rPr>
        <w:t>burkina faso</w:t>
      </w:r>
      <w:r w:rsidR="00A5000B" w:rsidRPr="007C4EC2">
        <w:rPr>
          <w:rStyle w:val="AIHighlightedtext"/>
          <w:rFonts w:asciiTheme="majorHAnsi" w:hAnsiTheme="majorHAnsi"/>
        </w:rPr>
        <w:t xml:space="preserve">  </w:t>
      </w:r>
    </w:p>
    <w:p w14:paraId="69E1660E" w14:textId="77777777" w:rsidR="00120E0B" w:rsidRPr="007C4EC2" w:rsidRDefault="00120E0B" w:rsidP="00F323F8">
      <w:pPr>
        <w:pStyle w:val="AIMainHeading2"/>
        <w:tabs>
          <w:tab w:val="left" w:pos="9214"/>
        </w:tabs>
        <w:spacing w:before="0" w:line="440" w:lineRule="exact"/>
        <w:rPr>
          <w:rFonts w:asciiTheme="majorHAnsi" w:hAnsiTheme="majorHAnsi"/>
          <w:sz w:val="48"/>
        </w:rPr>
      </w:pPr>
    </w:p>
    <w:p w14:paraId="07151DB4" w14:textId="77777777" w:rsidR="00F323F8" w:rsidRPr="007C4EC2" w:rsidRDefault="0068254F" w:rsidP="00F323F8">
      <w:pPr>
        <w:pStyle w:val="AIMainHeading2"/>
        <w:tabs>
          <w:tab w:val="left" w:pos="9214"/>
        </w:tabs>
        <w:spacing w:before="0" w:line="440" w:lineRule="exact"/>
        <w:rPr>
          <w:rFonts w:asciiTheme="majorHAnsi" w:hAnsiTheme="majorHAnsi"/>
          <w:sz w:val="48"/>
        </w:rPr>
      </w:pPr>
      <w:r w:rsidRPr="007C4EC2">
        <w:rPr>
          <w:rFonts w:asciiTheme="majorHAnsi" w:hAnsiTheme="majorHAnsi"/>
          <w:sz w:val="48"/>
        </w:rPr>
        <w:t>submission to the united nations committee on economic, social and cultural rights</w:t>
      </w:r>
    </w:p>
    <w:p w14:paraId="5021241C" w14:textId="77777777" w:rsidR="00120E0B" w:rsidRPr="007C4EC2" w:rsidRDefault="00120E0B" w:rsidP="00120E0B">
      <w:pPr>
        <w:pStyle w:val="AIBodyText"/>
        <w:rPr>
          <w:rFonts w:asciiTheme="majorHAnsi" w:hAnsiTheme="majorHAnsi"/>
        </w:rPr>
      </w:pPr>
    </w:p>
    <w:p w14:paraId="227315F9" w14:textId="77777777" w:rsidR="00A5000B" w:rsidRPr="007C4EC2" w:rsidRDefault="0068254F" w:rsidP="00F323F8">
      <w:pPr>
        <w:pStyle w:val="AIMainHeading2"/>
        <w:tabs>
          <w:tab w:val="left" w:pos="9214"/>
        </w:tabs>
        <w:spacing w:before="0" w:line="440" w:lineRule="exact"/>
        <w:rPr>
          <w:rFonts w:asciiTheme="majorHAnsi" w:hAnsiTheme="majorHAnsi"/>
        </w:rPr>
      </w:pPr>
      <w:r w:rsidRPr="007C4EC2">
        <w:rPr>
          <w:rFonts w:asciiTheme="majorHAnsi" w:hAnsiTheme="majorHAnsi"/>
        </w:rPr>
        <w:t>58</w:t>
      </w:r>
      <w:r w:rsidRPr="007C4EC2">
        <w:rPr>
          <w:rFonts w:asciiTheme="majorHAnsi" w:hAnsiTheme="majorHAnsi"/>
          <w:vertAlign w:val="superscript"/>
        </w:rPr>
        <w:t>th</w:t>
      </w:r>
      <w:r w:rsidRPr="007C4EC2">
        <w:rPr>
          <w:rFonts w:asciiTheme="majorHAnsi" w:hAnsiTheme="majorHAnsi"/>
        </w:rPr>
        <w:t xml:space="preserve"> session, 6-24 june</w:t>
      </w:r>
      <w:r w:rsidR="00504D82" w:rsidRPr="007C4EC2">
        <w:rPr>
          <w:rFonts w:asciiTheme="majorHAnsi" w:hAnsiTheme="majorHAnsi"/>
        </w:rPr>
        <w:t xml:space="preserve"> 2016</w:t>
      </w:r>
    </w:p>
    <w:p w14:paraId="341EB618" w14:textId="77777777" w:rsidR="0068254F" w:rsidRPr="0044266F" w:rsidRDefault="0068254F" w:rsidP="00F323F8">
      <w:pPr>
        <w:pStyle w:val="AIMissionStatement"/>
        <w:tabs>
          <w:tab w:val="left" w:pos="9214"/>
        </w:tabs>
        <w:rPr>
          <w:rStyle w:val="AIHighlightedtext"/>
          <w:rFonts w:ascii="Amnesty Trade Gothic" w:hAnsi="Amnesty Trade Gothic"/>
          <w:b w:val="0"/>
          <w:bCs w:val="0"/>
        </w:rPr>
      </w:pPr>
      <w:r w:rsidRPr="0044266F">
        <w:rPr>
          <w:rStyle w:val="AIHighlightedtext"/>
          <w:rFonts w:ascii="Amnesty Trade Gothic" w:hAnsi="Amnesty Trade Gothic"/>
        </w:rPr>
        <w:br w:type="page"/>
      </w:r>
    </w:p>
    <w:p w14:paraId="193C78E2" w14:textId="1592359D" w:rsidR="00444FA5" w:rsidRPr="0044266F" w:rsidRDefault="00444FA5" w:rsidP="00F323F8">
      <w:pPr>
        <w:pStyle w:val="AIMissionStatement"/>
        <w:tabs>
          <w:tab w:val="left" w:pos="9214"/>
        </w:tabs>
        <w:rPr>
          <w:rStyle w:val="AIHighlightedtext"/>
          <w:rFonts w:ascii="Amnesty Trade Gothic" w:hAnsi="Amnesty Trade Gothic"/>
        </w:rPr>
      </w:pPr>
      <w:r w:rsidRPr="0044266F">
        <w:rPr>
          <w:rStyle w:val="AIHighlightedtext"/>
          <w:rFonts w:ascii="Amnesty Trade Gothic" w:hAnsi="Amnesty Trade Gothic"/>
        </w:rPr>
        <w:lastRenderedPageBreak/>
        <w:t>Amnesty International is a global movement of more than 7 million people who campaign for a world</w:t>
      </w:r>
      <w:r w:rsidR="00504D82" w:rsidRPr="0044266F">
        <w:rPr>
          <w:rStyle w:val="AIHighlightedtext"/>
          <w:rFonts w:ascii="Amnesty Trade Gothic" w:hAnsi="Amnesty Trade Gothic"/>
        </w:rPr>
        <w:t xml:space="preserve"> </w:t>
      </w:r>
      <w:r w:rsidRPr="0044266F">
        <w:rPr>
          <w:rStyle w:val="AIHighlightedtext"/>
          <w:rFonts w:ascii="Amnesty Trade Gothic" w:hAnsi="Amnesty Trade Gothic"/>
        </w:rPr>
        <w:t>where human rights are enjoyed by all. </w:t>
      </w:r>
    </w:p>
    <w:p w14:paraId="3FF6387D" w14:textId="77777777" w:rsidR="00444FA5" w:rsidRPr="0044266F" w:rsidRDefault="00444FA5" w:rsidP="00F323F8">
      <w:pPr>
        <w:pStyle w:val="AIMissionStatement"/>
        <w:tabs>
          <w:tab w:val="left" w:pos="9214"/>
        </w:tabs>
        <w:rPr>
          <w:rStyle w:val="AIHighlightedtext"/>
          <w:rFonts w:ascii="Amnesty Trade Gothic" w:hAnsi="Amnesty Trade Gothic"/>
        </w:rPr>
      </w:pPr>
      <w:r w:rsidRPr="0044266F">
        <w:rPr>
          <w:rStyle w:val="AIHighlightedtext"/>
          <w:rFonts w:ascii="Amnesty Trade Gothic" w:hAnsi="Amnesty Trade Gothic"/>
        </w:rPr>
        <w:t xml:space="preserve">Our vision is for every </w:t>
      </w:r>
      <w:r w:rsidR="00504D82" w:rsidRPr="0044266F">
        <w:rPr>
          <w:rStyle w:val="AIHighlightedtext"/>
          <w:rFonts w:ascii="Amnesty Trade Gothic" w:hAnsi="Amnesty Trade Gothic"/>
        </w:rPr>
        <w:t>person to enjoy all the rights</w:t>
      </w:r>
      <w:r w:rsidRPr="0044266F">
        <w:rPr>
          <w:rStyle w:val="AIHighlightedtext"/>
          <w:rFonts w:ascii="Amnesty Trade Gothic" w:hAnsi="Amnesty Trade Gothic"/>
        </w:rPr>
        <w:t xml:space="preserve"> enshrined in the Universal Declaration of Human Rights and other international human rights standards. </w:t>
      </w:r>
    </w:p>
    <w:p w14:paraId="63E1EAB3" w14:textId="77777777" w:rsidR="00444FA5" w:rsidRPr="0044266F" w:rsidRDefault="00444FA5" w:rsidP="00F323F8">
      <w:pPr>
        <w:pStyle w:val="AIMissionStatement"/>
        <w:tabs>
          <w:tab w:val="left" w:pos="9214"/>
        </w:tabs>
        <w:rPr>
          <w:rStyle w:val="AIHighlightedtext"/>
          <w:rFonts w:ascii="Amnesty Trade Gothic" w:hAnsi="Amnesty Trade Gothic"/>
        </w:rPr>
      </w:pPr>
      <w:r w:rsidRPr="0044266F">
        <w:rPr>
          <w:rStyle w:val="AIHighlightedtext"/>
          <w:rFonts w:ascii="Amnesty Trade Gothic" w:hAnsi="Amnesty Trade Gothic"/>
        </w:rPr>
        <w:t>We are independent of any government, political   ideology, economic interest or religion and are funded mainly by our membership and public donations. </w:t>
      </w:r>
    </w:p>
    <w:p w14:paraId="6CF5C651" w14:textId="77777777" w:rsidR="00CE7654" w:rsidRPr="0044266F" w:rsidRDefault="00CE7654" w:rsidP="00F323F8">
      <w:pPr>
        <w:pStyle w:val="AIMissionStatement"/>
        <w:tabs>
          <w:tab w:val="left" w:pos="9214"/>
        </w:tabs>
        <w:rPr>
          <w:rFonts w:ascii="Amnesty Trade Gothic" w:hAnsi="Amnesty Trade Gothic"/>
          <w:shd w:val="clear" w:color="auto" w:fill="FFFF00" w:themeFill="accent1"/>
        </w:rPr>
        <w:sectPr w:rsidR="00CE7654" w:rsidRPr="0044266F" w:rsidSect="0009319E">
          <w:footerReference w:type="default" r:id="rId9"/>
          <w:footerReference w:type="first" r:id="rId10"/>
          <w:pgSz w:w="11900" w:h="16840"/>
          <w:pgMar w:top="1474" w:right="794" w:bottom="851" w:left="794" w:header="709" w:footer="851" w:gutter="0"/>
          <w:cols w:space="708"/>
          <w:titlePg/>
          <w:docGrid w:linePitch="360"/>
        </w:sectPr>
      </w:pPr>
    </w:p>
    <w:p w14:paraId="2BC603D8" w14:textId="77777777" w:rsidR="00226EF0" w:rsidRPr="0044266F" w:rsidRDefault="00226EF0" w:rsidP="004B3C9B">
      <w:pPr>
        <w:pStyle w:val="Heading1"/>
        <w:rPr>
          <w:rFonts w:ascii="Amnesty Trade Gothic" w:hAnsi="Amnesty Trade Gothic"/>
        </w:rPr>
      </w:pPr>
      <w:bookmarkStart w:id="0" w:name="_Toc450989166"/>
      <w:bookmarkStart w:id="1" w:name="_Toc451164573"/>
      <w:bookmarkStart w:id="2" w:name="_Toc325027793"/>
      <w:r w:rsidRPr="0044266F">
        <w:rPr>
          <w:rFonts w:ascii="Amnesty Trade Gothic" w:hAnsi="Amnesty Trade Gothic"/>
        </w:rPr>
        <w:lastRenderedPageBreak/>
        <w:t>CONTENTS</w:t>
      </w:r>
      <w:bookmarkEnd w:id="0"/>
      <w:bookmarkEnd w:id="1"/>
      <w:bookmarkEnd w:id="2"/>
    </w:p>
    <w:sdt>
      <w:sdtPr>
        <w:rPr>
          <w:rFonts w:ascii="Amnesty Trade Gothic" w:eastAsiaTheme="minorEastAsia" w:hAnsi="Amnesty Trade Gothic" w:cs="Arial"/>
          <w:color w:val="000000" w:themeColor="text1"/>
          <w:sz w:val="14"/>
          <w:szCs w:val="20"/>
        </w:rPr>
        <w:id w:val="430250694"/>
        <w:docPartObj>
          <w:docPartGallery w:val="Table of Contents"/>
          <w:docPartUnique/>
        </w:docPartObj>
      </w:sdtPr>
      <w:sdtEndPr>
        <w:rPr>
          <w:b/>
          <w:bCs/>
          <w:caps/>
          <w:noProof/>
        </w:rPr>
      </w:sdtEndPr>
      <w:sdtContent>
        <w:p w14:paraId="668E3707" w14:textId="77777777" w:rsidR="00AD7A5B" w:rsidRPr="0044266F" w:rsidRDefault="00AD7A5B" w:rsidP="004B3C9B">
          <w:pPr>
            <w:pStyle w:val="TOCHeading"/>
            <w:rPr>
              <w:rFonts w:ascii="Amnesty Trade Gothic" w:hAnsi="Amnesty Trade Gothic"/>
            </w:rPr>
          </w:pPr>
        </w:p>
        <w:p w14:paraId="4701E818" w14:textId="77777777" w:rsidR="00447E76" w:rsidRDefault="00AD7A5B">
          <w:pPr>
            <w:pStyle w:val="TOC1"/>
            <w:rPr>
              <w:rFonts w:asciiTheme="minorHAnsi" w:hAnsiTheme="minorHAnsi" w:cstheme="minorBidi"/>
              <w:b w:val="0"/>
              <w:bCs w:val="0"/>
              <w:caps w:val="0"/>
              <w:noProof/>
              <w:color w:val="auto"/>
              <w:sz w:val="24"/>
              <w:szCs w:val="24"/>
              <w:lang w:eastAsia="ja-JP"/>
            </w:rPr>
          </w:pPr>
          <w:r w:rsidRPr="00C945B2">
            <w:fldChar w:fldCharType="begin"/>
          </w:r>
          <w:r w:rsidRPr="00C945B2">
            <w:instrText xml:space="preserve"> TOC \o "1-3" \h \z \u </w:instrText>
          </w:r>
          <w:r w:rsidRPr="00C945B2">
            <w:fldChar w:fldCharType="separate"/>
          </w:r>
          <w:bookmarkStart w:id="3" w:name="_GoBack"/>
          <w:bookmarkEnd w:id="3"/>
          <w:r w:rsidR="00447E76" w:rsidRPr="00006C90">
            <w:rPr>
              <w:rFonts w:ascii="Amnesty Trade Gothic" w:hAnsi="Amnesty Trade Gothic"/>
              <w:noProof/>
            </w:rPr>
            <w:t>CONTENTS</w:t>
          </w:r>
          <w:r w:rsidR="00447E76">
            <w:rPr>
              <w:noProof/>
            </w:rPr>
            <w:tab/>
          </w:r>
          <w:r w:rsidR="00447E76">
            <w:rPr>
              <w:noProof/>
            </w:rPr>
            <w:fldChar w:fldCharType="begin"/>
          </w:r>
          <w:r w:rsidR="00447E76">
            <w:rPr>
              <w:noProof/>
            </w:rPr>
            <w:instrText xml:space="preserve"> PAGEREF _Toc325027793 \h </w:instrText>
          </w:r>
          <w:r w:rsidR="00447E76">
            <w:rPr>
              <w:noProof/>
            </w:rPr>
          </w:r>
          <w:r w:rsidR="00447E76">
            <w:rPr>
              <w:noProof/>
            </w:rPr>
            <w:fldChar w:fldCharType="separate"/>
          </w:r>
          <w:r w:rsidR="00447E76">
            <w:rPr>
              <w:noProof/>
            </w:rPr>
            <w:t>3</w:t>
          </w:r>
          <w:r w:rsidR="00447E76">
            <w:rPr>
              <w:noProof/>
            </w:rPr>
            <w:fldChar w:fldCharType="end"/>
          </w:r>
        </w:p>
        <w:p w14:paraId="2F31A85A" w14:textId="77777777" w:rsidR="00447E76" w:rsidRDefault="00447E76">
          <w:pPr>
            <w:pStyle w:val="TOC1"/>
            <w:rPr>
              <w:rFonts w:asciiTheme="minorHAnsi" w:hAnsiTheme="minorHAnsi" w:cstheme="minorBidi"/>
              <w:b w:val="0"/>
              <w:bCs w:val="0"/>
              <w:caps w:val="0"/>
              <w:noProof/>
              <w:color w:val="auto"/>
              <w:sz w:val="24"/>
              <w:szCs w:val="24"/>
              <w:lang w:eastAsia="ja-JP"/>
            </w:rPr>
          </w:pPr>
          <w:r>
            <w:rPr>
              <w:noProof/>
            </w:rPr>
            <w:t>INTRODUCTION</w:t>
          </w:r>
          <w:r>
            <w:rPr>
              <w:noProof/>
            </w:rPr>
            <w:tab/>
          </w:r>
          <w:r>
            <w:rPr>
              <w:noProof/>
            </w:rPr>
            <w:fldChar w:fldCharType="begin"/>
          </w:r>
          <w:r>
            <w:rPr>
              <w:noProof/>
            </w:rPr>
            <w:instrText xml:space="preserve"> PAGEREF _Toc325027794 \h </w:instrText>
          </w:r>
          <w:r>
            <w:rPr>
              <w:noProof/>
            </w:rPr>
          </w:r>
          <w:r>
            <w:rPr>
              <w:noProof/>
            </w:rPr>
            <w:fldChar w:fldCharType="separate"/>
          </w:r>
          <w:r>
            <w:rPr>
              <w:noProof/>
            </w:rPr>
            <w:t>4</w:t>
          </w:r>
          <w:r>
            <w:rPr>
              <w:noProof/>
            </w:rPr>
            <w:fldChar w:fldCharType="end"/>
          </w:r>
        </w:p>
        <w:p w14:paraId="1F14510D" w14:textId="77777777" w:rsidR="00447E76" w:rsidRDefault="00447E76">
          <w:pPr>
            <w:pStyle w:val="TOC1"/>
            <w:rPr>
              <w:rFonts w:asciiTheme="minorHAnsi" w:hAnsiTheme="minorHAnsi" w:cstheme="minorBidi"/>
              <w:b w:val="0"/>
              <w:bCs w:val="0"/>
              <w:caps w:val="0"/>
              <w:noProof/>
              <w:color w:val="auto"/>
              <w:sz w:val="24"/>
              <w:szCs w:val="24"/>
              <w:lang w:eastAsia="ja-JP"/>
            </w:rPr>
          </w:pPr>
          <w:r>
            <w:rPr>
              <w:noProof/>
            </w:rPr>
            <w:t>Article 3: LEGAL VACUUM LEAVES GIRLS and women UNPROTECTED from forced and early marriages</w:t>
          </w:r>
          <w:r>
            <w:rPr>
              <w:noProof/>
            </w:rPr>
            <w:tab/>
          </w:r>
          <w:r>
            <w:rPr>
              <w:noProof/>
            </w:rPr>
            <w:fldChar w:fldCharType="begin"/>
          </w:r>
          <w:r>
            <w:rPr>
              <w:noProof/>
            </w:rPr>
            <w:instrText xml:space="preserve"> PAGEREF _Toc325027795 \h </w:instrText>
          </w:r>
          <w:r>
            <w:rPr>
              <w:noProof/>
            </w:rPr>
          </w:r>
          <w:r>
            <w:rPr>
              <w:noProof/>
            </w:rPr>
            <w:fldChar w:fldCharType="separate"/>
          </w:r>
          <w:r>
            <w:rPr>
              <w:noProof/>
            </w:rPr>
            <w:t>4</w:t>
          </w:r>
          <w:r>
            <w:rPr>
              <w:noProof/>
            </w:rPr>
            <w:fldChar w:fldCharType="end"/>
          </w:r>
        </w:p>
        <w:p w14:paraId="697616B8" w14:textId="77777777" w:rsidR="00447E76" w:rsidRDefault="00447E76">
          <w:pPr>
            <w:pStyle w:val="TOC1"/>
            <w:rPr>
              <w:rFonts w:asciiTheme="minorHAnsi" w:hAnsiTheme="minorHAnsi" w:cstheme="minorBidi"/>
              <w:b w:val="0"/>
              <w:bCs w:val="0"/>
              <w:caps w:val="0"/>
              <w:noProof/>
              <w:color w:val="auto"/>
              <w:sz w:val="24"/>
              <w:szCs w:val="24"/>
              <w:lang w:eastAsia="ja-JP"/>
            </w:rPr>
          </w:pPr>
          <w:r>
            <w:rPr>
              <w:noProof/>
            </w:rPr>
            <w:t>No legal requirement to register or check traditional and religious marriages</w:t>
          </w:r>
          <w:r>
            <w:rPr>
              <w:noProof/>
            </w:rPr>
            <w:tab/>
          </w:r>
          <w:r>
            <w:rPr>
              <w:noProof/>
            </w:rPr>
            <w:fldChar w:fldCharType="begin"/>
          </w:r>
          <w:r>
            <w:rPr>
              <w:noProof/>
            </w:rPr>
            <w:instrText xml:space="preserve"> PAGEREF _Toc325027796 \h </w:instrText>
          </w:r>
          <w:r>
            <w:rPr>
              <w:noProof/>
            </w:rPr>
          </w:r>
          <w:r>
            <w:rPr>
              <w:noProof/>
            </w:rPr>
            <w:fldChar w:fldCharType="separate"/>
          </w:r>
          <w:r>
            <w:rPr>
              <w:noProof/>
            </w:rPr>
            <w:t>6</w:t>
          </w:r>
          <w:r>
            <w:rPr>
              <w:noProof/>
            </w:rPr>
            <w:fldChar w:fldCharType="end"/>
          </w:r>
        </w:p>
        <w:p w14:paraId="7252771E" w14:textId="77777777" w:rsidR="00447E76" w:rsidRDefault="00447E76">
          <w:pPr>
            <w:pStyle w:val="TOC2"/>
            <w:rPr>
              <w:rFonts w:cstheme="minorBidi"/>
              <w:noProof/>
              <w:color w:val="auto"/>
              <w:sz w:val="24"/>
              <w:szCs w:val="24"/>
              <w:lang w:eastAsia="ja-JP"/>
            </w:rPr>
          </w:pPr>
          <w:r>
            <w:rPr>
              <w:noProof/>
            </w:rPr>
            <w:t>LIMITED STATE INTERVENTIONS</w:t>
          </w:r>
          <w:r>
            <w:rPr>
              <w:noProof/>
            </w:rPr>
            <w:tab/>
          </w:r>
          <w:r>
            <w:rPr>
              <w:noProof/>
            </w:rPr>
            <w:fldChar w:fldCharType="begin"/>
          </w:r>
          <w:r>
            <w:rPr>
              <w:noProof/>
            </w:rPr>
            <w:instrText xml:space="preserve"> PAGEREF _Toc325027797 \h </w:instrText>
          </w:r>
          <w:r>
            <w:rPr>
              <w:noProof/>
            </w:rPr>
          </w:r>
          <w:r>
            <w:rPr>
              <w:noProof/>
            </w:rPr>
            <w:fldChar w:fldCharType="separate"/>
          </w:r>
          <w:r>
            <w:rPr>
              <w:noProof/>
            </w:rPr>
            <w:t>6</w:t>
          </w:r>
          <w:r>
            <w:rPr>
              <w:noProof/>
            </w:rPr>
            <w:fldChar w:fldCharType="end"/>
          </w:r>
        </w:p>
        <w:p w14:paraId="60B0B7C7" w14:textId="77777777" w:rsidR="00447E76" w:rsidRDefault="00447E76">
          <w:pPr>
            <w:pStyle w:val="TOC2"/>
            <w:rPr>
              <w:rFonts w:cstheme="minorBidi"/>
              <w:noProof/>
              <w:color w:val="auto"/>
              <w:sz w:val="24"/>
              <w:szCs w:val="24"/>
              <w:lang w:eastAsia="ja-JP"/>
            </w:rPr>
          </w:pPr>
          <w:r>
            <w:rPr>
              <w:noProof/>
            </w:rPr>
            <w:t>NEW MEASURES INTRODUCED IN 2015</w:t>
          </w:r>
          <w:r>
            <w:rPr>
              <w:noProof/>
            </w:rPr>
            <w:tab/>
          </w:r>
          <w:r>
            <w:rPr>
              <w:noProof/>
            </w:rPr>
            <w:fldChar w:fldCharType="begin"/>
          </w:r>
          <w:r>
            <w:rPr>
              <w:noProof/>
            </w:rPr>
            <w:instrText xml:space="preserve"> PAGEREF _Toc325027798 \h </w:instrText>
          </w:r>
          <w:r>
            <w:rPr>
              <w:noProof/>
            </w:rPr>
          </w:r>
          <w:r>
            <w:rPr>
              <w:noProof/>
            </w:rPr>
            <w:fldChar w:fldCharType="separate"/>
          </w:r>
          <w:r>
            <w:rPr>
              <w:noProof/>
            </w:rPr>
            <w:t>7</w:t>
          </w:r>
          <w:r>
            <w:rPr>
              <w:noProof/>
            </w:rPr>
            <w:fldChar w:fldCharType="end"/>
          </w:r>
        </w:p>
        <w:p w14:paraId="76872D20" w14:textId="77777777" w:rsidR="00447E76" w:rsidRDefault="00447E76">
          <w:pPr>
            <w:pStyle w:val="TOC2"/>
            <w:rPr>
              <w:rFonts w:cstheme="minorBidi"/>
              <w:noProof/>
              <w:color w:val="auto"/>
              <w:sz w:val="24"/>
              <w:szCs w:val="24"/>
              <w:lang w:eastAsia="ja-JP"/>
            </w:rPr>
          </w:pPr>
          <w:r w:rsidRPr="00006C90">
            <w:rPr>
              <w:noProof/>
            </w:rPr>
            <w:t>RECOMMENDATIONS</w:t>
          </w:r>
          <w:r>
            <w:rPr>
              <w:noProof/>
            </w:rPr>
            <w:tab/>
          </w:r>
          <w:r>
            <w:rPr>
              <w:noProof/>
            </w:rPr>
            <w:fldChar w:fldCharType="begin"/>
          </w:r>
          <w:r>
            <w:rPr>
              <w:noProof/>
            </w:rPr>
            <w:instrText xml:space="preserve"> PAGEREF _Toc325027799 \h </w:instrText>
          </w:r>
          <w:r>
            <w:rPr>
              <w:noProof/>
            </w:rPr>
          </w:r>
          <w:r>
            <w:rPr>
              <w:noProof/>
            </w:rPr>
            <w:fldChar w:fldCharType="separate"/>
          </w:r>
          <w:r>
            <w:rPr>
              <w:noProof/>
            </w:rPr>
            <w:t>7</w:t>
          </w:r>
          <w:r>
            <w:rPr>
              <w:noProof/>
            </w:rPr>
            <w:fldChar w:fldCharType="end"/>
          </w:r>
        </w:p>
        <w:p w14:paraId="3ADB0AAE" w14:textId="77777777" w:rsidR="00447E76" w:rsidRDefault="00447E76">
          <w:pPr>
            <w:pStyle w:val="TOC1"/>
            <w:rPr>
              <w:rFonts w:asciiTheme="minorHAnsi" w:hAnsiTheme="minorHAnsi" w:cstheme="minorBidi"/>
              <w:b w:val="0"/>
              <w:bCs w:val="0"/>
              <w:caps w:val="0"/>
              <w:noProof/>
              <w:color w:val="auto"/>
              <w:sz w:val="24"/>
              <w:szCs w:val="24"/>
              <w:lang w:eastAsia="ja-JP"/>
            </w:rPr>
          </w:pPr>
          <w:r>
            <w:rPr>
              <w:noProof/>
            </w:rPr>
            <w:t>Article 12: sexual and reproductive health</w:t>
          </w:r>
          <w:r>
            <w:rPr>
              <w:noProof/>
            </w:rPr>
            <w:tab/>
          </w:r>
          <w:r>
            <w:rPr>
              <w:noProof/>
            </w:rPr>
            <w:fldChar w:fldCharType="begin"/>
          </w:r>
          <w:r>
            <w:rPr>
              <w:noProof/>
            </w:rPr>
            <w:instrText xml:space="preserve"> PAGEREF _Toc325027800 \h </w:instrText>
          </w:r>
          <w:r>
            <w:rPr>
              <w:noProof/>
            </w:rPr>
          </w:r>
          <w:r>
            <w:rPr>
              <w:noProof/>
            </w:rPr>
            <w:fldChar w:fldCharType="separate"/>
          </w:r>
          <w:r>
            <w:rPr>
              <w:noProof/>
            </w:rPr>
            <w:t>8</w:t>
          </w:r>
          <w:r>
            <w:rPr>
              <w:noProof/>
            </w:rPr>
            <w:fldChar w:fldCharType="end"/>
          </w:r>
        </w:p>
        <w:p w14:paraId="003577FA" w14:textId="77777777" w:rsidR="00447E76" w:rsidRDefault="00447E76">
          <w:pPr>
            <w:pStyle w:val="TOC2"/>
            <w:rPr>
              <w:rFonts w:cstheme="minorBidi"/>
              <w:noProof/>
              <w:color w:val="auto"/>
              <w:sz w:val="24"/>
              <w:szCs w:val="24"/>
              <w:lang w:eastAsia="ja-JP"/>
            </w:rPr>
          </w:pPr>
          <w:r>
            <w:rPr>
              <w:noProof/>
            </w:rPr>
            <w:t>BARRIERS IMPEDING WOMEN’S AND GIRLS’ ACCESS TO CONTRACEPTION</w:t>
          </w:r>
          <w:r>
            <w:rPr>
              <w:noProof/>
            </w:rPr>
            <w:tab/>
          </w:r>
          <w:r>
            <w:rPr>
              <w:noProof/>
            </w:rPr>
            <w:fldChar w:fldCharType="begin"/>
          </w:r>
          <w:r>
            <w:rPr>
              <w:noProof/>
            </w:rPr>
            <w:instrText xml:space="preserve"> PAGEREF _Toc325027801 \h </w:instrText>
          </w:r>
          <w:r>
            <w:rPr>
              <w:noProof/>
            </w:rPr>
          </w:r>
          <w:r>
            <w:rPr>
              <w:noProof/>
            </w:rPr>
            <w:fldChar w:fldCharType="separate"/>
          </w:r>
          <w:r>
            <w:rPr>
              <w:noProof/>
            </w:rPr>
            <w:t>8</w:t>
          </w:r>
          <w:r>
            <w:rPr>
              <w:noProof/>
            </w:rPr>
            <w:fldChar w:fldCharType="end"/>
          </w:r>
        </w:p>
        <w:p w14:paraId="1E485F3B" w14:textId="77777777" w:rsidR="00447E76" w:rsidRDefault="00447E76">
          <w:pPr>
            <w:pStyle w:val="TOC2"/>
            <w:rPr>
              <w:rFonts w:cstheme="minorBidi"/>
              <w:noProof/>
              <w:color w:val="auto"/>
              <w:sz w:val="24"/>
              <w:szCs w:val="24"/>
              <w:lang w:eastAsia="ja-JP"/>
            </w:rPr>
          </w:pPr>
          <w:r>
            <w:rPr>
              <w:noProof/>
            </w:rPr>
            <w:t>LACK OF ACCESS TO EMERGENCY CONTRACEPTION</w:t>
          </w:r>
          <w:r>
            <w:rPr>
              <w:noProof/>
            </w:rPr>
            <w:tab/>
          </w:r>
          <w:r>
            <w:rPr>
              <w:noProof/>
            </w:rPr>
            <w:fldChar w:fldCharType="begin"/>
          </w:r>
          <w:r>
            <w:rPr>
              <w:noProof/>
            </w:rPr>
            <w:instrText xml:space="preserve"> PAGEREF _Toc325027802 \h </w:instrText>
          </w:r>
          <w:r>
            <w:rPr>
              <w:noProof/>
            </w:rPr>
          </w:r>
          <w:r>
            <w:rPr>
              <w:noProof/>
            </w:rPr>
            <w:fldChar w:fldCharType="separate"/>
          </w:r>
          <w:r>
            <w:rPr>
              <w:noProof/>
            </w:rPr>
            <w:t>12</w:t>
          </w:r>
          <w:r>
            <w:rPr>
              <w:noProof/>
            </w:rPr>
            <w:fldChar w:fldCharType="end"/>
          </w:r>
        </w:p>
        <w:p w14:paraId="597A10C2" w14:textId="77777777" w:rsidR="00447E76" w:rsidRDefault="00447E76">
          <w:pPr>
            <w:pStyle w:val="TOC2"/>
            <w:rPr>
              <w:rFonts w:cstheme="minorBidi"/>
              <w:noProof/>
              <w:color w:val="auto"/>
              <w:sz w:val="24"/>
              <w:szCs w:val="24"/>
              <w:lang w:eastAsia="ja-JP"/>
            </w:rPr>
          </w:pPr>
          <w:r>
            <w:rPr>
              <w:noProof/>
            </w:rPr>
            <w:t>BARRIERS TO ACCESSING SAFE AND LEGAL ABORTION SERVICES</w:t>
          </w:r>
          <w:r>
            <w:rPr>
              <w:noProof/>
            </w:rPr>
            <w:tab/>
          </w:r>
          <w:r>
            <w:rPr>
              <w:noProof/>
            </w:rPr>
            <w:fldChar w:fldCharType="begin"/>
          </w:r>
          <w:r>
            <w:rPr>
              <w:noProof/>
            </w:rPr>
            <w:instrText xml:space="preserve"> PAGEREF _Toc325027803 \h </w:instrText>
          </w:r>
          <w:r>
            <w:rPr>
              <w:noProof/>
            </w:rPr>
          </w:r>
          <w:r>
            <w:rPr>
              <w:noProof/>
            </w:rPr>
            <w:fldChar w:fldCharType="separate"/>
          </w:r>
          <w:r>
            <w:rPr>
              <w:noProof/>
            </w:rPr>
            <w:t>13</w:t>
          </w:r>
          <w:r>
            <w:rPr>
              <w:noProof/>
            </w:rPr>
            <w:fldChar w:fldCharType="end"/>
          </w:r>
        </w:p>
        <w:p w14:paraId="3AE1BECA" w14:textId="77777777" w:rsidR="00447E76" w:rsidRDefault="00447E76">
          <w:pPr>
            <w:pStyle w:val="TOC2"/>
            <w:rPr>
              <w:rFonts w:cstheme="minorBidi"/>
              <w:noProof/>
              <w:color w:val="auto"/>
              <w:sz w:val="24"/>
              <w:szCs w:val="24"/>
              <w:lang w:eastAsia="ja-JP"/>
            </w:rPr>
          </w:pPr>
          <w:r>
            <w:rPr>
              <w:noProof/>
            </w:rPr>
            <w:t>RECOMMENDATIONS</w:t>
          </w:r>
          <w:r>
            <w:rPr>
              <w:noProof/>
            </w:rPr>
            <w:tab/>
          </w:r>
          <w:r>
            <w:rPr>
              <w:noProof/>
            </w:rPr>
            <w:fldChar w:fldCharType="begin"/>
          </w:r>
          <w:r>
            <w:rPr>
              <w:noProof/>
            </w:rPr>
            <w:instrText xml:space="preserve"> PAGEREF _Toc325027804 \h </w:instrText>
          </w:r>
          <w:r>
            <w:rPr>
              <w:noProof/>
            </w:rPr>
          </w:r>
          <w:r>
            <w:rPr>
              <w:noProof/>
            </w:rPr>
            <w:fldChar w:fldCharType="separate"/>
          </w:r>
          <w:r>
            <w:rPr>
              <w:noProof/>
            </w:rPr>
            <w:t>14</w:t>
          </w:r>
          <w:r>
            <w:rPr>
              <w:noProof/>
            </w:rPr>
            <w:fldChar w:fldCharType="end"/>
          </w:r>
        </w:p>
        <w:p w14:paraId="037127FF" w14:textId="77777777" w:rsidR="00AD7A5B" w:rsidRPr="00C945B2" w:rsidRDefault="00AD7A5B">
          <w:pPr>
            <w:rPr>
              <w:rFonts w:ascii="Amnesty Trade Gothic" w:hAnsi="Amnesty Trade Gothic"/>
              <w:caps/>
            </w:rPr>
          </w:pPr>
          <w:r w:rsidRPr="00C945B2">
            <w:rPr>
              <w:rFonts w:ascii="Amnesty Trade Gothic" w:hAnsi="Amnesty Trade Gothic"/>
              <w:b/>
              <w:bCs/>
              <w:caps/>
              <w:noProof/>
            </w:rPr>
            <w:fldChar w:fldCharType="end"/>
          </w:r>
        </w:p>
      </w:sdtContent>
    </w:sdt>
    <w:p w14:paraId="27181E8E" w14:textId="77777777" w:rsidR="00AD7A5B" w:rsidRPr="0044266F" w:rsidRDefault="00AD7A5B" w:rsidP="00AD7A5B">
      <w:pPr>
        <w:pStyle w:val="AIBodyText"/>
        <w:rPr>
          <w:rFonts w:ascii="Amnesty Trade Gothic" w:hAnsi="Amnesty Trade Gothic"/>
          <w:lang w:eastAsia="en-GB"/>
        </w:rPr>
      </w:pPr>
    </w:p>
    <w:p w14:paraId="6358FAE9" w14:textId="77777777" w:rsidR="00F66997" w:rsidRPr="0044266F" w:rsidRDefault="00F66997" w:rsidP="00F66997">
      <w:pPr>
        <w:pStyle w:val="AIBodyText"/>
        <w:rPr>
          <w:rFonts w:ascii="Amnesty Trade Gothic" w:hAnsi="Amnesty Trade Gothic"/>
          <w:lang w:eastAsia="en-GB"/>
        </w:rPr>
      </w:pPr>
    </w:p>
    <w:p w14:paraId="679EA7DD" w14:textId="77777777" w:rsidR="003D19AA" w:rsidRPr="0044266F" w:rsidRDefault="003D19AA" w:rsidP="00F323F8">
      <w:pPr>
        <w:tabs>
          <w:tab w:val="left" w:pos="9214"/>
        </w:tabs>
        <w:rPr>
          <w:rFonts w:ascii="Amnesty Trade Gothic" w:hAnsi="Amnesty Trade Gothic"/>
          <w:sz w:val="18"/>
          <w:lang w:val="en-GB" w:eastAsia="en-GB"/>
        </w:rPr>
      </w:pPr>
      <w:r w:rsidRPr="0044266F">
        <w:rPr>
          <w:rFonts w:ascii="Amnesty Trade Gothic" w:hAnsi="Amnesty Trade Gothic"/>
          <w:lang w:eastAsia="en-GB"/>
        </w:rPr>
        <w:br w:type="page"/>
      </w:r>
    </w:p>
    <w:p w14:paraId="4C9AC6B7" w14:textId="20961197" w:rsidR="001B0DBB" w:rsidRPr="00454BA7" w:rsidRDefault="001B0DBB" w:rsidP="00454BA7">
      <w:pPr>
        <w:pStyle w:val="Heading1"/>
      </w:pPr>
      <w:bookmarkStart w:id="4" w:name="_Toc325027794"/>
      <w:r w:rsidRPr="00454BA7">
        <w:lastRenderedPageBreak/>
        <w:t>INTRODUCTION</w:t>
      </w:r>
      <w:bookmarkEnd w:id="4"/>
    </w:p>
    <w:p w14:paraId="1733BB11" w14:textId="77777777" w:rsidR="001B0DBB" w:rsidRPr="003B5ED8" w:rsidRDefault="001B0DBB" w:rsidP="00504D82">
      <w:pPr>
        <w:pStyle w:val="AIBodyText"/>
        <w:rPr>
          <w:rFonts w:ascii="Amnesty Trade Gothic" w:hAnsi="Amnesty Trade Gothic"/>
        </w:rPr>
      </w:pPr>
      <w:r w:rsidRPr="003B5ED8">
        <w:rPr>
          <w:rFonts w:ascii="Amnesty Trade Gothic" w:hAnsi="Amnesty Trade Gothic"/>
        </w:rPr>
        <w:t xml:space="preserve">Amnesty International submits this briefing in advance of the examination of Burkina Faso’s initial report on the implementation of the International Covenant on Economic, Social and Cultural Rights at the United Nations (UN) Committee on Economic, Social and Cultural Rights (the Committee)’s 58th session in June 2016. </w:t>
      </w:r>
    </w:p>
    <w:p w14:paraId="22A4F819" w14:textId="47432756" w:rsidR="00504D82" w:rsidRPr="003B5ED8" w:rsidRDefault="001B0DBB" w:rsidP="00504D82">
      <w:pPr>
        <w:pStyle w:val="AIBodyText"/>
        <w:rPr>
          <w:rFonts w:ascii="Amnesty Trade Gothic" w:hAnsi="Amnesty Trade Gothic"/>
        </w:rPr>
      </w:pPr>
      <w:r w:rsidRPr="003B5ED8">
        <w:rPr>
          <w:rFonts w:ascii="Amnesty Trade Gothic" w:hAnsi="Amnesty Trade Gothic"/>
        </w:rPr>
        <w:t>This submission</w:t>
      </w:r>
      <w:r w:rsidR="000A045D" w:rsidRPr="003B5ED8">
        <w:rPr>
          <w:rFonts w:ascii="Amnesty Trade Gothic" w:hAnsi="Amnesty Trade Gothic"/>
        </w:rPr>
        <w:t xml:space="preserve"> </w:t>
      </w:r>
      <w:r w:rsidR="00504D82" w:rsidRPr="003B5ED8">
        <w:rPr>
          <w:rFonts w:ascii="Amnesty Trade Gothic" w:hAnsi="Amnesty Trade Gothic"/>
        </w:rPr>
        <w:t xml:space="preserve">contains </w:t>
      </w:r>
      <w:r w:rsidR="000A045D" w:rsidRPr="003B5ED8">
        <w:rPr>
          <w:rFonts w:ascii="Amnesty Trade Gothic" w:hAnsi="Amnesty Trade Gothic"/>
        </w:rPr>
        <w:t xml:space="preserve">information in response to questions 6, 7, 8, 20, 27 and 28 in the </w:t>
      </w:r>
      <w:r w:rsidR="00504D82" w:rsidRPr="003B5ED8">
        <w:rPr>
          <w:rFonts w:ascii="Amnesty Trade Gothic" w:hAnsi="Amnesty Trade Gothic"/>
        </w:rPr>
        <w:t>L</w:t>
      </w:r>
      <w:r w:rsidR="000A045D" w:rsidRPr="003B5ED8">
        <w:rPr>
          <w:rFonts w:ascii="Amnesty Trade Gothic" w:hAnsi="Amnesty Trade Gothic"/>
        </w:rPr>
        <w:t xml:space="preserve">ist of </w:t>
      </w:r>
      <w:r w:rsidR="00504D82" w:rsidRPr="003B5ED8">
        <w:rPr>
          <w:rFonts w:ascii="Amnesty Trade Gothic" w:hAnsi="Amnesty Trade Gothic"/>
        </w:rPr>
        <w:t xml:space="preserve">Issues </w:t>
      </w:r>
      <w:r w:rsidR="000A045D" w:rsidRPr="003B5ED8">
        <w:rPr>
          <w:rFonts w:ascii="Amnesty Trade Gothic" w:hAnsi="Amnesty Trade Gothic"/>
        </w:rPr>
        <w:t>identified by the Committee in relation to the initial report of Burkina Faso.</w:t>
      </w:r>
      <w:r w:rsidR="000A045D" w:rsidRPr="003B5ED8">
        <w:rPr>
          <w:rStyle w:val="FootnoteReference"/>
          <w:rFonts w:ascii="Amnesty Trade Gothic" w:hAnsi="Amnesty Trade Gothic"/>
          <w:vertAlign w:val="baseline"/>
        </w:rPr>
        <w:footnoteReference w:id="1"/>
      </w:r>
      <w:r w:rsidR="000A045D" w:rsidRPr="003B5ED8">
        <w:rPr>
          <w:rFonts w:ascii="Amnesty Trade Gothic" w:hAnsi="Amnesty Trade Gothic"/>
        </w:rPr>
        <w:t xml:space="preserve"> It describes </w:t>
      </w:r>
      <w:r w:rsidR="00504D82" w:rsidRPr="003B5ED8">
        <w:rPr>
          <w:rFonts w:ascii="Amnesty Trade Gothic" w:hAnsi="Amnesty Trade Gothic"/>
        </w:rPr>
        <w:t xml:space="preserve">how </w:t>
      </w:r>
      <w:r w:rsidR="000A045D" w:rsidRPr="003B5ED8">
        <w:rPr>
          <w:rFonts w:ascii="Amnesty Trade Gothic" w:hAnsi="Amnesty Trade Gothic"/>
        </w:rPr>
        <w:t xml:space="preserve">women and girls still lack adequate protection from forced and early marriages and face structural and financial barriers in accessing contraceptive products, including emergency contraception. It </w:t>
      </w:r>
      <w:r w:rsidR="00663FD6" w:rsidRPr="003B5ED8">
        <w:rPr>
          <w:rFonts w:ascii="Amnesty Trade Gothic" w:hAnsi="Amnesty Trade Gothic"/>
        </w:rPr>
        <w:t>also highlights</w:t>
      </w:r>
      <w:r w:rsidR="000A045D" w:rsidRPr="003B5ED8">
        <w:rPr>
          <w:rFonts w:ascii="Amnesty Trade Gothic" w:hAnsi="Amnesty Trade Gothic"/>
        </w:rPr>
        <w:t xml:space="preserve"> how the lack of information about and access to safe abortions contributes to the number of unwanted pregnancies and puts at risk the lives of those women and girls who undergo unsafe and clandestine abortions. </w:t>
      </w:r>
    </w:p>
    <w:p w14:paraId="2DCE9E31" w14:textId="77777777" w:rsidR="006A0803" w:rsidRPr="003B5ED8" w:rsidRDefault="001B0DBB" w:rsidP="00504D82">
      <w:pPr>
        <w:pStyle w:val="AIBodyText"/>
        <w:rPr>
          <w:rFonts w:ascii="Amnesty Trade Gothic" w:hAnsi="Amnesty Trade Gothic"/>
        </w:rPr>
      </w:pPr>
      <w:r w:rsidRPr="003B5ED8">
        <w:rPr>
          <w:rFonts w:ascii="Amnesty Trade Gothic" w:hAnsi="Amnesty Trade Gothic"/>
        </w:rPr>
        <w:t xml:space="preserve">This submission </w:t>
      </w:r>
      <w:r w:rsidR="00663FD6" w:rsidRPr="003B5ED8">
        <w:rPr>
          <w:rFonts w:ascii="Amnesty Trade Gothic" w:hAnsi="Amnesty Trade Gothic"/>
        </w:rPr>
        <w:t xml:space="preserve">succinctly presents Amnesty International’s findings on these issues. </w:t>
      </w:r>
      <w:r w:rsidR="006A0803" w:rsidRPr="003B5ED8">
        <w:rPr>
          <w:rFonts w:ascii="Amnesty Trade Gothic" w:hAnsi="Amnesty Trade Gothic"/>
        </w:rPr>
        <w:t>Amnesty International</w:t>
      </w:r>
      <w:r w:rsidR="00663FD6" w:rsidRPr="003B5ED8">
        <w:rPr>
          <w:rFonts w:ascii="Amnesty Trade Gothic" w:hAnsi="Amnesty Trade Gothic"/>
        </w:rPr>
        <w:t xml:space="preserve"> published </w:t>
      </w:r>
      <w:r w:rsidR="006A0803" w:rsidRPr="003B5ED8">
        <w:rPr>
          <w:rFonts w:ascii="Amnesty Trade Gothic" w:hAnsi="Amnesty Trade Gothic"/>
        </w:rPr>
        <w:t xml:space="preserve">a detailed report on these issues </w:t>
      </w:r>
      <w:r w:rsidR="00663FD6" w:rsidRPr="003B5ED8">
        <w:rPr>
          <w:rFonts w:ascii="Amnesty Trade Gothic" w:hAnsi="Amnesty Trade Gothic"/>
        </w:rPr>
        <w:t xml:space="preserve">in April 2016, </w:t>
      </w:r>
      <w:r w:rsidR="00663FD6" w:rsidRPr="003B5ED8">
        <w:rPr>
          <w:rFonts w:ascii="Amnesty Trade Gothic" w:hAnsi="Amnesty Trade Gothic"/>
          <w:i/>
        </w:rPr>
        <w:t>in Coerced and Denied: Forced Marriages and Barriers to Contraception in Burkina Faso</w:t>
      </w:r>
      <w:r w:rsidR="00663FD6" w:rsidRPr="003B5ED8">
        <w:rPr>
          <w:rFonts w:ascii="Amnesty Trade Gothic" w:hAnsi="Amnesty Trade Gothic"/>
        </w:rPr>
        <w:t xml:space="preserve">, AI Index: AFR 60/3851/2016, available at: </w:t>
      </w:r>
      <w:hyperlink r:id="rId11" w:history="1">
        <w:r w:rsidR="006A0803" w:rsidRPr="003B5ED8">
          <w:rPr>
            <w:rStyle w:val="Hyperlink"/>
            <w:rFonts w:ascii="Amnesty Trade Gothic" w:hAnsi="Amnesty Trade Gothic"/>
          </w:rPr>
          <w:t>https://www.amnesty.org/en/documents/afr60/3851/2016/en/</w:t>
        </w:r>
      </w:hyperlink>
      <w:r w:rsidR="006A0803" w:rsidRPr="003B5ED8">
        <w:rPr>
          <w:rFonts w:ascii="Amnesty Trade Gothic" w:hAnsi="Amnesty Trade Gothic"/>
        </w:rPr>
        <w:t xml:space="preserve"> </w:t>
      </w:r>
    </w:p>
    <w:p w14:paraId="6A977FBC" w14:textId="77777777" w:rsidR="00663FD6" w:rsidRPr="003B5ED8" w:rsidRDefault="00663FD6" w:rsidP="00504D82">
      <w:pPr>
        <w:pStyle w:val="AIBodyText"/>
        <w:rPr>
          <w:rFonts w:ascii="Amnesty Trade Gothic" w:hAnsi="Amnesty Trade Gothic"/>
        </w:rPr>
      </w:pPr>
      <w:r w:rsidRPr="003B5ED8">
        <w:rPr>
          <w:rFonts w:ascii="Amnesty Trade Gothic" w:hAnsi="Amnesty Trade Gothic"/>
        </w:rPr>
        <w:t>The report was based on extensive research including four research missions to Burkina Faso in 2014 and 2015. Researchers conducted individual interviews and focus group discussions with 379 women and girls to gather information on the key obstacles they faced in exercising their sexual and reproductive rights, in both urban and rural settings. Researchers interviewed 56 health professionals. They met with officials of various ministries, the police, prosecutors, legal experts, religious representatives, village chiefs, teachers and school principals, organizations who run shelters and provide support services for women and children, other NGOs and international agencies.</w:t>
      </w:r>
    </w:p>
    <w:p w14:paraId="510C4981" w14:textId="77777777" w:rsidR="00663FD6" w:rsidRPr="003B5ED8" w:rsidRDefault="00663FD6" w:rsidP="00504D82">
      <w:pPr>
        <w:pStyle w:val="AIBodyText"/>
        <w:rPr>
          <w:rFonts w:ascii="Amnesty Trade Gothic" w:hAnsi="Amnesty Trade Gothic"/>
        </w:rPr>
      </w:pPr>
      <w:r w:rsidRPr="003B5ED8">
        <w:rPr>
          <w:rFonts w:ascii="Amnesty Trade Gothic" w:hAnsi="Amnesty Trade Gothic"/>
        </w:rPr>
        <w:t xml:space="preserve">Amnesty International also published a report on maternal health and mortality in 2009: </w:t>
      </w:r>
      <w:r w:rsidRPr="003B5ED8">
        <w:rPr>
          <w:rFonts w:ascii="Amnesty Trade Gothic" w:hAnsi="Amnesty Trade Gothic"/>
          <w:i/>
        </w:rPr>
        <w:t>Giving life, risking death: Maternal mortality in Burkina Faso</w:t>
      </w:r>
      <w:r w:rsidRPr="003B5ED8">
        <w:rPr>
          <w:rFonts w:ascii="Amnesty Trade Gothic" w:hAnsi="Amnesty Trade Gothic"/>
        </w:rPr>
        <w:t>, AI Index: AFR 60/001/2009, available at:</w:t>
      </w:r>
      <w:r w:rsidR="006A0803" w:rsidRPr="003B5ED8">
        <w:rPr>
          <w:rFonts w:ascii="Amnesty Trade Gothic" w:hAnsi="Amnesty Trade Gothic"/>
        </w:rPr>
        <w:t xml:space="preserve"> </w:t>
      </w:r>
      <w:hyperlink r:id="rId12" w:history="1">
        <w:r w:rsidR="006A0803" w:rsidRPr="003B5ED8">
          <w:rPr>
            <w:rStyle w:val="Hyperlink"/>
            <w:rFonts w:ascii="Amnesty Trade Gothic" w:hAnsi="Amnesty Trade Gothic"/>
          </w:rPr>
          <w:t>https://www.amnesty.org/en/documents/afr60/001/2009/en/</w:t>
        </w:r>
      </w:hyperlink>
      <w:r w:rsidR="00504D82" w:rsidRPr="003B5ED8">
        <w:rPr>
          <w:rStyle w:val="Hyperlink"/>
          <w:rFonts w:ascii="Amnesty Trade Gothic" w:hAnsi="Amnesty Trade Gothic"/>
        </w:rPr>
        <w:t xml:space="preserve"> </w:t>
      </w:r>
      <w:r w:rsidR="006A0803" w:rsidRPr="003B5ED8">
        <w:rPr>
          <w:rFonts w:ascii="Amnesty Trade Gothic" w:hAnsi="Amnesty Trade Gothic"/>
        </w:rPr>
        <w:t xml:space="preserve"> </w:t>
      </w:r>
    </w:p>
    <w:p w14:paraId="7E991075" w14:textId="77777777" w:rsidR="000715C6" w:rsidRPr="000715C6" w:rsidRDefault="000715C6" w:rsidP="00454BA7">
      <w:pPr>
        <w:pStyle w:val="Heading1"/>
        <w:spacing w:line="240" w:lineRule="auto"/>
      </w:pPr>
    </w:p>
    <w:p w14:paraId="69AF611E" w14:textId="6D6B11FF" w:rsidR="00E56B4E" w:rsidRPr="000715C6" w:rsidRDefault="00E56B4E" w:rsidP="00454BA7">
      <w:pPr>
        <w:pStyle w:val="Heading1"/>
        <w:spacing w:line="240" w:lineRule="auto"/>
      </w:pPr>
      <w:bookmarkStart w:id="5" w:name="_Toc325027795"/>
      <w:r w:rsidRPr="000715C6">
        <w:t>Article 3: LEGAL VACUUM LEAVES GIRLS</w:t>
      </w:r>
      <w:r w:rsidR="004B3C9B" w:rsidRPr="000715C6">
        <w:t xml:space="preserve"> and women</w:t>
      </w:r>
      <w:r w:rsidRPr="000715C6">
        <w:t xml:space="preserve"> UNPROTECTED </w:t>
      </w:r>
      <w:r w:rsidR="0044266F" w:rsidRPr="000715C6">
        <w:t xml:space="preserve">from forced and early </w:t>
      </w:r>
      <w:r w:rsidR="004B3C9B" w:rsidRPr="000715C6">
        <w:t>marriages</w:t>
      </w:r>
      <w:bookmarkEnd w:id="5"/>
    </w:p>
    <w:p w14:paraId="082DB8E2" w14:textId="77777777" w:rsidR="002601D5" w:rsidRPr="000715C6" w:rsidRDefault="002601D5" w:rsidP="002601D5">
      <w:pPr>
        <w:rPr>
          <w:rFonts w:asciiTheme="minorHAnsi" w:hAnsiTheme="minorHAnsi"/>
          <w:lang w:val="en-GB" w:eastAsia="zh-CN"/>
        </w:rPr>
      </w:pPr>
    </w:p>
    <w:p w14:paraId="5D1A68AD" w14:textId="77777777" w:rsidR="007040AA" w:rsidRPr="00454BA7" w:rsidRDefault="007040AA" w:rsidP="00454BA7">
      <w:pPr>
        <w:pStyle w:val="AIBoxHeading"/>
      </w:pPr>
      <w:r w:rsidRPr="00454BA7">
        <w:t xml:space="preserve">forced and/or early marriages in </w:t>
      </w:r>
      <w:proofErr w:type="gramStart"/>
      <w:r w:rsidRPr="00454BA7">
        <w:t>Burkina Faso</w:t>
      </w:r>
      <w:proofErr w:type="gramEnd"/>
    </w:p>
    <w:p w14:paraId="592EA5FD" w14:textId="77777777" w:rsidR="002601D5" w:rsidRPr="00454BA7" w:rsidRDefault="002601D5" w:rsidP="007040AA">
      <w:pPr>
        <w:pStyle w:val="AIBoxText"/>
        <w:rPr>
          <w:rFonts w:ascii="Amnesty Trade Gothic" w:hAnsi="Amnesty Trade Gothic"/>
          <w:lang w:val="en-GB"/>
        </w:rPr>
      </w:pPr>
      <w:r w:rsidRPr="00454BA7">
        <w:rPr>
          <w:rFonts w:ascii="Amnesty Trade Gothic" w:hAnsi="Amnesty Trade Gothic"/>
          <w:lang w:val="en-GB"/>
        </w:rPr>
        <w:t>Burkina Faso has some of the highest rates of forced</w:t>
      </w:r>
      <w:r w:rsidR="005F1766" w:rsidRPr="00454BA7">
        <w:rPr>
          <w:rFonts w:ascii="Amnesty Trade Gothic" w:hAnsi="Amnesty Trade Gothic"/>
          <w:lang w:val="en-GB"/>
        </w:rPr>
        <w:t xml:space="preserve"> and early</w:t>
      </w:r>
      <w:r w:rsidRPr="00454BA7">
        <w:rPr>
          <w:rFonts w:ascii="Amnesty Trade Gothic" w:hAnsi="Amnesty Trade Gothic"/>
          <w:lang w:val="en-GB"/>
        </w:rPr>
        <w:t xml:space="preserve"> marriage</w:t>
      </w:r>
      <w:r w:rsidR="005F1766" w:rsidRPr="00454BA7">
        <w:rPr>
          <w:rFonts w:ascii="Amnesty Trade Gothic" w:hAnsi="Amnesty Trade Gothic"/>
          <w:lang w:val="en-GB"/>
        </w:rPr>
        <w:t>s</w:t>
      </w:r>
      <w:r w:rsidRPr="00454BA7">
        <w:rPr>
          <w:rFonts w:ascii="Amnesty Trade Gothic" w:hAnsi="Amnesty Trade Gothic"/>
          <w:lang w:val="en-GB"/>
        </w:rPr>
        <w:t xml:space="preserve"> in the world, despite the fact that forcing someone to marry against their will is a criminal offence in the country.</w:t>
      </w:r>
      <w:r w:rsidRPr="00454BA7">
        <w:rPr>
          <w:rFonts w:ascii="Amnesty Trade Gothic" w:hAnsi="Amnesty Trade Gothic"/>
          <w:vertAlign w:val="superscript"/>
          <w:lang w:val="en-GB"/>
        </w:rPr>
        <w:footnoteReference w:id="2"/>
      </w:r>
      <w:r w:rsidRPr="00454BA7">
        <w:rPr>
          <w:rFonts w:ascii="Amnesty Trade Gothic" w:hAnsi="Amnesty Trade Gothic"/>
          <w:lang w:val="en-GB"/>
        </w:rPr>
        <w:t xml:space="preserve"> Between 2009 and 2013, the Ministry of Social Affairs documented </w:t>
      </w:r>
      <w:r w:rsidR="00537D61" w:rsidRPr="00454BA7">
        <w:rPr>
          <w:rFonts w:ascii="Amnesty Trade Gothic" w:hAnsi="Amnesty Trade Gothic"/>
          <w:lang w:val="en-GB"/>
        </w:rPr>
        <w:t xml:space="preserve">that </w:t>
      </w:r>
      <w:r w:rsidRPr="00454BA7">
        <w:rPr>
          <w:rFonts w:ascii="Amnesty Trade Gothic" w:hAnsi="Amnesty Trade Gothic"/>
          <w:lang w:val="en-GB"/>
        </w:rPr>
        <w:t xml:space="preserve">6,325 girls and 860 boys (more </w:t>
      </w:r>
      <w:r w:rsidR="00537D61" w:rsidRPr="00454BA7">
        <w:rPr>
          <w:rFonts w:ascii="Amnesty Trade Gothic" w:hAnsi="Amnesty Trade Gothic"/>
          <w:lang w:val="en-GB"/>
        </w:rPr>
        <w:t xml:space="preserve">than 1,000 children a year) </w:t>
      </w:r>
      <w:r w:rsidRPr="00454BA7">
        <w:rPr>
          <w:rFonts w:ascii="Amnesty Trade Gothic" w:hAnsi="Amnesty Trade Gothic"/>
          <w:lang w:val="en-GB"/>
        </w:rPr>
        <w:t>have been subjected to forced marriages across the country.</w:t>
      </w:r>
      <w:r w:rsidRPr="00454BA7">
        <w:rPr>
          <w:rFonts w:ascii="Amnesty Trade Gothic" w:hAnsi="Amnesty Trade Gothic"/>
          <w:vertAlign w:val="superscript"/>
          <w:lang w:val="en-GB"/>
        </w:rPr>
        <w:footnoteReference w:id="3"/>
      </w:r>
      <w:r w:rsidRPr="00454BA7">
        <w:rPr>
          <w:rFonts w:ascii="Amnesty Trade Gothic" w:hAnsi="Amnesty Trade Gothic"/>
          <w:lang w:val="en-GB"/>
        </w:rPr>
        <w:t xml:space="preserve"> </w:t>
      </w:r>
      <w:r w:rsidR="007641DF" w:rsidRPr="00454BA7">
        <w:rPr>
          <w:rFonts w:ascii="Amnesty Trade Gothic" w:hAnsi="Amnesty Trade Gothic"/>
        </w:rPr>
        <w:t>The real figure will undoubtedly be much higher</w:t>
      </w:r>
      <w:r w:rsidR="007641DF" w:rsidRPr="00454BA7">
        <w:rPr>
          <w:rFonts w:ascii="Amnesty Trade Gothic" w:hAnsi="Amnesty Trade Gothic"/>
          <w:lang w:val="en-GB"/>
        </w:rPr>
        <w:t xml:space="preserve"> because of significant under-reporting. </w:t>
      </w:r>
      <w:r w:rsidRPr="00454BA7">
        <w:rPr>
          <w:rFonts w:ascii="Amnesty Trade Gothic" w:hAnsi="Amnesty Trade Gothic"/>
          <w:lang w:val="en-GB"/>
        </w:rPr>
        <w:t>In the rural Sahel region, 51.3% of girls aged between 15 and 17 are married, as well as 24.7% of girls of the same age in the rural parts of the South West region.</w:t>
      </w:r>
      <w:r w:rsidRPr="00454BA7">
        <w:rPr>
          <w:rFonts w:ascii="Amnesty Trade Gothic" w:hAnsi="Amnesty Trade Gothic"/>
          <w:vertAlign w:val="superscript"/>
          <w:lang w:val="en-GB"/>
        </w:rPr>
        <w:footnoteReference w:id="4"/>
      </w:r>
      <w:r w:rsidRPr="00454BA7">
        <w:rPr>
          <w:rFonts w:ascii="Amnesty Trade Gothic" w:hAnsi="Amnesty Trade Gothic"/>
          <w:lang w:val="en-GB"/>
        </w:rPr>
        <w:t xml:space="preserve"> </w:t>
      </w:r>
    </w:p>
    <w:p w14:paraId="6DA2BF63" w14:textId="77777777" w:rsidR="00DB6CB8" w:rsidRPr="00454BA7" w:rsidRDefault="00DB6CB8" w:rsidP="007040AA">
      <w:pPr>
        <w:pStyle w:val="AIBoxText"/>
        <w:rPr>
          <w:rFonts w:ascii="Amnesty Trade Gothic" w:hAnsi="Amnesty Trade Gothic"/>
          <w:lang w:val="en-GB"/>
        </w:rPr>
      </w:pPr>
      <w:r w:rsidRPr="00454BA7">
        <w:rPr>
          <w:rFonts w:ascii="Amnesty Trade Gothic" w:hAnsi="Amnesty Trade Gothic"/>
          <w:lang w:val="en-GB"/>
        </w:rPr>
        <w:t>Amnesty International interviewed at least 35 women and girls in shelters and communities who had been subjected to, or threatened with, forced or early marriage.</w:t>
      </w:r>
      <w:r w:rsidR="00537D61" w:rsidRPr="00454BA7">
        <w:rPr>
          <w:rFonts w:ascii="Amnesty Trade Gothic" w:hAnsi="Amnesty Trade Gothic"/>
          <w:lang w:val="en-GB"/>
        </w:rPr>
        <w:t xml:space="preserve"> Their ages ranged from 13 to young women in </w:t>
      </w:r>
      <w:proofErr w:type="gramStart"/>
      <w:r w:rsidR="00537D61" w:rsidRPr="00454BA7">
        <w:rPr>
          <w:rFonts w:ascii="Amnesty Trade Gothic" w:hAnsi="Amnesty Trade Gothic"/>
          <w:lang w:val="en-GB"/>
        </w:rPr>
        <w:t>their</w:t>
      </w:r>
      <w:proofErr w:type="gramEnd"/>
      <w:r w:rsidR="00537D61" w:rsidRPr="00454BA7">
        <w:rPr>
          <w:rFonts w:ascii="Amnesty Trade Gothic" w:hAnsi="Amnesty Trade Gothic"/>
          <w:lang w:val="en-GB"/>
        </w:rPr>
        <w:t xml:space="preserve"> 20s who were being threatened with forced marriage. </w:t>
      </w:r>
      <w:r w:rsidRPr="00454BA7">
        <w:rPr>
          <w:rFonts w:ascii="Amnesty Trade Gothic" w:hAnsi="Amnesty Trade Gothic"/>
          <w:lang w:val="en-GB"/>
        </w:rPr>
        <w:t>All the interviewees described how violence, threats of violence or other types of coercion were used against them. Many women and girls said that they were threatened that if they did not accept the marriage, another member of the family would be beaten or banished from the family home, especially if that family member advocated on behalf of the daughter. They also described how pressure would be brought to bear on them because of money or other goods being offered to their families.</w:t>
      </w:r>
    </w:p>
    <w:p w14:paraId="1795290F" w14:textId="77777777" w:rsidR="00DB6CB8" w:rsidRPr="00454BA7" w:rsidRDefault="00DB6CB8" w:rsidP="007040AA">
      <w:pPr>
        <w:pStyle w:val="AIBoxText"/>
        <w:rPr>
          <w:rFonts w:ascii="Amnesty Trade Gothic" w:hAnsi="Amnesty Trade Gothic"/>
          <w:lang w:val="en-GB"/>
        </w:rPr>
      </w:pPr>
      <w:r w:rsidRPr="00454BA7">
        <w:rPr>
          <w:rFonts w:ascii="Amnesty Trade Gothic" w:hAnsi="Amnesty Trade Gothic"/>
          <w:lang w:val="en-GB"/>
        </w:rPr>
        <w:t xml:space="preserve">Another practice linked to forced or early marriages in some parts of the country, often associated with the </w:t>
      </w:r>
      <w:proofErr w:type="spellStart"/>
      <w:r w:rsidRPr="00454BA7">
        <w:rPr>
          <w:rFonts w:ascii="Amnesty Trade Gothic" w:hAnsi="Amnesty Trade Gothic"/>
          <w:lang w:val="en-GB"/>
        </w:rPr>
        <w:t>Mossi</w:t>
      </w:r>
      <w:proofErr w:type="spellEnd"/>
      <w:r w:rsidRPr="00454BA7">
        <w:rPr>
          <w:rFonts w:ascii="Amnesty Trade Gothic" w:hAnsi="Amnesty Trade Gothic"/>
          <w:lang w:val="en-GB"/>
        </w:rPr>
        <w:t xml:space="preserve"> and </w:t>
      </w:r>
      <w:proofErr w:type="spellStart"/>
      <w:r w:rsidRPr="00454BA7">
        <w:rPr>
          <w:rFonts w:ascii="Amnesty Trade Gothic" w:hAnsi="Amnesty Trade Gothic"/>
          <w:lang w:val="en-GB"/>
        </w:rPr>
        <w:t>Bissa</w:t>
      </w:r>
      <w:proofErr w:type="spellEnd"/>
      <w:r w:rsidRPr="00454BA7">
        <w:rPr>
          <w:rFonts w:ascii="Amnesty Trade Gothic" w:hAnsi="Amnesty Trade Gothic"/>
          <w:lang w:val="en-GB"/>
        </w:rPr>
        <w:t xml:space="preserve"> ethnic groups, </w:t>
      </w:r>
      <w:proofErr w:type="gramStart"/>
      <w:r w:rsidRPr="00454BA7">
        <w:rPr>
          <w:rFonts w:ascii="Amnesty Trade Gothic" w:hAnsi="Amnesty Trade Gothic"/>
          <w:lang w:val="en-GB"/>
        </w:rPr>
        <w:t>is</w:t>
      </w:r>
      <w:proofErr w:type="gramEnd"/>
      <w:r w:rsidRPr="00454BA7">
        <w:rPr>
          <w:rFonts w:ascii="Amnesty Trade Gothic" w:hAnsi="Amnesty Trade Gothic"/>
          <w:lang w:val="en-GB"/>
        </w:rPr>
        <w:t xml:space="preserve"> the practice of “</w:t>
      </w:r>
      <w:proofErr w:type="spellStart"/>
      <w:r w:rsidRPr="00454BA7">
        <w:rPr>
          <w:rFonts w:ascii="Amnesty Trade Gothic" w:hAnsi="Amnesty Trade Gothic"/>
          <w:lang w:val="en-GB"/>
        </w:rPr>
        <w:t>Pog-lenga</w:t>
      </w:r>
      <w:proofErr w:type="spellEnd"/>
      <w:r w:rsidRPr="00454BA7">
        <w:rPr>
          <w:rFonts w:ascii="Amnesty Trade Gothic" w:hAnsi="Amnesty Trade Gothic"/>
          <w:lang w:val="en-GB"/>
        </w:rPr>
        <w:t>” which means “woman gift”, or “additional” or “bonus woman”. In this tradition, a bride may also bring her niece to the family of her husband as an additional girl for marriage.</w:t>
      </w:r>
    </w:p>
    <w:p w14:paraId="5054F419" w14:textId="77777777" w:rsidR="00DB6CB8" w:rsidRPr="00454BA7" w:rsidRDefault="00DB6CB8" w:rsidP="007040AA">
      <w:pPr>
        <w:pStyle w:val="AIBoxText"/>
        <w:rPr>
          <w:rFonts w:ascii="Amnesty Trade Gothic" w:hAnsi="Amnesty Trade Gothic"/>
        </w:rPr>
      </w:pPr>
      <w:r w:rsidRPr="00454BA7">
        <w:rPr>
          <w:rFonts w:ascii="Amnesty Trade Gothic" w:hAnsi="Amnesty Trade Gothic"/>
          <w:lang w:val="en-GB"/>
        </w:rPr>
        <w:lastRenderedPageBreak/>
        <w:t xml:space="preserve">Once married, it is expected that the couple will have children as soon as possible. The risks incurred by early pregnancy and childbirth in Burkina Faso </w:t>
      </w:r>
      <w:proofErr w:type="gramStart"/>
      <w:r w:rsidRPr="00454BA7">
        <w:rPr>
          <w:rFonts w:ascii="Amnesty Trade Gothic" w:hAnsi="Amnesty Trade Gothic"/>
          <w:lang w:val="en-GB"/>
        </w:rPr>
        <w:t>are</w:t>
      </w:r>
      <w:proofErr w:type="gramEnd"/>
      <w:r w:rsidRPr="00454BA7">
        <w:rPr>
          <w:rFonts w:ascii="Amnesty Trade Gothic" w:hAnsi="Amnesty Trade Gothic"/>
          <w:lang w:val="en-GB"/>
        </w:rPr>
        <w:t xml:space="preserve"> well documented. Death during childbirth is the second biggest cause of death worldwide for girls aged 15-19.</w:t>
      </w:r>
      <w:r w:rsidRPr="00454BA7">
        <w:rPr>
          <w:rFonts w:ascii="Amnesty Trade Gothic" w:hAnsi="Amnesty Trade Gothic"/>
          <w:vertAlign w:val="superscript"/>
        </w:rPr>
        <w:t xml:space="preserve"> </w:t>
      </w:r>
      <w:r w:rsidRPr="00454BA7">
        <w:rPr>
          <w:rFonts w:ascii="Amnesty Trade Gothic" w:hAnsi="Amnesty Trade Gothic"/>
          <w:vertAlign w:val="superscript"/>
        </w:rPr>
        <w:footnoteReference w:id="5"/>
      </w:r>
      <w:r w:rsidRPr="00454BA7">
        <w:rPr>
          <w:rFonts w:ascii="Amnesty Trade Gothic" w:hAnsi="Amnesty Trade Gothic"/>
          <w:lang w:val="en-GB"/>
        </w:rPr>
        <w:t xml:space="preserve"> For this age group and younger, there are also higher risks of life-threatening and life-changing physical injuries, such as obstetric fistula, where a tear forms between the vagina and the rectum.</w:t>
      </w:r>
      <w:r w:rsidRPr="00454BA7">
        <w:rPr>
          <w:rFonts w:ascii="Amnesty Trade Gothic" w:hAnsi="Amnesty Trade Gothic"/>
          <w:vertAlign w:val="superscript"/>
        </w:rPr>
        <w:t xml:space="preserve"> </w:t>
      </w:r>
      <w:r w:rsidRPr="00454BA7">
        <w:rPr>
          <w:rFonts w:ascii="Amnesty Trade Gothic" w:hAnsi="Amnesty Trade Gothic"/>
          <w:vertAlign w:val="superscript"/>
        </w:rPr>
        <w:footnoteReference w:id="6"/>
      </w:r>
      <w:r w:rsidRPr="00454BA7">
        <w:rPr>
          <w:rFonts w:ascii="Amnesty Trade Gothic" w:hAnsi="Amnesty Trade Gothic"/>
          <w:lang w:val="en-GB"/>
        </w:rPr>
        <w:t xml:space="preserve"> Forced and early marriages also negatively impact girls’ rights to education, with families pressurizing girls to drop out of school once they are married or become pregnant. </w:t>
      </w:r>
      <w:r w:rsidRPr="00454BA7">
        <w:rPr>
          <w:rFonts w:ascii="Amnesty Trade Gothic" w:hAnsi="Amnesty Trade Gothic"/>
        </w:rPr>
        <w:t>The percentage of girls attending both primary and secondary level education is very low in Burkina Faso. Only 17.1% of girls, compared with 21.4% of boys, actively attend secondary school.</w:t>
      </w:r>
      <w:r w:rsidRPr="00454BA7">
        <w:rPr>
          <w:rFonts w:ascii="Amnesty Trade Gothic" w:hAnsi="Amnesty Trade Gothic"/>
          <w:vertAlign w:val="superscript"/>
        </w:rPr>
        <w:footnoteReference w:id="7"/>
      </w:r>
      <w:r w:rsidRPr="00454BA7">
        <w:rPr>
          <w:rFonts w:ascii="Amnesty Trade Gothic" w:hAnsi="Amnesty Trade Gothic"/>
        </w:rPr>
        <w:t xml:space="preserve"> </w:t>
      </w:r>
    </w:p>
    <w:p w14:paraId="66254024" w14:textId="22A29ABB" w:rsidR="00DB6CB8" w:rsidRPr="003B5ED8" w:rsidRDefault="00DB6CB8" w:rsidP="00DB6CB8">
      <w:pPr>
        <w:suppressAutoHyphens/>
        <w:spacing w:after="120" w:line="240" w:lineRule="exact"/>
        <w:rPr>
          <w:rFonts w:ascii="Amnesty Trade Gothic" w:hAnsi="Amnesty Trade Gothic"/>
          <w:sz w:val="18"/>
          <w:lang w:val="en-GB"/>
        </w:rPr>
      </w:pPr>
      <w:r w:rsidRPr="003B5ED8">
        <w:rPr>
          <w:rFonts w:ascii="Amnesty Trade Gothic" w:hAnsi="Amnesty Trade Gothic"/>
          <w:sz w:val="18"/>
          <w:lang w:val="en-GB"/>
        </w:rPr>
        <w:t>The government of Burkina Faso has made important commitments towards addressing the problem of early and forced marriage and has prohibited forced marriages. However, there are significant gaps in the legal framework and weaknesses in the government’s enforcement of the law</w:t>
      </w:r>
      <w:r w:rsidR="00D771ED" w:rsidRPr="003B5ED8">
        <w:rPr>
          <w:rFonts w:ascii="Amnesty Trade Gothic" w:hAnsi="Amnesty Trade Gothic"/>
          <w:sz w:val="18"/>
          <w:lang w:val="en-GB"/>
        </w:rPr>
        <w:t>.</w:t>
      </w:r>
    </w:p>
    <w:p w14:paraId="3E1A95D8" w14:textId="77777777" w:rsidR="00E56B4E" w:rsidRPr="003B5ED8" w:rsidRDefault="00E56B4E" w:rsidP="00E56B4E">
      <w:pPr>
        <w:tabs>
          <w:tab w:val="left" w:pos="9214"/>
        </w:tabs>
        <w:spacing w:before="8" w:line="120" w:lineRule="exact"/>
        <w:rPr>
          <w:rFonts w:ascii="Amnesty Trade Gothic" w:hAnsi="Amnesty Trade Gothic"/>
          <w:sz w:val="12"/>
          <w:szCs w:val="12"/>
        </w:rPr>
      </w:pPr>
    </w:p>
    <w:p w14:paraId="1CF36779" w14:textId="77777777" w:rsidR="00E56B4E" w:rsidRPr="003B5ED8" w:rsidRDefault="00E56B4E" w:rsidP="00600A36">
      <w:pPr>
        <w:pStyle w:val="AIBodyText"/>
        <w:rPr>
          <w:rFonts w:ascii="Amnesty Trade Gothic" w:hAnsi="Amnesty Trade Gothic"/>
        </w:rPr>
      </w:pPr>
      <w:r w:rsidRPr="003B5ED8">
        <w:rPr>
          <w:rFonts w:ascii="Amnesty Trade Gothic" w:hAnsi="Amnesty Trade Gothic"/>
        </w:rPr>
        <w:t>The legal age for marriage in Burkina Faso is established in Article 238 of the Persons and Family Code. It identifies different legal ages at which marriage is permitted: 17 for girls and 20 for boys, although Article 238 stipulates that special dispensation can be sought from the court to allow girls above the age of 15 and boys above the age of 18 to get married.</w:t>
      </w:r>
    </w:p>
    <w:p w14:paraId="40D544EE" w14:textId="77777777" w:rsidR="00E56B4E" w:rsidRPr="003B5ED8" w:rsidRDefault="00E56B4E" w:rsidP="002601D5">
      <w:pPr>
        <w:tabs>
          <w:tab w:val="left" w:pos="9214"/>
        </w:tabs>
        <w:spacing w:before="1" w:line="120" w:lineRule="exact"/>
        <w:rPr>
          <w:rFonts w:ascii="Amnesty Trade Gothic" w:hAnsi="Amnesty Trade Gothic"/>
          <w:sz w:val="12"/>
          <w:szCs w:val="12"/>
        </w:rPr>
      </w:pPr>
    </w:p>
    <w:p w14:paraId="50C22C3C" w14:textId="77777777" w:rsidR="00E56B4E" w:rsidRPr="003B5ED8" w:rsidRDefault="00E56B4E" w:rsidP="00600A36">
      <w:pPr>
        <w:tabs>
          <w:tab w:val="left" w:pos="9214"/>
        </w:tabs>
        <w:spacing w:line="277" w:lineRule="auto"/>
        <w:ind w:right="212"/>
        <w:rPr>
          <w:rFonts w:ascii="Amnesty Trade Gothic" w:eastAsia="Arial" w:hAnsi="Amnesty Trade Gothic"/>
          <w:sz w:val="18"/>
          <w:szCs w:val="18"/>
        </w:rPr>
      </w:pPr>
      <w:r w:rsidRPr="003B5ED8">
        <w:rPr>
          <w:rFonts w:ascii="Amnesty Trade Gothic" w:eastAsia="Arial" w:hAnsi="Amnesty Trade Gothic"/>
          <w:spacing w:val="1"/>
          <w:w w:val="91"/>
          <w:sz w:val="18"/>
          <w:szCs w:val="18"/>
        </w:rPr>
        <w:t>Th</w:t>
      </w:r>
      <w:r w:rsidRPr="003B5ED8">
        <w:rPr>
          <w:rFonts w:ascii="Amnesty Trade Gothic" w:eastAsia="Arial" w:hAnsi="Amnesty Trade Gothic"/>
          <w:w w:val="91"/>
          <w:sz w:val="18"/>
          <w:szCs w:val="18"/>
        </w:rPr>
        <w:t>e</w:t>
      </w:r>
      <w:r w:rsidRPr="003B5ED8">
        <w:rPr>
          <w:rFonts w:ascii="Amnesty Trade Gothic" w:eastAsia="Arial" w:hAnsi="Amnesty Trade Gothic"/>
          <w:spacing w:val="10"/>
          <w:w w:val="91"/>
          <w:sz w:val="18"/>
          <w:szCs w:val="18"/>
        </w:rPr>
        <w:t xml:space="preserve"> </w:t>
      </w:r>
      <w:r w:rsidRPr="003B5ED8">
        <w:rPr>
          <w:rFonts w:ascii="Amnesty Trade Gothic" w:eastAsia="Arial" w:hAnsi="Amnesty Trade Gothic"/>
          <w:spacing w:val="1"/>
          <w:w w:val="91"/>
          <w:sz w:val="18"/>
          <w:szCs w:val="18"/>
        </w:rPr>
        <w:t>P</w:t>
      </w:r>
      <w:r w:rsidRPr="003B5ED8">
        <w:rPr>
          <w:rFonts w:ascii="Amnesty Trade Gothic" w:eastAsia="Arial" w:hAnsi="Amnesty Trade Gothic"/>
          <w:spacing w:val="-1"/>
          <w:w w:val="91"/>
          <w:sz w:val="18"/>
          <w:szCs w:val="18"/>
        </w:rPr>
        <w:t>e</w:t>
      </w:r>
      <w:r w:rsidRPr="003B5ED8">
        <w:rPr>
          <w:rFonts w:ascii="Amnesty Trade Gothic" w:eastAsia="Arial" w:hAnsi="Amnesty Trade Gothic"/>
          <w:w w:val="91"/>
          <w:sz w:val="18"/>
          <w:szCs w:val="18"/>
        </w:rPr>
        <w:t>r</w:t>
      </w:r>
      <w:r w:rsidRPr="003B5ED8">
        <w:rPr>
          <w:rFonts w:ascii="Amnesty Trade Gothic" w:eastAsia="Arial" w:hAnsi="Amnesty Trade Gothic"/>
          <w:spacing w:val="-1"/>
          <w:w w:val="91"/>
          <w:sz w:val="18"/>
          <w:szCs w:val="18"/>
        </w:rPr>
        <w:t>so</w:t>
      </w:r>
      <w:r w:rsidRPr="003B5ED8">
        <w:rPr>
          <w:rFonts w:ascii="Amnesty Trade Gothic" w:eastAsia="Arial" w:hAnsi="Amnesty Trade Gothic"/>
          <w:spacing w:val="1"/>
          <w:w w:val="91"/>
          <w:sz w:val="18"/>
          <w:szCs w:val="18"/>
        </w:rPr>
        <w:t>n</w:t>
      </w:r>
      <w:r w:rsidRPr="003B5ED8">
        <w:rPr>
          <w:rFonts w:ascii="Amnesty Trade Gothic" w:eastAsia="Arial" w:hAnsi="Amnesty Trade Gothic"/>
          <w:w w:val="91"/>
          <w:sz w:val="18"/>
          <w:szCs w:val="18"/>
        </w:rPr>
        <w:t>s</w:t>
      </w:r>
      <w:r w:rsidRPr="003B5ED8">
        <w:rPr>
          <w:rFonts w:ascii="Amnesty Trade Gothic" w:eastAsia="Arial" w:hAnsi="Amnesty Trade Gothic"/>
          <w:spacing w:val="9"/>
          <w:w w:val="91"/>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3"/>
          <w:sz w:val="18"/>
          <w:szCs w:val="18"/>
        </w:rPr>
        <w:t>F</w:t>
      </w:r>
      <w:r w:rsidRPr="003B5ED8">
        <w:rPr>
          <w:rFonts w:ascii="Amnesty Trade Gothic" w:eastAsia="Arial" w:hAnsi="Amnesty Trade Gothic"/>
          <w:spacing w:val="-1"/>
          <w:w w:val="93"/>
          <w:sz w:val="18"/>
          <w:szCs w:val="18"/>
        </w:rPr>
        <w:t>am</w:t>
      </w:r>
      <w:r w:rsidRPr="003B5ED8">
        <w:rPr>
          <w:rFonts w:ascii="Amnesty Trade Gothic" w:eastAsia="Arial" w:hAnsi="Amnesty Trade Gothic"/>
          <w:spacing w:val="1"/>
          <w:w w:val="93"/>
          <w:sz w:val="18"/>
          <w:szCs w:val="18"/>
        </w:rPr>
        <w:t>il</w:t>
      </w:r>
      <w:r w:rsidRPr="003B5ED8">
        <w:rPr>
          <w:rFonts w:ascii="Amnesty Trade Gothic" w:eastAsia="Arial" w:hAnsi="Amnesty Trade Gothic"/>
          <w:w w:val="93"/>
          <w:sz w:val="18"/>
          <w:szCs w:val="18"/>
        </w:rPr>
        <w:t>y</w:t>
      </w:r>
      <w:r w:rsidRPr="003B5ED8">
        <w:rPr>
          <w:rFonts w:ascii="Amnesty Trade Gothic" w:eastAsia="Arial" w:hAnsi="Amnesty Trade Gothic"/>
          <w:spacing w:val="7"/>
          <w:w w:val="93"/>
          <w:sz w:val="18"/>
          <w:szCs w:val="18"/>
        </w:rPr>
        <w:t xml:space="preserve"> </w:t>
      </w:r>
      <w:r w:rsidRPr="003B5ED8">
        <w:rPr>
          <w:rFonts w:ascii="Amnesty Trade Gothic" w:eastAsia="Arial" w:hAnsi="Amnesty Trade Gothic"/>
          <w:spacing w:val="1"/>
          <w:w w:val="93"/>
          <w:sz w:val="18"/>
          <w:szCs w:val="18"/>
        </w:rPr>
        <w:t>C</w:t>
      </w:r>
      <w:r w:rsidRPr="003B5ED8">
        <w:rPr>
          <w:rFonts w:ascii="Amnesty Trade Gothic" w:eastAsia="Arial" w:hAnsi="Amnesty Trade Gothic"/>
          <w:spacing w:val="-1"/>
          <w:w w:val="93"/>
          <w:sz w:val="18"/>
          <w:szCs w:val="18"/>
        </w:rPr>
        <w:t>o</w:t>
      </w:r>
      <w:r w:rsidRPr="003B5ED8">
        <w:rPr>
          <w:rFonts w:ascii="Amnesty Trade Gothic" w:eastAsia="Arial" w:hAnsi="Amnesty Trade Gothic"/>
          <w:spacing w:val="1"/>
          <w:w w:val="93"/>
          <w:sz w:val="18"/>
          <w:szCs w:val="18"/>
        </w:rPr>
        <w:t>d</w:t>
      </w:r>
      <w:r w:rsidRPr="003B5ED8">
        <w:rPr>
          <w:rFonts w:ascii="Amnesty Trade Gothic" w:eastAsia="Arial" w:hAnsi="Amnesty Trade Gothic"/>
          <w:w w:val="93"/>
          <w:sz w:val="18"/>
          <w:szCs w:val="18"/>
        </w:rPr>
        <w:t>e</w:t>
      </w:r>
      <w:r w:rsidRPr="003B5ED8">
        <w:rPr>
          <w:rFonts w:ascii="Amnesty Trade Gothic" w:eastAsia="Arial" w:hAnsi="Amnesty Trade Gothic"/>
          <w:spacing w:val="-10"/>
          <w:w w:val="93"/>
          <w:sz w:val="18"/>
          <w:szCs w:val="18"/>
        </w:rPr>
        <w:t xml:space="preserve"> </w:t>
      </w:r>
      <w:r w:rsidRPr="003B5ED8">
        <w:rPr>
          <w:rFonts w:ascii="Amnesty Trade Gothic" w:eastAsia="Arial" w:hAnsi="Amnesty Trade Gothic"/>
          <w:spacing w:val="3"/>
          <w:w w:val="93"/>
          <w:sz w:val="18"/>
          <w:szCs w:val="18"/>
        </w:rPr>
        <w:t>p</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o</w:t>
      </w:r>
      <w:r w:rsidRPr="003B5ED8">
        <w:rPr>
          <w:rFonts w:ascii="Amnesty Trade Gothic" w:eastAsia="Arial" w:hAnsi="Amnesty Trade Gothic"/>
          <w:spacing w:val="1"/>
          <w:w w:val="93"/>
          <w:sz w:val="18"/>
          <w:szCs w:val="18"/>
        </w:rPr>
        <w:t>hibi</w:t>
      </w:r>
      <w:r w:rsidRPr="003B5ED8">
        <w:rPr>
          <w:rFonts w:ascii="Amnesty Trade Gothic" w:eastAsia="Arial" w:hAnsi="Amnesty Trade Gothic"/>
          <w:w w:val="93"/>
          <w:sz w:val="18"/>
          <w:szCs w:val="18"/>
        </w:rPr>
        <w:t>ts</w:t>
      </w:r>
      <w:r w:rsidRPr="003B5ED8">
        <w:rPr>
          <w:rFonts w:ascii="Amnesty Trade Gothic" w:eastAsia="Arial" w:hAnsi="Amnesty Trade Gothic"/>
          <w:spacing w:val="29"/>
          <w:w w:val="93"/>
          <w:sz w:val="18"/>
          <w:szCs w:val="18"/>
        </w:rPr>
        <w:t xml:space="preserve"> </w:t>
      </w:r>
      <w:r w:rsidRPr="003B5ED8">
        <w:rPr>
          <w:rFonts w:ascii="Amnesty Trade Gothic" w:eastAsia="Arial" w:hAnsi="Amnesty Trade Gothic"/>
          <w:w w:val="93"/>
          <w:sz w:val="18"/>
          <w:szCs w:val="18"/>
        </w:rPr>
        <w:t>f</w:t>
      </w:r>
      <w:r w:rsidRPr="003B5ED8">
        <w:rPr>
          <w:rFonts w:ascii="Amnesty Trade Gothic" w:eastAsia="Arial" w:hAnsi="Amnesty Trade Gothic"/>
          <w:spacing w:val="-1"/>
          <w:w w:val="93"/>
          <w:sz w:val="18"/>
          <w:szCs w:val="18"/>
        </w:rPr>
        <w:t>o</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ce</w:t>
      </w:r>
      <w:r w:rsidRPr="003B5ED8">
        <w:rPr>
          <w:rFonts w:ascii="Amnesty Trade Gothic" w:eastAsia="Arial" w:hAnsi="Amnesty Trade Gothic"/>
          <w:w w:val="93"/>
          <w:sz w:val="18"/>
          <w:szCs w:val="18"/>
        </w:rPr>
        <w:t>d</w:t>
      </w:r>
      <w:r w:rsidRPr="003B5ED8">
        <w:rPr>
          <w:rFonts w:ascii="Amnesty Trade Gothic" w:eastAsia="Arial" w:hAnsi="Amnesty Trade Gothic"/>
          <w:spacing w:val="18"/>
          <w:w w:val="93"/>
          <w:sz w:val="18"/>
          <w:szCs w:val="18"/>
        </w:rPr>
        <w:t xml:space="preserve"> </w:t>
      </w:r>
      <w:r w:rsidRPr="003B5ED8">
        <w:rPr>
          <w:rFonts w:ascii="Amnesty Trade Gothic" w:eastAsia="Arial" w:hAnsi="Amnesty Trade Gothic"/>
          <w:spacing w:val="-1"/>
          <w:w w:val="93"/>
          <w:sz w:val="18"/>
          <w:szCs w:val="18"/>
        </w:rPr>
        <w:t>ma</w:t>
      </w:r>
      <w:r w:rsidRPr="003B5ED8">
        <w:rPr>
          <w:rFonts w:ascii="Amnesty Trade Gothic" w:eastAsia="Arial" w:hAnsi="Amnesty Trade Gothic"/>
          <w:w w:val="93"/>
          <w:sz w:val="18"/>
          <w:szCs w:val="18"/>
        </w:rPr>
        <w:t>rr</w:t>
      </w:r>
      <w:r w:rsidRPr="003B5ED8">
        <w:rPr>
          <w:rFonts w:ascii="Amnesty Trade Gothic" w:eastAsia="Arial" w:hAnsi="Amnesty Trade Gothic"/>
          <w:spacing w:val="1"/>
          <w:w w:val="93"/>
          <w:sz w:val="18"/>
          <w:szCs w:val="18"/>
        </w:rPr>
        <w:t>ia</w:t>
      </w:r>
      <w:r w:rsidRPr="003B5ED8">
        <w:rPr>
          <w:rFonts w:ascii="Amnesty Trade Gothic" w:eastAsia="Arial" w:hAnsi="Amnesty Trade Gothic"/>
          <w:spacing w:val="-1"/>
          <w:w w:val="93"/>
          <w:sz w:val="18"/>
          <w:szCs w:val="18"/>
        </w:rPr>
        <w:t>ge</w:t>
      </w:r>
      <w:r w:rsidRPr="003B5ED8">
        <w:rPr>
          <w:rFonts w:ascii="Amnesty Trade Gothic" w:eastAsia="Arial" w:hAnsi="Amnesty Trade Gothic"/>
          <w:w w:val="93"/>
          <w:sz w:val="18"/>
          <w:szCs w:val="18"/>
        </w:rPr>
        <w:t>s</w:t>
      </w:r>
      <w:r w:rsidRPr="003B5ED8">
        <w:rPr>
          <w:rFonts w:ascii="Amnesty Trade Gothic" w:eastAsia="Arial" w:hAnsi="Amnesty Trade Gothic"/>
          <w:spacing w:val="7"/>
          <w:w w:val="93"/>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5"/>
          <w:sz w:val="18"/>
          <w:szCs w:val="18"/>
        </w:rPr>
        <w:t>A</w:t>
      </w:r>
      <w:r w:rsidRPr="003B5ED8">
        <w:rPr>
          <w:rFonts w:ascii="Amnesty Trade Gothic" w:eastAsia="Arial" w:hAnsi="Amnesty Trade Gothic"/>
          <w:w w:val="95"/>
          <w:sz w:val="18"/>
          <w:szCs w:val="18"/>
        </w:rPr>
        <w:t>rt</w:t>
      </w:r>
      <w:r w:rsidRPr="003B5ED8">
        <w:rPr>
          <w:rFonts w:ascii="Amnesty Trade Gothic" w:eastAsia="Arial" w:hAnsi="Amnesty Trade Gothic"/>
          <w:spacing w:val="1"/>
          <w:w w:val="95"/>
          <w:sz w:val="18"/>
          <w:szCs w:val="18"/>
        </w:rPr>
        <w:t>i</w:t>
      </w:r>
      <w:r w:rsidRPr="003B5ED8">
        <w:rPr>
          <w:rFonts w:ascii="Amnesty Trade Gothic" w:eastAsia="Arial" w:hAnsi="Amnesty Trade Gothic"/>
          <w:spacing w:val="-1"/>
          <w:w w:val="95"/>
          <w:sz w:val="18"/>
          <w:szCs w:val="18"/>
        </w:rPr>
        <w:t>c</w:t>
      </w:r>
      <w:r w:rsidRPr="003B5ED8">
        <w:rPr>
          <w:rFonts w:ascii="Amnesty Trade Gothic" w:eastAsia="Arial" w:hAnsi="Amnesty Trade Gothic"/>
          <w:spacing w:val="1"/>
          <w:w w:val="95"/>
          <w:sz w:val="18"/>
          <w:szCs w:val="18"/>
        </w:rPr>
        <w:t>l</w:t>
      </w:r>
      <w:r w:rsidRPr="003B5ED8">
        <w:rPr>
          <w:rFonts w:ascii="Amnesty Trade Gothic" w:eastAsia="Arial" w:hAnsi="Amnesty Trade Gothic"/>
          <w:w w:val="95"/>
          <w:sz w:val="18"/>
          <w:szCs w:val="18"/>
        </w:rPr>
        <w:t>e</w:t>
      </w:r>
      <w:r w:rsidRPr="003B5ED8">
        <w:rPr>
          <w:rFonts w:ascii="Amnesty Trade Gothic" w:eastAsia="Arial" w:hAnsi="Amnesty Trade Gothic"/>
          <w:spacing w:val="5"/>
          <w:w w:val="95"/>
          <w:sz w:val="18"/>
          <w:szCs w:val="18"/>
        </w:rPr>
        <w:t xml:space="preserve"> </w:t>
      </w:r>
      <w:r w:rsidRPr="003B5ED8">
        <w:rPr>
          <w:rFonts w:ascii="Amnesty Trade Gothic" w:eastAsia="Arial" w:hAnsi="Amnesty Trade Gothic"/>
          <w:spacing w:val="1"/>
          <w:sz w:val="18"/>
          <w:szCs w:val="18"/>
        </w:rPr>
        <w:t>23</w:t>
      </w:r>
      <w:r w:rsidRPr="003B5ED8">
        <w:rPr>
          <w:rFonts w:ascii="Amnesty Trade Gothic" w:eastAsia="Arial" w:hAnsi="Amnesty Trade Gothic"/>
          <w:sz w:val="18"/>
          <w:szCs w:val="18"/>
        </w:rPr>
        <w:t>4</w:t>
      </w:r>
      <w:r w:rsidRPr="003B5ED8">
        <w:rPr>
          <w:rFonts w:ascii="Amnesty Trade Gothic" w:eastAsia="Arial" w:hAnsi="Amnesty Trade Gothic"/>
          <w:spacing w:val="1"/>
          <w:sz w:val="18"/>
          <w:szCs w:val="18"/>
        </w:rPr>
        <w:t xml:space="preserve"> </w:t>
      </w:r>
      <w:r w:rsidRPr="003B5ED8">
        <w:rPr>
          <w:rFonts w:ascii="Amnesty Trade Gothic" w:eastAsia="Arial" w:hAnsi="Amnesty Trade Gothic"/>
          <w:w w:val="92"/>
          <w:sz w:val="18"/>
          <w:szCs w:val="18"/>
        </w:rPr>
        <w:t>st</w:t>
      </w:r>
      <w:r w:rsidRPr="003B5ED8">
        <w:rPr>
          <w:rFonts w:ascii="Amnesty Trade Gothic" w:eastAsia="Arial" w:hAnsi="Amnesty Trade Gothic"/>
          <w:spacing w:val="-1"/>
          <w:w w:val="92"/>
          <w:sz w:val="18"/>
          <w:szCs w:val="18"/>
        </w:rPr>
        <w:t>a</w:t>
      </w:r>
      <w:r w:rsidRPr="003B5ED8">
        <w:rPr>
          <w:rFonts w:ascii="Amnesty Trade Gothic" w:eastAsia="Arial" w:hAnsi="Amnesty Trade Gothic"/>
          <w:w w:val="92"/>
          <w:sz w:val="18"/>
          <w:szCs w:val="18"/>
        </w:rPr>
        <w:t>t</w:t>
      </w:r>
      <w:r w:rsidRPr="003B5ED8">
        <w:rPr>
          <w:rFonts w:ascii="Amnesty Trade Gothic" w:eastAsia="Arial" w:hAnsi="Amnesty Trade Gothic"/>
          <w:spacing w:val="-1"/>
          <w:w w:val="92"/>
          <w:sz w:val="18"/>
          <w:szCs w:val="18"/>
        </w:rPr>
        <w:t>es</w:t>
      </w:r>
      <w:r w:rsidRPr="003B5ED8">
        <w:rPr>
          <w:rFonts w:ascii="Amnesty Trade Gothic" w:eastAsia="Arial" w:hAnsi="Amnesty Trade Gothic"/>
          <w:w w:val="92"/>
          <w:sz w:val="18"/>
          <w:szCs w:val="18"/>
        </w:rPr>
        <w:t>:</w:t>
      </w:r>
      <w:r w:rsidRPr="003B5ED8">
        <w:rPr>
          <w:rFonts w:ascii="Amnesty Trade Gothic" w:eastAsia="Arial" w:hAnsi="Amnesty Trade Gothic"/>
          <w:spacing w:val="11"/>
          <w:w w:val="92"/>
          <w:sz w:val="18"/>
          <w:szCs w:val="18"/>
        </w:rPr>
        <w:t xml:space="preserve"> </w:t>
      </w:r>
      <w:r w:rsidRPr="003B5ED8">
        <w:rPr>
          <w:rFonts w:ascii="Amnesty Trade Gothic" w:eastAsia="Times New Roman" w:hAnsi="Amnesty Trade Gothic" w:cs="Times New Roman"/>
          <w:i/>
          <w:spacing w:val="-1"/>
          <w:w w:val="92"/>
          <w:sz w:val="18"/>
          <w:szCs w:val="18"/>
        </w:rPr>
        <w:t>“Ma</w:t>
      </w:r>
      <w:r w:rsidRPr="003B5ED8">
        <w:rPr>
          <w:rFonts w:ascii="Amnesty Trade Gothic" w:eastAsia="Times New Roman" w:hAnsi="Amnesty Trade Gothic" w:cs="Times New Roman"/>
          <w:i/>
          <w:w w:val="92"/>
          <w:sz w:val="18"/>
          <w:szCs w:val="18"/>
        </w:rPr>
        <w:t>rr</w:t>
      </w:r>
      <w:r w:rsidRPr="003B5ED8">
        <w:rPr>
          <w:rFonts w:ascii="Amnesty Trade Gothic" w:eastAsia="Times New Roman" w:hAnsi="Amnesty Trade Gothic" w:cs="Times New Roman"/>
          <w:i/>
          <w:spacing w:val="1"/>
          <w:w w:val="92"/>
          <w:sz w:val="18"/>
          <w:szCs w:val="18"/>
        </w:rPr>
        <w:t>ia</w:t>
      </w:r>
      <w:r w:rsidRPr="003B5ED8">
        <w:rPr>
          <w:rFonts w:ascii="Amnesty Trade Gothic" w:eastAsia="Times New Roman" w:hAnsi="Amnesty Trade Gothic" w:cs="Times New Roman"/>
          <w:i/>
          <w:spacing w:val="-1"/>
          <w:w w:val="92"/>
          <w:sz w:val="18"/>
          <w:szCs w:val="18"/>
        </w:rPr>
        <w:t>g</w:t>
      </w:r>
      <w:r w:rsidRPr="003B5ED8">
        <w:rPr>
          <w:rFonts w:ascii="Amnesty Trade Gothic" w:eastAsia="Times New Roman" w:hAnsi="Amnesty Trade Gothic" w:cs="Times New Roman"/>
          <w:i/>
          <w:w w:val="92"/>
          <w:sz w:val="18"/>
          <w:szCs w:val="18"/>
        </w:rPr>
        <w:t>e</w:t>
      </w:r>
      <w:r w:rsidRPr="003B5ED8">
        <w:rPr>
          <w:rFonts w:ascii="Amnesty Trade Gothic" w:eastAsia="Times New Roman" w:hAnsi="Amnesty Trade Gothic" w:cs="Times New Roman"/>
          <w:i/>
          <w:spacing w:val="31"/>
          <w:w w:val="92"/>
          <w:sz w:val="18"/>
          <w:szCs w:val="18"/>
        </w:rPr>
        <w:t xml:space="preserve"> </w:t>
      </w:r>
      <w:r w:rsidRPr="003B5ED8">
        <w:rPr>
          <w:rFonts w:ascii="Amnesty Trade Gothic" w:eastAsia="Times New Roman" w:hAnsi="Amnesty Trade Gothic" w:cs="Times New Roman"/>
          <w:i/>
          <w:spacing w:val="-1"/>
          <w:sz w:val="18"/>
          <w:szCs w:val="18"/>
        </w:rPr>
        <w:t>m</w:t>
      </w:r>
      <w:r w:rsidRPr="003B5ED8">
        <w:rPr>
          <w:rFonts w:ascii="Amnesty Trade Gothic" w:eastAsia="Times New Roman" w:hAnsi="Amnesty Trade Gothic" w:cs="Times New Roman"/>
          <w:i/>
          <w:spacing w:val="1"/>
          <w:sz w:val="18"/>
          <w:szCs w:val="18"/>
        </w:rPr>
        <w:t>u</w:t>
      </w:r>
      <w:r w:rsidRPr="003B5ED8">
        <w:rPr>
          <w:rFonts w:ascii="Amnesty Trade Gothic" w:eastAsia="Times New Roman" w:hAnsi="Amnesty Trade Gothic" w:cs="Times New Roman"/>
          <w:i/>
          <w:spacing w:val="-1"/>
          <w:sz w:val="18"/>
          <w:szCs w:val="18"/>
        </w:rPr>
        <w:t>s</w:t>
      </w:r>
      <w:r w:rsidRPr="003B5ED8">
        <w:rPr>
          <w:rFonts w:ascii="Amnesty Trade Gothic" w:eastAsia="Times New Roman" w:hAnsi="Amnesty Trade Gothic" w:cs="Times New Roman"/>
          <w:i/>
          <w:sz w:val="18"/>
          <w:szCs w:val="18"/>
        </w:rPr>
        <w:t xml:space="preserve">t </w:t>
      </w:r>
      <w:r w:rsidRPr="003B5ED8">
        <w:rPr>
          <w:rFonts w:ascii="Amnesty Trade Gothic" w:eastAsia="Times New Roman" w:hAnsi="Amnesty Trade Gothic" w:cs="Times New Roman"/>
          <w:i/>
          <w:spacing w:val="1"/>
          <w:sz w:val="18"/>
          <w:szCs w:val="18"/>
        </w:rPr>
        <w:t>b</w:t>
      </w:r>
      <w:r w:rsidRPr="003B5ED8">
        <w:rPr>
          <w:rFonts w:ascii="Amnesty Trade Gothic" w:eastAsia="Times New Roman" w:hAnsi="Amnesty Trade Gothic" w:cs="Times New Roman"/>
          <w:i/>
          <w:sz w:val="18"/>
          <w:szCs w:val="18"/>
        </w:rPr>
        <w:t>e</w:t>
      </w:r>
      <w:r w:rsidRPr="003B5ED8">
        <w:rPr>
          <w:rFonts w:ascii="Amnesty Trade Gothic" w:eastAsia="Times New Roman" w:hAnsi="Amnesty Trade Gothic" w:cs="Times New Roman"/>
          <w:i/>
          <w:spacing w:val="23"/>
          <w:sz w:val="18"/>
          <w:szCs w:val="18"/>
        </w:rPr>
        <w:t xml:space="preserve"> </w:t>
      </w:r>
      <w:r w:rsidRPr="003B5ED8">
        <w:rPr>
          <w:rFonts w:ascii="Amnesty Trade Gothic" w:eastAsia="Times New Roman" w:hAnsi="Amnesty Trade Gothic" w:cs="Times New Roman"/>
          <w:i/>
          <w:spacing w:val="-1"/>
          <w:sz w:val="18"/>
          <w:szCs w:val="18"/>
        </w:rPr>
        <w:t>e</w:t>
      </w:r>
      <w:r w:rsidRPr="003B5ED8">
        <w:rPr>
          <w:rFonts w:ascii="Amnesty Trade Gothic" w:eastAsia="Times New Roman" w:hAnsi="Amnesty Trade Gothic" w:cs="Times New Roman"/>
          <w:i/>
          <w:spacing w:val="1"/>
          <w:sz w:val="18"/>
          <w:szCs w:val="18"/>
        </w:rPr>
        <w:t>n</w:t>
      </w:r>
      <w:r w:rsidRPr="003B5ED8">
        <w:rPr>
          <w:rFonts w:ascii="Amnesty Trade Gothic" w:eastAsia="Times New Roman" w:hAnsi="Amnesty Trade Gothic" w:cs="Times New Roman"/>
          <w:i/>
          <w:sz w:val="18"/>
          <w:szCs w:val="18"/>
        </w:rPr>
        <w:t>t</w:t>
      </w:r>
      <w:r w:rsidRPr="003B5ED8">
        <w:rPr>
          <w:rFonts w:ascii="Amnesty Trade Gothic" w:eastAsia="Times New Roman" w:hAnsi="Amnesty Trade Gothic" w:cs="Times New Roman"/>
          <w:i/>
          <w:spacing w:val="-1"/>
          <w:sz w:val="18"/>
          <w:szCs w:val="18"/>
        </w:rPr>
        <w:t>e</w:t>
      </w:r>
      <w:r w:rsidRPr="003B5ED8">
        <w:rPr>
          <w:rFonts w:ascii="Amnesty Trade Gothic" w:eastAsia="Times New Roman" w:hAnsi="Amnesty Trade Gothic" w:cs="Times New Roman"/>
          <w:i/>
          <w:sz w:val="18"/>
          <w:szCs w:val="18"/>
        </w:rPr>
        <w:t>r</w:t>
      </w:r>
      <w:r w:rsidRPr="003B5ED8">
        <w:rPr>
          <w:rFonts w:ascii="Amnesty Trade Gothic" w:eastAsia="Times New Roman" w:hAnsi="Amnesty Trade Gothic" w:cs="Times New Roman"/>
          <w:i/>
          <w:spacing w:val="1"/>
          <w:sz w:val="18"/>
          <w:szCs w:val="18"/>
        </w:rPr>
        <w:t>e</w:t>
      </w:r>
      <w:r w:rsidRPr="003B5ED8">
        <w:rPr>
          <w:rFonts w:ascii="Amnesty Trade Gothic" w:eastAsia="Arial" w:hAnsi="Amnesty Trade Gothic"/>
          <w:i/>
          <w:sz w:val="18"/>
          <w:szCs w:val="18"/>
        </w:rPr>
        <w:t>d</w:t>
      </w:r>
      <w:r w:rsidRPr="003B5ED8">
        <w:rPr>
          <w:rFonts w:ascii="Amnesty Trade Gothic" w:eastAsia="Arial" w:hAnsi="Amnesty Trade Gothic"/>
          <w:i/>
          <w:spacing w:val="30"/>
          <w:sz w:val="18"/>
          <w:szCs w:val="18"/>
        </w:rPr>
        <w:t xml:space="preserve"> </w:t>
      </w:r>
      <w:r w:rsidRPr="003B5ED8">
        <w:rPr>
          <w:rFonts w:ascii="Amnesty Trade Gothic" w:eastAsia="Arial" w:hAnsi="Amnesty Trade Gothic"/>
          <w:i/>
          <w:spacing w:val="1"/>
          <w:sz w:val="18"/>
          <w:szCs w:val="18"/>
        </w:rPr>
        <w:t>b</w:t>
      </w:r>
      <w:r w:rsidRPr="003B5ED8">
        <w:rPr>
          <w:rFonts w:ascii="Amnesty Trade Gothic" w:eastAsia="Arial" w:hAnsi="Amnesty Trade Gothic"/>
          <w:i/>
          <w:sz w:val="18"/>
          <w:szCs w:val="18"/>
        </w:rPr>
        <w:t xml:space="preserve">y </w:t>
      </w:r>
      <w:r w:rsidRPr="003B5ED8">
        <w:rPr>
          <w:rFonts w:ascii="Amnesty Trade Gothic" w:eastAsia="Times New Roman" w:hAnsi="Amnesty Trade Gothic" w:cs="Times New Roman"/>
          <w:i/>
          <w:spacing w:val="-1"/>
          <w:sz w:val="18"/>
          <w:szCs w:val="18"/>
        </w:rPr>
        <w:t>me</w:t>
      </w:r>
      <w:r w:rsidRPr="003B5ED8">
        <w:rPr>
          <w:rFonts w:ascii="Amnesty Trade Gothic" w:eastAsia="Times New Roman" w:hAnsi="Amnesty Trade Gothic" w:cs="Times New Roman"/>
          <w:i/>
          <w:sz w:val="18"/>
          <w:szCs w:val="18"/>
        </w:rPr>
        <w:t>n</w:t>
      </w:r>
      <w:r w:rsidRPr="003B5ED8">
        <w:rPr>
          <w:rFonts w:ascii="Amnesty Trade Gothic" w:eastAsia="Times New Roman" w:hAnsi="Amnesty Trade Gothic" w:cs="Times New Roman"/>
          <w:i/>
          <w:spacing w:val="45"/>
          <w:sz w:val="18"/>
          <w:szCs w:val="18"/>
        </w:rPr>
        <w:t xml:space="preserve"> </w:t>
      </w:r>
      <w:r w:rsidRPr="003B5ED8">
        <w:rPr>
          <w:rFonts w:ascii="Amnesty Trade Gothic" w:eastAsia="Times New Roman" w:hAnsi="Amnesty Trade Gothic" w:cs="Times New Roman"/>
          <w:i/>
          <w:spacing w:val="-1"/>
          <w:sz w:val="18"/>
          <w:szCs w:val="18"/>
        </w:rPr>
        <w:t>a</w:t>
      </w:r>
      <w:r w:rsidRPr="003B5ED8">
        <w:rPr>
          <w:rFonts w:ascii="Amnesty Trade Gothic" w:eastAsia="Times New Roman" w:hAnsi="Amnesty Trade Gothic" w:cs="Times New Roman"/>
          <w:i/>
          <w:spacing w:val="1"/>
          <w:sz w:val="18"/>
          <w:szCs w:val="18"/>
        </w:rPr>
        <w:t>n</w:t>
      </w:r>
      <w:r w:rsidRPr="003B5ED8">
        <w:rPr>
          <w:rFonts w:ascii="Amnesty Trade Gothic" w:eastAsia="Times New Roman" w:hAnsi="Amnesty Trade Gothic" w:cs="Times New Roman"/>
          <w:i/>
          <w:sz w:val="18"/>
          <w:szCs w:val="18"/>
        </w:rPr>
        <w:t>d</w:t>
      </w:r>
      <w:r w:rsidRPr="003B5ED8">
        <w:rPr>
          <w:rFonts w:ascii="Amnesty Trade Gothic" w:eastAsia="Times New Roman" w:hAnsi="Amnesty Trade Gothic" w:cs="Times New Roman"/>
          <w:i/>
          <w:spacing w:val="26"/>
          <w:sz w:val="18"/>
          <w:szCs w:val="18"/>
        </w:rPr>
        <w:t xml:space="preserve"> </w:t>
      </w:r>
      <w:r w:rsidRPr="003B5ED8">
        <w:rPr>
          <w:rFonts w:ascii="Amnesty Trade Gothic" w:eastAsia="Times New Roman" w:hAnsi="Amnesty Trade Gothic" w:cs="Times New Roman"/>
          <w:i/>
          <w:sz w:val="18"/>
          <w:szCs w:val="18"/>
        </w:rPr>
        <w:t>w</w:t>
      </w:r>
      <w:r w:rsidRPr="003B5ED8">
        <w:rPr>
          <w:rFonts w:ascii="Amnesty Trade Gothic" w:eastAsia="Times New Roman" w:hAnsi="Amnesty Trade Gothic" w:cs="Times New Roman"/>
          <w:i/>
          <w:spacing w:val="-1"/>
          <w:sz w:val="18"/>
          <w:szCs w:val="18"/>
        </w:rPr>
        <w:t>o</w:t>
      </w:r>
      <w:r w:rsidRPr="003B5ED8">
        <w:rPr>
          <w:rFonts w:ascii="Amnesty Trade Gothic" w:eastAsia="Times New Roman" w:hAnsi="Amnesty Trade Gothic" w:cs="Times New Roman"/>
          <w:i/>
          <w:spacing w:val="1"/>
          <w:sz w:val="18"/>
          <w:szCs w:val="18"/>
        </w:rPr>
        <w:t>m</w:t>
      </w:r>
      <w:r w:rsidRPr="003B5ED8">
        <w:rPr>
          <w:rFonts w:ascii="Amnesty Trade Gothic" w:eastAsia="Times New Roman" w:hAnsi="Amnesty Trade Gothic" w:cs="Times New Roman"/>
          <w:i/>
          <w:spacing w:val="-1"/>
          <w:sz w:val="18"/>
          <w:szCs w:val="18"/>
        </w:rPr>
        <w:t>e</w:t>
      </w:r>
      <w:r w:rsidRPr="003B5ED8">
        <w:rPr>
          <w:rFonts w:ascii="Amnesty Trade Gothic" w:eastAsia="Times New Roman" w:hAnsi="Amnesty Trade Gothic" w:cs="Times New Roman"/>
          <w:i/>
          <w:spacing w:val="1"/>
          <w:sz w:val="18"/>
          <w:szCs w:val="18"/>
        </w:rPr>
        <w:t>n</w:t>
      </w:r>
      <w:r w:rsidRPr="003B5ED8">
        <w:rPr>
          <w:rFonts w:ascii="Amnesty Trade Gothic" w:eastAsia="Times New Roman" w:hAnsi="Amnesty Trade Gothic" w:cs="Times New Roman"/>
          <w:i/>
          <w:sz w:val="18"/>
          <w:szCs w:val="18"/>
        </w:rPr>
        <w:t xml:space="preserve">, </w:t>
      </w:r>
      <w:r w:rsidRPr="003B5ED8">
        <w:rPr>
          <w:rFonts w:ascii="Amnesty Trade Gothic" w:eastAsia="Times New Roman" w:hAnsi="Amnesty Trade Gothic" w:cs="Times New Roman"/>
          <w:i/>
          <w:spacing w:val="-1"/>
          <w:sz w:val="18"/>
          <w:szCs w:val="18"/>
        </w:rPr>
        <w:t>a</w:t>
      </w:r>
      <w:r w:rsidRPr="003B5ED8">
        <w:rPr>
          <w:rFonts w:ascii="Amnesty Trade Gothic" w:eastAsia="Times New Roman" w:hAnsi="Amnesty Trade Gothic" w:cs="Times New Roman"/>
          <w:i/>
          <w:sz w:val="18"/>
          <w:szCs w:val="18"/>
        </w:rPr>
        <w:t>s</w:t>
      </w:r>
      <w:r w:rsidRPr="003B5ED8">
        <w:rPr>
          <w:rFonts w:ascii="Amnesty Trade Gothic" w:eastAsia="Times New Roman" w:hAnsi="Amnesty Trade Gothic" w:cs="Times New Roman"/>
          <w:i/>
          <w:spacing w:val="14"/>
          <w:sz w:val="18"/>
          <w:szCs w:val="18"/>
        </w:rPr>
        <w:t xml:space="preserve"> </w:t>
      </w:r>
      <w:r w:rsidRPr="003B5ED8">
        <w:rPr>
          <w:rFonts w:ascii="Amnesty Trade Gothic" w:eastAsia="Times New Roman" w:hAnsi="Amnesty Trade Gothic" w:cs="Times New Roman"/>
          <w:i/>
          <w:sz w:val="18"/>
          <w:szCs w:val="18"/>
        </w:rPr>
        <w:t>a</w:t>
      </w:r>
      <w:r w:rsidRPr="003B5ED8">
        <w:rPr>
          <w:rFonts w:ascii="Amnesty Trade Gothic" w:eastAsia="Times New Roman" w:hAnsi="Amnesty Trade Gothic" w:cs="Times New Roman"/>
          <w:i/>
          <w:spacing w:val="4"/>
          <w:sz w:val="18"/>
          <w:szCs w:val="18"/>
        </w:rPr>
        <w:t xml:space="preserve"> </w:t>
      </w:r>
      <w:r w:rsidRPr="003B5ED8">
        <w:rPr>
          <w:rFonts w:ascii="Amnesty Trade Gothic" w:eastAsia="Times New Roman" w:hAnsi="Amnesty Trade Gothic" w:cs="Times New Roman"/>
          <w:i/>
          <w:spacing w:val="3"/>
          <w:w w:val="85"/>
          <w:sz w:val="18"/>
          <w:szCs w:val="18"/>
        </w:rPr>
        <w:t>r</w:t>
      </w:r>
      <w:r w:rsidRPr="003B5ED8">
        <w:rPr>
          <w:rFonts w:ascii="Amnesty Trade Gothic" w:eastAsia="Times New Roman" w:hAnsi="Amnesty Trade Gothic" w:cs="Times New Roman"/>
          <w:i/>
          <w:spacing w:val="-1"/>
          <w:w w:val="112"/>
          <w:sz w:val="18"/>
          <w:szCs w:val="18"/>
        </w:rPr>
        <w:t>e</w:t>
      </w:r>
      <w:r w:rsidRPr="003B5ED8">
        <w:rPr>
          <w:rFonts w:ascii="Amnesty Trade Gothic" w:eastAsia="Times New Roman" w:hAnsi="Amnesty Trade Gothic" w:cs="Times New Roman"/>
          <w:i/>
          <w:spacing w:val="-1"/>
          <w:w w:val="114"/>
          <w:sz w:val="18"/>
          <w:szCs w:val="18"/>
        </w:rPr>
        <w:t>s</w:t>
      </w:r>
      <w:r w:rsidRPr="003B5ED8">
        <w:rPr>
          <w:rFonts w:ascii="Amnesty Trade Gothic" w:eastAsia="Times New Roman" w:hAnsi="Amnesty Trade Gothic" w:cs="Times New Roman"/>
          <w:i/>
          <w:spacing w:val="1"/>
          <w:w w:val="111"/>
          <w:sz w:val="18"/>
          <w:szCs w:val="18"/>
        </w:rPr>
        <w:t>u</w:t>
      </w:r>
      <w:r w:rsidRPr="003B5ED8">
        <w:rPr>
          <w:rFonts w:ascii="Amnesty Trade Gothic" w:eastAsia="Times New Roman" w:hAnsi="Amnesty Trade Gothic" w:cs="Times New Roman"/>
          <w:i/>
          <w:spacing w:val="1"/>
          <w:w w:val="79"/>
          <w:sz w:val="18"/>
          <w:szCs w:val="18"/>
        </w:rPr>
        <w:t>l</w:t>
      </w:r>
      <w:r w:rsidRPr="003B5ED8">
        <w:rPr>
          <w:rFonts w:ascii="Amnesty Trade Gothic" w:eastAsia="Times New Roman" w:hAnsi="Amnesty Trade Gothic" w:cs="Times New Roman"/>
          <w:i/>
          <w:sz w:val="18"/>
          <w:szCs w:val="18"/>
        </w:rPr>
        <w:t>t</w:t>
      </w:r>
      <w:r w:rsidRPr="003B5ED8">
        <w:rPr>
          <w:rFonts w:ascii="Amnesty Trade Gothic" w:eastAsia="Times New Roman" w:hAnsi="Amnesty Trade Gothic" w:cs="Times New Roman"/>
          <w:i/>
          <w:spacing w:val="6"/>
          <w:sz w:val="18"/>
          <w:szCs w:val="18"/>
        </w:rPr>
        <w:t xml:space="preserve"> </w:t>
      </w:r>
      <w:r w:rsidRPr="003B5ED8">
        <w:rPr>
          <w:rFonts w:ascii="Amnesty Trade Gothic" w:eastAsia="Times New Roman" w:hAnsi="Amnesty Trade Gothic" w:cs="Times New Roman"/>
          <w:i/>
          <w:spacing w:val="-1"/>
          <w:sz w:val="18"/>
          <w:szCs w:val="18"/>
        </w:rPr>
        <w:t>o</w:t>
      </w:r>
      <w:r w:rsidRPr="003B5ED8">
        <w:rPr>
          <w:rFonts w:ascii="Amnesty Trade Gothic" w:eastAsia="Times New Roman" w:hAnsi="Amnesty Trade Gothic" w:cs="Times New Roman"/>
          <w:i/>
          <w:sz w:val="18"/>
          <w:szCs w:val="18"/>
        </w:rPr>
        <w:t>f</w:t>
      </w:r>
      <w:r w:rsidRPr="003B5ED8">
        <w:rPr>
          <w:rFonts w:ascii="Amnesty Trade Gothic" w:eastAsia="Times New Roman" w:hAnsi="Amnesty Trade Gothic" w:cs="Times New Roman"/>
          <w:i/>
          <w:spacing w:val="6"/>
          <w:sz w:val="18"/>
          <w:szCs w:val="18"/>
        </w:rPr>
        <w:t xml:space="preserve"> </w:t>
      </w:r>
      <w:r w:rsidRPr="003B5ED8">
        <w:rPr>
          <w:rFonts w:ascii="Amnesty Trade Gothic" w:eastAsia="Times New Roman" w:hAnsi="Amnesty Trade Gothic" w:cs="Times New Roman"/>
          <w:i/>
          <w:sz w:val="18"/>
          <w:szCs w:val="18"/>
        </w:rPr>
        <w:t>t</w:t>
      </w:r>
      <w:r w:rsidRPr="003B5ED8">
        <w:rPr>
          <w:rFonts w:ascii="Amnesty Trade Gothic" w:eastAsia="Times New Roman" w:hAnsi="Amnesty Trade Gothic" w:cs="Times New Roman"/>
          <w:i/>
          <w:spacing w:val="1"/>
          <w:sz w:val="18"/>
          <w:szCs w:val="18"/>
        </w:rPr>
        <w:t>h</w:t>
      </w:r>
      <w:r w:rsidRPr="003B5ED8">
        <w:rPr>
          <w:rFonts w:ascii="Amnesty Trade Gothic" w:eastAsia="Times New Roman" w:hAnsi="Amnesty Trade Gothic" w:cs="Times New Roman"/>
          <w:i/>
          <w:sz w:val="18"/>
          <w:szCs w:val="18"/>
        </w:rPr>
        <w:t>e</w:t>
      </w:r>
      <w:r w:rsidRPr="003B5ED8">
        <w:rPr>
          <w:rFonts w:ascii="Amnesty Trade Gothic" w:eastAsia="Times New Roman" w:hAnsi="Amnesty Trade Gothic" w:cs="Times New Roman"/>
          <w:i/>
          <w:spacing w:val="23"/>
          <w:sz w:val="18"/>
          <w:szCs w:val="18"/>
        </w:rPr>
        <w:t xml:space="preserve"> </w:t>
      </w:r>
      <w:r w:rsidRPr="003B5ED8">
        <w:rPr>
          <w:rFonts w:ascii="Amnesty Trade Gothic" w:eastAsia="Times New Roman" w:hAnsi="Amnesty Trade Gothic" w:cs="Times New Roman"/>
          <w:i/>
          <w:spacing w:val="1"/>
          <w:sz w:val="18"/>
          <w:szCs w:val="18"/>
        </w:rPr>
        <w:t>f</w:t>
      </w:r>
      <w:r w:rsidRPr="003B5ED8">
        <w:rPr>
          <w:rFonts w:ascii="Amnesty Trade Gothic" w:eastAsia="Times New Roman" w:hAnsi="Amnesty Trade Gothic" w:cs="Times New Roman"/>
          <w:i/>
          <w:sz w:val="18"/>
          <w:szCs w:val="18"/>
        </w:rPr>
        <w:t>r</w:t>
      </w:r>
      <w:r w:rsidRPr="003B5ED8">
        <w:rPr>
          <w:rFonts w:ascii="Amnesty Trade Gothic" w:eastAsia="Times New Roman" w:hAnsi="Amnesty Trade Gothic" w:cs="Times New Roman"/>
          <w:i/>
          <w:spacing w:val="-1"/>
          <w:sz w:val="18"/>
          <w:szCs w:val="18"/>
        </w:rPr>
        <w:t>e</w:t>
      </w:r>
      <w:r w:rsidRPr="003B5ED8">
        <w:rPr>
          <w:rFonts w:ascii="Amnesty Trade Gothic" w:eastAsia="Times New Roman" w:hAnsi="Amnesty Trade Gothic" w:cs="Times New Roman"/>
          <w:i/>
          <w:sz w:val="18"/>
          <w:szCs w:val="18"/>
        </w:rPr>
        <w:t>e</w:t>
      </w:r>
      <w:r w:rsidRPr="003B5ED8">
        <w:rPr>
          <w:rFonts w:ascii="Amnesty Trade Gothic" w:eastAsia="Times New Roman" w:hAnsi="Amnesty Trade Gothic" w:cs="Times New Roman"/>
          <w:i/>
          <w:spacing w:val="14"/>
          <w:sz w:val="18"/>
          <w:szCs w:val="18"/>
        </w:rPr>
        <w:t xml:space="preserve"> </w:t>
      </w:r>
      <w:r w:rsidRPr="003B5ED8">
        <w:rPr>
          <w:rFonts w:ascii="Amnesty Trade Gothic" w:eastAsia="Times New Roman" w:hAnsi="Amnesty Trade Gothic" w:cs="Times New Roman"/>
          <w:i/>
          <w:spacing w:val="-1"/>
          <w:sz w:val="18"/>
          <w:szCs w:val="18"/>
        </w:rPr>
        <w:t>a</w:t>
      </w:r>
      <w:r w:rsidRPr="003B5ED8">
        <w:rPr>
          <w:rFonts w:ascii="Amnesty Trade Gothic" w:eastAsia="Times New Roman" w:hAnsi="Amnesty Trade Gothic" w:cs="Times New Roman"/>
          <w:i/>
          <w:spacing w:val="1"/>
          <w:sz w:val="18"/>
          <w:szCs w:val="18"/>
        </w:rPr>
        <w:t>n</w:t>
      </w:r>
      <w:r w:rsidRPr="003B5ED8">
        <w:rPr>
          <w:rFonts w:ascii="Amnesty Trade Gothic" w:eastAsia="Times New Roman" w:hAnsi="Amnesty Trade Gothic" w:cs="Times New Roman"/>
          <w:i/>
          <w:sz w:val="18"/>
          <w:szCs w:val="18"/>
        </w:rPr>
        <w:t>d</w:t>
      </w:r>
      <w:r w:rsidRPr="003B5ED8">
        <w:rPr>
          <w:rFonts w:ascii="Amnesty Trade Gothic" w:eastAsia="Times New Roman" w:hAnsi="Amnesty Trade Gothic" w:cs="Times New Roman"/>
          <w:i/>
          <w:spacing w:val="26"/>
          <w:sz w:val="18"/>
          <w:szCs w:val="18"/>
        </w:rPr>
        <w:t xml:space="preserve"> </w:t>
      </w:r>
      <w:r w:rsidRPr="003B5ED8">
        <w:rPr>
          <w:rFonts w:ascii="Amnesty Trade Gothic" w:eastAsia="Times New Roman" w:hAnsi="Amnesty Trade Gothic" w:cs="Times New Roman"/>
          <w:i/>
          <w:spacing w:val="1"/>
          <w:w w:val="112"/>
          <w:sz w:val="18"/>
          <w:szCs w:val="18"/>
        </w:rPr>
        <w:t>c</w:t>
      </w:r>
      <w:r w:rsidRPr="003B5ED8">
        <w:rPr>
          <w:rFonts w:ascii="Amnesty Trade Gothic" w:eastAsia="Times New Roman" w:hAnsi="Amnesty Trade Gothic" w:cs="Times New Roman"/>
          <w:i/>
          <w:spacing w:val="-1"/>
          <w:sz w:val="18"/>
          <w:szCs w:val="18"/>
        </w:rPr>
        <w:t>o</w:t>
      </w:r>
      <w:r w:rsidRPr="003B5ED8">
        <w:rPr>
          <w:rFonts w:ascii="Amnesty Trade Gothic" w:eastAsia="Times New Roman" w:hAnsi="Amnesty Trade Gothic" w:cs="Times New Roman"/>
          <w:i/>
          <w:spacing w:val="1"/>
          <w:w w:val="111"/>
          <w:sz w:val="18"/>
          <w:szCs w:val="18"/>
        </w:rPr>
        <w:t>n</w:t>
      </w:r>
      <w:r w:rsidRPr="003B5ED8">
        <w:rPr>
          <w:rFonts w:ascii="Amnesty Trade Gothic" w:eastAsia="Times New Roman" w:hAnsi="Amnesty Trade Gothic" w:cs="Times New Roman"/>
          <w:i/>
          <w:spacing w:val="-1"/>
          <w:w w:val="114"/>
          <w:sz w:val="18"/>
          <w:szCs w:val="18"/>
        </w:rPr>
        <w:t>s</w:t>
      </w:r>
      <w:r w:rsidRPr="003B5ED8">
        <w:rPr>
          <w:rFonts w:ascii="Amnesty Trade Gothic" w:eastAsia="Times New Roman" w:hAnsi="Amnesty Trade Gothic" w:cs="Times New Roman"/>
          <w:i/>
          <w:spacing w:val="-1"/>
          <w:w w:val="112"/>
          <w:sz w:val="18"/>
          <w:szCs w:val="18"/>
        </w:rPr>
        <w:t>c</w:t>
      </w:r>
      <w:r w:rsidRPr="003B5ED8">
        <w:rPr>
          <w:rFonts w:ascii="Amnesty Trade Gothic" w:eastAsia="Times New Roman" w:hAnsi="Amnesty Trade Gothic" w:cs="Times New Roman"/>
          <w:i/>
          <w:spacing w:val="1"/>
          <w:w w:val="79"/>
          <w:sz w:val="18"/>
          <w:szCs w:val="18"/>
        </w:rPr>
        <w:t>i</w:t>
      </w:r>
      <w:r w:rsidRPr="003B5ED8">
        <w:rPr>
          <w:rFonts w:ascii="Amnesty Trade Gothic" w:eastAsia="Times New Roman" w:hAnsi="Amnesty Trade Gothic" w:cs="Times New Roman"/>
          <w:i/>
          <w:spacing w:val="-1"/>
          <w:sz w:val="18"/>
          <w:szCs w:val="18"/>
        </w:rPr>
        <w:t>o</w:t>
      </w:r>
      <w:r w:rsidRPr="003B5ED8">
        <w:rPr>
          <w:rFonts w:ascii="Amnesty Trade Gothic" w:eastAsia="Times New Roman" w:hAnsi="Amnesty Trade Gothic" w:cs="Times New Roman"/>
          <w:i/>
          <w:spacing w:val="1"/>
          <w:w w:val="111"/>
          <w:sz w:val="18"/>
          <w:szCs w:val="18"/>
        </w:rPr>
        <w:t>u</w:t>
      </w:r>
      <w:r w:rsidRPr="003B5ED8">
        <w:rPr>
          <w:rFonts w:ascii="Amnesty Trade Gothic" w:eastAsia="Times New Roman" w:hAnsi="Amnesty Trade Gothic" w:cs="Times New Roman"/>
          <w:i/>
          <w:w w:val="114"/>
          <w:sz w:val="18"/>
          <w:szCs w:val="18"/>
        </w:rPr>
        <w:t>s</w:t>
      </w:r>
      <w:r w:rsidRPr="003B5ED8">
        <w:rPr>
          <w:rFonts w:ascii="Amnesty Trade Gothic" w:eastAsia="Times New Roman" w:hAnsi="Amnesty Trade Gothic" w:cs="Times New Roman"/>
          <w:i/>
          <w:spacing w:val="4"/>
          <w:sz w:val="18"/>
          <w:szCs w:val="18"/>
        </w:rPr>
        <w:t xml:space="preserve"> </w:t>
      </w:r>
      <w:r w:rsidRPr="003B5ED8">
        <w:rPr>
          <w:rFonts w:ascii="Amnesty Trade Gothic" w:eastAsia="Times New Roman" w:hAnsi="Amnesty Trade Gothic" w:cs="Times New Roman"/>
          <w:i/>
          <w:spacing w:val="1"/>
          <w:w w:val="111"/>
          <w:sz w:val="18"/>
          <w:szCs w:val="18"/>
        </w:rPr>
        <w:t>d</w:t>
      </w:r>
      <w:r w:rsidRPr="003B5ED8">
        <w:rPr>
          <w:rFonts w:ascii="Amnesty Trade Gothic" w:eastAsia="Times New Roman" w:hAnsi="Amnesty Trade Gothic" w:cs="Times New Roman"/>
          <w:i/>
          <w:spacing w:val="1"/>
          <w:w w:val="112"/>
          <w:sz w:val="18"/>
          <w:szCs w:val="18"/>
        </w:rPr>
        <w:t>e</w:t>
      </w:r>
      <w:r w:rsidRPr="003B5ED8">
        <w:rPr>
          <w:rFonts w:ascii="Amnesty Trade Gothic" w:eastAsia="Times New Roman" w:hAnsi="Amnesty Trade Gothic" w:cs="Times New Roman"/>
          <w:i/>
          <w:spacing w:val="-1"/>
          <w:w w:val="112"/>
          <w:sz w:val="18"/>
          <w:szCs w:val="18"/>
        </w:rPr>
        <w:t>c</w:t>
      </w:r>
      <w:r w:rsidRPr="003B5ED8">
        <w:rPr>
          <w:rFonts w:ascii="Amnesty Trade Gothic" w:eastAsia="Times New Roman" w:hAnsi="Amnesty Trade Gothic" w:cs="Times New Roman"/>
          <w:i/>
          <w:spacing w:val="1"/>
          <w:w w:val="79"/>
          <w:sz w:val="18"/>
          <w:szCs w:val="18"/>
        </w:rPr>
        <w:t>i</w:t>
      </w:r>
      <w:r w:rsidRPr="003B5ED8">
        <w:rPr>
          <w:rFonts w:ascii="Amnesty Trade Gothic" w:eastAsia="Times New Roman" w:hAnsi="Amnesty Trade Gothic" w:cs="Times New Roman"/>
          <w:i/>
          <w:spacing w:val="-1"/>
          <w:w w:val="114"/>
          <w:sz w:val="18"/>
          <w:szCs w:val="18"/>
        </w:rPr>
        <w:t>s</w:t>
      </w:r>
      <w:r w:rsidRPr="003B5ED8">
        <w:rPr>
          <w:rFonts w:ascii="Amnesty Trade Gothic" w:eastAsia="Times New Roman" w:hAnsi="Amnesty Trade Gothic" w:cs="Times New Roman"/>
          <w:i/>
          <w:spacing w:val="1"/>
          <w:w w:val="79"/>
          <w:sz w:val="18"/>
          <w:szCs w:val="18"/>
        </w:rPr>
        <w:t>i</w:t>
      </w:r>
      <w:r w:rsidRPr="003B5ED8">
        <w:rPr>
          <w:rFonts w:ascii="Amnesty Trade Gothic" w:eastAsia="Times New Roman" w:hAnsi="Amnesty Trade Gothic" w:cs="Times New Roman"/>
          <w:i/>
          <w:spacing w:val="-1"/>
          <w:sz w:val="18"/>
          <w:szCs w:val="18"/>
        </w:rPr>
        <w:t>o</w:t>
      </w:r>
      <w:r w:rsidRPr="003B5ED8">
        <w:rPr>
          <w:rFonts w:ascii="Amnesty Trade Gothic" w:eastAsia="Times New Roman" w:hAnsi="Amnesty Trade Gothic" w:cs="Times New Roman"/>
          <w:i/>
          <w:w w:val="111"/>
          <w:sz w:val="18"/>
          <w:szCs w:val="18"/>
        </w:rPr>
        <w:t>n</w:t>
      </w:r>
      <w:r w:rsidRPr="003B5ED8">
        <w:rPr>
          <w:rFonts w:ascii="Amnesty Trade Gothic" w:eastAsia="Times New Roman" w:hAnsi="Amnesty Trade Gothic" w:cs="Times New Roman"/>
          <w:i/>
          <w:spacing w:val="6"/>
          <w:sz w:val="18"/>
          <w:szCs w:val="18"/>
        </w:rPr>
        <w:t xml:space="preserve"> </w:t>
      </w:r>
      <w:r w:rsidRPr="003B5ED8">
        <w:rPr>
          <w:rFonts w:ascii="Amnesty Trade Gothic" w:eastAsia="Times New Roman" w:hAnsi="Amnesty Trade Gothic" w:cs="Times New Roman"/>
          <w:i/>
          <w:spacing w:val="-1"/>
          <w:sz w:val="18"/>
          <w:szCs w:val="18"/>
        </w:rPr>
        <w:t>o</w:t>
      </w:r>
      <w:r w:rsidRPr="003B5ED8">
        <w:rPr>
          <w:rFonts w:ascii="Amnesty Trade Gothic" w:eastAsia="Times New Roman" w:hAnsi="Amnesty Trade Gothic" w:cs="Times New Roman"/>
          <w:i/>
          <w:sz w:val="18"/>
          <w:szCs w:val="18"/>
        </w:rPr>
        <w:t>f</w:t>
      </w:r>
      <w:r w:rsidRPr="003B5ED8">
        <w:rPr>
          <w:rFonts w:ascii="Amnesty Trade Gothic" w:eastAsia="Times New Roman" w:hAnsi="Amnesty Trade Gothic" w:cs="Times New Roman"/>
          <w:i/>
          <w:spacing w:val="6"/>
          <w:sz w:val="18"/>
          <w:szCs w:val="18"/>
        </w:rPr>
        <w:t xml:space="preserve"> </w:t>
      </w:r>
      <w:r w:rsidRPr="003B5ED8">
        <w:rPr>
          <w:rFonts w:ascii="Amnesty Trade Gothic" w:eastAsia="Times New Roman" w:hAnsi="Amnesty Trade Gothic" w:cs="Times New Roman"/>
          <w:i/>
          <w:sz w:val="18"/>
          <w:szCs w:val="18"/>
        </w:rPr>
        <w:t>t</w:t>
      </w:r>
      <w:r w:rsidRPr="003B5ED8">
        <w:rPr>
          <w:rFonts w:ascii="Amnesty Trade Gothic" w:eastAsia="Times New Roman" w:hAnsi="Amnesty Trade Gothic" w:cs="Times New Roman"/>
          <w:i/>
          <w:spacing w:val="1"/>
          <w:sz w:val="18"/>
          <w:szCs w:val="18"/>
        </w:rPr>
        <w:t>h</w:t>
      </w:r>
      <w:r w:rsidRPr="003B5ED8">
        <w:rPr>
          <w:rFonts w:ascii="Amnesty Trade Gothic" w:eastAsia="Times New Roman" w:hAnsi="Amnesty Trade Gothic" w:cs="Times New Roman"/>
          <w:i/>
          <w:sz w:val="18"/>
          <w:szCs w:val="18"/>
        </w:rPr>
        <w:t>e</w:t>
      </w:r>
      <w:r w:rsidRPr="003B5ED8">
        <w:rPr>
          <w:rFonts w:ascii="Amnesty Trade Gothic" w:eastAsia="Times New Roman" w:hAnsi="Amnesty Trade Gothic" w:cs="Times New Roman"/>
          <w:i/>
          <w:spacing w:val="23"/>
          <w:sz w:val="18"/>
          <w:szCs w:val="18"/>
        </w:rPr>
        <w:t xml:space="preserve"> </w:t>
      </w:r>
      <w:r w:rsidRPr="003B5ED8">
        <w:rPr>
          <w:rFonts w:ascii="Amnesty Trade Gothic" w:eastAsia="Times New Roman" w:hAnsi="Amnesty Trade Gothic" w:cs="Times New Roman"/>
          <w:i/>
          <w:w w:val="107"/>
          <w:sz w:val="18"/>
          <w:szCs w:val="18"/>
        </w:rPr>
        <w:t>sp</w:t>
      </w:r>
      <w:r w:rsidRPr="003B5ED8">
        <w:rPr>
          <w:rFonts w:ascii="Amnesty Trade Gothic" w:eastAsia="Times New Roman" w:hAnsi="Amnesty Trade Gothic" w:cs="Times New Roman"/>
          <w:i/>
          <w:spacing w:val="-1"/>
          <w:w w:val="107"/>
          <w:sz w:val="18"/>
          <w:szCs w:val="18"/>
        </w:rPr>
        <w:t>o</w:t>
      </w:r>
      <w:r w:rsidRPr="003B5ED8">
        <w:rPr>
          <w:rFonts w:ascii="Amnesty Trade Gothic" w:eastAsia="Times New Roman" w:hAnsi="Amnesty Trade Gothic" w:cs="Times New Roman"/>
          <w:i/>
          <w:spacing w:val="1"/>
          <w:w w:val="111"/>
          <w:sz w:val="18"/>
          <w:szCs w:val="18"/>
        </w:rPr>
        <w:t>u</w:t>
      </w:r>
      <w:r w:rsidRPr="003B5ED8">
        <w:rPr>
          <w:rFonts w:ascii="Amnesty Trade Gothic" w:eastAsia="Times New Roman" w:hAnsi="Amnesty Trade Gothic" w:cs="Times New Roman"/>
          <w:i/>
          <w:spacing w:val="-1"/>
          <w:w w:val="114"/>
          <w:sz w:val="18"/>
          <w:szCs w:val="18"/>
        </w:rPr>
        <w:t>s</w:t>
      </w:r>
      <w:r w:rsidRPr="003B5ED8">
        <w:rPr>
          <w:rFonts w:ascii="Amnesty Trade Gothic" w:eastAsia="Times New Roman" w:hAnsi="Amnesty Trade Gothic" w:cs="Times New Roman"/>
          <w:i/>
          <w:spacing w:val="-1"/>
          <w:w w:val="112"/>
          <w:sz w:val="18"/>
          <w:szCs w:val="18"/>
        </w:rPr>
        <w:t>e</w:t>
      </w:r>
      <w:r w:rsidRPr="003B5ED8">
        <w:rPr>
          <w:rFonts w:ascii="Amnesty Trade Gothic" w:eastAsia="Times New Roman" w:hAnsi="Amnesty Trade Gothic" w:cs="Times New Roman"/>
          <w:i/>
          <w:spacing w:val="1"/>
          <w:w w:val="114"/>
          <w:sz w:val="18"/>
          <w:szCs w:val="18"/>
        </w:rPr>
        <w:t>s</w:t>
      </w:r>
      <w:r w:rsidRPr="003B5ED8">
        <w:rPr>
          <w:rFonts w:ascii="Amnesty Trade Gothic" w:eastAsia="Times New Roman" w:hAnsi="Amnesty Trade Gothic" w:cs="Times New Roman"/>
          <w:i/>
          <w:spacing w:val="-1"/>
          <w:w w:val="79"/>
          <w:sz w:val="18"/>
          <w:szCs w:val="18"/>
        </w:rPr>
        <w:t>”</w:t>
      </w:r>
      <w:r w:rsidRPr="003B5ED8">
        <w:rPr>
          <w:rFonts w:ascii="Amnesty Trade Gothic" w:eastAsia="Times New Roman" w:hAnsi="Amnesty Trade Gothic" w:cs="Times New Roman"/>
          <w:i/>
          <w:w w:val="111"/>
          <w:sz w:val="18"/>
          <w:szCs w:val="18"/>
        </w:rPr>
        <w:t>.</w:t>
      </w:r>
      <w:r w:rsidRPr="003B5ED8">
        <w:rPr>
          <w:rFonts w:ascii="Amnesty Trade Gothic" w:eastAsia="Times New Roman" w:hAnsi="Amnesty Trade Gothic" w:cs="Times New Roman"/>
          <w:i/>
          <w:spacing w:val="12"/>
          <w:sz w:val="18"/>
          <w:szCs w:val="18"/>
        </w:rPr>
        <w:t xml:space="preserve"> </w:t>
      </w:r>
      <w:r w:rsidRPr="003B5ED8">
        <w:rPr>
          <w:rFonts w:ascii="Amnesty Trade Gothic" w:eastAsia="Arial" w:hAnsi="Amnesty Trade Gothic"/>
          <w:w w:val="95"/>
          <w:sz w:val="18"/>
          <w:szCs w:val="18"/>
        </w:rPr>
        <w:t>Ar</w:t>
      </w:r>
      <w:r w:rsidRPr="003B5ED8">
        <w:rPr>
          <w:rFonts w:ascii="Amnesty Trade Gothic" w:eastAsia="Arial" w:hAnsi="Amnesty Trade Gothic"/>
          <w:spacing w:val="1"/>
          <w:w w:val="95"/>
          <w:sz w:val="18"/>
          <w:szCs w:val="18"/>
        </w:rPr>
        <w:t>ti</w:t>
      </w:r>
      <w:r w:rsidRPr="003B5ED8">
        <w:rPr>
          <w:rFonts w:ascii="Amnesty Trade Gothic" w:eastAsia="Arial" w:hAnsi="Amnesty Trade Gothic"/>
          <w:spacing w:val="-1"/>
          <w:w w:val="95"/>
          <w:sz w:val="18"/>
          <w:szCs w:val="18"/>
        </w:rPr>
        <w:t>c</w:t>
      </w:r>
      <w:r w:rsidRPr="003B5ED8">
        <w:rPr>
          <w:rFonts w:ascii="Amnesty Trade Gothic" w:eastAsia="Arial" w:hAnsi="Amnesty Trade Gothic"/>
          <w:spacing w:val="1"/>
          <w:w w:val="95"/>
          <w:sz w:val="18"/>
          <w:szCs w:val="18"/>
        </w:rPr>
        <w:t>l</w:t>
      </w:r>
      <w:r w:rsidRPr="003B5ED8">
        <w:rPr>
          <w:rFonts w:ascii="Amnesty Trade Gothic" w:eastAsia="Arial" w:hAnsi="Amnesty Trade Gothic"/>
          <w:w w:val="95"/>
          <w:sz w:val="18"/>
          <w:szCs w:val="18"/>
        </w:rPr>
        <w:t>e</w:t>
      </w:r>
      <w:r w:rsidRPr="003B5ED8">
        <w:rPr>
          <w:rFonts w:ascii="Amnesty Trade Gothic" w:eastAsia="Arial" w:hAnsi="Amnesty Trade Gothic"/>
          <w:spacing w:val="4"/>
          <w:w w:val="95"/>
          <w:sz w:val="18"/>
          <w:szCs w:val="18"/>
        </w:rPr>
        <w:t xml:space="preserve"> </w:t>
      </w:r>
      <w:r w:rsidRPr="003B5ED8">
        <w:rPr>
          <w:rFonts w:ascii="Amnesty Trade Gothic" w:eastAsia="Arial" w:hAnsi="Amnesty Trade Gothic"/>
          <w:spacing w:val="1"/>
          <w:sz w:val="18"/>
          <w:szCs w:val="18"/>
        </w:rPr>
        <w:t>37</w:t>
      </w:r>
      <w:r w:rsidRPr="003B5ED8">
        <w:rPr>
          <w:rFonts w:ascii="Amnesty Trade Gothic" w:eastAsia="Arial" w:hAnsi="Amnesty Trade Gothic"/>
          <w:sz w:val="18"/>
          <w:szCs w:val="18"/>
        </w:rPr>
        <w:t>6</w:t>
      </w:r>
      <w:r w:rsidRPr="003B5ED8">
        <w:rPr>
          <w:rFonts w:ascii="Amnesty Trade Gothic" w:eastAsia="Arial" w:hAnsi="Amnesty Trade Gothic"/>
          <w:spacing w:val="1"/>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f</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2"/>
          <w:sz w:val="18"/>
          <w:szCs w:val="18"/>
        </w:rPr>
        <w:t>t</w:t>
      </w:r>
      <w:r w:rsidRPr="003B5ED8">
        <w:rPr>
          <w:rFonts w:ascii="Amnesty Trade Gothic" w:eastAsia="Arial" w:hAnsi="Amnesty Trade Gothic"/>
          <w:spacing w:val="1"/>
          <w:sz w:val="18"/>
          <w:szCs w:val="18"/>
        </w:rPr>
        <w: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sz w:val="18"/>
          <w:szCs w:val="18"/>
        </w:rPr>
        <w:t>C</w:t>
      </w:r>
      <w:r w:rsidRPr="003B5ED8">
        <w:rPr>
          <w:rFonts w:ascii="Amnesty Trade Gothic" w:eastAsia="Arial" w:hAnsi="Amnesty Trade Gothic"/>
          <w:sz w:val="18"/>
          <w:szCs w:val="18"/>
        </w:rPr>
        <w:t>r</w:t>
      </w:r>
      <w:r w:rsidRPr="003B5ED8">
        <w:rPr>
          <w:rFonts w:ascii="Amnesty Trade Gothic" w:eastAsia="Arial" w:hAnsi="Amnesty Trade Gothic"/>
          <w:spacing w:val="1"/>
          <w:sz w:val="18"/>
          <w:szCs w:val="18"/>
        </w:rPr>
        <w:t>i</w:t>
      </w:r>
      <w:r w:rsidRPr="003B5ED8">
        <w:rPr>
          <w:rFonts w:ascii="Amnesty Trade Gothic" w:eastAsia="Arial" w:hAnsi="Amnesty Trade Gothic"/>
          <w:spacing w:val="-1"/>
          <w:sz w:val="18"/>
          <w:szCs w:val="18"/>
        </w:rPr>
        <w:t>m</w:t>
      </w:r>
      <w:r w:rsidRPr="003B5ED8">
        <w:rPr>
          <w:rFonts w:ascii="Amnesty Trade Gothic" w:eastAsia="Arial" w:hAnsi="Amnesty Trade Gothic"/>
          <w:spacing w:val="1"/>
          <w:sz w:val="18"/>
          <w:szCs w:val="18"/>
        </w:rPr>
        <w:t>in</w:t>
      </w:r>
      <w:r w:rsidRPr="003B5ED8">
        <w:rPr>
          <w:rFonts w:ascii="Amnesty Trade Gothic" w:eastAsia="Arial" w:hAnsi="Amnesty Trade Gothic"/>
          <w:spacing w:val="-1"/>
          <w:sz w:val="18"/>
          <w:szCs w:val="18"/>
        </w:rPr>
        <w:t>a</w:t>
      </w:r>
      <w:r w:rsidRPr="003B5ED8">
        <w:rPr>
          <w:rFonts w:ascii="Amnesty Trade Gothic" w:eastAsia="Arial" w:hAnsi="Amnesty Trade Gothic"/>
          <w:sz w:val="18"/>
          <w:szCs w:val="18"/>
        </w:rPr>
        <w:t xml:space="preserve">l </w:t>
      </w:r>
      <w:r w:rsidRPr="003B5ED8">
        <w:rPr>
          <w:rFonts w:ascii="Amnesty Trade Gothic" w:eastAsia="Arial" w:hAnsi="Amnesty Trade Gothic"/>
          <w:w w:val="91"/>
          <w:sz w:val="18"/>
          <w:szCs w:val="18"/>
        </w:rPr>
        <w:t>C</w:t>
      </w:r>
      <w:r w:rsidRPr="003B5ED8">
        <w:rPr>
          <w:rFonts w:ascii="Amnesty Trade Gothic" w:eastAsia="Arial" w:hAnsi="Amnesty Trade Gothic"/>
          <w:spacing w:val="-1"/>
          <w:w w:val="91"/>
          <w:sz w:val="18"/>
          <w:szCs w:val="18"/>
        </w:rPr>
        <w:t>o</w:t>
      </w:r>
      <w:r w:rsidRPr="003B5ED8">
        <w:rPr>
          <w:rFonts w:ascii="Amnesty Trade Gothic" w:eastAsia="Arial" w:hAnsi="Amnesty Trade Gothic"/>
          <w:spacing w:val="1"/>
          <w:w w:val="91"/>
          <w:sz w:val="18"/>
          <w:szCs w:val="18"/>
        </w:rPr>
        <w:t>d</w:t>
      </w:r>
      <w:r w:rsidRPr="003B5ED8">
        <w:rPr>
          <w:rFonts w:ascii="Amnesty Trade Gothic" w:eastAsia="Arial" w:hAnsi="Amnesty Trade Gothic"/>
          <w:w w:val="91"/>
          <w:sz w:val="18"/>
          <w:szCs w:val="18"/>
        </w:rPr>
        <w:t>e</w:t>
      </w:r>
      <w:r w:rsidRPr="003B5ED8">
        <w:rPr>
          <w:rFonts w:ascii="Amnesty Trade Gothic" w:eastAsia="Arial" w:hAnsi="Amnesty Trade Gothic"/>
          <w:spacing w:val="-1"/>
          <w:w w:val="91"/>
          <w:sz w:val="18"/>
          <w:szCs w:val="18"/>
        </w:rPr>
        <w:t xml:space="preserve"> </w:t>
      </w:r>
      <w:r w:rsidRPr="003B5ED8">
        <w:rPr>
          <w:rFonts w:ascii="Amnesty Trade Gothic" w:eastAsia="Arial" w:hAnsi="Amnesty Trade Gothic"/>
          <w:spacing w:val="1"/>
          <w:w w:val="91"/>
          <w:sz w:val="18"/>
          <w:szCs w:val="18"/>
        </w:rPr>
        <w:t>puni</w:t>
      </w:r>
      <w:r w:rsidRPr="003B5ED8">
        <w:rPr>
          <w:rFonts w:ascii="Amnesty Trade Gothic" w:eastAsia="Arial" w:hAnsi="Amnesty Trade Gothic"/>
          <w:spacing w:val="-1"/>
          <w:w w:val="91"/>
          <w:sz w:val="18"/>
          <w:szCs w:val="18"/>
        </w:rPr>
        <w:t>s</w:t>
      </w:r>
      <w:r w:rsidRPr="003B5ED8">
        <w:rPr>
          <w:rFonts w:ascii="Amnesty Trade Gothic" w:eastAsia="Arial" w:hAnsi="Amnesty Trade Gothic"/>
          <w:spacing w:val="1"/>
          <w:w w:val="91"/>
          <w:sz w:val="18"/>
          <w:szCs w:val="18"/>
        </w:rPr>
        <w:t>h</w:t>
      </w:r>
      <w:r w:rsidRPr="003B5ED8">
        <w:rPr>
          <w:rFonts w:ascii="Amnesty Trade Gothic" w:eastAsia="Arial" w:hAnsi="Amnesty Trade Gothic"/>
          <w:spacing w:val="-1"/>
          <w:w w:val="91"/>
          <w:sz w:val="18"/>
          <w:szCs w:val="18"/>
        </w:rPr>
        <w:t>e</w:t>
      </w:r>
      <w:r w:rsidRPr="003B5ED8">
        <w:rPr>
          <w:rFonts w:ascii="Amnesty Trade Gothic" w:eastAsia="Arial" w:hAnsi="Amnesty Trade Gothic"/>
          <w:w w:val="91"/>
          <w:sz w:val="18"/>
          <w:szCs w:val="18"/>
        </w:rPr>
        <w:t>s</w:t>
      </w:r>
      <w:r w:rsidRPr="003B5ED8">
        <w:rPr>
          <w:rFonts w:ascii="Amnesty Trade Gothic" w:eastAsia="Arial" w:hAnsi="Amnesty Trade Gothic"/>
          <w:spacing w:val="36"/>
          <w:w w:val="91"/>
          <w:sz w:val="18"/>
          <w:szCs w:val="18"/>
        </w:rPr>
        <w:t xml:space="preserve"> </w:t>
      </w:r>
      <w:r w:rsidRPr="003B5ED8">
        <w:rPr>
          <w:rFonts w:ascii="Amnesty Trade Gothic" w:eastAsia="Arial" w:hAnsi="Amnesty Trade Gothic"/>
          <w:w w:val="91"/>
          <w:sz w:val="18"/>
          <w:szCs w:val="18"/>
        </w:rPr>
        <w:t>w</w:t>
      </w:r>
      <w:r w:rsidRPr="003B5ED8">
        <w:rPr>
          <w:rFonts w:ascii="Amnesty Trade Gothic" w:eastAsia="Arial" w:hAnsi="Amnesty Trade Gothic"/>
          <w:spacing w:val="1"/>
          <w:w w:val="91"/>
          <w:sz w:val="18"/>
          <w:szCs w:val="18"/>
        </w:rPr>
        <w:t>h</w:t>
      </w:r>
      <w:r w:rsidRPr="003B5ED8">
        <w:rPr>
          <w:rFonts w:ascii="Amnesty Trade Gothic" w:eastAsia="Arial" w:hAnsi="Amnesty Trade Gothic"/>
          <w:spacing w:val="-1"/>
          <w:w w:val="91"/>
          <w:sz w:val="18"/>
          <w:szCs w:val="18"/>
        </w:rPr>
        <w:t>oeve</w:t>
      </w:r>
      <w:r w:rsidRPr="003B5ED8">
        <w:rPr>
          <w:rFonts w:ascii="Amnesty Trade Gothic" w:eastAsia="Arial" w:hAnsi="Amnesty Trade Gothic"/>
          <w:w w:val="91"/>
          <w:sz w:val="18"/>
          <w:szCs w:val="18"/>
        </w:rPr>
        <w:t>r</w:t>
      </w:r>
      <w:r w:rsidRPr="003B5ED8">
        <w:rPr>
          <w:rFonts w:ascii="Amnesty Trade Gothic" w:eastAsia="Arial" w:hAnsi="Amnesty Trade Gothic"/>
          <w:spacing w:val="12"/>
          <w:w w:val="91"/>
          <w:sz w:val="18"/>
          <w:szCs w:val="18"/>
        </w:rPr>
        <w:t xml:space="preserve"> </w:t>
      </w:r>
      <w:r w:rsidRPr="003B5ED8">
        <w:rPr>
          <w:rFonts w:ascii="Amnesty Trade Gothic" w:eastAsia="Times New Roman" w:hAnsi="Amnesty Trade Gothic" w:cs="Times New Roman"/>
          <w:i/>
          <w:spacing w:val="1"/>
          <w:w w:val="79"/>
          <w:sz w:val="18"/>
          <w:szCs w:val="18"/>
        </w:rPr>
        <w:t>“</w:t>
      </w:r>
      <w:r w:rsidRPr="003B5ED8">
        <w:rPr>
          <w:rFonts w:ascii="Amnesty Trade Gothic" w:eastAsia="Times New Roman" w:hAnsi="Amnesty Trade Gothic" w:cs="Times New Roman"/>
          <w:i/>
          <w:spacing w:val="-1"/>
          <w:w w:val="112"/>
          <w:sz w:val="18"/>
          <w:szCs w:val="18"/>
        </w:rPr>
        <w:t>c</w:t>
      </w:r>
      <w:r w:rsidRPr="003B5ED8">
        <w:rPr>
          <w:rFonts w:ascii="Amnesty Trade Gothic" w:eastAsia="Times New Roman" w:hAnsi="Amnesty Trade Gothic" w:cs="Times New Roman"/>
          <w:i/>
          <w:spacing w:val="1"/>
          <w:sz w:val="18"/>
          <w:szCs w:val="18"/>
        </w:rPr>
        <w:t>o</w:t>
      </w:r>
      <w:r w:rsidRPr="003B5ED8">
        <w:rPr>
          <w:rFonts w:ascii="Amnesty Trade Gothic" w:eastAsia="Times New Roman" w:hAnsi="Amnesty Trade Gothic" w:cs="Times New Roman"/>
          <w:i/>
          <w:spacing w:val="-1"/>
          <w:w w:val="112"/>
          <w:sz w:val="18"/>
          <w:szCs w:val="18"/>
        </w:rPr>
        <w:t>e</w:t>
      </w:r>
      <w:r w:rsidRPr="003B5ED8">
        <w:rPr>
          <w:rFonts w:ascii="Amnesty Trade Gothic" w:eastAsia="Times New Roman" w:hAnsi="Amnesty Trade Gothic" w:cs="Times New Roman"/>
          <w:i/>
          <w:sz w:val="18"/>
          <w:szCs w:val="18"/>
        </w:rPr>
        <w:t>r</w:t>
      </w:r>
      <w:r w:rsidRPr="003B5ED8">
        <w:rPr>
          <w:rFonts w:ascii="Amnesty Trade Gothic" w:eastAsia="Times New Roman" w:hAnsi="Amnesty Trade Gothic" w:cs="Times New Roman"/>
          <w:i/>
          <w:spacing w:val="1"/>
          <w:sz w:val="18"/>
          <w:szCs w:val="18"/>
        </w:rPr>
        <w:t>c</w:t>
      </w:r>
      <w:r w:rsidRPr="003B5ED8">
        <w:rPr>
          <w:rFonts w:ascii="Amnesty Trade Gothic" w:eastAsia="Times New Roman" w:hAnsi="Amnesty Trade Gothic" w:cs="Times New Roman"/>
          <w:i/>
          <w:spacing w:val="1"/>
          <w:w w:val="112"/>
          <w:sz w:val="18"/>
          <w:szCs w:val="18"/>
        </w:rPr>
        <w:t>e</w:t>
      </w:r>
      <w:r w:rsidRPr="003B5ED8">
        <w:rPr>
          <w:rFonts w:ascii="Amnesty Trade Gothic" w:eastAsia="Times New Roman" w:hAnsi="Amnesty Trade Gothic" w:cs="Times New Roman"/>
          <w:i/>
          <w:w w:val="114"/>
          <w:sz w:val="18"/>
          <w:szCs w:val="18"/>
        </w:rPr>
        <w:t>s</w:t>
      </w:r>
      <w:r w:rsidRPr="003B5ED8">
        <w:rPr>
          <w:rFonts w:ascii="Amnesty Trade Gothic" w:eastAsia="Times New Roman" w:hAnsi="Amnesty Trade Gothic" w:cs="Times New Roman"/>
          <w:i/>
          <w:spacing w:val="4"/>
          <w:sz w:val="18"/>
          <w:szCs w:val="18"/>
        </w:rPr>
        <w:t xml:space="preserve"> </w:t>
      </w:r>
      <w:r w:rsidRPr="003B5ED8">
        <w:rPr>
          <w:rFonts w:ascii="Amnesty Trade Gothic" w:eastAsia="Times New Roman" w:hAnsi="Amnesty Trade Gothic" w:cs="Times New Roman"/>
          <w:i/>
          <w:w w:val="109"/>
          <w:sz w:val="18"/>
          <w:szCs w:val="18"/>
        </w:rPr>
        <w:t>s</w:t>
      </w:r>
      <w:r w:rsidRPr="003B5ED8">
        <w:rPr>
          <w:rFonts w:ascii="Amnesty Trade Gothic" w:eastAsia="Times New Roman" w:hAnsi="Amnesty Trade Gothic" w:cs="Times New Roman"/>
          <w:i/>
          <w:spacing w:val="-2"/>
          <w:w w:val="109"/>
          <w:sz w:val="18"/>
          <w:szCs w:val="18"/>
        </w:rPr>
        <w:t>o</w:t>
      </w:r>
      <w:r w:rsidRPr="003B5ED8">
        <w:rPr>
          <w:rFonts w:ascii="Amnesty Trade Gothic" w:eastAsia="Times New Roman" w:hAnsi="Amnesty Trade Gothic" w:cs="Times New Roman"/>
          <w:i/>
          <w:spacing w:val="1"/>
          <w:w w:val="109"/>
          <w:sz w:val="18"/>
          <w:szCs w:val="18"/>
        </w:rPr>
        <w:t>m</w:t>
      </w:r>
      <w:r w:rsidRPr="003B5ED8">
        <w:rPr>
          <w:rFonts w:ascii="Amnesty Trade Gothic" w:eastAsia="Times New Roman" w:hAnsi="Amnesty Trade Gothic" w:cs="Times New Roman"/>
          <w:i/>
          <w:spacing w:val="-1"/>
          <w:w w:val="109"/>
          <w:sz w:val="18"/>
          <w:szCs w:val="18"/>
        </w:rPr>
        <w:t>eo</w:t>
      </w:r>
      <w:r w:rsidRPr="003B5ED8">
        <w:rPr>
          <w:rFonts w:ascii="Amnesty Trade Gothic" w:eastAsia="Times New Roman" w:hAnsi="Amnesty Trade Gothic" w:cs="Times New Roman"/>
          <w:i/>
          <w:spacing w:val="3"/>
          <w:w w:val="109"/>
          <w:sz w:val="18"/>
          <w:szCs w:val="18"/>
        </w:rPr>
        <w:t>n</w:t>
      </w:r>
      <w:r w:rsidRPr="003B5ED8">
        <w:rPr>
          <w:rFonts w:ascii="Amnesty Trade Gothic" w:eastAsia="Times New Roman" w:hAnsi="Amnesty Trade Gothic" w:cs="Times New Roman"/>
          <w:i/>
          <w:w w:val="109"/>
          <w:sz w:val="18"/>
          <w:szCs w:val="18"/>
        </w:rPr>
        <w:t>e</w:t>
      </w:r>
      <w:r w:rsidRPr="003B5ED8">
        <w:rPr>
          <w:rFonts w:ascii="Amnesty Trade Gothic" w:eastAsia="Times New Roman" w:hAnsi="Amnesty Trade Gothic" w:cs="Times New Roman"/>
          <w:i/>
          <w:spacing w:val="1"/>
          <w:w w:val="109"/>
          <w:sz w:val="18"/>
          <w:szCs w:val="18"/>
        </w:rPr>
        <w:t xml:space="preserve"> </w:t>
      </w:r>
      <w:r w:rsidRPr="003B5ED8">
        <w:rPr>
          <w:rFonts w:ascii="Amnesty Trade Gothic" w:eastAsia="Times New Roman" w:hAnsi="Amnesty Trade Gothic" w:cs="Times New Roman"/>
          <w:i/>
          <w:spacing w:val="1"/>
          <w:sz w:val="18"/>
          <w:szCs w:val="18"/>
        </w:rPr>
        <w:t>t</w:t>
      </w:r>
      <w:r w:rsidRPr="003B5ED8">
        <w:rPr>
          <w:rFonts w:ascii="Amnesty Trade Gothic" w:eastAsia="Times New Roman" w:hAnsi="Amnesty Trade Gothic" w:cs="Times New Roman"/>
          <w:i/>
          <w:sz w:val="18"/>
          <w:szCs w:val="18"/>
        </w:rPr>
        <w:t>o</w:t>
      </w:r>
      <w:r w:rsidRPr="003B5ED8">
        <w:rPr>
          <w:rFonts w:ascii="Amnesty Trade Gothic" w:eastAsia="Times New Roman" w:hAnsi="Amnesty Trade Gothic" w:cs="Times New Roman"/>
          <w:i/>
          <w:spacing w:val="4"/>
          <w:sz w:val="18"/>
          <w:szCs w:val="18"/>
        </w:rPr>
        <w:t xml:space="preserve"> </w:t>
      </w:r>
      <w:r w:rsidRPr="003B5ED8">
        <w:rPr>
          <w:rFonts w:ascii="Amnesty Trade Gothic" w:eastAsia="Times New Roman" w:hAnsi="Amnesty Trade Gothic" w:cs="Times New Roman"/>
          <w:i/>
          <w:spacing w:val="1"/>
          <w:w w:val="115"/>
          <w:sz w:val="18"/>
          <w:szCs w:val="18"/>
        </w:rPr>
        <w:t>m</w:t>
      </w:r>
      <w:r w:rsidRPr="003B5ED8">
        <w:rPr>
          <w:rFonts w:ascii="Amnesty Trade Gothic" w:eastAsia="Times New Roman" w:hAnsi="Amnesty Trade Gothic" w:cs="Times New Roman"/>
          <w:i/>
          <w:spacing w:val="-1"/>
          <w:sz w:val="18"/>
          <w:szCs w:val="18"/>
        </w:rPr>
        <w:t>a</w:t>
      </w:r>
      <w:r w:rsidRPr="003B5ED8">
        <w:rPr>
          <w:rFonts w:ascii="Amnesty Trade Gothic" w:eastAsia="Times New Roman" w:hAnsi="Amnesty Trade Gothic" w:cs="Times New Roman"/>
          <w:i/>
          <w:w w:val="90"/>
          <w:sz w:val="18"/>
          <w:szCs w:val="18"/>
        </w:rPr>
        <w:t>rr</w:t>
      </w:r>
      <w:r w:rsidRPr="003B5ED8">
        <w:rPr>
          <w:rFonts w:ascii="Amnesty Trade Gothic" w:eastAsia="Times New Roman" w:hAnsi="Amnesty Trade Gothic" w:cs="Times New Roman"/>
          <w:i/>
          <w:spacing w:val="-1"/>
          <w:w w:val="90"/>
          <w:sz w:val="18"/>
          <w:szCs w:val="18"/>
        </w:rPr>
        <w:t>y</w:t>
      </w:r>
      <w:r w:rsidRPr="003B5ED8">
        <w:rPr>
          <w:rFonts w:ascii="Amnesty Trade Gothic" w:eastAsia="Times New Roman" w:hAnsi="Amnesty Trade Gothic" w:cs="Times New Roman"/>
          <w:i/>
          <w:w w:val="79"/>
          <w:sz w:val="18"/>
          <w:szCs w:val="18"/>
        </w:rPr>
        <w:t>”</w:t>
      </w:r>
      <w:r w:rsidRPr="003B5ED8">
        <w:rPr>
          <w:rFonts w:ascii="Amnesty Trade Gothic" w:eastAsia="Times New Roman" w:hAnsi="Amnesty Trade Gothic" w:cs="Times New Roman"/>
          <w:i/>
          <w:spacing w:val="10"/>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3"/>
          <w:sz w:val="18"/>
          <w:szCs w:val="18"/>
        </w:rPr>
        <w:t>ma</w:t>
      </w:r>
      <w:r w:rsidRPr="003B5ED8">
        <w:rPr>
          <w:rFonts w:ascii="Amnesty Trade Gothic" w:eastAsia="Arial" w:hAnsi="Amnesty Trade Gothic"/>
          <w:spacing w:val="1"/>
          <w:w w:val="93"/>
          <w:sz w:val="18"/>
          <w:szCs w:val="18"/>
        </w:rPr>
        <w:t>ke</w:t>
      </w:r>
      <w:r w:rsidRPr="003B5ED8">
        <w:rPr>
          <w:rFonts w:ascii="Amnesty Trade Gothic" w:eastAsia="Arial" w:hAnsi="Amnesty Trade Gothic"/>
          <w:w w:val="93"/>
          <w:sz w:val="18"/>
          <w:szCs w:val="18"/>
        </w:rPr>
        <w:t>s</w:t>
      </w:r>
      <w:r w:rsidRPr="003B5ED8">
        <w:rPr>
          <w:rFonts w:ascii="Amnesty Trade Gothic" w:eastAsia="Arial" w:hAnsi="Amnesty Trade Gothic"/>
          <w:spacing w:val="7"/>
          <w:w w:val="93"/>
          <w:sz w:val="18"/>
          <w:szCs w:val="18"/>
        </w:rPr>
        <w:t xml:space="preserve"> </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t</w:t>
      </w:r>
      <w:r w:rsidRPr="003B5ED8">
        <w:rPr>
          <w:rFonts w:ascii="Amnesty Trade Gothic" w:eastAsia="Arial" w:hAnsi="Amnesty Trade Gothic"/>
          <w:spacing w:val="1"/>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z w:val="18"/>
          <w:szCs w:val="18"/>
        </w:rPr>
        <w:t>n</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3"/>
          <w:sz w:val="18"/>
          <w:szCs w:val="18"/>
        </w:rPr>
        <w:t>agg</w:t>
      </w:r>
      <w:r w:rsidRPr="003B5ED8">
        <w:rPr>
          <w:rFonts w:ascii="Amnesty Trade Gothic" w:eastAsia="Arial" w:hAnsi="Amnesty Trade Gothic"/>
          <w:spacing w:val="2"/>
          <w:w w:val="93"/>
          <w:sz w:val="18"/>
          <w:szCs w:val="18"/>
        </w:rPr>
        <w:t>r</w:t>
      </w:r>
      <w:r w:rsidRPr="003B5ED8">
        <w:rPr>
          <w:rFonts w:ascii="Amnesty Trade Gothic" w:eastAsia="Arial" w:hAnsi="Amnesty Trade Gothic"/>
          <w:spacing w:val="-1"/>
          <w:w w:val="93"/>
          <w:sz w:val="18"/>
          <w:szCs w:val="18"/>
        </w:rPr>
        <w:t>ava</w:t>
      </w:r>
      <w:r w:rsidRPr="003B5ED8">
        <w:rPr>
          <w:rFonts w:ascii="Amnesty Trade Gothic" w:eastAsia="Arial" w:hAnsi="Amnesty Trade Gothic"/>
          <w:w w:val="93"/>
          <w:sz w:val="18"/>
          <w:szCs w:val="18"/>
        </w:rPr>
        <w:t>t</w:t>
      </w:r>
      <w:r w:rsidRPr="003B5ED8">
        <w:rPr>
          <w:rFonts w:ascii="Amnesty Trade Gothic" w:eastAsia="Arial" w:hAnsi="Amnesty Trade Gothic"/>
          <w:spacing w:val="1"/>
          <w:w w:val="93"/>
          <w:sz w:val="18"/>
          <w:szCs w:val="18"/>
        </w:rPr>
        <w:t>in</w:t>
      </w:r>
      <w:r w:rsidRPr="003B5ED8">
        <w:rPr>
          <w:rFonts w:ascii="Amnesty Trade Gothic" w:eastAsia="Arial" w:hAnsi="Amnesty Trade Gothic"/>
          <w:w w:val="93"/>
          <w:sz w:val="18"/>
          <w:szCs w:val="18"/>
        </w:rPr>
        <w:t>g</w:t>
      </w:r>
      <w:r w:rsidRPr="003B5ED8">
        <w:rPr>
          <w:rFonts w:ascii="Amnesty Trade Gothic" w:eastAsia="Arial" w:hAnsi="Amnesty Trade Gothic"/>
          <w:spacing w:val="-9"/>
          <w:w w:val="93"/>
          <w:sz w:val="18"/>
          <w:szCs w:val="18"/>
        </w:rPr>
        <w:t xml:space="preserve"> </w:t>
      </w:r>
      <w:r w:rsidRPr="003B5ED8">
        <w:rPr>
          <w:rFonts w:ascii="Amnesty Trade Gothic" w:eastAsia="Arial" w:hAnsi="Amnesty Trade Gothic"/>
          <w:spacing w:val="-1"/>
          <w:w w:val="93"/>
          <w:sz w:val="18"/>
          <w:szCs w:val="18"/>
        </w:rPr>
        <w:t>c</w:t>
      </w:r>
      <w:r w:rsidRPr="003B5ED8">
        <w:rPr>
          <w:rFonts w:ascii="Amnesty Trade Gothic" w:eastAsia="Arial" w:hAnsi="Amnesty Trade Gothic"/>
          <w:spacing w:val="1"/>
          <w:w w:val="93"/>
          <w:sz w:val="18"/>
          <w:szCs w:val="18"/>
        </w:rPr>
        <w:t>i</w:t>
      </w:r>
      <w:r w:rsidRPr="003B5ED8">
        <w:rPr>
          <w:rFonts w:ascii="Amnesty Trade Gothic" w:eastAsia="Arial" w:hAnsi="Amnesty Trade Gothic"/>
          <w:spacing w:val="2"/>
          <w:w w:val="93"/>
          <w:sz w:val="18"/>
          <w:szCs w:val="18"/>
        </w:rPr>
        <w:t>r</w:t>
      </w:r>
      <w:r w:rsidRPr="003B5ED8">
        <w:rPr>
          <w:rFonts w:ascii="Amnesty Trade Gothic" w:eastAsia="Arial" w:hAnsi="Amnesty Trade Gothic"/>
          <w:spacing w:val="-1"/>
          <w:w w:val="93"/>
          <w:sz w:val="18"/>
          <w:szCs w:val="18"/>
        </w:rPr>
        <w:t>c</w:t>
      </w:r>
      <w:r w:rsidRPr="003B5ED8">
        <w:rPr>
          <w:rFonts w:ascii="Amnesty Trade Gothic" w:eastAsia="Arial" w:hAnsi="Amnesty Trade Gothic"/>
          <w:spacing w:val="1"/>
          <w:w w:val="93"/>
          <w:sz w:val="18"/>
          <w:szCs w:val="18"/>
        </w:rPr>
        <w:t>u</w:t>
      </w:r>
      <w:r w:rsidRPr="003B5ED8">
        <w:rPr>
          <w:rFonts w:ascii="Amnesty Trade Gothic" w:eastAsia="Arial" w:hAnsi="Amnesty Trade Gothic"/>
          <w:spacing w:val="-1"/>
          <w:w w:val="93"/>
          <w:sz w:val="18"/>
          <w:szCs w:val="18"/>
        </w:rPr>
        <w:t>ms</w:t>
      </w:r>
      <w:r w:rsidRPr="003B5ED8">
        <w:rPr>
          <w:rFonts w:ascii="Amnesty Trade Gothic" w:eastAsia="Arial" w:hAnsi="Amnesty Trade Gothic"/>
          <w:w w:val="93"/>
          <w:sz w:val="18"/>
          <w:szCs w:val="18"/>
        </w:rPr>
        <w:t>t</w:t>
      </w:r>
      <w:r w:rsidRPr="003B5ED8">
        <w:rPr>
          <w:rFonts w:ascii="Amnesty Trade Gothic" w:eastAsia="Arial" w:hAnsi="Amnesty Trade Gothic"/>
          <w:spacing w:val="-1"/>
          <w:w w:val="93"/>
          <w:sz w:val="18"/>
          <w:szCs w:val="18"/>
        </w:rPr>
        <w:t>a</w:t>
      </w:r>
      <w:r w:rsidRPr="003B5ED8">
        <w:rPr>
          <w:rFonts w:ascii="Amnesty Trade Gothic" w:eastAsia="Arial" w:hAnsi="Amnesty Trade Gothic"/>
          <w:spacing w:val="3"/>
          <w:w w:val="93"/>
          <w:sz w:val="18"/>
          <w:szCs w:val="18"/>
        </w:rPr>
        <w:t>n</w:t>
      </w:r>
      <w:r w:rsidRPr="003B5ED8">
        <w:rPr>
          <w:rFonts w:ascii="Amnesty Trade Gothic" w:eastAsia="Arial" w:hAnsi="Amnesty Trade Gothic"/>
          <w:spacing w:val="1"/>
          <w:w w:val="93"/>
          <w:sz w:val="18"/>
          <w:szCs w:val="18"/>
        </w:rPr>
        <w:t>c</w:t>
      </w:r>
      <w:r w:rsidRPr="003B5ED8">
        <w:rPr>
          <w:rFonts w:ascii="Amnesty Trade Gothic" w:eastAsia="Arial" w:hAnsi="Amnesty Trade Gothic"/>
          <w:w w:val="93"/>
          <w:sz w:val="18"/>
          <w:szCs w:val="18"/>
        </w:rPr>
        <w:t>e</w:t>
      </w:r>
      <w:r w:rsidRPr="003B5ED8">
        <w:rPr>
          <w:rFonts w:ascii="Amnesty Trade Gothic" w:eastAsia="Arial" w:hAnsi="Amnesty Trade Gothic"/>
          <w:spacing w:val="45"/>
          <w:w w:val="93"/>
          <w:sz w:val="18"/>
          <w:szCs w:val="18"/>
        </w:rPr>
        <w:t xml:space="preserve"> </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f</w:t>
      </w:r>
      <w:r w:rsidRPr="003B5ED8">
        <w:rPr>
          <w:rFonts w:ascii="Amnesty Trade Gothic" w:eastAsia="Arial" w:hAnsi="Amnesty Trade Gothic"/>
          <w:spacing w:val="1"/>
          <w:sz w:val="18"/>
          <w:szCs w:val="18"/>
        </w:rPr>
        <w:t xml:space="preserve"> </w:t>
      </w:r>
      <w:r w:rsidRPr="003B5ED8">
        <w:rPr>
          <w:rFonts w:ascii="Amnesty Trade Gothic" w:eastAsia="Arial" w:hAnsi="Amnesty Trade Gothic"/>
          <w:sz w:val="18"/>
          <w:szCs w:val="18"/>
        </w:rPr>
        <w:t>t</w:t>
      </w:r>
      <w:r w:rsidRPr="003B5ED8">
        <w:rPr>
          <w:rFonts w:ascii="Amnesty Trade Gothic" w:eastAsia="Arial" w:hAnsi="Amnesty Trade Gothic"/>
          <w:spacing w:val="1"/>
          <w:sz w:val="18"/>
          <w:szCs w:val="18"/>
        </w:rPr>
        <w: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z w:val="18"/>
          <w:szCs w:val="18"/>
        </w:rPr>
        <w:t>vi</w:t>
      </w:r>
      <w:r w:rsidRPr="003B5ED8">
        <w:rPr>
          <w:rFonts w:ascii="Amnesty Trade Gothic" w:eastAsia="Arial" w:hAnsi="Amnesty Trade Gothic"/>
          <w:spacing w:val="-1"/>
          <w:sz w:val="18"/>
          <w:szCs w:val="18"/>
        </w:rPr>
        <w:t>c</w:t>
      </w:r>
      <w:r w:rsidRPr="003B5ED8">
        <w:rPr>
          <w:rFonts w:ascii="Amnesty Trade Gothic" w:eastAsia="Arial" w:hAnsi="Amnesty Trade Gothic"/>
          <w:sz w:val="18"/>
          <w:szCs w:val="18"/>
        </w:rPr>
        <w:t>t</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m</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s a</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sz w:val="18"/>
          <w:szCs w:val="18"/>
        </w:rPr>
        <w:t>m</w:t>
      </w:r>
      <w:r w:rsidRPr="003B5ED8">
        <w:rPr>
          <w:rFonts w:ascii="Amnesty Trade Gothic" w:eastAsia="Arial" w:hAnsi="Amnesty Trade Gothic"/>
          <w:spacing w:val="1"/>
          <w:sz w:val="18"/>
          <w:szCs w:val="18"/>
        </w:rPr>
        <w:t>in</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r.</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w w:val="96"/>
          <w:sz w:val="18"/>
          <w:szCs w:val="18"/>
        </w:rPr>
        <w:t>H</w:t>
      </w:r>
      <w:r w:rsidRPr="003B5ED8">
        <w:rPr>
          <w:rFonts w:ascii="Amnesty Trade Gothic" w:eastAsia="Arial" w:hAnsi="Amnesty Trade Gothic"/>
          <w:spacing w:val="-2"/>
          <w:w w:val="96"/>
          <w:sz w:val="18"/>
          <w:szCs w:val="18"/>
        </w:rPr>
        <w:t>e</w:t>
      </w:r>
      <w:r w:rsidRPr="003B5ED8">
        <w:rPr>
          <w:rFonts w:ascii="Amnesty Trade Gothic" w:eastAsia="Arial" w:hAnsi="Amnesty Trade Gothic"/>
          <w:spacing w:val="1"/>
          <w:w w:val="96"/>
          <w:sz w:val="18"/>
          <w:szCs w:val="18"/>
        </w:rPr>
        <w:t>nc</w:t>
      </w:r>
      <w:r w:rsidRPr="003B5ED8">
        <w:rPr>
          <w:rFonts w:ascii="Amnesty Trade Gothic" w:eastAsia="Arial" w:hAnsi="Amnesty Trade Gothic"/>
          <w:spacing w:val="-1"/>
          <w:w w:val="96"/>
          <w:sz w:val="18"/>
          <w:szCs w:val="18"/>
        </w:rPr>
        <w:t>e</w:t>
      </w:r>
      <w:r w:rsidRPr="003B5ED8">
        <w:rPr>
          <w:rFonts w:ascii="Amnesty Trade Gothic" w:eastAsia="Arial" w:hAnsi="Amnesty Trade Gothic"/>
          <w:w w:val="96"/>
          <w:sz w:val="18"/>
          <w:szCs w:val="18"/>
        </w:rPr>
        <w:t>,</w:t>
      </w:r>
      <w:r w:rsidRPr="003B5ED8">
        <w:rPr>
          <w:rFonts w:ascii="Amnesty Trade Gothic" w:eastAsia="Arial" w:hAnsi="Amnesty Trade Gothic"/>
          <w:spacing w:val="3"/>
          <w:w w:val="96"/>
          <w:sz w:val="18"/>
          <w:szCs w:val="18"/>
        </w:rPr>
        <w:t xml:space="preserve"> </w:t>
      </w:r>
      <w:r w:rsidRPr="003B5ED8">
        <w:rPr>
          <w:rFonts w:ascii="Amnesty Trade Gothic" w:eastAsia="Arial" w:hAnsi="Amnesty Trade Gothic"/>
          <w:sz w:val="18"/>
          <w:szCs w:val="18"/>
        </w:rPr>
        <w:t>a</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2"/>
          <w:sz w:val="18"/>
          <w:szCs w:val="18"/>
        </w:rPr>
        <w:t>m</w:t>
      </w:r>
      <w:r w:rsidRPr="003B5ED8">
        <w:rPr>
          <w:rFonts w:ascii="Amnesty Trade Gothic" w:eastAsia="Arial" w:hAnsi="Amnesty Trade Gothic"/>
          <w:spacing w:val="-1"/>
          <w:w w:val="92"/>
          <w:sz w:val="18"/>
          <w:szCs w:val="18"/>
        </w:rPr>
        <w:t>a</w:t>
      </w:r>
      <w:r w:rsidRPr="003B5ED8">
        <w:rPr>
          <w:rFonts w:ascii="Amnesty Trade Gothic" w:eastAsia="Arial" w:hAnsi="Amnesty Trade Gothic"/>
          <w:w w:val="92"/>
          <w:sz w:val="18"/>
          <w:szCs w:val="18"/>
        </w:rPr>
        <w:t>rr</w:t>
      </w:r>
      <w:r w:rsidRPr="003B5ED8">
        <w:rPr>
          <w:rFonts w:ascii="Amnesty Trade Gothic" w:eastAsia="Arial" w:hAnsi="Amnesty Trade Gothic"/>
          <w:spacing w:val="1"/>
          <w:w w:val="92"/>
          <w:sz w:val="18"/>
          <w:szCs w:val="18"/>
        </w:rPr>
        <w:t>i</w:t>
      </w:r>
      <w:r w:rsidRPr="003B5ED8">
        <w:rPr>
          <w:rFonts w:ascii="Amnesty Trade Gothic" w:eastAsia="Arial" w:hAnsi="Amnesty Trade Gothic"/>
          <w:spacing w:val="-1"/>
          <w:w w:val="92"/>
          <w:sz w:val="18"/>
          <w:szCs w:val="18"/>
        </w:rPr>
        <w:t>a</w:t>
      </w:r>
      <w:r w:rsidRPr="003B5ED8">
        <w:rPr>
          <w:rFonts w:ascii="Amnesty Trade Gothic" w:eastAsia="Arial" w:hAnsi="Amnesty Trade Gothic"/>
          <w:spacing w:val="1"/>
          <w:w w:val="92"/>
          <w:sz w:val="18"/>
          <w:szCs w:val="18"/>
        </w:rPr>
        <w:t>g</w:t>
      </w:r>
      <w:r w:rsidRPr="003B5ED8">
        <w:rPr>
          <w:rFonts w:ascii="Amnesty Trade Gothic" w:eastAsia="Arial" w:hAnsi="Amnesty Trade Gothic"/>
          <w:w w:val="92"/>
          <w:sz w:val="18"/>
          <w:szCs w:val="18"/>
        </w:rPr>
        <w:t>e</w:t>
      </w:r>
      <w:r w:rsidRPr="003B5ED8">
        <w:rPr>
          <w:rFonts w:ascii="Amnesty Trade Gothic" w:eastAsia="Arial" w:hAnsi="Amnesty Trade Gothic"/>
          <w:spacing w:val="16"/>
          <w:w w:val="92"/>
          <w:sz w:val="18"/>
          <w:szCs w:val="18"/>
        </w:rPr>
        <w:t xml:space="preserve"> </w:t>
      </w:r>
      <w:r w:rsidRPr="003B5ED8">
        <w:rPr>
          <w:rFonts w:ascii="Amnesty Trade Gothic" w:eastAsia="Arial" w:hAnsi="Amnesty Trade Gothic"/>
          <w:w w:val="92"/>
          <w:sz w:val="18"/>
          <w:szCs w:val="18"/>
        </w:rPr>
        <w:t>w</w:t>
      </w:r>
      <w:r w:rsidRPr="003B5ED8">
        <w:rPr>
          <w:rFonts w:ascii="Amnesty Trade Gothic" w:eastAsia="Arial" w:hAnsi="Amnesty Trade Gothic"/>
          <w:spacing w:val="1"/>
          <w:w w:val="92"/>
          <w:sz w:val="18"/>
          <w:szCs w:val="18"/>
        </w:rPr>
        <w:t>he</w:t>
      </w:r>
      <w:r w:rsidRPr="003B5ED8">
        <w:rPr>
          <w:rFonts w:ascii="Amnesty Trade Gothic" w:eastAsia="Arial" w:hAnsi="Amnesty Trade Gothic"/>
          <w:w w:val="92"/>
          <w:sz w:val="18"/>
          <w:szCs w:val="18"/>
        </w:rPr>
        <w:t>t</w:t>
      </w:r>
      <w:r w:rsidRPr="003B5ED8">
        <w:rPr>
          <w:rFonts w:ascii="Amnesty Trade Gothic" w:eastAsia="Arial" w:hAnsi="Amnesty Trade Gothic"/>
          <w:spacing w:val="1"/>
          <w:w w:val="92"/>
          <w:sz w:val="18"/>
          <w:szCs w:val="18"/>
        </w:rPr>
        <w:t>h</w:t>
      </w:r>
      <w:r w:rsidRPr="003B5ED8">
        <w:rPr>
          <w:rFonts w:ascii="Amnesty Trade Gothic" w:eastAsia="Arial" w:hAnsi="Amnesty Trade Gothic"/>
          <w:spacing w:val="-1"/>
          <w:w w:val="92"/>
          <w:sz w:val="18"/>
          <w:szCs w:val="18"/>
        </w:rPr>
        <w:t>e</w:t>
      </w:r>
      <w:r w:rsidRPr="003B5ED8">
        <w:rPr>
          <w:rFonts w:ascii="Amnesty Trade Gothic" w:eastAsia="Arial" w:hAnsi="Amnesty Trade Gothic"/>
          <w:w w:val="92"/>
          <w:sz w:val="18"/>
          <w:szCs w:val="18"/>
        </w:rPr>
        <w:t>r</w:t>
      </w:r>
      <w:r w:rsidRPr="003B5ED8">
        <w:rPr>
          <w:rFonts w:ascii="Amnesty Trade Gothic" w:eastAsia="Arial" w:hAnsi="Amnesty Trade Gothic"/>
          <w:spacing w:val="22"/>
          <w:w w:val="92"/>
          <w:sz w:val="18"/>
          <w:szCs w:val="18"/>
        </w:rPr>
        <w:t xml:space="preserve"> </w:t>
      </w:r>
      <w:r w:rsidRPr="003B5ED8">
        <w:rPr>
          <w:rFonts w:ascii="Amnesty Trade Gothic" w:eastAsia="Arial" w:hAnsi="Amnesty Trade Gothic"/>
          <w:spacing w:val="-1"/>
          <w:w w:val="92"/>
          <w:sz w:val="18"/>
          <w:szCs w:val="18"/>
        </w:rPr>
        <w:t>e</w:t>
      </w:r>
      <w:r w:rsidRPr="003B5ED8">
        <w:rPr>
          <w:rFonts w:ascii="Amnesty Trade Gothic" w:eastAsia="Arial" w:hAnsi="Amnesty Trade Gothic"/>
          <w:spacing w:val="4"/>
          <w:w w:val="92"/>
          <w:sz w:val="18"/>
          <w:szCs w:val="18"/>
        </w:rPr>
        <w:t>i</w:t>
      </w:r>
      <w:r w:rsidRPr="003B5ED8">
        <w:rPr>
          <w:rFonts w:ascii="Amnesty Trade Gothic" w:eastAsia="Arial" w:hAnsi="Amnesty Trade Gothic"/>
          <w:w w:val="92"/>
          <w:sz w:val="18"/>
          <w:szCs w:val="18"/>
        </w:rPr>
        <w:t>t</w:t>
      </w:r>
      <w:r w:rsidRPr="003B5ED8">
        <w:rPr>
          <w:rFonts w:ascii="Amnesty Trade Gothic" w:eastAsia="Arial" w:hAnsi="Amnesty Trade Gothic"/>
          <w:spacing w:val="1"/>
          <w:w w:val="92"/>
          <w:sz w:val="18"/>
          <w:szCs w:val="18"/>
        </w:rPr>
        <w:t>h</w:t>
      </w:r>
      <w:r w:rsidRPr="003B5ED8">
        <w:rPr>
          <w:rFonts w:ascii="Amnesty Trade Gothic" w:eastAsia="Arial" w:hAnsi="Amnesty Trade Gothic"/>
          <w:spacing w:val="-1"/>
          <w:w w:val="92"/>
          <w:sz w:val="18"/>
          <w:szCs w:val="18"/>
        </w:rPr>
        <w:t>e</w:t>
      </w:r>
      <w:r w:rsidRPr="003B5ED8">
        <w:rPr>
          <w:rFonts w:ascii="Amnesty Trade Gothic" w:eastAsia="Arial" w:hAnsi="Amnesty Trade Gothic"/>
          <w:w w:val="92"/>
          <w:sz w:val="18"/>
          <w:szCs w:val="18"/>
        </w:rPr>
        <w:t>r</w:t>
      </w:r>
      <w:r w:rsidRPr="003B5ED8">
        <w:rPr>
          <w:rFonts w:ascii="Amnesty Trade Gothic" w:eastAsia="Arial" w:hAnsi="Amnesty Trade Gothic"/>
          <w:spacing w:val="18"/>
          <w:w w:val="92"/>
          <w:sz w:val="18"/>
          <w:szCs w:val="18"/>
        </w:rPr>
        <w:t xml:space="preserve"> </w:t>
      </w:r>
      <w:r w:rsidRPr="003B5ED8">
        <w:rPr>
          <w:rFonts w:ascii="Amnesty Trade Gothic" w:eastAsia="Arial" w:hAnsi="Amnesty Trade Gothic"/>
          <w:w w:val="92"/>
          <w:sz w:val="18"/>
          <w:szCs w:val="18"/>
        </w:rPr>
        <w:t>sp</w:t>
      </w:r>
      <w:r w:rsidRPr="003B5ED8">
        <w:rPr>
          <w:rFonts w:ascii="Amnesty Trade Gothic" w:eastAsia="Arial" w:hAnsi="Amnesty Trade Gothic"/>
          <w:spacing w:val="-1"/>
          <w:w w:val="92"/>
          <w:sz w:val="18"/>
          <w:szCs w:val="18"/>
        </w:rPr>
        <w:t>o</w:t>
      </w:r>
      <w:r w:rsidRPr="003B5ED8">
        <w:rPr>
          <w:rFonts w:ascii="Amnesty Trade Gothic" w:eastAsia="Arial" w:hAnsi="Amnesty Trade Gothic"/>
          <w:spacing w:val="1"/>
          <w:w w:val="92"/>
          <w:sz w:val="18"/>
          <w:szCs w:val="18"/>
        </w:rPr>
        <w:t>u</w:t>
      </w:r>
      <w:r w:rsidRPr="003B5ED8">
        <w:rPr>
          <w:rFonts w:ascii="Amnesty Trade Gothic" w:eastAsia="Arial" w:hAnsi="Amnesty Trade Gothic"/>
          <w:spacing w:val="-1"/>
          <w:w w:val="92"/>
          <w:sz w:val="18"/>
          <w:szCs w:val="18"/>
        </w:rPr>
        <w:t>s</w:t>
      </w:r>
      <w:r w:rsidRPr="003B5ED8">
        <w:rPr>
          <w:rFonts w:ascii="Amnesty Trade Gothic" w:eastAsia="Arial" w:hAnsi="Amnesty Trade Gothic"/>
          <w:w w:val="92"/>
          <w:sz w:val="18"/>
          <w:szCs w:val="18"/>
        </w:rPr>
        <w:t>e</w:t>
      </w:r>
      <w:r w:rsidRPr="003B5ED8">
        <w:rPr>
          <w:rFonts w:ascii="Amnesty Trade Gothic" w:eastAsia="Arial" w:hAnsi="Amnesty Trade Gothic"/>
          <w:spacing w:val="7"/>
          <w:w w:val="92"/>
          <w:sz w:val="18"/>
          <w:szCs w:val="18"/>
        </w:rPr>
        <w:t xml:space="preserve"> </w:t>
      </w:r>
      <w:r w:rsidRPr="003B5ED8">
        <w:rPr>
          <w:rFonts w:ascii="Amnesty Trade Gothic" w:eastAsia="Arial" w:hAnsi="Amnesty Trade Gothic"/>
          <w:w w:val="92"/>
          <w:sz w:val="18"/>
          <w:szCs w:val="18"/>
        </w:rPr>
        <w:t>w</w:t>
      </w:r>
      <w:r w:rsidRPr="003B5ED8">
        <w:rPr>
          <w:rFonts w:ascii="Amnesty Trade Gothic" w:eastAsia="Arial" w:hAnsi="Amnesty Trade Gothic"/>
          <w:spacing w:val="1"/>
          <w:w w:val="92"/>
          <w:sz w:val="18"/>
          <w:szCs w:val="18"/>
        </w:rPr>
        <w:t>a</w:t>
      </w:r>
      <w:r w:rsidRPr="003B5ED8">
        <w:rPr>
          <w:rFonts w:ascii="Amnesty Trade Gothic" w:eastAsia="Arial" w:hAnsi="Amnesty Trade Gothic"/>
          <w:w w:val="92"/>
          <w:sz w:val="18"/>
          <w:szCs w:val="18"/>
        </w:rPr>
        <w:t>s</w:t>
      </w:r>
      <w:r w:rsidRPr="003B5ED8">
        <w:rPr>
          <w:rFonts w:ascii="Amnesty Trade Gothic" w:eastAsia="Arial" w:hAnsi="Amnesty Trade Gothic"/>
          <w:spacing w:val="-3"/>
          <w:w w:val="92"/>
          <w:sz w:val="18"/>
          <w:szCs w:val="18"/>
        </w:rPr>
        <w:t xml:space="preserve"> </w:t>
      </w:r>
      <w:r w:rsidRPr="003B5ED8">
        <w:rPr>
          <w:rFonts w:ascii="Amnesty Trade Gothic" w:eastAsia="Arial" w:hAnsi="Amnesty Trade Gothic"/>
          <w:spacing w:val="1"/>
          <w:sz w:val="18"/>
          <w:szCs w:val="18"/>
        </w:rPr>
        <w:t>und</w:t>
      </w:r>
      <w:r w:rsidRPr="003B5ED8">
        <w:rPr>
          <w:rFonts w:ascii="Amnesty Trade Gothic" w:eastAsia="Arial" w:hAnsi="Amnesty Trade Gothic"/>
          <w:spacing w:val="-1"/>
          <w:sz w:val="18"/>
          <w:szCs w:val="18"/>
        </w:rPr>
        <w:t>e</w:t>
      </w:r>
      <w:r w:rsidRPr="003B5ED8">
        <w:rPr>
          <w:rFonts w:ascii="Amnesty Trade Gothic" w:eastAsia="Arial" w:hAnsi="Amnesty Trade Gothic"/>
          <w:sz w:val="18"/>
          <w:szCs w:val="18"/>
        </w:rPr>
        <w:t>r</w:t>
      </w:r>
      <w:r w:rsidRPr="003B5ED8">
        <w:rPr>
          <w:rFonts w:ascii="Amnesty Trade Gothic" w:eastAsia="Arial" w:hAnsi="Amnesty Trade Gothic"/>
          <w:spacing w:val="-11"/>
          <w:sz w:val="18"/>
          <w:szCs w:val="18"/>
        </w:rPr>
        <w:t xml:space="preserve"> </w:t>
      </w:r>
      <w:r w:rsidRPr="003B5ED8">
        <w:rPr>
          <w:rFonts w:ascii="Amnesty Trade Gothic" w:eastAsia="Arial" w:hAnsi="Amnesty Trade Gothic"/>
          <w:spacing w:val="1"/>
          <w:sz w:val="18"/>
          <w:szCs w:val="18"/>
        </w:rPr>
        <w:t>t</w:t>
      </w:r>
      <w:r w:rsidRPr="003B5ED8">
        <w:rPr>
          <w:rFonts w:ascii="Amnesty Trade Gothic" w:eastAsia="Arial" w:hAnsi="Amnesty Trade Gothic"/>
          <w:spacing w:val="-2"/>
          <w:sz w:val="18"/>
          <w:szCs w:val="18"/>
        </w:rPr>
        <w: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2"/>
          <w:sz w:val="18"/>
          <w:szCs w:val="18"/>
        </w:rPr>
        <w:t>l</w:t>
      </w:r>
      <w:r w:rsidRPr="003B5ED8">
        <w:rPr>
          <w:rFonts w:ascii="Amnesty Trade Gothic" w:eastAsia="Arial" w:hAnsi="Amnesty Trade Gothic"/>
          <w:spacing w:val="-1"/>
          <w:w w:val="92"/>
          <w:sz w:val="18"/>
          <w:szCs w:val="18"/>
        </w:rPr>
        <w:t>e</w:t>
      </w:r>
      <w:r w:rsidRPr="003B5ED8">
        <w:rPr>
          <w:rFonts w:ascii="Amnesty Trade Gothic" w:eastAsia="Arial" w:hAnsi="Amnesty Trade Gothic"/>
          <w:spacing w:val="1"/>
          <w:w w:val="92"/>
          <w:sz w:val="18"/>
          <w:szCs w:val="18"/>
        </w:rPr>
        <w:t>g</w:t>
      </w:r>
      <w:r w:rsidRPr="003B5ED8">
        <w:rPr>
          <w:rFonts w:ascii="Amnesty Trade Gothic" w:eastAsia="Arial" w:hAnsi="Amnesty Trade Gothic"/>
          <w:spacing w:val="-1"/>
          <w:w w:val="92"/>
          <w:sz w:val="18"/>
          <w:szCs w:val="18"/>
        </w:rPr>
        <w:t>a</w:t>
      </w:r>
      <w:r w:rsidRPr="003B5ED8">
        <w:rPr>
          <w:rFonts w:ascii="Amnesty Trade Gothic" w:eastAsia="Arial" w:hAnsi="Amnesty Trade Gothic"/>
          <w:w w:val="92"/>
          <w:sz w:val="18"/>
          <w:szCs w:val="18"/>
        </w:rPr>
        <w:t>l</w:t>
      </w:r>
      <w:r w:rsidRPr="003B5ED8">
        <w:rPr>
          <w:rFonts w:ascii="Amnesty Trade Gothic" w:eastAsia="Arial" w:hAnsi="Amnesty Trade Gothic"/>
          <w:spacing w:val="2"/>
          <w:w w:val="92"/>
          <w:sz w:val="18"/>
          <w:szCs w:val="18"/>
        </w:rPr>
        <w:t xml:space="preserve"> </w:t>
      </w:r>
      <w:r w:rsidRPr="003B5ED8">
        <w:rPr>
          <w:rFonts w:ascii="Amnesty Trade Gothic" w:eastAsia="Arial" w:hAnsi="Amnesty Trade Gothic"/>
          <w:spacing w:val="-1"/>
          <w:w w:val="92"/>
          <w:sz w:val="18"/>
          <w:szCs w:val="18"/>
        </w:rPr>
        <w:t>a</w:t>
      </w:r>
      <w:r w:rsidRPr="003B5ED8">
        <w:rPr>
          <w:rFonts w:ascii="Amnesty Trade Gothic" w:eastAsia="Arial" w:hAnsi="Amnesty Trade Gothic"/>
          <w:spacing w:val="1"/>
          <w:w w:val="92"/>
          <w:sz w:val="18"/>
          <w:szCs w:val="18"/>
        </w:rPr>
        <w:t>g</w:t>
      </w:r>
      <w:r w:rsidRPr="003B5ED8">
        <w:rPr>
          <w:rFonts w:ascii="Amnesty Trade Gothic" w:eastAsia="Arial" w:hAnsi="Amnesty Trade Gothic"/>
          <w:w w:val="92"/>
          <w:sz w:val="18"/>
          <w:szCs w:val="18"/>
        </w:rPr>
        <w:t>e</w:t>
      </w:r>
      <w:r w:rsidRPr="003B5ED8">
        <w:rPr>
          <w:rFonts w:ascii="Amnesty Trade Gothic" w:eastAsia="Arial" w:hAnsi="Amnesty Trade Gothic"/>
          <w:spacing w:val="-6"/>
          <w:w w:val="92"/>
          <w:sz w:val="18"/>
          <w:szCs w:val="18"/>
        </w:rPr>
        <w:t xml:space="preserve"> </w:t>
      </w:r>
      <w:r w:rsidRPr="003B5ED8">
        <w:rPr>
          <w:rFonts w:ascii="Amnesty Trade Gothic" w:eastAsia="Arial" w:hAnsi="Amnesty Trade Gothic"/>
          <w:w w:val="92"/>
          <w:sz w:val="18"/>
          <w:szCs w:val="18"/>
        </w:rPr>
        <w:t>(</w:t>
      </w:r>
      <w:r w:rsidRPr="003B5ED8">
        <w:rPr>
          <w:rFonts w:ascii="Amnesty Trade Gothic" w:eastAsia="Arial" w:hAnsi="Amnesty Trade Gothic"/>
          <w:spacing w:val="1"/>
          <w:w w:val="92"/>
          <w:sz w:val="18"/>
          <w:szCs w:val="18"/>
        </w:rPr>
        <w:t>unl</w:t>
      </w:r>
      <w:r w:rsidRPr="003B5ED8">
        <w:rPr>
          <w:rFonts w:ascii="Amnesty Trade Gothic" w:eastAsia="Arial" w:hAnsi="Amnesty Trade Gothic"/>
          <w:spacing w:val="-1"/>
          <w:w w:val="92"/>
          <w:sz w:val="18"/>
          <w:szCs w:val="18"/>
        </w:rPr>
        <w:t>es</w:t>
      </w:r>
      <w:r w:rsidRPr="003B5ED8">
        <w:rPr>
          <w:rFonts w:ascii="Amnesty Trade Gothic" w:eastAsia="Arial" w:hAnsi="Amnesty Trade Gothic"/>
          <w:w w:val="92"/>
          <w:sz w:val="18"/>
          <w:szCs w:val="18"/>
        </w:rPr>
        <w:t>s</w:t>
      </w:r>
      <w:r w:rsidRPr="003B5ED8">
        <w:rPr>
          <w:rFonts w:ascii="Amnesty Trade Gothic" w:eastAsia="Arial" w:hAnsi="Amnesty Trade Gothic"/>
          <w:spacing w:val="17"/>
          <w:w w:val="92"/>
          <w:sz w:val="18"/>
          <w:szCs w:val="18"/>
        </w:rPr>
        <w:t xml:space="preserve"> </w:t>
      </w:r>
      <w:r w:rsidRPr="003B5ED8">
        <w:rPr>
          <w:rFonts w:ascii="Amnesty Trade Gothic" w:eastAsia="Arial" w:hAnsi="Amnesty Trade Gothic"/>
          <w:w w:val="92"/>
          <w:sz w:val="18"/>
          <w:szCs w:val="18"/>
        </w:rPr>
        <w:t>sp</w:t>
      </w:r>
      <w:r w:rsidRPr="003B5ED8">
        <w:rPr>
          <w:rFonts w:ascii="Amnesty Trade Gothic" w:eastAsia="Arial" w:hAnsi="Amnesty Trade Gothic"/>
          <w:spacing w:val="-1"/>
          <w:w w:val="92"/>
          <w:sz w:val="18"/>
          <w:szCs w:val="18"/>
        </w:rPr>
        <w:t>ec</w:t>
      </w:r>
      <w:r w:rsidRPr="003B5ED8">
        <w:rPr>
          <w:rFonts w:ascii="Amnesty Trade Gothic" w:eastAsia="Arial" w:hAnsi="Amnesty Trade Gothic"/>
          <w:spacing w:val="3"/>
          <w:w w:val="92"/>
          <w:sz w:val="18"/>
          <w:szCs w:val="18"/>
        </w:rPr>
        <w:t>i</w:t>
      </w:r>
      <w:r w:rsidRPr="003B5ED8">
        <w:rPr>
          <w:rFonts w:ascii="Amnesty Trade Gothic" w:eastAsia="Arial" w:hAnsi="Amnesty Trade Gothic"/>
          <w:spacing w:val="-1"/>
          <w:w w:val="92"/>
          <w:sz w:val="18"/>
          <w:szCs w:val="18"/>
        </w:rPr>
        <w:t>a</w:t>
      </w:r>
      <w:r w:rsidRPr="003B5ED8">
        <w:rPr>
          <w:rFonts w:ascii="Amnesty Trade Gothic" w:eastAsia="Arial" w:hAnsi="Amnesty Trade Gothic"/>
          <w:w w:val="92"/>
          <w:sz w:val="18"/>
          <w:szCs w:val="18"/>
        </w:rPr>
        <w:t>l</w:t>
      </w:r>
      <w:r w:rsidRPr="003B5ED8">
        <w:rPr>
          <w:rFonts w:ascii="Amnesty Trade Gothic" w:eastAsia="Arial" w:hAnsi="Amnesty Trade Gothic"/>
          <w:spacing w:val="18"/>
          <w:w w:val="92"/>
          <w:sz w:val="18"/>
          <w:szCs w:val="18"/>
        </w:rPr>
        <w:t xml:space="preserve"> </w:t>
      </w:r>
      <w:r w:rsidRPr="003B5ED8">
        <w:rPr>
          <w:rFonts w:ascii="Amnesty Trade Gothic" w:eastAsia="Arial" w:hAnsi="Amnesty Trade Gothic"/>
          <w:spacing w:val="1"/>
          <w:w w:val="92"/>
          <w:sz w:val="18"/>
          <w:szCs w:val="18"/>
        </w:rPr>
        <w:t>di</w:t>
      </w:r>
      <w:r w:rsidRPr="003B5ED8">
        <w:rPr>
          <w:rFonts w:ascii="Amnesty Trade Gothic" w:eastAsia="Arial" w:hAnsi="Amnesty Trade Gothic"/>
          <w:spacing w:val="-1"/>
          <w:w w:val="92"/>
          <w:sz w:val="18"/>
          <w:szCs w:val="18"/>
        </w:rPr>
        <w:t>s</w:t>
      </w:r>
      <w:r w:rsidRPr="003B5ED8">
        <w:rPr>
          <w:rFonts w:ascii="Amnesty Trade Gothic" w:eastAsia="Arial" w:hAnsi="Amnesty Trade Gothic"/>
          <w:spacing w:val="1"/>
          <w:w w:val="92"/>
          <w:sz w:val="18"/>
          <w:szCs w:val="18"/>
        </w:rPr>
        <w:t>p</w:t>
      </w:r>
      <w:r w:rsidRPr="003B5ED8">
        <w:rPr>
          <w:rFonts w:ascii="Amnesty Trade Gothic" w:eastAsia="Arial" w:hAnsi="Amnesty Trade Gothic"/>
          <w:spacing w:val="-1"/>
          <w:w w:val="92"/>
          <w:sz w:val="18"/>
          <w:szCs w:val="18"/>
        </w:rPr>
        <w:t>e</w:t>
      </w:r>
      <w:r w:rsidRPr="003B5ED8">
        <w:rPr>
          <w:rFonts w:ascii="Amnesty Trade Gothic" w:eastAsia="Arial" w:hAnsi="Amnesty Trade Gothic"/>
          <w:spacing w:val="1"/>
          <w:w w:val="92"/>
          <w:sz w:val="18"/>
          <w:szCs w:val="18"/>
        </w:rPr>
        <w:t>n</w:t>
      </w:r>
      <w:r w:rsidRPr="003B5ED8">
        <w:rPr>
          <w:rFonts w:ascii="Amnesty Trade Gothic" w:eastAsia="Arial" w:hAnsi="Amnesty Trade Gothic"/>
          <w:spacing w:val="-1"/>
          <w:w w:val="92"/>
          <w:sz w:val="18"/>
          <w:szCs w:val="18"/>
        </w:rPr>
        <w:t>sa</w:t>
      </w:r>
      <w:r w:rsidRPr="003B5ED8">
        <w:rPr>
          <w:rFonts w:ascii="Amnesty Trade Gothic" w:eastAsia="Arial" w:hAnsi="Amnesty Trade Gothic"/>
          <w:w w:val="92"/>
          <w:sz w:val="18"/>
          <w:szCs w:val="18"/>
        </w:rPr>
        <w:t>t</w:t>
      </w:r>
      <w:r w:rsidRPr="003B5ED8">
        <w:rPr>
          <w:rFonts w:ascii="Amnesty Trade Gothic" w:eastAsia="Arial" w:hAnsi="Amnesty Trade Gothic"/>
          <w:spacing w:val="1"/>
          <w:w w:val="92"/>
          <w:sz w:val="18"/>
          <w:szCs w:val="18"/>
        </w:rPr>
        <w:t>i</w:t>
      </w:r>
      <w:r w:rsidRPr="003B5ED8">
        <w:rPr>
          <w:rFonts w:ascii="Amnesty Trade Gothic" w:eastAsia="Arial" w:hAnsi="Amnesty Trade Gothic"/>
          <w:spacing w:val="-1"/>
          <w:w w:val="92"/>
          <w:sz w:val="18"/>
          <w:szCs w:val="18"/>
        </w:rPr>
        <w:t>o</w:t>
      </w:r>
      <w:r w:rsidRPr="003B5ED8">
        <w:rPr>
          <w:rFonts w:ascii="Amnesty Trade Gothic" w:eastAsia="Arial" w:hAnsi="Amnesty Trade Gothic"/>
          <w:w w:val="92"/>
          <w:sz w:val="18"/>
          <w:szCs w:val="18"/>
        </w:rPr>
        <w:t>n</w:t>
      </w:r>
      <w:r w:rsidRPr="003B5ED8">
        <w:rPr>
          <w:rFonts w:ascii="Amnesty Trade Gothic" w:eastAsia="Arial" w:hAnsi="Amnesty Trade Gothic"/>
          <w:spacing w:val="31"/>
          <w:w w:val="92"/>
          <w:sz w:val="18"/>
          <w:szCs w:val="18"/>
        </w:rPr>
        <w:t xml:space="preserve"> </w:t>
      </w:r>
      <w:r w:rsidRPr="003B5ED8">
        <w:rPr>
          <w:rFonts w:ascii="Amnesty Trade Gothic" w:eastAsia="Arial" w:hAnsi="Amnesty Trade Gothic"/>
          <w:spacing w:val="1"/>
          <w:sz w:val="18"/>
          <w:szCs w:val="18"/>
        </w:rPr>
        <w:t>h</w:t>
      </w:r>
      <w:r w:rsidRPr="003B5ED8">
        <w:rPr>
          <w:rFonts w:ascii="Amnesty Trade Gothic" w:eastAsia="Arial" w:hAnsi="Amnesty Trade Gothic"/>
          <w:spacing w:val="-1"/>
          <w:sz w:val="18"/>
          <w:szCs w:val="18"/>
        </w:rPr>
        <w:t>a</w:t>
      </w:r>
      <w:r w:rsidRPr="003B5ED8">
        <w:rPr>
          <w:rFonts w:ascii="Amnesty Trade Gothic" w:eastAsia="Arial" w:hAnsi="Amnesty Trade Gothic"/>
          <w:sz w:val="18"/>
          <w:szCs w:val="18"/>
        </w:rPr>
        <w:t xml:space="preserve">s </w:t>
      </w:r>
      <w:r w:rsidRPr="003B5ED8">
        <w:rPr>
          <w:rFonts w:ascii="Amnesty Trade Gothic" w:eastAsia="Arial" w:hAnsi="Amnesty Trade Gothic"/>
          <w:spacing w:val="1"/>
          <w:w w:val="94"/>
          <w:sz w:val="18"/>
          <w:szCs w:val="18"/>
        </w:rPr>
        <w:t>b</w:t>
      </w:r>
      <w:r w:rsidRPr="003B5ED8">
        <w:rPr>
          <w:rFonts w:ascii="Amnesty Trade Gothic" w:eastAsia="Arial" w:hAnsi="Amnesty Trade Gothic"/>
          <w:spacing w:val="-1"/>
          <w:w w:val="94"/>
          <w:sz w:val="18"/>
          <w:szCs w:val="18"/>
        </w:rPr>
        <w:t>ee</w:t>
      </w:r>
      <w:r w:rsidRPr="003B5ED8">
        <w:rPr>
          <w:rFonts w:ascii="Amnesty Trade Gothic" w:eastAsia="Arial" w:hAnsi="Amnesty Trade Gothic"/>
          <w:w w:val="94"/>
          <w:sz w:val="18"/>
          <w:szCs w:val="18"/>
        </w:rPr>
        <w:t>n</w:t>
      </w:r>
      <w:r w:rsidRPr="003B5ED8">
        <w:rPr>
          <w:rFonts w:ascii="Amnesty Trade Gothic" w:eastAsia="Arial" w:hAnsi="Amnesty Trade Gothic"/>
          <w:spacing w:val="6"/>
          <w:w w:val="94"/>
          <w:sz w:val="18"/>
          <w:szCs w:val="18"/>
        </w:rPr>
        <w:t xml:space="preserve"> </w:t>
      </w:r>
      <w:r w:rsidRPr="003B5ED8">
        <w:rPr>
          <w:rFonts w:ascii="Amnesty Trade Gothic" w:eastAsia="Arial" w:hAnsi="Amnesty Trade Gothic"/>
          <w:spacing w:val="-1"/>
          <w:w w:val="94"/>
          <w:sz w:val="18"/>
          <w:szCs w:val="18"/>
        </w:rPr>
        <w:t>g</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a</w:t>
      </w:r>
      <w:r w:rsidRPr="003B5ED8">
        <w:rPr>
          <w:rFonts w:ascii="Amnesty Trade Gothic" w:eastAsia="Arial" w:hAnsi="Amnesty Trade Gothic"/>
          <w:spacing w:val="1"/>
          <w:w w:val="94"/>
          <w:sz w:val="18"/>
          <w:szCs w:val="18"/>
        </w:rPr>
        <w:t>n</w:t>
      </w:r>
      <w:r w:rsidRPr="003B5ED8">
        <w:rPr>
          <w:rFonts w:ascii="Amnesty Trade Gothic" w:eastAsia="Arial" w:hAnsi="Amnesty Trade Gothic"/>
          <w:w w:val="94"/>
          <w:sz w:val="18"/>
          <w:szCs w:val="18"/>
        </w:rPr>
        <w:t>t</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d</w:t>
      </w:r>
      <w:r w:rsidRPr="003B5ED8">
        <w:rPr>
          <w:rFonts w:ascii="Amnesty Trade Gothic" w:eastAsia="Arial" w:hAnsi="Amnesty Trade Gothic"/>
          <w:spacing w:val="8"/>
          <w:w w:val="94"/>
          <w:sz w:val="18"/>
          <w:szCs w:val="18"/>
        </w:rPr>
        <w:t xml:space="preserve"> </w:t>
      </w:r>
      <w:r w:rsidRPr="003B5ED8">
        <w:rPr>
          <w:rFonts w:ascii="Amnesty Trade Gothic" w:eastAsia="Arial" w:hAnsi="Amnesty Trade Gothic"/>
          <w:spacing w:val="1"/>
          <w:sz w:val="18"/>
          <w:szCs w:val="18"/>
        </w:rPr>
        <w:t>b</w:t>
      </w:r>
      <w:r w:rsidRPr="003B5ED8">
        <w:rPr>
          <w:rFonts w:ascii="Amnesty Trade Gothic" w:eastAsia="Arial" w:hAnsi="Amnesty Trade Gothic"/>
          <w:sz w:val="18"/>
          <w:szCs w:val="18"/>
        </w:rPr>
        <w:t>y</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z w:val="18"/>
          <w:szCs w:val="18"/>
        </w:rPr>
        <w:t>a</w:t>
      </w:r>
      <w:r w:rsidRPr="003B5ED8">
        <w:rPr>
          <w:rFonts w:ascii="Amnesty Trade Gothic" w:eastAsia="Arial" w:hAnsi="Amnesty Trade Gothic"/>
          <w:spacing w:val="-9"/>
          <w:sz w:val="18"/>
          <w:szCs w:val="18"/>
        </w:rPr>
        <w:t xml:space="preserve"> </w:t>
      </w:r>
      <w:r w:rsidRPr="003B5ED8">
        <w:rPr>
          <w:rFonts w:ascii="Amnesty Trade Gothic" w:eastAsia="Arial" w:hAnsi="Amnesty Trade Gothic"/>
          <w:spacing w:val="-1"/>
          <w:sz w:val="18"/>
          <w:szCs w:val="18"/>
        </w:rPr>
        <w:t>co</w:t>
      </w:r>
      <w:r w:rsidRPr="003B5ED8">
        <w:rPr>
          <w:rFonts w:ascii="Amnesty Trade Gothic" w:eastAsia="Arial" w:hAnsi="Amnesty Trade Gothic"/>
          <w:spacing w:val="1"/>
          <w:sz w:val="18"/>
          <w:szCs w:val="18"/>
        </w:rPr>
        <w:t>u</w:t>
      </w:r>
      <w:r w:rsidRPr="003B5ED8">
        <w:rPr>
          <w:rFonts w:ascii="Amnesty Trade Gothic" w:eastAsia="Arial" w:hAnsi="Amnesty Trade Gothic"/>
          <w:sz w:val="18"/>
          <w:szCs w:val="18"/>
        </w:rPr>
        <w:t>rt)</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z w:val="18"/>
          <w:szCs w:val="18"/>
        </w:rPr>
        <w:t>w</w:t>
      </w:r>
      <w:r w:rsidRPr="003B5ED8">
        <w:rPr>
          <w:rFonts w:ascii="Amnesty Trade Gothic" w:eastAsia="Arial" w:hAnsi="Amnesty Trade Gothic"/>
          <w:spacing w:val="-1"/>
          <w:sz w:val="18"/>
          <w:szCs w:val="18"/>
        </w:rPr>
        <w:t>o</w:t>
      </w:r>
      <w:r w:rsidRPr="003B5ED8">
        <w:rPr>
          <w:rFonts w:ascii="Amnesty Trade Gothic" w:eastAsia="Arial" w:hAnsi="Amnesty Trade Gothic"/>
          <w:spacing w:val="1"/>
          <w:sz w:val="18"/>
          <w:szCs w:val="18"/>
        </w:rPr>
        <w:t>ul</w:t>
      </w:r>
      <w:r w:rsidRPr="003B5ED8">
        <w:rPr>
          <w:rFonts w:ascii="Amnesty Trade Gothic" w:eastAsia="Arial" w:hAnsi="Amnesty Trade Gothic"/>
          <w:sz w:val="18"/>
          <w:szCs w:val="18"/>
        </w:rPr>
        <w:t>d</w:t>
      </w:r>
      <w:r w:rsidRPr="003B5ED8">
        <w:rPr>
          <w:rFonts w:ascii="Amnesty Trade Gothic" w:eastAsia="Arial" w:hAnsi="Amnesty Trade Gothic"/>
          <w:spacing w:val="-20"/>
          <w:sz w:val="18"/>
          <w:szCs w:val="18"/>
        </w:rPr>
        <w:t xml:space="preserve"> </w:t>
      </w:r>
      <w:r w:rsidRPr="003B5ED8">
        <w:rPr>
          <w:rFonts w:ascii="Amnesty Trade Gothic" w:eastAsia="Arial" w:hAnsi="Amnesty Trade Gothic"/>
          <w:spacing w:val="-1"/>
          <w:w w:val="96"/>
          <w:sz w:val="18"/>
          <w:szCs w:val="18"/>
        </w:rPr>
        <w:t>amo</w:t>
      </w:r>
      <w:r w:rsidRPr="003B5ED8">
        <w:rPr>
          <w:rFonts w:ascii="Amnesty Trade Gothic" w:eastAsia="Arial" w:hAnsi="Amnesty Trade Gothic"/>
          <w:spacing w:val="1"/>
          <w:w w:val="96"/>
          <w:sz w:val="18"/>
          <w:szCs w:val="18"/>
        </w:rPr>
        <w:t>un</w:t>
      </w:r>
      <w:r w:rsidRPr="003B5ED8">
        <w:rPr>
          <w:rFonts w:ascii="Amnesty Trade Gothic" w:eastAsia="Arial" w:hAnsi="Amnesty Trade Gothic"/>
          <w:w w:val="96"/>
          <w:sz w:val="18"/>
          <w:szCs w:val="18"/>
        </w:rPr>
        <w:t>t</w:t>
      </w:r>
      <w:r w:rsidRPr="003B5ED8">
        <w:rPr>
          <w:rFonts w:ascii="Amnesty Trade Gothic" w:eastAsia="Arial" w:hAnsi="Amnesty Trade Gothic"/>
          <w:spacing w:val="5"/>
          <w:w w:val="96"/>
          <w:sz w:val="18"/>
          <w:szCs w:val="18"/>
        </w:rPr>
        <w:t xml:space="preserve"> </w:t>
      </w:r>
      <w:r w:rsidRPr="003B5ED8">
        <w:rPr>
          <w:rFonts w:ascii="Amnesty Trade Gothic" w:eastAsia="Arial" w:hAnsi="Amnesty Trade Gothic"/>
          <w:sz w:val="18"/>
          <w:szCs w:val="18"/>
        </w:rPr>
        <w:t>to</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z w:val="18"/>
          <w:szCs w:val="18"/>
        </w:rPr>
        <w:t>a</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3"/>
          <w:sz w:val="18"/>
          <w:szCs w:val="18"/>
        </w:rPr>
        <w:t>f</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r</w:t>
      </w:r>
      <w:r w:rsidRPr="003B5ED8">
        <w:rPr>
          <w:rFonts w:ascii="Amnesty Trade Gothic" w:eastAsia="Arial" w:hAnsi="Amnesty Trade Gothic"/>
          <w:spacing w:val="-1"/>
          <w:sz w:val="18"/>
          <w:szCs w:val="18"/>
        </w:rPr>
        <w:t>ce</w:t>
      </w:r>
      <w:r w:rsidRPr="003B5ED8">
        <w:rPr>
          <w:rFonts w:ascii="Amnesty Trade Gothic" w:eastAsia="Arial" w:hAnsi="Amnesty Trade Gothic"/>
          <w:sz w:val="18"/>
          <w:szCs w:val="18"/>
        </w:rPr>
        <w:t>d</w:t>
      </w:r>
      <w:r w:rsidRPr="003B5ED8">
        <w:rPr>
          <w:rFonts w:ascii="Amnesty Trade Gothic" w:eastAsia="Arial" w:hAnsi="Amnesty Trade Gothic"/>
          <w:spacing w:val="-19"/>
          <w:sz w:val="18"/>
          <w:szCs w:val="18"/>
        </w:rPr>
        <w:t xml:space="preserve"> </w:t>
      </w:r>
      <w:r w:rsidRPr="003B5ED8">
        <w:rPr>
          <w:rFonts w:ascii="Amnesty Trade Gothic" w:eastAsia="Arial" w:hAnsi="Amnesty Trade Gothic"/>
          <w:spacing w:val="-1"/>
          <w:w w:val="93"/>
          <w:sz w:val="18"/>
          <w:szCs w:val="18"/>
        </w:rPr>
        <w:t>ma</w:t>
      </w:r>
      <w:r w:rsidRPr="003B5ED8">
        <w:rPr>
          <w:rFonts w:ascii="Amnesty Trade Gothic" w:eastAsia="Arial" w:hAnsi="Amnesty Trade Gothic"/>
          <w:w w:val="93"/>
          <w:sz w:val="18"/>
          <w:szCs w:val="18"/>
        </w:rPr>
        <w:t>rr</w:t>
      </w:r>
      <w:r w:rsidRPr="003B5ED8">
        <w:rPr>
          <w:rFonts w:ascii="Amnesty Trade Gothic" w:eastAsia="Arial" w:hAnsi="Amnesty Trade Gothic"/>
          <w:spacing w:val="1"/>
          <w:w w:val="93"/>
          <w:sz w:val="18"/>
          <w:szCs w:val="18"/>
        </w:rPr>
        <w:t>ia</w:t>
      </w:r>
      <w:r w:rsidRPr="003B5ED8">
        <w:rPr>
          <w:rFonts w:ascii="Amnesty Trade Gothic" w:eastAsia="Arial" w:hAnsi="Amnesty Trade Gothic"/>
          <w:spacing w:val="-1"/>
          <w:w w:val="93"/>
          <w:sz w:val="18"/>
          <w:szCs w:val="18"/>
        </w:rPr>
        <w:t>ge</w:t>
      </w:r>
      <w:r w:rsidRPr="003B5ED8">
        <w:rPr>
          <w:rFonts w:ascii="Amnesty Trade Gothic" w:eastAsia="Arial" w:hAnsi="Amnesty Trade Gothic"/>
          <w:spacing w:val="3"/>
          <w:sz w:val="18"/>
          <w:szCs w:val="18"/>
        </w:rPr>
        <w:t>.</w:t>
      </w:r>
      <w:r w:rsidRPr="003B5ED8">
        <w:rPr>
          <w:rStyle w:val="FootnoteReference"/>
          <w:rFonts w:ascii="Amnesty Trade Gothic" w:eastAsia="Arial" w:hAnsi="Amnesty Trade Gothic"/>
          <w:spacing w:val="3"/>
          <w:sz w:val="18"/>
          <w:szCs w:val="18"/>
        </w:rPr>
        <w:footnoteReference w:id="8"/>
      </w:r>
    </w:p>
    <w:p w14:paraId="4427E877" w14:textId="77777777" w:rsidR="00E56B4E" w:rsidRPr="003B5ED8" w:rsidRDefault="00E56B4E" w:rsidP="002601D5">
      <w:pPr>
        <w:tabs>
          <w:tab w:val="left" w:pos="9214"/>
        </w:tabs>
        <w:spacing w:before="3" w:line="150" w:lineRule="exact"/>
        <w:rPr>
          <w:rFonts w:ascii="Amnesty Trade Gothic" w:hAnsi="Amnesty Trade Gothic"/>
          <w:sz w:val="15"/>
          <w:szCs w:val="15"/>
        </w:rPr>
      </w:pPr>
    </w:p>
    <w:p w14:paraId="4A0E01EF" w14:textId="77777777" w:rsidR="00E56B4E" w:rsidRPr="003B5ED8" w:rsidRDefault="00E56B4E" w:rsidP="002601D5">
      <w:pPr>
        <w:tabs>
          <w:tab w:val="left" w:pos="9214"/>
        </w:tabs>
        <w:spacing w:line="278" w:lineRule="auto"/>
        <w:ind w:right="153"/>
        <w:rPr>
          <w:rFonts w:ascii="Amnesty Trade Gothic" w:eastAsia="Arial" w:hAnsi="Amnesty Trade Gothic"/>
          <w:sz w:val="11"/>
          <w:szCs w:val="11"/>
        </w:rPr>
      </w:pPr>
      <w:r w:rsidRPr="003B5ED8">
        <w:rPr>
          <w:rFonts w:ascii="Amnesty Trade Gothic" w:eastAsia="Arial" w:hAnsi="Amnesty Trade Gothic"/>
          <w:w w:val="92"/>
          <w:sz w:val="18"/>
          <w:szCs w:val="18"/>
        </w:rPr>
        <w:t>H</w:t>
      </w:r>
      <w:r w:rsidRPr="003B5ED8">
        <w:rPr>
          <w:rFonts w:ascii="Amnesty Trade Gothic" w:eastAsia="Arial" w:hAnsi="Amnesty Trade Gothic"/>
          <w:spacing w:val="-2"/>
          <w:w w:val="92"/>
          <w:sz w:val="18"/>
          <w:szCs w:val="18"/>
        </w:rPr>
        <w:t>o</w:t>
      </w:r>
      <w:r w:rsidRPr="003B5ED8">
        <w:rPr>
          <w:rFonts w:ascii="Amnesty Trade Gothic" w:eastAsia="Arial" w:hAnsi="Amnesty Trade Gothic"/>
          <w:w w:val="92"/>
          <w:sz w:val="18"/>
          <w:szCs w:val="18"/>
        </w:rPr>
        <w:t>w</w:t>
      </w:r>
      <w:r w:rsidRPr="003B5ED8">
        <w:rPr>
          <w:rFonts w:ascii="Amnesty Trade Gothic" w:eastAsia="Arial" w:hAnsi="Amnesty Trade Gothic"/>
          <w:spacing w:val="-1"/>
          <w:w w:val="92"/>
          <w:sz w:val="18"/>
          <w:szCs w:val="18"/>
        </w:rPr>
        <w:t>e</w:t>
      </w:r>
      <w:r w:rsidRPr="003B5ED8">
        <w:rPr>
          <w:rFonts w:ascii="Amnesty Trade Gothic" w:eastAsia="Arial" w:hAnsi="Amnesty Trade Gothic"/>
          <w:spacing w:val="1"/>
          <w:w w:val="92"/>
          <w:sz w:val="18"/>
          <w:szCs w:val="18"/>
        </w:rPr>
        <w:t>v</w:t>
      </w:r>
      <w:r w:rsidRPr="003B5ED8">
        <w:rPr>
          <w:rFonts w:ascii="Amnesty Trade Gothic" w:eastAsia="Arial" w:hAnsi="Amnesty Trade Gothic"/>
          <w:spacing w:val="-1"/>
          <w:w w:val="92"/>
          <w:sz w:val="18"/>
          <w:szCs w:val="18"/>
        </w:rPr>
        <w:t>e</w:t>
      </w:r>
      <w:r w:rsidRPr="003B5ED8">
        <w:rPr>
          <w:rFonts w:ascii="Amnesty Trade Gothic" w:eastAsia="Arial" w:hAnsi="Amnesty Trade Gothic"/>
          <w:w w:val="92"/>
          <w:sz w:val="18"/>
          <w:szCs w:val="18"/>
        </w:rPr>
        <w:t>r,</w:t>
      </w:r>
      <w:r w:rsidRPr="003B5ED8">
        <w:rPr>
          <w:rFonts w:ascii="Amnesty Trade Gothic" w:eastAsia="Arial" w:hAnsi="Amnesty Trade Gothic"/>
          <w:spacing w:val="12"/>
          <w:w w:val="92"/>
          <w:sz w:val="18"/>
          <w:szCs w:val="18"/>
        </w:rPr>
        <w:t xml:space="preserve"> </w:t>
      </w:r>
      <w:r w:rsidRPr="003B5ED8">
        <w:rPr>
          <w:rFonts w:ascii="Amnesty Trade Gothic" w:eastAsia="Arial" w:hAnsi="Amnesty Trade Gothic"/>
          <w:w w:val="92"/>
          <w:sz w:val="18"/>
          <w:szCs w:val="18"/>
        </w:rPr>
        <w:t>t</w:t>
      </w:r>
      <w:r w:rsidRPr="003B5ED8">
        <w:rPr>
          <w:rFonts w:ascii="Amnesty Trade Gothic" w:eastAsia="Arial" w:hAnsi="Amnesty Trade Gothic"/>
          <w:spacing w:val="1"/>
          <w:w w:val="92"/>
          <w:sz w:val="18"/>
          <w:szCs w:val="18"/>
        </w:rPr>
        <w:t>h</w:t>
      </w:r>
      <w:r w:rsidRPr="003B5ED8">
        <w:rPr>
          <w:rFonts w:ascii="Amnesty Trade Gothic" w:eastAsia="Arial" w:hAnsi="Amnesty Trade Gothic"/>
          <w:spacing w:val="-1"/>
          <w:w w:val="92"/>
          <w:sz w:val="18"/>
          <w:szCs w:val="18"/>
        </w:rPr>
        <w:t>e</w:t>
      </w:r>
      <w:r w:rsidRPr="003B5ED8">
        <w:rPr>
          <w:rFonts w:ascii="Amnesty Trade Gothic" w:eastAsia="Arial" w:hAnsi="Amnesty Trade Gothic"/>
          <w:spacing w:val="1"/>
          <w:w w:val="92"/>
          <w:sz w:val="18"/>
          <w:szCs w:val="18"/>
        </w:rPr>
        <w:t>s</w:t>
      </w:r>
      <w:r w:rsidRPr="003B5ED8">
        <w:rPr>
          <w:rFonts w:ascii="Amnesty Trade Gothic" w:eastAsia="Arial" w:hAnsi="Amnesty Trade Gothic"/>
          <w:w w:val="92"/>
          <w:sz w:val="18"/>
          <w:szCs w:val="18"/>
        </w:rPr>
        <w:t>e</w:t>
      </w:r>
      <w:r w:rsidRPr="003B5ED8">
        <w:rPr>
          <w:rFonts w:ascii="Amnesty Trade Gothic" w:eastAsia="Arial" w:hAnsi="Amnesty Trade Gothic"/>
          <w:spacing w:val="5"/>
          <w:w w:val="92"/>
          <w:sz w:val="18"/>
          <w:szCs w:val="18"/>
        </w:rPr>
        <w:t xml:space="preserve"> </w:t>
      </w:r>
      <w:r w:rsidRPr="003B5ED8">
        <w:rPr>
          <w:rFonts w:ascii="Amnesty Trade Gothic" w:eastAsia="Arial" w:hAnsi="Amnesty Trade Gothic"/>
          <w:spacing w:val="1"/>
          <w:w w:val="92"/>
          <w:sz w:val="18"/>
          <w:szCs w:val="18"/>
        </w:rPr>
        <w:t>p</w:t>
      </w:r>
      <w:r w:rsidRPr="003B5ED8">
        <w:rPr>
          <w:rFonts w:ascii="Amnesty Trade Gothic" w:eastAsia="Arial" w:hAnsi="Amnesty Trade Gothic"/>
          <w:w w:val="92"/>
          <w:sz w:val="18"/>
          <w:szCs w:val="18"/>
        </w:rPr>
        <w:t>r</w:t>
      </w:r>
      <w:r w:rsidRPr="003B5ED8">
        <w:rPr>
          <w:rFonts w:ascii="Amnesty Trade Gothic" w:eastAsia="Arial" w:hAnsi="Amnesty Trade Gothic"/>
          <w:spacing w:val="-1"/>
          <w:w w:val="92"/>
          <w:sz w:val="18"/>
          <w:szCs w:val="18"/>
        </w:rPr>
        <w:t>ov</w:t>
      </w:r>
      <w:r w:rsidRPr="003B5ED8">
        <w:rPr>
          <w:rFonts w:ascii="Amnesty Trade Gothic" w:eastAsia="Arial" w:hAnsi="Amnesty Trade Gothic"/>
          <w:spacing w:val="1"/>
          <w:w w:val="92"/>
          <w:sz w:val="18"/>
          <w:szCs w:val="18"/>
        </w:rPr>
        <w:t>i</w:t>
      </w:r>
      <w:r w:rsidRPr="003B5ED8">
        <w:rPr>
          <w:rFonts w:ascii="Amnesty Trade Gothic" w:eastAsia="Arial" w:hAnsi="Amnesty Trade Gothic"/>
          <w:spacing w:val="-1"/>
          <w:w w:val="92"/>
          <w:sz w:val="18"/>
          <w:szCs w:val="18"/>
        </w:rPr>
        <w:t>s</w:t>
      </w:r>
      <w:r w:rsidRPr="003B5ED8">
        <w:rPr>
          <w:rFonts w:ascii="Amnesty Trade Gothic" w:eastAsia="Arial" w:hAnsi="Amnesty Trade Gothic"/>
          <w:spacing w:val="1"/>
          <w:w w:val="92"/>
          <w:sz w:val="18"/>
          <w:szCs w:val="18"/>
        </w:rPr>
        <w:t>i</w:t>
      </w:r>
      <w:r w:rsidRPr="003B5ED8">
        <w:rPr>
          <w:rFonts w:ascii="Amnesty Trade Gothic" w:eastAsia="Arial" w:hAnsi="Amnesty Trade Gothic"/>
          <w:spacing w:val="-1"/>
          <w:w w:val="92"/>
          <w:sz w:val="18"/>
          <w:szCs w:val="18"/>
        </w:rPr>
        <w:t>o</w:t>
      </w:r>
      <w:r w:rsidRPr="003B5ED8">
        <w:rPr>
          <w:rFonts w:ascii="Amnesty Trade Gothic" w:eastAsia="Arial" w:hAnsi="Amnesty Trade Gothic"/>
          <w:spacing w:val="1"/>
          <w:w w:val="92"/>
          <w:sz w:val="18"/>
          <w:szCs w:val="18"/>
        </w:rPr>
        <w:t>n</w:t>
      </w:r>
      <w:r w:rsidRPr="003B5ED8">
        <w:rPr>
          <w:rFonts w:ascii="Amnesty Trade Gothic" w:eastAsia="Arial" w:hAnsi="Amnesty Trade Gothic"/>
          <w:w w:val="92"/>
          <w:sz w:val="18"/>
          <w:szCs w:val="18"/>
        </w:rPr>
        <w:t>s</w:t>
      </w:r>
      <w:r w:rsidRPr="003B5ED8">
        <w:rPr>
          <w:rFonts w:ascii="Amnesty Trade Gothic" w:eastAsia="Arial" w:hAnsi="Amnesty Trade Gothic"/>
          <w:spacing w:val="13"/>
          <w:w w:val="92"/>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pacing w:val="1"/>
          <w:sz w:val="18"/>
          <w:szCs w:val="18"/>
        </w:rPr>
        <w:t>nl</w:t>
      </w:r>
      <w:r w:rsidRPr="003B5ED8">
        <w:rPr>
          <w:rFonts w:ascii="Amnesty Trade Gothic" w:eastAsia="Arial" w:hAnsi="Amnesty Trade Gothic"/>
          <w:sz w:val="18"/>
          <w:szCs w:val="18"/>
        </w:rPr>
        <w:t>y</w:t>
      </w:r>
      <w:r w:rsidRPr="003B5ED8">
        <w:rPr>
          <w:rFonts w:ascii="Amnesty Trade Gothic" w:eastAsia="Arial" w:hAnsi="Amnesty Trade Gothic"/>
          <w:spacing w:val="-20"/>
          <w:sz w:val="18"/>
          <w:szCs w:val="18"/>
        </w:rPr>
        <w:t xml:space="preserve"> </w:t>
      </w:r>
      <w:r w:rsidRPr="003B5ED8">
        <w:rPr>
          <w:rFonts w:ascii="Amnesty Trade Gothic" w:eastAsia="Arial" w:hAnsi="Amnesty Trade Gothic"/>
          <w:spacing w:val="-1"/>
          <w:w w:val="94"/>
          <w:sz w:val="18"/>
          <w:szCs w:val="18"/>
        </w:rPr>
        <w:t>a</w:t>
      </w:r>
      <w:r w:rsidRPr="003B5ED8">
        <w:rPr>
          <w:rFonts w:ascii="Amnesty Trade Gothic" w:eastAsia="Arial" w:hAnsi="Amnesty Trade Gothic"/>
          <w:spacing w:val="1"/>
          <w:w w:val="94"/>
          <w:sz w:val="18"/>
          <w:szCs w:val="18"/>
        </w:rPr>
        <w:t>ppl</w:t>
      </w:r>
      <w:r w:rsidRPr="003B5ED8">
        <w:rPr>
          <w:rFonts w:ascii="Amnesty Trade Gothic" w:eastAsia="Arial" w:hAnsi="Amnesty Trade Gothic"/>
          <w:w w:val="94"/>
          <w:sz w:val="18"/>
          <w:szCs w:val="18"/>
        </w:rPr>
        <w:t>y</w:t>
      </w:r>
      <w:r w:rsidRPr="003B5ED8">
        <w:rPr>
          <w:rFonts w:ascii="Amnesty Trade Gothic" w:eastAsia="Arial" w:hAnsi="Amnesty Trade Gothic"/>
          <w:spacing w:val="6"/>
          <w:w w:val="94"/>
          <w:sz w:val="18"/>
          <w:szCs w:val="18"/>
        </w:rPr>
        <w:t xml:space="preserve"> </w:t>
      </w:r>
      <w:r w:rsidRPr="003B5ED8">
        <w:rPr>
          <w:rFonts w:ascii="Amnesty Trade Gothic" w:eastAsia="Arial" w:hAnsi="Amnesty Trade Gothic"/>
          <w:spacing w:val="1"/>
          <w:sz w:val="18"/>
          <w:szCs w:val="18"/>
        </w:rPr>
        <w:t>t</w:t>
      </w:r>
      <w:r w:rsidRPr="003B5ED8">
        <w:rPr>
          <w:rFonts w:ascii="Amnesty Trade Gothic" w:eastAsia="Arial" w:hAnsi="Amnesty Trade Gothic"/>
          <w:sz w:val="18"/>
          <w:szCs w:val="18"/>
        </w:rPr>
        <w:t>o</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z w:val="18"/>
          <w:szCs w:val="18"/>
        </w:rPr>
        <w:t>a</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2"/>
          <w:sz w:val="18"/>
          <w:szCs w:val="18"/>
        </w:rPr>
        <w:t>l</w:t>
      </w:r>
      <w:r w:rsidRPr="003B5ED8">
        <w:rPr>
          <w:rFonts w:ascii="Amnesty Trade Gothic" w:eastAsia="Arial" w:hAnsi="Amnesty Trade Gothic"/>
          <w:spacing w:val="-1"/>
          <w:w w:val="92"/>
          <w:sz w:val="18"/>
          <w:szCs w:val="18"/>
        </w:rPr>
        <w:t>ega</w:t>
      </w:r>
      <w:r w:rsidRPr="003B5ED8">
        <w:rPr>
          <w:rFonts w:ascii="Amnesty Trade Gothic" w:eastAsia="Arial" w:hAnsi="Amnesty Trade Gothic"/>
          <w:spacing w:val="1"/>
          <w:w w:val="92"/>
          <w:sz w:val="18"/>
          <w:szCs w:val="18"/>
        </w:rPr>
        <w:t>ll</w:t>
      </w:r>
      <w:r w:rsidRPr="003B5ED8">
        <w:rPr>
          <w:rFonts w:ascii="Amnesty Trade Gothic" w:eastAsia="Arial" w:hAnsi="Amnesty Trade Gothic"/>
          <w:w w:val="92"/>
          <w:sz w:val="18"/>
          <w:szCs w:val="18"/>
        </w:rPr>
        <w:t>y r</w:t>
      </w:r>
      <w:r w:rsidRPr="003B5ED8">
        <w:rPr>
          <w:rFonts w:ascii="Amnesty Trade Gothic" w:eastAsia="Arial" w:hAnsi="Amnesty Trade Gothic"/>
          <w:spacing w:val="1"/>
          <w:w w:val="92"/>
          <w:sz w:val="18"/>
          <w:szCs w:val="18"/>
        </w:rPr>
        <w:t>e</w:t>
      </w:r>
      <w:r w:rsidRPr="003B5ED8">
        <w:rPr>
          <w:rFonts w:ascii="Amnesty Trade Gothic" w:eastAsia="Arial" w:hAnsi="Amnesty Trade Gothic"/>
          <w:spacing w:val="-1"/>
          <w:w w:val="92"/>
          <w:sz w:val="18"/>
          <w:szCs w:val="18"/>
        </w:rPr>
        <w:t>c</w:t>
      </w:r>
      <w:r w:rsidRPr="003B5ED8">
        <w:rPr>
          <w:rFonts w:ascii="Amnesty Trade Gothic" w:eastAsia="Arial" w:hAnsi="Amnesty Trade Gothic"/>
          <w:spacing w:val="1"/>
          <w:w w:val="92"/>
          <w:sz w:val="18"/>
          <w:szCs w:val="18"/>
        </w:rPr>
        <w:t>o</w:t>
      </w:r>
      <w:r w:rsidRPr="003B5ED8">
        <w:rPr>
          <w:rFonts w:ascii="Amnesty Trade Gothic" w:eastAsia="Arial" w:hAnsi="Amnesty Trade Gothic"/>
          <w:spacing w:val="-1"/>
          <w:w w:val="92"/>
          <w:sz w:val="18"/>
          <w:szCs w:val="18"/>
        </w:rPr>
        <w:t>g</w:t>
      </w:r>
      <w:r w:rsidRPr="003B5ED8">
        <w:rPr>
          <w:rFonts w:ascii="Amnesty Trade Gothic" w:eastAsia="Arial" w:hAnsi="Amnesty Trade Gothic"/>
          <w:spacing w:val="1"/>
          <w:w w:val="92"/>
          <w:sz w:val="18"/>
          <w:szCs w:val="18"/>
        </w:rPr>
        <w:t>ni</w:t>
      </w:r>
      <w:r w:rsidRPr="003B5ED8">
        <w:rPr>
          <w:rFonts w:ascii="Amnesty Trade Gothic" w:eastAsia="Arial" w:hAnsi="Amnesty Trade Gothic"/>
          <w:spacing w:val="-1"/>
          <w:w w:val="92"/>
          <w:sz w:val="18"/>
          <w:szCs w:val="18"/>
        </w:rPr>
        <w:t>ze</w:t>
      </w:r>
      <w:r w:rsidRPr="003B5ED8">
        <w:rPr>
          <w:rFonts w:ascii="Amnesty Trade Gothic" w:eastAsia="Arial" w:hAnsi="Amnesty Trade Gothic"/>
          <w:w w:val="92"/>
          <w:sz w:val="18"/>
          <w:szCs w:val="18"/>
        </w:rPr>
        <w:t>d</w:t>
      </w:r>
      <w:r w:rsidRPr="003B5ED8">
        <w:rPr>
          <w:rFonts w:ascii="Amnesty Trade Gothic" w:eastAsia="Arial" w:hAnsi="Amnesty Trade Gothic"/>
          <w:spacing w:val="20"/>
          <w:w w:val="92"/>
          <w:sz w:val="18"/>
          <w:szCs w:val="18"/>
        </w:rPr>
        <w:t xml:space="preserve"> </w:t>
      </w:r>
      <w:r w:rsidRPr="003B5ED8">
        <w:rPr>
          <w:rFonts w:ascii="Amnesty Trade Gothic" w:eastAsia="Arial" w:hAnsi="Amnesty Trade Gothic"/>
          <w:spacing w:val="1"/>
          <w:w w:val="92"/>
          <w:sz w:val="18"/>
          <w:szCs w:val="18"/>
        </w:rPr>
        <w:t>ma</w:t>
      </w:r>
      <w:r w:rsidRPr="003B5ED8">
        <w:rPr>
          <w:rFonts w:ascii="Amnesty Trade Gothic" w:eastAsia="Arial" w:hAnsi="Amnesty Trade Gothic"/>
          <w:w w:val="92"/>
          <w:sz w:val="18"/>
          <w:szCs w:val="18"/>
        </w:rPr>
        <w:t>rr</w:t>
      </w:r>
      <w:r w:rsidRPr="003B5ED8">
        <w:rPr>
          <w:rFonts w:ascii="Amnesty Trade Gothic" w:eastAsia="Arial" w:hAnsi="Amnesty Trade Gothic"/>
          <w:spacing w:val="1"/>
          <w:w w:val="92"/>
          <w:sz w:val="18"/>
          <w:szCs w:val="18"/>
        </w:rPr>
        <w:t>i</w:t>
      </w:r>
      <w:r w:rsidRPr="003B5ED8">
        <w:rPr>
          <w:rFonts w:ascii="Amnesty Trade Gothic" w:eastAsia="Arial" w:hAnsi="Amnesty Trade Gothic"/>
          <w:spacing w:val="-1"/>
          <w:w w:val="92"/>
          <w:sz w:val="18"/>
          <w:szCs w:val="18"/>
        </w:rPr>
        <w:t>age</w:t>
      </w:r>
      <w:r w:rsidRPr="003B5ED8">
        <w:rPr>
          <w:rFonts w:ascii="Amnesty Trade Gothic" w:eastAsia="Arial" w:hAnsi="Amnesty Trade Gothic"/>
          <w:w w:val="92"/>
          <w:sz w:val="18"/>
          <w:szCs w:val="18"/>
        </w:rPr>
        <w:t>,</w:t>
      </w:r>
      <w:r w:rsidRPr="003B5ED8">
        <w:rPr>
          <w:rFonts w:ascii="Amnesty Trade Gothic" w:eastAsia="Arial" w:hAnsi="Amnesty Trade Gothic"/>
          <w:spacing w:val="22"/>
          <w:w w:val="92"/>
          <w:sz w:val="18"/>
          <w:szCs w:val="18"/>
        </w:rPr>
        <w:t xml:space="preserve"> </w:t>
      </w:r>
      <w:r w:rsidRPr="003B5ED8">
        <w:rPr>
          <w:rFonts w:ascii="Amnesty Trade Gothic" w:eastAsia="Arial" w:hAnsi="Amnesty Trade Gothic"/>
          <w:sz w:val="18"/>
          <w:szCs w:val="18"/>
        </w:rPr>
        <w:t>w</w:t>
      </w:r>
      <w:r w:rsidRPr="003B5ED8">
        <w:rPr>
          <w:rFonts w:ascii="Amnesty Trade Gothic" w:eastAsia="Arial" w:hAnsi="Amnesty Trade Gothic"/>
          <w:spacing w:val="1"/>
          <w:sz w:val="18"/>
          <w:szCs w:val="18"/>
        </w:rPr>
        <w:t>hi</w:t>
      </w:r>
      <w:r w:rsidRPr="003B5ED8">
        <w:rPr>
          <w:rFonts w:ascii="Amnesty Trade Gothic" w:eastAsia="Arial" w:hAnsi="Amnesty Trade Gothic"/>
          <w:spacing w:val="-1"/>
          <w:sz w:val="18"/>
          <w:szCs w:val="18"/>
        </w:rPr>
        <w:t>c</w:t>
      </w:r>
      <w:r w:rsidRPr="003B5ED8">
        <w:rPr>
          <w:rFonts w:ascii="Amnesty Trade Gothic" w:eastAsia="Arial" w:hAnsi="Amnesty Trade Gothic"/>
          <w:sz w:val="18"/>
          <w:szCs w:val="18"/>
        </w:rPr>
        <w:t>h</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s</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6"/>
          <w:sz w:val="18"/>
          <w:szCs w:val="18"/>
        </w:rPr>
        <w:t>d</w:t>
      </w:r>
      <w:r w:rsidRPr="003B5ED8">
        <w:rPr>
          <w:rFonts w:ascii="Amnesty Trade Gothic" w:eastAsia="Arial" w:hAnsi="Amnesty Trade Gothic"/>
          <w:spacing w:val="-1"/>
          <w:w w:val="96"/>
          <w:sz w:val="18"/>
          <w:szCs w:val="18"/>
        </w:rPr>
        <w:t>e</w:t>
      </w:r>
      <w:r w:rsidRPr="003B5ED8">
        <w:rPr>
          <w:rFonts w:ascii="Amnesty Trade Gothic" w:eastAsia="Arial" w:hAnsi="Amnesty Trade Gothic"/>
          <w:w w:val="96"/>
          <w:sz w:val="18"/>
          <w:szCs w:val="18"/>
        </w:rPr>
        <w:t>f</w:t>
      </w:r>
      <w:r w:rsidRPr="003B5ED8">
        <w:rPr>
          <w:rFonts w:ascii="Amnesty Trade Gothic" w:eastAsia="Arial" w:hAnsi="Amnesty Trade Gothic"/>
          <w:spacing w:val="1"/>
          <w:w w:val="96"/>
          <w:sz w:val="18"/>
          <w:szCs w:val="18"/>
        </w:rPr>
        <w:t>in</w:t>
      </w:r>
      <w:r w:rsidRPr="003B5ED8">
        <w:rPr>
          <w:rFonts w:ascii="Amnesty Trade Gothic" w:eastAsia="Arial" w:hAnsi="Amnesty Trade Gothic"/>
          <w:spacing w:val="-1"/>
          <w:w w:val="96"/>
          <w:sz w:val="18"/>
          <w:szCs w:val="18"/>
        </w:rPr>
        <w:t>e</w:t>
      </w:r>
      <w:r w:rsidRPr="003B5ED8">
        <w:rPr>
          <w:rFonts w:ascii="Amnesty Trade Gothic" w:eastAsia="Arial" w:hAnsi="Amnesty Trade Gothic"/>
          <w:w w:val="96"/>
          <w:sz w:val="18"/>
          <w:szCs w:val="18"/>
        </w:rPr>
        <w:t>d</w:t>
      </w:r>
      <w:r w:rsidRPr="003B5ED8">
        <w:rPr>
          <w:rFonts w:ascii="Amnesty Trade Gothic" w:eastAsia="Arial" w:hAnsi="Amnesty Trade Gothic"/>
          <w:spacing w:val="5"/>
          <w:w w:val="96"/>
          <w:sz w:val="18"/>
          <w:szCs w:val="18"/>
        </w:rPr>
        <w:t xml:space="preserve"> </w:t>
      </w:r>
      <w:r w:rsidRPr="003B5ED8">
        <w:rPr>
          <w:rFonts w:ascii="Amnesty Trade Gothic" w:eastAsia="Arial" w:hAnsi="Amnesty Trade Gothic"/>
          <w:spacing w:val="1"/>
          <w:sz w:val="18"/>
          <w:szCs w:val="18"/>
        </w:rPr>
        <w:t>und</w:t>
      </w:r>
      <w:r w:rsidRPr="003B5ED8">
        <w:rPr>
          <w:rFonts w:ascii="Amnesty Trade Gothic" w:eastAsia="Arial" w:hAnsi="Amnesty Trade Gothic"/>
          <w:spacing w:val="-1"/>
          <w:sz w:val="18"/>
          <w:szCs w:val="18"/>
        </w:rPr>
        <w:t>e</w:t>
      </w:r>
      <w:r w:rsidRPr="003B5ED8">
        <w:rPr>
          <w:rFonts w:ascii="Amnesty Trade Gothic" w:eastAsia="Arial" w:hAnsi="Amnesty Trade Gothic"/>
          <w:sz w:val="18"/>
          <w:szCs w:val="18"/>
        </w:rPr>
        <w:t>r</w:t>
      </w:r>
      <w:r w:rsidRPr="003B5ED8">
        <w:rPr>
          <w:rFonts w:ascii="Amnesty Trade Gothic" w:eastAsia="Arial" w:hAnsi="Amnesty Trade Gothic"/>
          <w:spacing w:val="-11"/>
          <w:sz w:val="18"/>
          <w:szCs w:val="18"/>
        </w:rPr>
        <w:t xml:space="preserve"> </w:t>
      </w:r>
      <w:r w:rsidRPr="003B5ED8">
        <w:rPr>
          <w:rFonts w:ascii="Amnesty Trade Gothic" w:eastAsia="Arial" w:hAnsi="Amnesty Trade Gothic"/>
          <w:spacing w:val="-2"/>
          <w:sz w:val="18"/>
          <w:szCs w:val="18"/>
        </w:rPr>
        <w:t>t</w:t>
      </w:r>
      <w:r w:rsidRPr="003B5ED8">
        <w:rPr>
          <w:rFonts w:ascii="Amnesty Trade Gothic" w:eastAsia="Arial" w:hAnsi="Amnesty Trade Gothic"/>
          <w:spacing w:val="1"/>
          <w:sz w:val="18"/>
          <w:szCs w:val="18"/>
        </w:rPr>
        <w: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1"/>
          <w:sz w:val="18"/>
          <w:szCs w:val="18"/>
        </w:rPr>
        <w:t>P</w:t>
      </w:r>
      <w:r w:rsidRPr="003B5ED8">
        <w:rPr>
          <w:rFonts w:ascii="Amnesty Trade Gothic" w:eastAsia="Arial" w:hAnsi="Amnesty Trade Gothic"/>
          <w:spacing w:val="-1"/>
          <w:w w:val="91"/>
          <w:sz w:val="18"/>
          <w:szCs w:val="18"/>
        </w:rPr>
        <w:t>e</w:t>
      </w:r>
      <w:r w:rsidRPr="003B5ED8">
        <w:rPr>
          <w:rFonts w:ascii="Amnesty Trade Gothic" w:eastAsia="Arial" w:hAnsi="Amnesty Trade Gothic"/>
          <w:w w:val="91"/>
          <w:sz w:val="18"/>
          <w:szCs w:val="18"/>
        </w:rPr>
        <w:t>r</w:t>
      </w:r>
      <w:r w:rsidRPr="003B5ED8">
        <w:rPr>
          <w:rFonts w:ascii="Amnesty Trade Gothic" w:eastAsia="Arial" w:hAnsi="Amnesty Trade Gothic"/>
          <w:spacing w:val="-1"/>
          <w:w w:val="91"/>
          <w:sz w:val="18"/>
          <w:szCs w:val="18"/>
        </w:rPr>
        <w:t>so</w:t>
      </w:r>
      <w:r w:rsidRPr="003B5ED8">
        <w:rPr>
          <w:rFonts w:ascii="Amnesty Trade Gothic" w:eastAsia="Arial" w:hAnsi="Amnesty Trade Gothic"/>
          <w:spacing w:val="1"/>
          <w:w w:val="91"/>
          <w:sz w:val="18"/>
          <w:szCs w:val="18"/>
        </w:rPr>
        <w:t>n</w:t>
      </w:r>
      <w:r w:rsidRPr="003B5ED8">
        <w:rPr>
          <w:rFonts w:ascii="Amnesty Trade Gothic" w:eastAsia="Arial" w:hAnsi="Amnesty Trade Gothic"/>
          <w:w w:val="91"/>
          <w:sz w:val="18"/>
          <w:szCs w:val="18"/>
        </w:rPr>
        <w:t>s</w:t>
      </w:r>
      <w:r w:rsidRPr="003B5ED8">
        <w:rPr>
          <w:rFonts w:ascii="Amnesty Trade Gothic" w:eastAsia="Arial" w:hAnsi="Amnesty Trade Gothic"/>
          <w:spacing w:val="12"/>
          <w:w w:val="91"/>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 xml:space="preserve">d </w:t>
      </w:r>
      <w:r w:rsidRPr="003B5ED8">
        <w:rPr>
          <w:rFonts w:ascii="Amnesty Trade Gothic" w:eastAsia="Arial" w:hAnsi="Amnesty Trade Gothic"/>
          <w:spacing w:val="1"/>
          <w:w w:val="91"/>
          <w:sz w:val="18"/>
          <w:szCs w:val="18"/>
        </w:rPr>
        <w:t>F</w:t>
      </w:r>
      <w:r w:rsidRPr="003B5ED8">
        <w:rPr>
          <w:rFonts w:ascii="Amnesty Trade Gothic" w:eastAsia="Arial" w:hAnsi="Amnesty Trade Gothic"/>
          <w:spacing w:val="-1"/>
          <w:w w:val="91"/>
          <w:sz w:val="18"/>
          <w:szCs w:val="18"/>
        </w:rPr>
        <w:t>am</w:t>
      </w:r>
      <w:r w:rsidRPr="003B5ED8">
        <w:rPr>
          <w:rFonts w:ascii="Amnesty Trade Gothic" w:eastAsia="Arial" w:hAnsi="Amnesty Trade Gothic"/>
          <w:spacing w:val="1"/>
          <w:w w:val="91"/>
          <w:sz w:val="18"/>
          <w:szCs w:val="18"/>
        </w:rPr>
        <w:t>il</w:t>
      </w:r>
      <w:r w:rsidRPr="003B5ED8">
        <w:rPr>
          <w:rFonts w:ascii="Amnesty Trade Gothic" w:eastAsia="Arial" w:hAnsi="Amnesty Trade Gothic"/>
          <w:w w:val="91"/>
          <w:sz w:val="18"/>
          <w:szCs w:val="18"/>
        </w:rPr>
        <w:t>y</w:t>
      </w:r>
      <w:r w:rsidRPr="003B5ED8">
        <w:rPr>
          <w:rFonts w:ascii="Amnesty Trade Gothic" w:eastAsia="Arial" w:hAnsi="Amnesty Trade Gothic"/>
          <w:spacing w:val="18"/>
          <w:w w:val="91"/>
          <w:sz w:val="18"/>
          <w:szCs w:val="18"/>
        </w:rPr>
        <w:t xml:space="preserve"> </w:t>
      </w:r>
      <w:r w:rsidRPr="003B5ED8">
        <w:rPr>
          <w:rFonts w:ascii="Amnesty Trade Gothic" w:eastAsia="Arial" w:hAnsi="Amnesty Trade Gothic"/>
          <w:spacing w:val="1"/>
          <w:w w:val="91"/>
          <w:sz w:val="18"/>
          <w:szCs w:val="18"/>
        </w:rPr>
        <w:t>C</w:t>
      </w:r>
      <w:r w:rsidRPr="003B5ED8">
        <w:rPr>
          <w:rFonts w:ascii="Amnesty Trade Gothic" w:eastAsia="Arial" w:hAnsi="Amnesty Trade Gothic"/>
          <w:spacing w:val="-1"/>
          <w:w w:val="91"/>
          <w:sz w:val="18"/>
          <w:szCs w:val="18"/>
        </w:rPr>
        <w:t>o</w:t>
      </w:r>
      <w:r w:rsidRPr="003B5ED8">
        <w:rPr>
          <w:rFonts w:ascii="Amnesty Trade Gothic" w:eastAsia="Arial" w:hAnsi="Amnesty Trade Gothic"/>
          <w:spacing w:val="1"/>
          <w:w w:val="91"/>
          <w:sz w:val="18"/>
          <w:szCs w:val="18"/>
        </w:rPr>
        <w:t>d</w:t>
      </w:r>
      <w:r w:rsidRPr="003B5ED8">
        <w:rPr>
          <w:rFonts w:ascii="Amnesty Trade Gothic" w:eastAsia="Arial" w:hAnsi="Amnesty Trade Gothic"/>
          <w:w w:val="91"/>
          <w:sz w:val="18"/>
          <w:szCs w:val="18"/>
        </w:rPr>
        <w:t xml:space="preserve">e </w:t>
      </w:r>
      <w:r w:rsidRPr="003B5ED8">
        <w:rPr>
          <w:rFonts w:ascii="Amnesty Trade Gothic" w:eastAsia="Arial" w:hAnsi="Amnesty Trade Gothic"/>
          <w:spacing w:val="-1"/>
          <w:sz w:val="18"/>
          <w:szCs w:val="18"/>
        </w:rPr>
        <w:t>a</w:t>
      </w:r>
      <w:r w:rsidRPr="003B5ED8">
        <w:rPr>
          <w:rFonts w:ascii="Amnesty Trade Gothic" w:eastAsia="Arial" w:hAnsi="Amnesty Trade Gothic"/>
          <w:sz w:val="18"/>
          <w:szCs w:val="18"/>
        </w:rPr>
        <w:t>s</w:t>
      </w:r>
      <w:r w:rsidRPr="003B5ED8">
        <w:rPr>
          <w:rFonts w:ascii="Amnesty Trade Gothic" w:eastAsia="Arial" w:hAnsi="Amnesty Trade Gothic"/>
          <w:spacing w:val="-20"/>
          <w:sz w:val="18"/>
          <w:szCs w:val="18"/>
        </w:rPr>
        <w:t xml:space="preserve"> </w:t>
      </w:r>
      <w:r w:rsidRPr="003B5ED8">
        <w:rPr>
          <w:rFonts w:ascii="Amnesty Trade Gothic" w:eastAsia="Arial" w:hAnsi="Amnesty Trade Gothic"/>
          <w:sz w:val="18"/>
          <w:szCs w:val="18"/>
        </w:rPr>
        <w:t>a</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5"/>
          <w:sz w:val="18"/>
          <w:szCs w:val="18"/>
        </w:rPr>
        <w:t>m</w:t>
      </w:r>
      <w:r w:rsidRPr="003B5ED8">
        <w:rPr>
          <w:rFonts w:ascii="Amnesty Trade Gothic" w:eastAsia="Arial" w:hAnsi="Amnesty Trade Gothic"/>
          <w:spacing w:val="-1"/>
          <w:w w:val="95"/>
          <w:sz w:val="18"/>
          <w:szCs w:val="18"/>
        </w:rPr>
        <w:t>a</w:t>
      </w:r>
      <w:r w:rsidRPr="003B5ED8">
        <w:rPr>
          <w:rFonts w:ascii="Amnesty Trade Gothic" w:eastAsia="Arial" w:hAnsi="Amnesty Trade Gothic"/>
          <w:w w:val="95"/>
          <w:sz w:val="18"/>
          <w:szCs w:val="18"/>
        </w:rPr>
        <w:t>rr</w:t>
      </w:r>
      <w:r w:rsidRPr="003B5ED8">
        <w:rPr>
          <w:rFonts w:ascii="Amnesty Trade Gothic" w:eastAsia="Arial" w:hAnsi="Amnesty Trade Gothic"/>
          <w:spacing w:val="1"/>
          <w:w w:val="95"/>
          <w:sz w:val="18"/>
          <w:szCs w:val="18"/>
        </w:rPr>
        <w:t>i</w:t>
      </w:r>
      <w:r w:rsidRPr="003B5ED8">
        <w:rPr>
          <w:rFonts w:ascii="Amnesty Trade Gothic" w:eastAsia="Arial" w:hAnsi="Amnesty Trade Gothic"/>
          <w:spacing w:val="-1"/>
          <w:w w:val="95"/>
          <w:sz w:val="18"/>
          <w:szCs w:val="18"/>
        </w:rPr>
        <w:t>a</w:t>
      </w:r>
      <w:r w:rsidRPr="003B5ED8">
        <w:rPr>
          <w:rFonts w:ascii="Amnesty Trade Gothic" w:eastAsia="Arial" w:hAnsi="Amnesty Trade Gothic"/>
          <w:spacing w:val="1"/>
          <w:w w:val="95"/>
          <w:sz w:val="18"/>
          <w:szCs w:val="18"/>
        </w:rPr>
        <w:t>g</w:t>
      </w:r>
      <w:r w:rsidRPr="003B5ED8">
        <w:rPr>
          <w:rFonts w:ascii="Amnesty Trade Gothic" w:eastAsia="Arial" w:hAnsi="Amnesty Trade Gothic"/>
          <w:w w:val="95"/>
          <w:sz w:val="18"/>
          <w:szCs w:val="18"/>
        </w:rPr>
        <w:t>e</w:t>
      </w:r>
      <w:r w:rsidRPr="003B5ED8">
        <w:rPr>
          <w:rFonts w:ascii="Amnesty Trade Gothic" w:eastAsia="Arial" w:hAnsi="Amnesty Trade Gothic"/>
          <w:spacing w:val="-7"/>
          <w:w w:val="95"/>
          <w:sz w:val="18"/>
          <w:szCs w:val="18"/>
        </w:rPr>
        <w:t xml:space="preserve"> </w:t>
      </w:r>
      <w:r w:rsidRPr="003B5ED8">
        <w:rPr>
          <w:rFonts w:ascii="Amnesty Trade Gothic" w:eastAsia="Arial" w:hAnsi="Amnesty Trade Gothic"/>
          <w:spacing w:val="-1"/>
          <w:w w:val="95"/>
          <w:sz w:val="18"/>
          <w:szCs w:val="18"/>
        </w:rPr>
        <w:t>co</w:t>
      </w:r>
      <w:r w:rsidRPr="003B5ED8">
        <w:rPr>
          <w:rFonts w:ascii="Amnesty Trade Gothic" w:eastAsia="Arial" w:hAnsi="Amnesty Trade Gothic"/>
          <w:spacing w:val="1"/>
          <w:w w:val="95"/>
          <w:sz w:val="18"/>
          <w:szCs w:val="18"/>
        </w:rPr>
        <w:t>n</w:t>
      </w:r>
      <w:r w:rsidRPr="003B5ED8">
        <w:rPr>
          <w:rFonts w:ascii="Amnesty Trade Gothic" w:eastAsia="Arial" w:hAnsi="Amnesty Trade Gothic"/>
          <w:spacing w:val="3"/>
          <w:w w:val="95"/>
          <w:sz w:val="18"/>
          <w:szCs w:val="18"/>
        </w:rPr>
        <w:t>d</w:t>
      </w:r>
      <w:r w:rsidRPr="003B5ED8">
        <w:rPr>
          <w:rFonts w:ascii="Amnesty Trade Gothic" w:eastAsia="Arial" w:hAnsi="Amnesty Trade Gothic"/>
          <w:spacing w:val="1"/>
          <w:w w:val="95"/>
          <w:sz w:val="18"/>
          <w:szCs w:val="18"/>
        </w:rPr>
        <w:t>u</w:t>
      </w:r>
      <w:r w:rsidRPr="003B5ED8">
        <w:rPr>
          <w:rFonts w:ascii="Amnesty Trade Gothic" w:eastAsia="Arial" w:hAnsi="Amnesty Trade Gothic"/>
          <w:spacing w:val="-1"/>
          <w:w w:val="95"/>
          <w:sz w:val="18"/>
          <w:szCs w:val="18"/>
        </w:rPr>
        <w:t>c</w:t>
      </w:r>
      <w:r w:rsidRPr="003B5ED8">
        <w:rPr>
          <w:rFonts w:ascii="Amnesty Trade Gothic" w:eastAsia="Arial" w:hAnsi="Amnesty Trade Gothic"/>
          <w:w w:val="95"/>
          <w:sz w:val="18"/>
          <w:szCs w:val="18"/>
        </w:rPr>
        <w:t>t</w:t>
      </w:r>
      <w:r w:rsidRPr="003B5ED8">
        <w:rPr>
          <w:rFonts w:ascii="Amnesty Trade Gothic" w:eastAsia="Arial" w:hAnsi="Amnesty Trade Gothic"/>
          <w:spacing w:val="-1"/>
          <w:w w:val="95"/>
          <w:sz w:val="18"/>
          <w:szCs w:val="18"/>
        </w:rPr>
        <w:t>e</w:t>
      </w:r>
      <w:r w:rsidRPr="003B5ED8">
        <w:rPr>
          <w:rFonts w:ascii="Amnesty Trade Gothic" w:eastAsia="Arial" w:hAnsi="Amnesty Trade Gothic"/>
          <w:w w:val="95"/>
          <w:sz w:val="18"/>
          <w:szCs w:val="18"/>
        </w:rPr>
        <w:t>d</w:t>
      </w:r>
      <w:r w:rsidRPr="003B5ED8">
        <w:rPr>
          <w:rFonts w:ascii="Amnesty Trade Gothic" w:eastAsia="Arial" w:hAnsi="Amnesty Trade Gothic"/>
          <w:spacing w:val="24"/>
          <w:w w:val="95"/>
          <w:sz w:val="18"/>
          <w:szCs w:val="18"/>
        </w:rPr>
        <w:t xml:space="preserve"> </w:t>
      </w:r>
      <w:r w:rsidRPr="003B5ED8">
        <w:rPr>
          <w:rFonts w:ascii="Amnesty Trade Gothic" w:eastAsia="Arial" w:hAnsi="Amnesty Trade Gothic"/>
          <w:sz w:val="18"/>
          <w:szCs w:val="18"/>
        </w:rPr>
        <w:t>w</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th</w:t>
      </w:r>
      <w:r w:rsidRPr="003B5ED8">
        <w:rPr>
          <w:rFonts w:ascii="Amnesty Trade Gothic" w:eastAsia="Arial" w:hAnsi="Amnesty Trade Gothic"/>
          <w:spacing w:val="-9"/>
          <w:sz w:val="18"/>
          <w:szCs w:val="18"/>
        </w:rPr>
        <w:t xml:space="preserve"> </w:t>
      </w:r>
      <w:r w:rsidRPr="003B5ED8">
        <w:rPr>
          <w:rFonts w:ascii="Amnesty Trade Gothic" w:eastAsia="Arial" w:hAnsi="Amnesty Trade Gothic"/>
          <w:spacing w:val="1"/>
          <w:sz w:val="18"/>
          <w:szCs w:val="18"/>
        </w:rPr>
        <w:t>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4"/>
          <w:sz w:val="18"/>
          <w:szCs w:val="18"/>
        </w:rPr>
        <w:t>i</w:t>
      </w:r>
      <w:r w:rsidRPr="003B5ED8">
        <w:rPr>
          <w:rFonts w:ascii="Amnesty Trade Gothic" w:eastAsia="Arial" w:hAnsi="Amnesty Trade Gothic"/>
          <w:spacing w:val="1"/>
          <w:w w:val="94"/>
          <w:sz w:val="18"/>
          <w:szCs w:val="18"/>
        </w:rPr>
        <w:t>n</w:t>
      </w:r>
      <w:r w:rsidRPr="003B5ED8">
        <w:rPr>
          <w:rFonts w:ascii="Amnesty Trade Gothic" w:eastAsia="Arial" w:hAnsi="Amnesty Trade Gothic"/>
          <w:spacing w:val="-1"/>
          <w:w w:val="94"/>
          <w:sz w:val="18"/>
          <w:szCs w:val="18"/>
        </w:rPr>
        <w:t>vo</w:t>
      </w:r>
      <w:r w:rsidRPr="003B5ED8">
        <w:rPr>
          <w:rFonts w:ascii="Amnesty Trade Gothic" w:eastAsia="Arial" w:hAnsi="Amnesty Trade Gothic"/>
          <w:spacing w:val="1"/>
          <w:w w:val="94"/>
          <w:sz w:val="18"/>
          <w:szCs w:val="18"/>
        </w:rPr>
        <w:t>l</w:t>
      </w:r>
      <w:r w:rsidRPr="003B5ED8">
        <w:rPr>
          <w:rFonts w:ascii="Amnesty Trade Gothic" w:eastAsia="Arial" w:hAnsi="Amnesty Trade Gothic"/>
          <w:spacing w:val="-1"/>
          <w:w w:val="94"/>
          <w:sz w:val="18"/>
          <w:szCs w:val="18"/>
        </w:rPr>
        <w:t>ve</w:t>
      </w:r>
      <w:r w:rsidRPr="003B5ED8">
        <w:rPr>
          <w:rFonts w:ascii="Amnesty Trade Gothic" w:eastAsia="Arial" w:hAnsi="Amnesty Trade Gothic"/>
          <w:spacing w:val="1"/>
          <w:w w:val="94"/>
          <w:sz w:val="18"/>
          <w:szCs w:val="18"/>
        </w:rPr>
        <w:t>m</w:t>
      </w:r>
      <w:r w:rsidRPr="003B5ED8">
        <w:rPr>
          <w:rFonts w:ascii="Amnesty Trade Gothic" w:eastAsia="Arial" w:hAnsi="Amnesty Trade Gothic"/>
          <w:spacing w:val="-1"/>
          <w:w w:val="94"/>
          <w:sz w:val="18"/>
          <w:szCs w:val="18"/>
        </w:rPr>
        <w:t>e</w:t>
      </w:r>
      <w:r w:rsidRPr="003B5ED8">
        <w:rPr>
          <w:rFonts w:ascii="Amnesty Trade Gothic" w:eastAsia="Arial" w:hAnsi="Amnesty Trade Gothic"/>
          <w:spacing w:val="1"/>
          <w:w w:val="94"/>
          <w:sz w:val="18"/>
          <w:szCs w:val="18"/>
        </w:rPr>
        <w:t>n</w:t>
      </w:r>
      <w:r w:rsidRPr="003B5ED8">
        <w:rPr>
          <w:rFonts w:ascii="Amnesty Trade Gothic" w:eastAsia="Arial" w:hAnsi="Amnesty Trade Gothic"/>
          <w:w w:val="94"/>
          <w:sz w:val="18"/>
          <w:szCs w:val="18"/>
        </w:rPr>
        <w:t>t</w:t>
      </w:r>
      <w:r w:rsidRPr="003B5ED8">
        <w:rPr>
          <w:rFonts w:ascii="Amnesty Trade Gothic" w:eastAsia="Arial" w:hAnsi="Amnesty Trade Gothic"/>
          <w:spacing w:val="7"/>
          <w:w w:val="94"/>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f</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z w:val="18"/>
          <w:szCs w:val="18"/>
        </w:rPr>
        <w:t>a</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3"/>
          <w:sz w:val="18"/>
          <w:szCs w:val="18"/>
        </w:rPr>
        <w:t>s</w:t>
      </w:r>
      <w:r w:rsidRPr="003B5ED8">
        <w:rPr>
          <w:rFonts w:ascii="Amnesty Trade Gothic" w:eastAsia="Arial" w:hAnsi="Amnesty Trade Gothic"/>
          <w:w w:val="93"/>
          <w:sz w:val="18"/>
          <w:szCs w:val="18"/>
        </w:rPr>
        <w:t>t</w:t>
      </w:r>
      <w:r w:rsidRPr="003B5ED8">
        <w:rPr>
          <w:rFonts w:ascii="Amnesty Trade Gothic" w:eastAsia="Arial" w:hAnsi="Amnesty Trade Gothic"/>
          <w:spacing w:val="-1"/>
          <w:w w:val="93"/>
          <w:sz w:val="18"/>
          <w:szCs w:val="18"/>
        </w:rPr>
        <w:t>a</w:t>
      </w:r>
      <w:r w:rsidRPr="003B5ED8">
        <w:rPr>
          <w:rFonts w:ascii="Amnesty Trade Gothic" w:eastAsia="Arial" w:hAnsi="Amnesty Trade Gothic"/>
          <w:w w:val="93"/>
          <w:sz w:val="18"/>
          <w:szCs w:val="18"/>
        </w:rPr>
        <w:t>te</w:t>
      </w:r>
      <w:r w:rsidRPr="003B5ED8">
        <w:rPr>
          <w:rFonts w:ascii="Amnesty Trade Gothic" w:eastAsia="Arial" w:hAnsi="Amnesty Trade Gothic"/>
          <w:spacing w:val="-2"/>
          <w:w w:val="93"/>
          <w:sz w:val="18"/>
          <w:szCs w:val="18"/>
        </w:rPr>
        <w:t xml:space="preserve"> </w:t>
      </w:r>
      <w:r w:rsidRPr="003B5ED8">
        <w:rPr>
          <w:rFonts w:ascii="Amnesty Trade Gothic" w:eastAsia="Arial" w:hAnsi="Amnesty Trade Gothic"/>
          <w:spacing w:val="-1"/>
          <w:w w:val="93"/>
          <w:sz w:val="18"/>
          <w:szCs w:val="18"/>
        </w:rPr>
        <w:t>o</w:t>
      </w:r>
      <w:r w:rsidRPr="003B5ED8">
        <w:rPr>
          <w:rFonts w:ascii="Amnesty Trade Gothic" w:eastAsia="Arial" w:hAnsi="Amnesty Trade Gothic"/>
          <w:w w:val="93"/>
          <w:sz w:val="18"/>
          <w:szCs w:val="18"/>
        </w:rPr>
        <w:t>f</w:t>
      </w:r>
      <w:r w:rsidRPr="003B5ED8">
        <w:rPr>
          <w:rFonts w:ascii="Amnesty Trade Gothic" w:eastAsia="Arial" w:hAnsi="Amnesty Trade Gothic"/>
          <w:spacing w:val="1"/>
          <w:w w:val="93"/>
          <w:sz w:val="18"/>
          <w:szCs w:val="18"/>
        </w:rPr>
        <w:t>fi</w:t>
      </w:r>
      <w:r w:rsidRPr="003B5ED8">
        <w:rPr>
          <w:rFonts w:ascii="Amnesty Trade Gothic" w:eastAsia="Arial" w:hAnsi="Amnesty Trade Gothic"/>
          <w:spacing w:val="-1"/>
          <w:w w:val="93"/>
          <w:sz w:val="18"/>
          <w:szCs w:val="18"/>
        </w:rPr>
        <w:t>c</w:t>
      </w:r>
      <w:r w:rsidRPr="003B5ED8">
        <w:rPr>
          <w:rFonts w:ascii="Amnesty Trade Gothic" w:eastAsia="Arial" w:hAnsi="Amnesty Trade Gothic"/>
          <w:spacing w:val="1"/>
          <w:w w:val="93"/>
          <w:sz w:val="18"/>
          <w:szCs w:val="18"/>
        </w:rPr>
        <w:t>i</w:t>
      </w:r>
      <w:r w:rsidRPr="003B5ED8">
        <w:rPr>
          <w:rFonts w:ascii="Amnesty Trade Gothic" w:eastAsia="Arial" w:hAnsi="Amnesty Trade Gothic"/>
          <w:spacing w:val="-1"/>
          <w:w w:val="93"/>
          <w:sz w:val="18"/>
          <w:szCs w:val="18"/>
        </w:rPr>
        <w:t>a</w:t>
      </w:r>
      <w:r w:rsidRPr="003B5ED8">
        <w:rPr>
          <w:rFonts w:ascii="Amnesty Trade Gothic" w:eastAsia="Arial" w:hAnsi="Amnesty Trade Gothic"/>
          <w:w w:val="93"/>
          <w:sz w:val="18"/>
          <w:szCs w:val="18"/>
        </w:rPr>
        <w:t>l</w:t>
      </w:r>
      <w:r w:rsidRPr="003B5ED8">
        <w:rPr>
          <w:rFonts w:ascii="Amnesty Trade Gothic" w:eastAsia="Arial" w:hAnsi="Amnesty Trade Gothic"/>
          <w:spacing w:val="18"/>
          <w:w w:val="93"/>
          <w:sz w:val="18"/>
          <w:szCs w:val="18"/>
        </w:rPr>
        <w:t xml:space="preserve"> </w:t>
      </w:r>
      <w:r w:rsidRPr="003B5ED8">
        <w:rPr>
          <w:rFonts w:ascii="Amnesty Trade Gothic" w:eastAsia="Arial" w:hAnsi="Amnesty Trade Gothic"/>
          <w:w w:val="93"/>
          <w:sz w:val="18"/>
          <w:szCs w:val="18"/>
        </w:rPr>
        <w:t>(</w:t>
      </w:r>
      <w:r w:rsidRPr="003B5ED8">
        <w:rPr>
          <w:rFonts w:ascii="Amnesty Trade Gothic" w:eastAsia="Arial" w:hAnsi="Amnesty Trade Gothic"/>
          <w:spacing w:val="1"/>
          <w:w w:val="93"/>
          <w:sz w:val="18"/>
          <w:szCs w:val="18"/>
        </w:rPr>
        <w:t>A</w:t>
      </w:r>
      <w:r w:rsidRPr="003B5ED8">
        <w:rPr>
          <w:rFonts w:ascii="Amnesty Trade Gothic" w:eastAsia="Arial" w:hAnsi="Amnesty Trade Gothic"/>
          <w:w w:val="93"/>
          <w:sz w:val="18"/>
          <w:szCs w:val="18"/>
        </w:rPr>
        <w:t>rt</w:t>
      </w:r>
      <w:r w:rsidRPr="003B5ED8">
        <w:rPr>
          <w:rFonts w:ascii="Amnesty Trade Gothic" w:eastAsia="Arial" w:hAnsi="Amnesty Trade Gothic"/>
          <w:spacing w:val="1"/>
          <w:w w:val="93"/>
          <w:sz w:val="18"/>
          <w:szCs w:val="18"/>
        </w:rPr>
        <w:t>i</w:t>
      </w:r>
      <w:r w:rsidRPr="003B5ED8">
        <w:rPr>
          <w:rFonts w:ascii="Amnesty Trade Gothic" w:eastAsia="Arial" w:hAnsi="Amnesty Trade Gothic"/>
          <w:spacing w:val="-1"/>
          <w:w w:val="93"/>
          <w:sz w:val="18"/>
          <w:szCs w:val="18"/>
        </w:rPr>
        <w:t>c</w:t>
      </w:r>
      <w:r w:rsidRPr="003B5ED8">
        <w:rPr>
          <w:rFonts w:ascii="Amnesty Trade Gothic" w:eastAsia="Arial" w:hAnsi="Amnesty Trade Gothic"/>
          <w:spacing w:val="1"/>
          <w:w w:val="93"/>
          <w:sz w:val="18"/>
          <w:szCs w:val="18"/>
        </w:rPr>
        <w:t>l</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s</w:t>
      </w:r>
      <w:r w:rsidRPr="003B5ED8">
        <w:rPr>
          <w:rFonts w:ascii="Amnesty Trade Gothic" w:eastAsia="Arial" w:hAnsi="Amnesty Trade Gothic"/>
          <w:spacing w:val="15"/>
          <w:w w:val="93"/>
          <w:sz w:val="18"/>
          <w:szCs w:val="18"/>
        </w:rPr>
        <w:t xml:space="preserve"> </w:t>
      </w:r>
      <w:r w:rsidRPr="003B5ED8">
        <w:rPr>
          <w:rFonts w:ascii="Amnesty Trade Gothic" w:eastAsia="Arial" w:hAnsi="Amnesty Trade Gothic"/>
          <w:spacing w:val="1"/>
          <w:sz w:val="18"/>
          <w:szCs w:val="18"/>
        </w:rPr>
        <w:t>27</w:t>
      </w:r>
      <w:r w:rsidRPr="003B5ED8">
        <w:rPr>
          <w:rFonts w:ascii="Amnesty Trade Gothic" w:eastAsia="Arial" w:hAnsi="Amnesty Trade Gothic"/>
          <w:sz w:val="18"/>
          <w:szCs w:val="18"/>
        </w:rPr>
        <w:t>3</w:t>
      </w:r>
      <w:r w:rsidRPr="003B5ED8">
        <w:rPr>
          <w:rFonts w:ascii="Amnesty Trade Gothic" w:eastAsia="Arial" w:hAnsi="Amnesty Trade Gothic"/>
          <w:spacing w:val="1"/>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8"/>
          <w:sz w:val="18"/>
          <w:szCs w:val="18"/>
        </w:rPr>
        <w:t>2</w:t>
      </w:r>
      <w:r w:rsidRPr="003B5ED8">
        <w:rPr>
          <w:rFonts w:ascii="Amnesty Trade Gothic" w:eastAsia="Arial" w:hAnsi="Amnesty Trade Gothic"/>
          <w:spacing w:val="1"/>
          <w:sz w:val="18"/>
          <w:szCs w:val="18"/>
        </w:rPr>
        <w:t>33</w:t>
      </w:r>
      <w:r w:rsidRPr="003B5ED8">
        <w:rPr>
          <w:rFonts w:ascii="Amnesty Trade Gothic" w:eastAsia="Arial" w:hAnsi="Amnesty Trade Gothic"/>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 xml:space="preserve">d </w:t>
      </w:r>
      <w:r w:rsidRPr="003B5ED8">
        <w:rPr>
          <w:rFonts w:ascii="Amnesty Trade Gothic" w:eastAsia="Arial" w:hAnsi="Amnesty Trade Gothic"/>
          <w:spacing w:val="-1"/>
          <w:w w:val="94"/>
          <w:sz w:val="18"/>
          <w:szCs w:val="18"/>
        </w:rPr>
        <w:t>exc</w:t>
      </w:r>
      <w:r w:rsidRPr="003B5ED8">
        <w:rPr>
          <w:rFonts w:ascii="Amnesty Trade Gothic" w:eastAsia="Arial" w:hAnsi="Amnesty Trade Gothic"/>
          <w:spacing w:val="1"/>
          <w:w w:val="94"/>
          <w:sz w:val="18"/>
          <w:szCs w:val="18"/>
        </w:rPr>
        <w:t>lud</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s</w:t>
      </w:r>
      <w:r w:rsidRPr="003B5ED8">
        <w:rPr>
          <w:rFonts w:ascii="Amnesty Trade Gothic" w:eastAsia="Arial" w:hAnsi="Amnesty Trade Gothic"/>
          <w:spacing w:val="1"/>
          <w:w w:val="94"/>
          <w:sz w:val="18"/>
          <w:szCs w:val="18"/>
        </w:rPr>
        <w:t xml:space="preserve"> m</w:t>
      </w:r>
      <w:r w:rsidRPr="003B5ED8">
        <w:rPr>
          <w:rFonts w:ascii="Amnesty Trade Gothic" w:eastAsia="Arial" w:hAnsi="Amnesty Trade Gothic"/>
          <w:spacing w:val="-1"/>
          <w:w w:val="94"/>
          <w:sz w:val="18"/>
          <w:szCs w:val="18"/>
        </w:rPr>
        <w:t>a</w:t>
      </w:r>
      <w:r w:rsidRPr="003B5ED8">
        <w:rPr>
          <w:rFonts w:ascii="Amnesty Trade Gothic" w:eastAsia="Arial" w:hAnsi="Amnesty Trade Gothic"/>
          <w:w w:val="94"/>
          <w:sz w:val="18"/>
          <w:szCs w:val="18"/>
        </w:rPr>
        <w:t>rr</w:t>
      </w:r>
      <w:r w:rsidRPr="003B5ED8">
        <w:rPr>
          <w:rFonts w:ascii="Amnesty Trade Gothic" w:eastAsia="Arial" w:hAnsi="Amnesty Trade Gothic"/>
          <w:spacing w:val="1"/>
          <w:w w:val="94"/>
          <w:sz w:val="18"/>
          <w:szCs w:val="18"/>
        </w:rPr>
        <w:t>ia</w:t>
      </w:r>
      <w:r w:rsidRPr="003B5ED8">
        <w:rPr>
          <w:rFonts w:ascii="Amnesty Trade Gothic" w:eastAsia="Arial" w:hAnsi="Amnesty Trade Gothic"/>
          <w:spacing w:val="-1"/>
          <w:w w:val="94"/>
          <w:sz w:val="18"/>
          <w:szCs w:val="18"/>
        </w:rPr>
        <w:t>ge</w:t>
      </w:r>
      <w:r w:rsidRPr="003B5ED8">
        <w:rPr>
          <w:rFonts w:ascii="Amnesty Trade Gothic" w:eastAsia="Arial" w:hAnsi="Amnesty Trade Gothic"/>
          <w:w w:val="94"/>
          <w:sz w:val="18"/>
          <w:szCs w:val="18"/>
        </w:rPr>
        <w:t>s</w:t>
      </w:r>
      <w:r w:rsidRPr="003B5ED8">
        <w:rPr>
          <w:rFonts w:ascii="Amnesty Trade Gothic" w:eastAsia="Arial" w:hAnsi="Amnesty Trade Gothic"/>
          <w:spacing w:val="-2"/>
          <w:w w:val="94"/>
          <w:sz w:val="18"/>
          <w:szCs w:val="18"/>
        </w:rPr>
        <w:t xml:space="preserve"> </w:t>
      </w:r>
      <w:r w:rsidRPr="003B5ED8">
        <w:rPr>
          <w:rFonts w:ascii="Amnesty Trade Gothic" w:eastAsia="Arial" w:hAnsi="Amnesty Trade Gothic"/>
          <w:spacing w:val="-1"/>
          <w:w w:val="94"/>
          <w:sz w:val="18"/>
          <w:szCs w:val="18"/>
        </w:rPr>
        <w:t>co</w:t>
      </w:r>
      <w:r w:rsidRPr="003B5ED8">
        <w:rPr>
          <w:rFonts w:ascii="Amnesty Trade Gothic" w:eastAsia="Arial" w:hAnsi="Amnesty Trade Gothic"/>
          <w:spacing w:val="1"/>
          <w:w w:val="94"/>
          <w:sz w:val="18"/>
          <w:szCs w:val="18"/>
        </w:rPr>
        <w:t>ndu</w:t>
      </w:r>
      <w:r w:rsidRPr="003B5ED8">
        <w:rPr>
          <w:rFonts w:ascii="Amnesty Trade Gothic" w:eastAsia="Arial" w:hAnsi="Amnesty Trade Gothic"/>
          <w:spacing w:val="-1"/>
          <w:w w:val="94"/>
          <w:sz w:val="18"/>
          <w:szCs w:val="18"/>
        </w:rPr>
        <w:t>c</w:t>
      </w:r>
      <w:r w:rsidRPr="003B5ED8">
        <w:rPr>
          <w:rFonts w:ascii="Amnesty Trade Gothic" w:eastAsia="Arial" w:hAnsi="Amnesty Trade Gothic"/>
          <w:w w:val="94"/>
          <w:sz w:val="18"/>
          <w:szCs w:val="18"/>
        </w:rPr>
        <w:t>t</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d</w:t>
      </w:r>
      <w:r w:rsidRPr="003B5ED8">
        <w:rPr>
          <w:rFonts w:ascii="Amnesty Trade Gothic" w:eastAsia="Arial" w:hAnsi="Amnesty Trade Gothic"/>
          <w:spacing w:val="32"/>
          <w:w w:val="94"/>
          <w:sz w:val="18"/>
          <w:szCs w:val="18"/>
        </w:rPr>
        <w:t xml:space="preserve"> </w:t>
      </w:r>
      <w:r w:rsidRPr="003B5ED8">
        <w:rPr>
          <w:rFonts w:ascii="Amnesty Trade Gothic" w:eastAsia="Arial" w:hAnsi="Amnesty Trade Gothic"/>
          <w:spacing w:val="3"/>
          <w:w w:val="94"/>
          <w:sz w:val="18"/>
          <w:szCs w:val="18"/>
        </w:rPr>
        <w:t>t</w:t>
      </w:r>
      <w:r w:rsidRPr="003B5ED8">
        <w:rPr>
          <w:rFonts w:ascii="Amnesty Trade Gothic" w:eastAsia="Arial" w:hAnsi="Amnesty Trade Gothic"/>
          <w:spacing w:val="1"/>
          <w:w w:val="94"/>
          <w:sz w:val="18"/>
          <w:szCs w:val="18"/>
        </w:rPr>
        <w:t>h</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o</w:t>
      </w:r>
      <w:r w:rsidRPr="003B5ED8">
        <w:rPr>
          <w:rFonts w:ascii="Amnesty Trade Gothic" w:eastAsia="Arial" w:hAnsi="Amnesty Trade Gothic"/>
          <w:spacing w:val="1"/>
          <w:w w:val="94"/>
          <w:sz w:val="18"/>
          <w:szCs w:val="18"/>
        </w:rPr>
        <w:t>u</w:t>
      </w:r>
      <w:r w:rsidRPr="003B5ED8">
        <w:rPr>
          <w:rFonts w:ascii="Amnesty Trade Gothic" w:eastAsia="Arial" w:hAnsi="Amnesty Trade Gothic"/>
          <w:spacing w:val="-1"/>
          <w:w w:val="94"/>
          <w:sz w:val="18"/>
          <w:szCs w:val="18"/>
        </w:rPr>
        <w:t>g</w:t>
      </w:r>
      <w:r w:rsidRPr="003B5ED8">
        <w:rPr>
          <w:rFonts w:ascii="Amnesty Trade Gothic" w:eastAsia="Arial" w:hAnsi="Amnesty Trade Gothic"/>
          <w:w w:val="94"/>
          <w:sz w:val="18"/>
          <w:szCs w:val="18"/>
        </w:rPr>
        <w:t>h</w:t>
      </w:r>
      <w:r w:rsidRPr="003B5ED8">
        <w:rPr>
          <w:rFonts w:ascii="Amnesty Trade Gothic" w:eastAsia="Arial" w:hAnsi="Amnesty Trade Gothic"/>
          <w:spacing w:val="19"/>
          <w:w w:val="94"/>
          <w:sz w:val="18"/>
          <w:szCs w:val="18"/>
        </w:rPr>
        <w:t xml:space="preserve"> </w:t>
      </w:r>
      <w:r w:rsidRPr="003B5ED8">
        <w:rPr>
          <w:rFonts w:ascii="Amnesty Trade Gothic" w:eastAsia="Arial" w:hAnsi="Amnesty Trade Gothic"/>
          <w:spacing w:val="1"/>
          <w:w w:val="94"/>
          <w:sz w:val="18"/>
          <w:szCs w:val="18"/>
        </w:rPr>
        <w:t>t</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a</w:t>
      </w:r>
      <w:r w:rsidRPr="003B5ED8">
        <w:rPr>
          <w:rFonts w:ascii="Amnesty Trade Gothic" w:eastAsia="Arial" w:hAnsi="Amnesty Trade Gothic"/>
          <w:spacing w:val="1"/>
          <w:w w:val="94"/>
          <w:sz w:val="18"/>
          <w:szCs w:val="18"/>
        </w:rPr>
        <w:t>di</w:t>
      </w:r>
      <w:r w:rsidRPr="003B5ED8">
        <w:rPr>
          <w:rFonts w:ascii="Amnesty Trade Gothic" w:eastAsia="Arial" w:hAnsi="Amnesty Trade Gothic"/>
          <w:w w:val="94"/>
          <w:sz w:val="18"/>
          <w:szCs w:val="18"/>
        </w:rPr>
        <w:t>t</w:t>
      </w:r>
      <w:r w:rsidRPr="003B5ED8">
        <w:rPr>
          <w:rFonts w:ascii="Amnesty Trade Gothic" w:eastAsia="Arial" w:hAnsi="Amnesty Trade Gothic"/>
          <w:spacing w:val="1"/>
          <w:w w:val="94"/>
          <w:sz w:val="18"/>
          <w:szCs w:val="18"/>
        </w:rPr>
        <w:t>i</w:t>
      </w:r>
      <w:r w:rsidRPr="003B5ED8">
        <w:rPr>
          <w:rFonts w:ascii="Amnesty Trade Gothic" w:eastAsia="Arial" w:hAnsi="Amnesty Trade Gothic"/>
          <w:spacing w:val="-1"/>
          <w:w w:val="94"/>
          <w:sz w:val="18"/>
          <w:szCs w:val="18"/>
        </w:rPr>
        <w:t>o</w:t>
      </w:r>
      <w:r w:rsidRPr="003B5ED8">
        <w:rPr>
          <w:rFonts w:ascii="Amnesty Trade Gothic" w:eastAsia="Arial" w:hAnsi="Amnesty Trade Gothic"/>
          <w:spacing w:val="1"/>
          <w:w w:val="94"/>
          <w:sz w:val="18"/>
          <w:szCs w:val="18"/>
        </w:rPr>
        <w:t>n</w:t>
      </w:r>
      <w:r w:rsidRPr="003B5ED8">
        <w:rPr>
          <w:rFonts w:ascii="Amnesty Trade Gothic" w:eastAsia="Arial" w:hAnsi="Amnesty Trade Gothic"/>
          <w:spacing w:val="-1"/>
          <w:w w:val="94"/>
          <w:sz w:val="18"/>
          <w:szCs w:val="18"/>
        </w:rPr>
        <w:t>a</w:t>
      </w:r>
      <w:r w:rsidRPr="003B5ED8">
        <w:rPr>
          <w:rFonts w:ascii="Amnesty Trade Gothic" w:eastAsia="Arial" w:hAnsi="Amnesty Trade Gothic"/>
          <w:w w:val="94"/>
          <w:sz w:val="18"/>
          <w:szCs w:val="18"/>
        </w:rPr>
        <w:t>l</w:t>
      </w:r>
      <w:r w:rsidRPr="003B5ED8">
        <w:rPr>
          <w:rFonts w:ascii="Amnesty Trade Gothic" w:eastAsia="Arial" w:hAnsi="Amnesty Trade Gothic"/>
          <w:spacing w:val="18"/>
          <w:w w:val="94"/>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r</w:t>
      </w:r>
      <w:r w:rsidRPr="003B5ED8">
        <w:rPr>
          <w:rFonts w:ascii="Amnesty Trade Gothic" w:eastAsia="Arial" w:hAnsi="Amnesty Trade Gothic"/>
          <w:spacing w:val="-11"/>
          <w:sz w:val="18"/>
          <w:szCs w:val="18"/>
        </w:rPr>
        <w:t xml:space="preserve"> </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e</w:t>
      </w:r>
      <w:r w:rsidRPr="003B5ED8">
        <w:rPr>
          <w:rFonts w:ascii="Amnesty Trade Gothic" w:eastAsia="Arial" w:hAnsi="Amnesty Trade Gothic"/>
          <w:spacing w:val="1"/>
          <w:w w:val="93"/>
          <w:sz w:val="18"/>
          <w:szCs w:val="18"/>
        </w:rPr>
        <w:t>li</w:t>
      </w:r>
      <w:r w:rsidRPr="003B5ED8">
        <w:rPr>
          <w:rFonts w:ascii="Amnesty Trade Gothic" w:eastAsia="Arial" w:hAnsi="Amnesty Trade Gothic"/>
          <w:spacing w:val="-1"/>
          <w:w w:val="93"/>
          <w:sz w:val="18"/>
          <w:szCs w:val="18"/>
        </w:rPr>
        <w:t>g</w:t>
      </w:r>
      <w:r w:rsidRPr="003B5ED8">
        <w:rPr>
          <w:rFonts w:ascii="Amnesty Trade Gothic" w:eastAsia="Arial" w:hAnsi="Amnesty Trade Gothic"/>
          <w:spacing w:val="1"/>
          <w:w w:val="93"/>
          <w:sz w:val="18"/>
          <w:szCs w:val="18"/>
        </w:rPr>
        <w:t>i</w:t>
      </w:r>
      <w:r w:rsidRPr="003B5ED8">
        <w:rPr>
          <w:rFonts w:ascii="Amnesty Trade Gothic" w:eastAsia="Arial" w:hAnsi="Amnesty Trade Gothic"/>
          <w:spacing w:val="-1"/>
          <w:w w:val="93"/>
          <w:sz w:val="18"/>
          <w:szCs w:val="18"/>
        </w:rPr>
        <w:t>o</w:t>
      </w:r>
      <w:r w:rsidRPr="003B5ED8">
        <w:rPr>
          <w:rFonts w:ascii="Amnesty Trade Gothic" w:eastAsia="Arial" w:hAnsi="Amnesty Trade Gothic"/>
          <w:spacing w:val="1"/>
          <w:w w:val="93"/>
          <w:sz w:val="18"/>
          <w:szCs w:val="18"/>
        </w:rPr>
        <w:t>u</w:t>
      </w:r>
      <w:r w:rsidRPr="003B5ED8">
        <w:rPr>
          <w:rFonts w:ascii="Amnesty Trade Gothic" w:eastAsia="Arial" w:hAnsi="Amnesty Trade Gothic"/>
          <w:w w:val="93"/>
          <w:sz w:val="18"/>
          <w:szCs w:val="18"/>
        </w:rPr>
        <w:t>s</w:t>
      </w:r>
      <w:r w:rsidRPr="003B5ED8">
        <w:rPr>
          <w:rFonts w:ascii="Amnesty Trade Gothic" w:eastAsia="Arial" w:hAnsi="Amnesty Trade Gothic"/>
          <w:spacing w:val="5"/>
          <w:w w:val="93"/>
          <w:sz w:val="18"/>
          <w:szCs w:val="18"/>
        </w:rPr>
        <w:t xml:space="preserve"> </w:t>
      </w:r>
      <w:r w:rsidRPr="003B5ED8">
        <w:rPr>
          <w:rFonts w:ascii="Amnesty Trade Gothic" w:eastAsia="Arial" w:hAnsi="Amnesty Trade Gothic"/>
          <w:spacing w:val="-1"/>
          <w:w w:val="93"/>
          <w:sz w:val="18"/>
          <w:szCs w:val="18"/>
        </w:rPr>
        <w:t>c</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emo</w:t>
      </w:r>
      <w:r w:rsidRPr="003B5ED8">
        <w:rPr>
          <w:rFonts w:ascii="Amnesty Trade Gothic" w:eastAsia="Arial" w:hAnsi="Amnesty Trade Gothic"/>
          <w:spacing w:val="1"/>
          <w:w w:val="93"/>
          <w:sz w:val="18"/>
          <w:szCs w:val="18"/>
        </w:rPr>
        <w:t>nie</w:t>
      </w:r>
      <w:r w:rsidRPr="003B5ED8">
        <w:rPr>
          <w:rFonts w:ascii="Amnesty Trade Gothic" w:eastAsia="Arial" w:hAnsi="Amnesty Trade Gothic"/>
          <w:spacing w:val="-1"/>
          <w:w w:val="93"/>
          <w:sz w:val="18"/>
          <w:szCs w:val="18"/>
        </w:rPr>
        <w:t>s</w:t>
      </w:r>
      <w:r w:rsidRPr="003B5ED8">
        <w:rPr>
          <w:rFonts w:ascii="Amnesty Trade Gothic" w:eastAsia="Arial" w:hAnsi="Amnesty Trade Gothic"/>
          <w:w w:val="93"/>
          <w:sz w:val="18"/>
          <w:szCs w:val="18"/>
        </w:rPr>
        <w:t>.</w:t>
      </w:r>
      <w:r w:rsidRPr="003B5ED8">
        <w:rPr>
          <w:rFonts w:ascii="Amnesty Trade Gothic" w:eastAsia="Arial" w:hAnsi="Amnesty Trade Gothic"/>
          <w:spacing w:val="18"/>
          <w:w w:val="93"/>
          <w:sz w:val="18"/>
          <w:szCs w:val="18"/>
        </w:rPr>
        <w:t xml:space="preserve"> </w:t>
      </w:r>
      <w:r w:rsidRPr="003B5ED8">
        <w:rPr>
          <w:rFonts w:ascii="Amnesty Trade Gothic" w:eastAsia="Arial" w:hAnsi="Amnesty Trade Gothic"/>
          <w:w w:val="93"/>
          <w:sz w:val="18"/>
          <w:szCs w:val="18"/>
        </w:rPr>
        <w:t>A</w:t>
      </w:r>
      <w:r w:rsidRPr="003B5ED8">
        <w:rPr>
          <w:rFonts w:ascii="Amnesty Trade Gothic" w:eastAsia="Arial" w:hAnsi="Amnesty Trade Gothic"/>
          <w:spacing w:val="-1"/>
          <w:w w:val="93"/>
          <w:sz w:val="18"/>
          <w:szCs w:val="18"/>
        </w:rPr>
        <w:t>m</w:t>
      </w:r>
      <w:r w:rsidRPr="003B5ED8">
        <w:rPr>
          <w:rFonts w:ascii="Amnesty Trade Gothic" w:eastAsia="Arial" w:hAnsi="Amnesty Trade Gothic"/>
          <w:spacing w:val="1"/>
          <w:w w:val="93"/>
          <w:sz w:val="18"/>
          <w:szCs w:val="18"/>
        </w:rPr>
        <w:t>n</w:t>
      </w:r>
      <w:r w:rsidRPr="003B5ED8">
        <w:rPr>
          <w:rFonts w:ascii="Amnesty Trade Gothic" w:eastAsia="Arial" w:hAnsi="Amnesty Trade Gothic"/>
          <w:spacing w:val="-1"/>
          <w:w w:val="93"/>
          <w:sz w:val="18"/>
          <w:szCs w:val="18"/>
        </w:rPr>
        <w:t>es</w:t>
      </w:r>
      <w:r w:rsidRPr="003B5ED8">
        <w:rPr>
          <w:rFonts w:ascii="Amnesty Trade Gothic" w:eastAsia="Arial" w:hAnsi="Amnesty Trade Gothic"/>
          <w:w w:val="93"/>
          <w:sz w:val="18"/>
          <w:szCs w:val="18"/>
        </w:rPr>
        <w:t>ty</w:t>
      </w:r>
      <w:r w:rsidRPr="003B5ED8">
        <w:rPr>
          <w:rFonts w:ascii="Amnesty Trade Gothic" w:eastAsia="Arial" w:hAnsi="Amnesty Trade Gothic"/>
          <w:spacing w:val="9"/>
          <w:w w:val="93"/>
          <w:sz w:val="18"/>
          <w:szCs w:val="18"/>
        </w:rPr>
        <w:t xml:space="preserve"> </w:t>
      </w:r>
      <w:r w:rsidRPr="003B5ED8">
        <w:rPr>
          <w:rFonts w:ascii="Amnesty Trade Gothic" w:eastAsia="Arial" w:hAnsi="Amnesty Trade Gothic"/>
          <w:w w:val="93"/>
          <w:sz w:val="18"/>
          <w:szCs w:val="18"/>
        </w:rPr>
        <w:t>I</w:t>
      </w:r>
      <w:r w:rsidRPr="003B5ED8">
        <w:rPr>
          <w:rFonts w:ascii="Amnesty Trade Gothic" w:eastAsia="Arial" w:hAnsi="Amnesty Trade Gothic"/>
          <w:spacing w:val="1"/>
          <w:w w:val="93"/>
          <w:sz w:val="18"/>
          <w:szCs w:val="18"/>
        </w:rPr>
        <w:t>n</w:t>
      </w:r>
      <w:r w:rsidRPr="003B5ED8">
        <w:rPr>
          <w:rFonts w:ascii="Amnesty Trade Gothic" w:eastAsia="Arial" w:hAnsi="Amnesty Trade Gothic"/>
          <w:w w:val="93"/>
          <w:sz w:val="18"/>
          <w:szCs w:val="18"/>
        </w:rPr>
        <w:t>t</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n</w:t>
      </w:r>
      <w:r w:rsidRPr="003B5ED8">
        <w:rPr>
          <w:rFonts w:ascii="Amnesty Trade Gothic" w:eastAsia="Arial" w:hAnsi="Amnesty Trade Gothic"/>
          <w:spacing w:val="-1"/>
          <w:w w:val="93"/>
          <w:sz w:val="18"/>
          <w:szCs w:val="18"/>
        </w:rPr>
        <w:t>a</w:t>
      </w:r>
      <w:r w:rsidRPr="003B5ED8">
        <w:rPr>
          <w:rFonts w:ascii="Amnesty Trade Gothic" w:eastAsia="Arial" w:hAnsi="Amnesty Trade Gothic"/>
          <w:w w:val="93"/>
          <w:sz w:val="18"/>
          <w:szCs w:val="18"/>
        </w:rPr>
        <w:t>t</w:t>
      </w:r>
      <w:r w:rsidRPr="003B5ED8">
        <w:rPr>
          <w:rFonts w:ascii="Amnesty Trade Gothic" w:eastAsia="Arial" w:hAnsi="Amnesty Trade Gothic"/>
          <w:spacing w:val="1"/>
          <w:w w:val="93"/>
          <w:sz w:val="18"/>
          <w:szCs w:val="18"/>
        </w:rPr>
        <w:t>i</w:t>
      </w:r>
      <w:r w:rsidRPr="003B5ED8">
        <w:rPr>
          <w:rFonts w:ascii="Amnesty Trade Gothic" w:eastAsia="Arial" w:hAnsi="Amnesty Trade Gothic"/>
          <w:spacing w:val="-1"/>
          <w:w w:val="93"/>
          <w:sz w:val="18"/>
          <w:szCs w:val="18"/>
        </w:rPr>
        <w:t>o</w:t>
      </w:r>
      <w:r w:rsidRPr="003B5ED8">
        <w:rPr>
          <w:rFonts w:ascii="Amnesty Trade Gothic" w:eastAsia="Arial" w:hAnsi="Amnesty Trade Gothic"/>
          <w:spacing w:val="1"/>
          <w:w w:val="93"/>
          <w:sz w:val="18"/>
          <w:szCs w:val="18"/>
        </w:rPr>
        <w:t>na</w:t>
      </w:r>
      <w:r w:rsidRPr="003B5ED8">
        <w:rPr>
          <w:rFonts w:ascii="Amnesty Trade Gothic" w:eastAsia="Arial" w:hAnsi="Amnesty Trade Gothic"/>
          <w:w w:val="93"/>
          <w:sz w:val="18"/>
          <w:szCs w:val="18"/>
        </w:rPr>
        <w:t>l</w:t>
      </w:r>
      <w:r w:rsidRPr="003B5ED8">
        <w:rPr>
          <w:rFonts w:ascii="Amnesty Trade Gothic" w:eastAsia="Arial" w:hAnsi="Amnesty Trade Gothic"/>
          <w:spacing w:val="30"/>
          <w:w w:val="93"/>
          <w:sz w:val="18"/>
          <w:szCs w:val="18"/>
        </w:rPr>
        <w:t xml:space="preserve"> </w:t>
      </w:r>
      <w:r w:rsidRPr="003B5ED8">
        <w:rPr>
          <w:rFonts w:ascii="Amnesty Trade Gothic" w:eastAsia="Arial" w:hAnsi="Amnesty Trade Gothic"/>
          <w:w w:val="93"/>
          <w:sz w:val="18"/>
          <w:szCs w:val="18"/>
        </w:rPr>
        <w:t>w</w:t>
      </w:r>
      <w:r w:rsidRPr="003B5ED8">
        <w:rPr>
          <w:rFonts w:ascii="Amnesty Trade Gothic" w:eastAsia="Arial" w:hAnsi="Amnesty Trade Gothic"/>
          <w:spacing w:val="-1"/>
          <w:w w:val="93"/>
          <w:sz w:val="18"/>
          <w:szCs w:val="18"/>
        </w:rPr>
        <w:t>a</w:t>
      </w:r>
      <w:r w:rsidRPr="003B5ED8">
        <w:rPr>
          <w:rFonts w:ascii="Amnesty Trade Gothic" w:eastAsia="Arial" w:hAnsi="Amnesty Trade Gothic"/>
          <w:w w:val="93"/>
          <w:sz w:val="18"/>
          <w:szCs w:val="18"/>
        </w:rPr>
        <w:t>s</w:t>
      </w:r>
      <w:r w:rsidRPr="003B5ED8">
        <w:rPr>
          <w:rFonts w:ascii="Amnesty Trade Gothic" w:eastAsia="Arial" w:hAnsi="Amnesty Trade Gothic"/>
          <w:spacing w:val="-7"/>
          <w:w w:val="93"/>
          <w:sz w:val="18"/>
          <w:szCs w:val="18"/>
        </w:rPr>
        <w:t xml:space="preserve"> </w:t>
      </w:r>
      <w:r w:rsidRPr="003B5ED8">
        <w:rPr>
          <w:rFonts w:ascii="Amnesty Trade Gothic" w:eastAsia="Arial" w:hAnsi="Amnesty Trade Gothic"/>
          <w:spacing w:val="1"/>
          <w:sz w:val="18"/>
          <w:szCs w:val="18"/>
        </w:rPr>
        <w:t>in</w:t>
      </w:r>
      <w:r w:rsidRPr="003B5ED8">
        <w:rPr>
          <w:rFonts w:ascii="Amnesty Trade Gothic" w:eastAsia="Arial" w:hAnsi="Amnesty Trade Gothic"/>
          <w:sz w:val="18"/>
          <w:szCs w:val="18"/>
        </w:rPr>
        <w:t>f</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r</w:t>
      </w:r>
      <w:r w:rsidRPr="003B5ED8">
        <w:rPr>
          <w:rFonts w:ascii="Amnesty Trade Gothic" w:eastAsia="Arial" w:hAnsi="Amnesty Trade Gothic"/>
          <w:spacing w:val="-1"/>
          <w:sz w:val="18"/>
          <w:szCs w:val="18"/>
        </w:rPr>
        <w:t>me</w:t>
      </w:r>
      <w:r w:rsidRPr="003B5ED8">
        <w:rPr>
          <w:rFonts w:ascii="Amnesty Trade Gothic" w:eastAsia="Arial" w:hAnsi="Amnesty Trade Gothic"/>
          <w:sz w:val="18"/>
          <w:szCs w:val="18"/>
        </w:rPr>
        <w:t xml:space="preserve">d </w:t>
      </w:r>
      <w:r w:rsidRPr="003B5ED8">
        <w:rPr>
          <w:rFonts w:ascii="Amnesty Trade Gothic" w:eastAsia="Arial" w:hAnsi="Amnesty Trade Gothic"/>
          <w:spacing w:val="1"/>
          <w:sz w:val="18"/>
          <w:szCs w:val="18"/>
        </w:rPr>
        <w:t>b</w:t>
      </w:r>
      <w:r w:rsidRPr="003B5ED8">
        <w:rPr>
          <w:rFonts w:ascii="Amnesty Trade Gothic" w:eastAsia="Arial" w:hAnsi="Amnesty Trade Gothic"/>
          <w:sz w:val="18"/>
          <w:szCs w:val="18"/>
        </w:rPr>
        <w:t>y</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4"/>
          <w:sz w:val="18"/>
          <w:szCs w:val="18"/>
        </w:rPr>
        <w:t>p</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osec</w:t>
      </w:r>
      <w:r w:rsidRPr="003B5ED8">
        <w:rPr>
          <w:rFonts w:ascii="Amnesty Trade Gothic" w:eastAsia="Arial" w:hAnsi="Amnesty Trade Gothic"/>
          <w:spacing w:val="1"/>
          <w:w w:val="94"/>
          <w:sz w:val="18"/>
          <w:szCs w:val="18"/>
        </w:rPr>
        <w:t>u</w:t>
      </w:r>
      <w:r w:rsidRPr="003B5ED8">
        <w:rPr>
          <w:rFonts w:ascii="Amnesty Trade Gothic" w:eastAsia="Arial" w:hAnsi="Amnesty Trade Gothic"/>
          <w:w w:val="94"/>
          <w:sz w:val="18"/>
          <w:szCs w:val="18"/>
        </w:rPr>
        <w:t>t</w:t>
      </w:r>
      <w:r w:rsidRPr="003B5ED8">
        <w:rPr>
          <w:rFonts w:ascii="Amnesty Trade Gothic" w:eastAsia="Arial" w:hAnsi="Amnesty Trade Gothic"/>
          <w:spacing w:val="-1"/>
          <w:w w:val="94"/>
          <w:sz w:val="18"/>
          <w:szCs w:val="18"/>
        </w:rPr>
        <w:t>o</w:t>
      </w:r>
      <w:r w:rsidRPr="003B5ED8">
        <w:rPr>
          <w:rFonts w:ascii="Amnesty Trade Gothic" w:eastAsia="Arial" w:hAnsi="Amnesty Trade Gothic"/>
          <w:spacing w:val="2"/>
          <w:w w:val="94"/>
          <w:sz w:val="18"/>
          <w:szCs w:val="18"/>
        </w:rPr>
        <w:t>r</w:t>
      </w:r>
      <w:r w:rsidRPr="003B5ED8">
        <w:rPr>
          <w:rFonts w:ascii="Amnesty Trade Gothic" w:eastAsia="Arial" w:hAnsi="Amnesty Trade Gothic"/>
          <w:w w:val="94"/>
          <w:sz w:val="18"/>
          <w:szCs w:val="18"/>
        </w:rPr>
        <w:t>s</w:t>
      </w:r>
      <w:r w:rsidRPr="003B5ED8">
        <w:rPr>
          <w:rFonts w:ascii="Amnesty Trade Gothic" w:eastAsia="Arial" w:hAnsi="Amnesty Trade Gothic"/>
          <w:spacing w:val="4"/>
          <w:w w:val="94"/>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sz w:val="18"/>
          <w:szCs w:val="18"/>
        </w:rPr>
        <w:t>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1"/>
          <w:sz w:val="18"/>
          <w:szCs w:val="18"/>
        </w:rPr>
        <w:t>p</w:t>
      </w:r>
      <w:r w:rsidRPr="003B5ED8">
        <w:rPr>
          <w:rFonts w:ascii="Amnesty Trade Gothic" w:eastAsia="Arial" w:hAnsi="Amnesty Trade Gothic"/>
          <w:spacing w:val="-1"/>
          <w:w w:val="91"/>
          <w:sz w:val="18"/>
          <w:szCs w:val="18"/>
        </w:rPr>
        <w:t>o</w:t>
      </w:r>
      <w:r w:rsidRPr="003B5ED8">
        <w:rPr>
          <w:rFonts w:ascii="Amnesty Trade Gothic" w:eastAsia="Arial" w:hAnsi="Amnesty Trade Gothic"/>
          <w:spacing w:val="1"/>
          <w:w w:val="91"/>
          <w:sz w:val="18"/>
          <w:szCs w:val="18"/>
        </w:rPr>
        <w:t>li</w:t>
      </w:r>
      <w:r w:rsidRPr="003B5ED8">
        <w:rPr>
          <w:rFonts w:ascii="Amnesty Trade Gothic" w:eastAsia="Arial" w:hAnsi="Amnesty Trade Gothic"/>
          <w:spacing w:val="-1"/>
          <w:w w:val="91"/>
          <w:sz w:val="18"/>
          <w:szCs w:val="18"/>
        </w:rPr>
        <w:t>ce</w:t>
      </w:r>
      <w:r w:rsidRPr="003B5ED8">
        <w:rPr>
          <w:rFonts w:ascii="Amnesty Trade Gothic" w:eastAsia="Arial" w:hAnsi="Amnesty Trade Gothic"/>
          <w:w w:val="91"/>
          <w:sz w:val="18"/>
          <w:szCs w:val="18"/>
        </w:rPr>
        <w:t>,</w:t>
      </w:r>
      <w:r w:rsidRPr="003B5ED8">
        <w:rPr>
          <w:rFonts w:ascii="Amnesty Trade Gothic" w:eastAsia="Arial" w:hAnsi="Amnesty Trade Gothic"/>
          <w:spacing w:val="30"/>
          <w:w w:val="91"/>
          <w:sz w:val="18"/>
          <w:szCs w:val="18"/>
        </w:rPr>
        <w:t xml:space="preserve"> </w:t>
      </w:r>
      <w:r w:rsidRPr="003B5ED8">
        <w:rPr>
          <w:rFonts w:ascii="Amnesty Trade Gothic" w:eastAsia="Arial" w:hAnsi="Amnesty Trade Gothic"/>
          <w:spacing w:val="1"/>
          <w:w w:val="91"/>
          <w:sz w:val="18"/>
          <w:szCs w:val="18"/>
        </w:rPr>
        <w:t>a</w:t>
      </w:r>
      <w:r w:rsidRPr="003B5ED8">
        <w:rPr>
          <w:rFonts w:ascii="Amnesty Trade Gothic" w:eastAsia="Arial" w:hAnsi="Amnesty Trade Gothic"/>
          <w:w w:val="91"/>
          <w:sz w:val="18"/>
          <w:szCs w:val="18"/>
        </w:rPr>
        <w:t>s</w:t>
      </w:r>
      <w:r w:rsidRPr="003B5ED8">
        <w:rPr>
          <w:rFonts w:ascii="Amnesty Trade Gothic" w:eastAsia="Arial" w:hAnsi="Amnesty Trade Gothic"/>
          <w:spacing w:val="-1"/>
          <w:w w:val="91"/>
          <w:sz w:val="18"/>
          <w:szCs w:val="18"/>
        </w:rPr>
        <w:t xml:space="preserve"> </w:t>
      </w:r>
      <w:r w:rsidRPr="003B5ED8">
        <w:rPr>
          <w:rFonts w:ascii="Amnesty Trade Gothic" w:eastAsia="Arial" w:hAnsi="Amnesty Trade Gothic"/>
          <w:sz w:val="18"/>
          <w:szCs w:val="18"/>
        </w:rPr>
        <w:t>w</w:t>
      </w:r>
      <w:r w:rsidRPr="003B5ED8">
        <w:rPr>
          <w:rFonts w:ascii="Amnesty Trade Gothic" w:eastAsia="Arial" w:hAnsi="Amnesty Trade Gothic"/>
          <w:spacing w:val="-1"/>
          <w:sz w:val="18"/>
          <w:szCs w:val="18"/>
        </w:rPr>
        <w:t>e</w:t>
      </w:r>
      <w:r w:rsidRPr="003B5ED8">
        <w:rPr>
          <w:rFonts w:ascii="Amnesty Trade Gothic" w:eastAsia="Arial" w:hAnsi="Amnesty Trade Gothic"/>
          <w:spacing w:val="1"/>
          <w:sz w:val="18"/>
          <w:szCs w:val="18"/>
        </w:rPr>
        <w:t>l</w:t>
      </w:r>
      <w:r w:rsidRPr="003B5ED8">
        <w:rPr>
          <w:rFonts w:ascii="Amnesty Trade Gothic" w:eastAsia="Arial" w:hAnsi="Amnesty Trade Gothic"/>
          <w:sz w:val="18"/>
          <w:szCs w:val="18"/>
        </w:rPr>
        <w:t>l</w:t>
      </w:r>
      <w:r w:rsidRPr="003B5ED8">
        <w:rPr>
          <w:rFonts w:ascii="Amnesty Trade Gothic" w:eastAsia="Arial" w:hAnsi="Amnesty Trade Gothic"/>
          <w:spacing w:val="-20"/>
          <w:sz w:val="18"/>
          <w:szCs w:val="18"/>
        </w:rPr>
        <w:t xml:space="preserve"> </w:t>
      </w:r>
      <w:r w:rsidRPr="003B5ED8">
        <w:rPr>
          <w:rFonts w:ascii="Amnesty Trade Gothic" w:eastAsia="Arial" w:hAnsi="Amnesty Trade Gothic"/>
          <w:spacing w:val="-1"/>
          <w:w w:val="88"/>
          <w:sz w:val="18"/>
          <w:szCs w:val="18"/>
        </w:rPr>
        <w:t>a</w:t>
      </w:r>
      <w:r w:rsidRPr="003B5ED8">
        <w:rPr>
          <w:rFonts w:ascii="Amnesty Trade Gothic" w:eastAsia="Arial" w:hAnsi="Amnesty Trade Gothic"/>
          <w:w w:val="88"/>
          <w:sz w:val="18"/>
          <w:szCs w:val="18"/>
        </w:rPr>
        <w:t>s</w:t>
      </w:r>
      <w:r w:rsidRPr="003B5ED8">
        <w:rPr>
          <w:rFonts w:ascii="Amnesty Trade Gothic" w:eastAsia="Arial" w:hAnsi="Amnesty Trade Gothic"/>
          <w:spacing w:val="6"/>
          <w:w w:val="88"/>
          <w:sz w:val="18"/>
          <w:szCs w:val="18"/>
        </w:rPr>
        <w:t xml:space="preserve"> </w:t>
      </w:r>
      <w:r w:rsidRPr="003B5ED8">
        <w:rPr>
          <w:rFonts w:ascii="Amnesty Trade Gothic" w:eastAsia="Arial" w:hAnsi="Amnesty Trade Gothic"/>
          <w:spacing w:val="1"/>
          <w:sz w:val="18"/>
          <w:szCs w:val="18"/>
        </w:rPr>
        <w:t>b</w:t>
      </w:r>
      <w:r w:rsidRPr="003B5ED8">
        <w:rPr>
          <w:rFonts w:ascii="Amnesty Trade Gothic" w:eastAsia="Arial" w:hAnsi="Amnesty Trade Gothic"/>
          <w:sz w:val="18"/>
          <w:szCs w:val="18"/>
        </w:rPr>
        <w:t>y</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3"/>
          <w:sz w:val="18"/>
          <w:szCs w:val="18"/>
        </w:rPr>
        <w:t>in</w:t>
      </w:r>
      <w:r w:rsidRPr="003B5ED8">
        <w:rPr>
          <w:rFonts w:ascii="Amnesty Trade Gothic" w:eastAsia="Arial" w:hAnsi="Amnesty Trade Gothic"/>
          <w:w w:val="93"/>
          <w:sz w:val="18"/>
          <w:szCs w:val="18"/>
        </w:rPr>
        <w:t>t</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v</w:t>
      </w:r>
      <w:r w:rsidRPr="003B5ED8">
        <w:rPr>
          <w:rFonts w:ascii="Amnesty Trade Gothic" w:eastAsia="Arial" w:hAnsi="Amnesty Trade Gothic"/>
          <w:spacing w:val="1"/>
          <w:w w:val="93"/>
          <w:sz w:val="18"/>
          <w:szCs w:val="18"/>
        </w:rPr>
        <w:t>i</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w</w:t>
      </w:r>
      <w:r w:rsidRPr="003B5ED8">
        <w:rPr>
          <w:rFonts w:ascii="Amnesty Trade Gothic" w:eastAsia="Arial" w:hAnsi="Amnesty Trade Gothic"/>
          <w:spacing w:val="1"/>
          <w:w w:val="93"/>
          <w:sz w:val="18"/>
          <w:szCs w:val="18"/>
        </w:rPr>
        <w:t>e</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s</w:t>
      </w:r>
      <w:r w:rsidRPr="003B5ED8">
        <w:rPr>
          <w:rFonts w:ascii="Amnesty Trade Gothic" w:eastAsia="Arial" w:hAnsi="Amnesty Trade Gothic"/>
          <w:spacing w:val="-2"/>
          <w:w w:val="93"/>
          <w:sz w:val="18"/>
          <w:szCs w:val="18"/>
        </w:rPr>
        <w:t xml:space="preserve"> </w:t>
      </w:r>
      <w:r w:rsidRPr="003B5ED8">
        <w:rPr>
          <w:rFonts w:ascii="Amnesty Trade Gothic" w:eastAsia="Arial" w:hAnsi="Amnesty Trade Gothic"/>
          <w:w w:val="93"/>
          <w:sz w:val="18"/>
          <w:szCs w:val="18"/>
        </w:rPr>
        <w:t>su</w:t>
      </w:r>
      <w:r w:rsidRPr="003B5ED8">
        <w:rPr>
          <w:rFonts w:ascii="Amnesty Trade Gothic" w:eastAsia="Arial" w:hAnsi="Amnesty Trade Gothic"/>
          <w:spacing w:val="1"/>
          <w:w w:val="93"/>
          <w:sz w:val="18"/>
          <w:szCs w:val="18"/>
        </w:rPr>
        <w:t>bj</w:t>
      </w:r>
      <w:r w:rsidRPr="003B5ED8">
        <w:rPr>
          <w:rFonts w:ascii="Amnesty Trade Gothic" w:eastAsia="Arial" w:hAnsi="Amnesty Trade Gothic"/>
          <w:spacing w:val="-1"/>
          <w:w w:val="93"/>
          <w:sz w:val="18"/>
          <w:szCs w:val="18"/>
        </w:rPr>
        <w:t>ec</w:t>
      </w:r>
      <w:r w:rsidRPr="003B5ED8">
        <w:rPr>
          <w:rFonts w:ascii="Amnesty Trade Gothic" w:eastAsia="Arial" w:hAnsi="Amnesty Trade Gothic"/>
          <w:spacing w:val="3"/>
          <w:w w:val="93"/>
          <w:sz w:val="18"/>
          <w:szCs w:val="18"/>
        </w:rPr>
        <w:t>t</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d</w:t>
      </w:r>
      <w:r w:rsidRPr="003B5ED8">
        <w:rPr>
          <w:rFonts w:ascii="Amnesty Trade Gothic" w:eastAsia="Arial" w:hAnsi="Amnesty Trade Gothic"/>
          <w:spacing w:val="25"/>
          <w:w w:val="93"/>
          <w:sz w:val="18"/>
          <w:szCs w:val="18"/>
        </w:rPr>
        <w:t xml:space="preserve"> </w:t>
      </w:r>
      <w:r w:rsidRPr="003B5ED8">
        <w:rPr>
          <w:rFonts w:ascii="Amnesty Trade Gothic" w:eastAsia="Arial" w:hAnsi="Amnesty Trade Gothic"/>
          <w:spacing w:val="1"/>
          <w:sz w:val="18"/>
          <w:szCs w:val="18"/>
        </w:rPr>
        <w:t>t</w:t>
      </w:r>
      <w:r w:rsidRPr="003B5ED8">
        <w:rPr>
          <w:rFonts w:ascii="Amnesty Trade Gothic" w:eastAsia="Arial" w:hAnsi="Amnesty Trade Gothic"/>
          <w:sz w:val="18"/>
          <w:szCs w:val="18"/>
        </w:rPr>
        <w:t>o</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sz w:val="18"/>
          <w:szCs w:val="18"/>
        </w:rPr>
        <w:t>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6"/>
          <w:sz w:val="18"/>
          <w:szCs w:val="18"/>
        </w:rPr>
        <w:t>p</w:t>
      </w:r>
      <w:r w:rsidRPr="003B5ED8">
        <w:rPr>
          <w:rFonts w:ascii="Amnesty Trade Gothic" w:eastAsia="Arial" w:hAnsi="Amnesty Trade Gothic"/>
          <w:w w:val="96"/>
          <w:sz w:val="18"/>
          <w:szCs w:val="18"/>
        </w:rPr>
        <w:t>r</w:t>
      </w:r>
      <w:r w:rsidRPr="003B5ED8">
        <w:rPr>
          <w:rFonts w:ascii="Amnesty Trade Gothic" w:eastAsia="Arial" w:hAnsi="Amnesty Trade Gothic"/>
          <w:spacing w:val="-1"/>
          <w:w w:val="96"/>
          <w:sz w:val="18"/>
          <w:szCs w:val="18"/>
        </w:rPr>
        <w:t>ac</w:t>
      </w:r>
      <w:r w:rsidRPr="003B5ED8">
        <w:rPr>
          <w:rFonts w:ascii="Amnesty Trade Gothic" w:eastAsia="Arial" w:hAnsi="Amnesty Trade Gothic"/>
          <w:w w:val="96"/>
          <w:sz w:val="18"/>
          <w:szCs w:val="18"/>
        </w:rPr>
        <w:t>t</w:t>
      </w:r>
      <w:r w:rsidRPr="003B5ED8">
        <w:rPr>
          <w:rFonts w:ascii="Amnesty Trade Gothic" w:eastAsia="Arial" w:hAnsi="Amnesty Trade Gothic"/>
          <w:spacing w:val="1"/>
          <w:w w:val="96"/>
          <w:sz w:val="18"/>
          <w:szCs w:val="18"/>
        </w:rPr>
        <w:t>i</w:t>
      </w:r>
      <w:r w:rsidRPr="003B5ED8">
        <w:rPr>
          <w:rFonts w:ascii="Amnesty Trade Gothic" w:eastAsia="Arial" w:hAnsi="Amnesty Trade Gothic"/>
          <w:spacing w:val="-1"/>
          <w:w w:val="96"/>
          <w:sz w:val="18"/>
          <w:szCs w:val="18"/>
        </w:rPr>
        <w:t>c</w:t>
      </w:r>
      <w:r w:rsidRPr="003B5ED8">
        <w:rPr>
          <w:rFonts w:ascii="Amnesty Trade Gothic" w:eastAsia="Arial" w:hAnsi="Amnesty Trade Gothic"/>
          <w:w w:val="96"/>
          <w:sz w:val="18"/>
          <w:szCs w:val="18"/>
        </w:rPr>
        <w:t>e</w:t>
      </w:r>
      <w:r w:rsidRPr="003B5ED8">
        <w:rPr>
          <w:rFonts w:ascii="Amnesty Trade Gothic" w:eastAsia="Arial" w:hAnsi="Amnesty Trade Gothic"/>
          <w:spacing w:val="6"/>
          <w:w w:val="96"/>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r</w:t>
      </w:r>
      <w:r w:rsidRPr="003B5ED8">
        <w:rPr>
          <w:rFonts w:ascii="Amnesty Trade Gothic" w:eastAsia="Arial" w:hAnsi="Amnesty Trade Gothic"/>
          <w:spacing w:val="-11"/>
          <w:sz w:val="18"/>
          <w:szCs w:val="18"/>
        </w:rPr>
        <w:t xml:space="preserve"> </w:t>
      </w:r>
      <w:r w:rsidRPr="003B5ED8">
        <w:rPr>
          <w:rFonts w:ascii="Amnesty Trade Gothic" w:eastAsia="Arial" w:hAnsi="Amnesty Trade Gothic"/>
          <w:spacing w:val="1"/>
          <w:w w:val="95"/>
          <w:sz w:val="18"/>
          <w:szCs w:val="18"/>
        </w:rPr>
        <w:t>p</w:t>
      </w:r>
      <w:r w:rsidRPr="003B5ED8">
        <w:rPr>
          <w:rFonts w:ascii="Amnesty Trade Gothic" w:eastAsia="Arial" w:hAnsi="Amnesty Trade Gothic"/>
          <w:w w:val="95"/>
          <w:sz w:val="18"/>
          <w:szCs w:val="18"/>
        </w:rPr>
        <w:t>r</w:t>
      </w:r>
      <w:r w:rsidRPr="003B5ED8">
        <w:rPr>
          <w:rFonts w:ascii="Amnesty Trade Gothic" w:eastAsia="Arial" w:hAnsi="Amnesty Trade Gothic"/>
          <w:spacing w:val="-1"/>
          <w:w w:val="95"/>
          <w:sz w:val="18"/>
          <w:szCs w:val="18"/>
        </w:rPr>
        <w:t>ov</w:t>
      </w:r>
      <w:r w:rsidRPr="003B5ED8">
        <w:rPr>
          <w:rFonts w:ascii="Amnesty Trade Gothic" w:eastAsia="Arial" w:hAnsi="Amnesty Trade Gothic"/>
          <w:spacing w:val="1"/>
          <w:w w:val="95"/>
          <w:sz w:val="18"/>
          <w:szCs w:val="18"/>
        </w:rPr>
        <w:t>idin</w:t>
      </w:r>
      <w:r w:rsidRPr="003B5ED8">
        <w:rPr>
          <w:rFonts w:ascii="Amnesty Trade Gothic" w:eastAsia="Arial" w:hAnsi="Amnesty Trade Gothic"/>
          <w:w w:val="95"/>
          <w:sz w:val="18"/>
          <w:szCs w:val="18"/>
        </w:rPr>
        <w:t>g</w:t>
      </w:r>
      <w:r w:rsidRPr="003B5ED8">
        <w:rPr>
          <w:rFonts w:ascii="Amnesty Trade Gothic" w:eastAsia="Arial" w:hAnsi="Amnesty Trade Gothic"/>
          <w:spacing w:val="5"/>
          <w:w w:val="95"/>
          <w:sz w:val="18"/>
          <w:szCs w:val="18"/>
        </w:rPr>
        <w:t xml:space="preserve"> </w:t>
      </w:r>
      <w:r w:rsidRPr="003B5ED8">
        <w:rPr>
          <w:rFonts w:ascii="Amnesty Trade Gothic" w:eastAsia="Arial" w:hAnsi="Amnesty Trade Gothic"/>
          <w:w w:val="95"/>
          <w:sz w:val="18"/>
          <w:szCs w:val="18"/>
        </w:rPr>
        <w:t>su</w:t>
      </w:r>
      <w:r w:rsidRPr="003B5ED8">
        <w:rPr>
          <w:rFonts w:ascii="Amnesty Trade Gothic" w:eastAsia="Arial" w:hAnsi="Amnesty Trade Gothic"/>
          <w:spacing w:val="1"/>
          <w:w w:val="95"/>
          <w:sz w:val="18"/>
          <w:szCs w:val="18"/>
        </w:rPr>
        <w:t>pp</w:t>
      </w:r>
      <w:r w:rsidRPr="003B5ED8">
        <w:rPr>
          <w:rFonts w:ascii="Amnesty Trade Gothic" w:eastAsia="Arial" w:hAnsi="Amnesty Trade Gothic"/>
          <w:spacing w:val="-1"/>
          <w:w w:val="95"/>
          <w:sz w:val="18"/>
          <w:szCs w:val="18"/>
        </w:rPr>
        <w:t>o</w:t>
      </w:r>
      <w:r w:rsidRPr="003B5ED8">
        <w:rPr>
          <w:rFonts w:ascii="Amnesty Trade Gothic" w:eastAsia="Arial" w:hAnsi="Amnesty Trade Gothic"/>
          <w:w w:val="95"/>
          <w:sz w:val="18"/>
          <w:szCs w:val="18"/>
        </w:rPr>
        <w:t>rt</w:t>
      </w:r>
      <w:r w:rsidRPr="003B5ED8">
        <w:rPr>
          <w:rFonts w:ascii="Amnesty Trade Gothic" w:eastAsia="Arial" w:hAnsi="Amnesty Trade Gothic"/>
          <w:spacing w:val="11"/>
          <w:w w:val="95"/>
          <w:sz w:val="18"/>
          <w:szCs w:val="18"/>
        </w:rPr>
        <w:t xml:space="preserve"> </w:t>
      </w:r>
      <w:r w:rsidRPr="003B5ED8">
        <w:rPr>
          <w:rFonts w:ascii="Amnesty Trade Gothic" w:eastAsia="Arial" w:hAnsi="Amnesty Trade Gothic"/>
          <w:sz w:val="18"/>
          <w:szCs w:val="18"/>
        </w:rPr>
        <w:t>to</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sz w:val="18"/>
          <w:szCs w:val="18"/>
        </w:rPr>
        <w:t>th</w:t>
      </w:r>
      <w:r w:rsidRPr="003B5ED8">
        <w:rPr>
          <w:rFonts w:ascii="Amnesty Trade Gothic" w:eastAsia="Arial" w:hAnsi="Amnesty Trade Gothic"/>
          <w:spacing w:val="-1"/>
          <w:sz w:val="18"/>
          <w:szCs w:val="18"/>
        </w:rPr>
        <w:t>em</w:t>
      </w:r>
      <w:r w:rsidRPr="003B5ED8">
        <w:rPr>
          <w:rFonts w:ascii="Amnesty Trade Gothic" w:eastAsia="Arial" w:hAnsi="Amnesty Trade Gothic"/>
          <w:sz w:val="18"/>
          <w:szCs w:val="18"/>
        </w:rPr>
        <w:t>, t</w:t>
      </w:r>
      <w:r w:rsidRPr="003B5ED8">
        <w:rPr>
          <w:rFonts w:ascii="Amnesty Trade Gothic" w:eastAsia="Arial" w:hAnsi="Amnesty Trade Gothic"/>
          <w:spacing w:val="1"/>
          <w:sz w:val="18"/>
          <w:szCs w:val="18"/>
        </w:rPr>
        <w:t>h</w:t>
      </w:r>
      <w:r w:rsidRPr="003B5ED8">
        <w:rPr>
          <w:rFonts w:ascii="Amnesty Trade Gothic" w:eastAsia="Arial" w:hAnsi="Amnesty Trade Gothic"/>
          <w:spacing w:val="-1"/>
          <w:sz w:val="18"/>
          <w:szCs w:val="18"/>
        </w:rPr>
        <w:t>a</w:t>
      </w:r>
      <w:r w:rsidRPr="003B5ED8">
        <w:rPr>
          <w:rFonts w:ascii="Amnesty Trade Gothic" w:eastAsia="Arial" w:hAnsi="Amnesty Trade Gothic"/>
          <w:sz w:val="18"/>
          <w:szCs w:val="18"/>
        </w:rPr>
        <w:t>t</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z w:val="18"/>
          <w:szCs w:val="18"/>
        </w:rPr>
        <w:t>t</w:t>
      </w:r>
      <w:r w:rsidRPr="003B5ED8">
        <w:rPr>
          <w:rFonts w:ascii="Amnesty Trade Gothic" w:eastAsia="Arial" w:hAnsi="Amnesty Trade Gothic"/>
          <w:spacing w:val="1"/>
          <w:sz w:val="18"/>
          <w:szCs w:val="18"/>
        </w:rPr>
        <w: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w w:val="92"/>
          <w:sz w:val="18"/>
          <w:szCs w:val="18"/>
        </w:rPr>
        <w:t>v</w:t>
      </w:r>
      <w:r w:rsidRPr="003B5ED8">
        <w:rPr>
          <w:rFonts w:ascii="Amnesty Trade Gothic" w:eastAsia="Arial" w:hAnsi="Amnesty Trade Gothic"/>
          <w:spacing w:val="-2"/>
          <w:w w:val="92"/>
          <w:sz w:val="18"/>
          <w:szCs w:val="18"/>
        </w:rPr>
        <w:t>a</w:t>
      </w:r>
      <w:r w:rsidRPr="003B5ED8">
        <w:rPr>
          <w:rFonts w:ascii="Amnesty Trade Gothic" w:eastAsia="Arial" w:hAnsi="Amnesty Trade Gothic"/>
          <w:spacing w:val="-1"/>
          <w:w w:val="92"/>
          <w:sz w:val="18"/>
          <w:szCs w:val="18"/>
        </w:rPr>
        <w:t>s</w:t>
      </w:r>
      <w:r w:rsidRPr="003B5ED8">
        <w:rPr>
          <w:rFonts w:ascii="Amnesty Trade Gothic" w:eastAsia="Arial" w:hAnsi="Amnesty Trade Gothic"/>
          <w:w w:val="92"/>
          <w:sz w:val="18"/>
          <w:szCs w:val="18"/>
        </w:rPr>
        <w:t>t</w:t>
      </w:r>
      <w:r w:rsidRPr="003B5ED8">
        <w:rPr>
          <w:rFonts w:ascii="Amnesty Trade Gothic" w:eastAsia="Arial" w:hAnsi="Amnesty Trade Gothic"/>
          <w:spacing w:val="-1"/>
          <w:w w:val="92"/>
          <w:sz w:val="18"/>
          <w:szCs w:val="18"/>
        </w:rPr>
        <w:t xml:space="preserve"> ma</w:t>
      </w:r>
      <w:r w:rsidRPr="003B5ED8">
        <w:rPr>
          <w:rFonts w:ascii="Amnesty Trade Gothic" w:eastAsia="Arial" w:hAnsi="Amnesty Trade Gothic"/>
          <w:spacing w:val="3"/>
          <w:w w:val="92"/>
          <w:sz w:val="18"/>
          <w:szCs w:val="18"/>
        </w:rPr>
        <w:t>j</w:t>
      </w:r>
      <w:r w:rsidRPr="003B5ED8">
        <w:rPr>
          <w:rFonts w:ascii="Amnesty Trade Gothic" w:eastAsia="Arial" w:hAnsi="Amnesty Trade Gothic"/>
          <w:spacing w:val="-1"/>
          <w:w w:val="92"/>
          <w:sz w:val="18"/>
          <w:szCs w:val="18"/>
        </w:rPr>
        <w:t>o</w:t>
      </w:r>
      <w:r w:rsidRPr="003B5ED8">
        <w:rPr>
          <w:rFonts w:ascii="Amnesty Trade Gothic" w:eastAsia="Arial" w:hAnsi="Amnesty Trade Gothic"/>
          <w:w w:val="92"/>
          <w:sz w:val="18"/>
          <w:szCs w:val="18"/>
        </w:rPr>
        <w:t>r</w:t>
      </w:r>
      <w:r w:rsidRPr="003B5ED8">
        <w:rPr>
          <w:rFonts w:ascii="Amnesty Trade Gothic" w:eastAsia="Arial" w:hAnsi="Amnesty Trade Gothic"/>
          <w:spacing w:val="1"/>
          <w:w w:val="92"/>
          <w:sz w:val="18"/>
          <w:szCs w:val="18"/>
        </w:rPr>
        <w:t>i</w:t>
      </w:r>
      <w:r w:rsidRPr="003B5ED8">
        <w:rPr>
          <w:rFonts w:ascii="Amnesty Trade Gothic" w:eastAsia="Arial" w:hAnsi="Amnesty Trade Gothic"/>
          <w:w w:val="92"/>
          <w:sz w:val="18"/>
          <w:szCs w:val="18"/>
        </w:rPr>
        <w:t>ty</w:t>
      </w:r>
      <w:r w:rsidRPr="003B5ED8">
        <w:rPr>
          <w:rFonts w:ascii="Amnesty Trade Gothic" w:eastAsia="Arial" w:hAnsi="Amnesty Trade Gothic"/>
          <w:spacing w:val="21"/>
          <w:w w:val="92"/>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f</w:t>
      </w:r>
      <w:r w:rsidRPr="003B5ED8">
        <w:rPr>
          <w:rFonts w:ascii="Amnesty Trade Gothic" w:eastAsia="Arial" w:hAnsi="Amnesty Trade Gothic"/>
          <w:spacing w:val="-9"/>
          <w:sz w:val="18"/>
          <w:szCs w:val="18"/>
        </w:rPr>
        <w:t xml:space="preserve"> </w:t>
      </w:r>
      <w:r w:rsidRPr="003B5ED8">
        <w:rPr>
          <w:rFonts w:ascii="Amnesty Trade Gothic" w:eastAsia="Arial" w:hAnsi="Amnesty Trade Gothic"/>
          <w:spacing w:val="-1"/>
          <w:w w:val="91"/>
          <w:sz w:val="18"/>
          <w:szCs w:val="18"/>
        </w:rPr>
        <w:t>ea</w:t>
      </w:r>
      <w:r w:rsidRPr="003B5ED8">
        <w:rPr>
          <w:rFonts w:ascii="Amnesty Trade Gothic" w:eastAsia="Arial" w:hAnsi="Amnesty Trade Gothic"/>
          <w:w w:val="91"/>
          <w:sz w:val="18"/>
          <w:szCs w:val="18"/>
        </w:rPr>
        <w:t>r</w:t>
      </w:r>
      <w:r w:rsidRPr="003B5ED8">
        <w:rPr>
          <w:rFonts w:ascii="Amnesty Trade Gothic" w:eastAsia="Arial" w:hAnsi="Amnesty Trade Gothic"/>
          <w:spacing w:val="1"/>
          <w:w w:val="91"/>
          <w:sz w:val="18"/>
          <w:szCs w:val="18"/>
        </w:rPr>
        <w:t>l</w:t>
      </w:r>
      <w:r w:rsidRPr="003B5ED8">
        <w:rPr>
          <w:rFonts w:ascii="Amnesty Trade Gothic" w:eastAsia="Arial" w:hAnsi="Amnesty Trade Gothic"/>
          <w:w w:val="91"/>
          <w:sz w:val="18"/>
          <w:szCs w:val="18"/>
        </w:rPr>
        <w:t>y</w:t>
      </w:r>
      <w:r w:rsidRPr="003B5ED8">
        <w:rPr>
          <w:rFonts w:ascii="Amnesty Trade Gothic" w:eastAsia="Arial" w:hAnsi="Amnesty Trade Gothic"/>
          <w:spacing w:val="9"/>
          <w:w w:val="91"/>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4"/>
          <w:sz w:val="18"/>
          <w:szCs w:val="18"/>
        </w:rPr>
        <w:t>f</w:t>
      </w:r>
      <w:r w:rsidRPr="003B5ED8">
        <w:rPr>
          <w:rFonts w:ascii="Amnesty Trade Gothic" w:eastAsia="Arial" w:hAnsi="Amnesty Trade Gothic"/>
          <w:spacing w:val="-1"/>
          <w:w w:val="94"/>
          <w:sz w:val="18"/>
          <w:szCs w:val="18"/>
        </w:rPr>
        <w:t>o</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ce</w:t>
      </w:r>
      <w:r w:rsidRPr="003B5ED8">
        <w:rPr>
          <w:rFonts w:ascii="Amnesty Trade Gothic" w:eastAsia="Arial" w:hAnsi="Amnesty Trade Gothic"/>
          <w:w w:val="94"/>
          <w:sz w:val="18"/>
          <w:szCs w:val="18"/>
        </w:rPr>
        <w:t>d</w:t>
      </w:r>
      <w:r w:rsidRPr="003B5ED8">
        <w:rPr>
          <w:rFonts w:ascii="Amnesty Trade Gothic" w:eastAsia="Arial" w:hAnsi="Amnesty Trade Gothic"/>
          <w:spacing w:val="12"/>
          <w:w w:val="94"/>
          <w:sz w:val="18"/>
          <w:szCs w:val="18"/>
        </w:rPr>
        <w:t xml:space="preserve"> </w:t>
      </w:r>
      <w:r w:rsidRPr="003B5ED8">
        <w:rPr>
          <w:rFonts w:ascii="Amnesty Trade Gothic" w:eastAsia="Arial" w:hAnsi="Amnesty Trade Gothic"/>
          <w:spacing w:val="-1"/>
          <w:w w:val="94"/>
          <w:sz w:val="18"/>
          <w:szCs w:val="18"/>
        </w:rPr>
        <w:t>ma</w:t>
      </w:r>
      <w:r w:rsidRPr="003B5ED8">
        <w:rPr>
          <w:rFonts w:ascii="Amnesty Trade Gothic" w:eastAsia="Arial" w:hAnsi="Amnesty Trade Gothic"/>
          <w:w w:val="94"/>
          <w:sz w:val="18"/>
          <w:szCs w:val="18"/>
        </w:rPr>
        <w:t>rr</w:t>
      </w:r>
      <w:r w:rsidRPr="003B5ED8">
        <w:rPr>
          <w:rFonts w:ascii="Amnesty Trade Gothic" w:eastAsia="Arial" w:hAnsi="Amnesty Trade Gothic"/>
          <w:spacing w:val="3"/>
          <w:w w:val="94"/>
          <w:sz w:val="18"/>
          <w:szCs w:val="18"/>
        </w:rPr>
        <w:t>i</w:t>
      </w:r>
      <w:r w:rsidRPr="003B5ED8">
        <w:rPr>
          <w:rFonts w:ascii="Amnesty Trade Gothic" w:eastAsia="Arial" w:hAnsi="Amnesty Trade Gothic"/>
          <w:spacing w:val="-1"/>
          <w:w w:val="94"/>
          <w:sz w:val="18"/>
          <w:szCs w:val="18"/>
        </w:rPr>
        <w:t>a</w:t>
      </w:r>
      <w:r w:rsidRPr="003B5ED8">
        <w:rPr>
          <w:rFonts w:ascii="Amnesty Trade Gothic" w:eastAsia="Arial" w:hAnsi="Amnesty Trade Gothic"/>
          <w:spacing w:val="1"/>
          <w:w w:val="94"/>
          <w:sz w:val="18"/>
          <w:szCs w:val="18"/>
        </w:rPr>
        <w:t>g</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s</w:t>
      </w:r>
      <w:r w:rsidRPr="003B5ED8">
        <w:rPr>
          <w:rFonts w:ascii="Amnesty Trade Gothic" w:eastAsia="Arial" w:hAnsi="Amnesty Trade Gothic"/>
          <w:spacing w:val="-5"/>
          <w:w w:val="94"/>
          <w:sz w:val="18"/>
          <w:szCs w:val="18"/>
        </w:rPr>
        <w:t xml:space="preserve"> </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n</w:t>
      </w:r>
      <w:r w:rsidRPr="003B5ED8">
        <w:rPr>
          <w:rFonts w:ascii="Amnesty Trade Gothic" w:eastAsia="Arial" w:hAnsi="Amnesty Trade Gothic"/>
          <w:spacing w:val="1"/>
          <w:sz w:val="18"/>
          <w:szCs w:val="18"/>
        </w:rPr>
        <w:t xml:space="preserve"> </w:t>
      </w:r>
      <w:r w:rsidRPr="003B5ED8">
        <w:rPr>
          <w:rFonts w:ascii="Amnesty Trade Gothic" w:eastAsia="Arial" w:hAnsi="Amnesty Trade Gothic"/>
          <w:sz w:val="18"/>
          <w:szCs w:val="18"/>
        </w:rPr>
        <w:t>B</w:t>
      </w:r>
      <w:r w:rsidRPr="003B5ED8">
        <w:rPr>
          <w:rFonts w:ascii="Amnesty Trade Gothic" w:eastAsia="Arial" w:hAnsi="Amnesty Trade Gothic"/>
          <w:spacing w:val="1"/>
          <w:sz w:val="18"/>
          <w:szCs w:val="18"/>
        </w:rPr>
        <w:t>u</w:t>
      </w:r>
      <w:r w:rsidRPr="003B5ED8">
        <w:rPr>
          <w:rFonts w:ascii="Amnesty Trade Gothic" w:eastAsia="Arial" w:hAnsi="Amnesty Trade Gothic"/>
          <w:sz w:val="18"/>
          <w:szCs w:val="18"/>
        </w:rPr>
        <w:t>r</w:t>
      </w:r>
      <w:r w:rsidRPr="003B5ED8">
        <w:rPr>
          <w:rFonts w:ascii="Amnesty Trade Gothic" w:eastAsia="Arial" w:hAnsi="Amnesty Trade Gothic"/>
          <w:spacing w:val="-1"/>
          <w:sz w:val="18"/>
          <w:szCs w:val="18"/>
        </w:rPr>
        <w:t>k</w:t>
      </w:r>
      <w:r w:rsidRPr="003B5ED8">
        <w:rPr>
          <w:rFonts w:ascii="Amnesty Trade Gothic" w:eastAsia="Arial" w:hAnsi="Amnesty Trade Gothic"/>
          <w:spacing w:val="1"/>
          <w:sz w:val="18"/>
          <w:szCs w:val="18"/>
        </w:rPr>
        <w:t>in</w:t>
      </w:r>
      <w:r w:rsidRPr="003B5ED8">
        <w:rPr>
          <w:rFonts w:ascii="Amnesty Trade Gothic" w:eastAsia="Arial" w:hAnsi="Amnesty Trade Gothic"/>
          <w:sz w:val="18"/>
          <w:szCs w:val="18"/>
        </w:rPr>
        <w:t>a</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3"/>
          <w:sz w:val="18"/>
          <w:szCs w:val="18"/>
        </w:rPr>
        <w:t>F</w:t>
      </w:r>
      <w:r w:rsidRPr="003B5ED8">
        <w:rPr>
          <w:rFonts w:ascii="Amnesty Trade Gothic" w:eastAsia="Arial" w:hAnsi="Amnesty Trade Gothic"/>
          <w:spacing w:val="-1"/>
          <w:w w:val="93"/>
          <w:sz w:val="18"/>
          <w:szCs w:val="18"/>
        </w:rPr>
        <w:t>as</w:t>
      </w:r>
      <w:r w:rsidRPr="003B5ED8">
        <w:rPr>
          <w:rFonts w:ascii="Amnesty Trade Gothic" w:eastAsia="Arial" w:hAnsi="Amnesty Trade Gothic"/>
          <w:w w:val="93"/>
          <w:sz w:val="18"/>
          <w:szCs w:val="18"/>
        </w:rPr>
        <w:t>o</w:t>
      </w:r>
      <w:r w:rsidRPr="003B5ED8">
        <w:rPr>
          <w:rFonts w:ascii="Amnesty Trade Gothic" w:eastAsia="Arial" w:hAnsi="Amnesty Trade Gothic"/>
          <w:spacing w:val="-11"/>
          <w:w w:val="93"/>
          <w:sz w:val="18"/>
          <w:szCs w:val="18"/>
        </w:rPr>
        <w:t xml:space="preserve"> </w:t>
      </w:r>
      <w:r w:rsidRPr="003B5ED8">
        <w:rPr>
          <w:rFonts w:ascii="Amnesty Trade Gothic" w:eastAsia="Arial" w:hAnsi="Amnesty Trade Gothic"/>
          <w:spacing w:val="-1"/>
          <w:w w:val="93"/>
          <w:sz w:val="18"/>
          <w:szCs w:val="18"/>
        </w:rPr>
        <w:t>a</w:t>
      </w:r>
      <w:r w:rsidRPr="003B5ED8">
        <w:rPr>
          <w:rFonts w:ascii="Amnesty Trade Gothic" w:eastAsia="Arial" w:hAnsi="Amnesty Trade Gothic"/>
          <w:w w:val="93"/>
          <w:sz w:val="18"/>
          <w:szCs w:val="18"/>
        </w:rPr>
        <w:t>re</w:t>
      </w:r>
      <w:r w:rsidRPr="003B5ED8">
        <w:rPr>
          <w:rFonts w:ascii="Amnesty Trade Gothic" w:eastAsia="Arial" w:hAnsi="Amnesty Trade Gothic"/>
          <w:spacing w:val="-2"/>
          <w:w w:val="93"/>
          <w:sz w:val="18"/>
          <w:szCs w:val="18"/>
        </w:rPr>
        <w:t xml:space="preserve"> </w:t>
      </w:r>
      <w:r w:rsidRPr="003B5ED8">
        <w:rPr>
          <w:rFonts w:ascii="Amnesty Trade Gothic" w:eastAsia="Arial" w:hAnsi="Amnesty Trade Gothic"/>
          <w:spacing w:val="1"/>
          <w:w w:val="93"/>
          <w:sz w:val="18"/>
          <w:szCs w:val="18"/>
        </w:rPr>
        <w:t>c</w:t>
      </w:r>
      <w:r w:rsidRPr="003B5ED8">
        <w:rPr>
          <w:rFonts w:ascii="Amnesty Trade Gothic" w:eastAsia="Arial" w:hAnsi="Amnesty Trade Gothic"/>
          <w:spacing w:val="-1"/>
          <w:w w:val="93"/>
          <w:sz w:val="18"/>
          <w:szCs w:val="18"/>
        </w:rPr>
        <w:t>o</w:t>
      </w:r>
      <w:r w:rsidRPr="003B5ED8">
        <w:rPr>
          <w:rFonts w:ascii="Amnesty Trade Gothic" w:eastAsia="Arial" w:hAnsi="Amnesty Trade Gothic"/>
          <w:spacing w:val="1"/>
          <w:w w:val="93"/>
          <w:sz w:val="18"/>
          <w:szCs w:val="18"/>
        </w:rPr>
        <w:t>ndu</w:t>
      </w:r>
      <w:r w:rsidRPr="003B5ED8">
        <w:rPr>
          <w:rFonts w:ascii="Amnesty Trade Gothic" w:eastAsia="Arial" w:hAnsi="Amnesty Trade Gothic"/>
          <w:spacing w:val="-1"/>
          <w:w w:val="93"/>
          <w:sz w:val="18"/>
          <w:szCs w:val="18"/>
        </w:rPr>
        <w:t>c</w:t>
      </w:r>
      <w:r w:rsidRPr="003B5ED8">
        <w:rPr>
          <w:rFonts w:ascii="Amnesty Trade Gothic" w:eastAsia="Arial" w:hAnsi="Amnesty Trade Gothic"/>
          <w:w w:val="93"/>
          <w:sz w:val="18"/>
          <w:szCs w:val="18"/>
        </w:rPr>
        <w:t>t</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d</w:t>
      </w:r>
      <w:r w:rsidRPr="003B5ED8">
        <w:rPr>
          <w:rFonts w:ascii="Amnesty Trade Gothic" w:eastAsia="Arial" w:hAnsi="Amnesty Trade Gothic"/>
          <w:spacing w:val="41"/>
          <w:w w:val="93"/>
          <w:sz w:val="18"/>
          <w:szCs w:val="18"/>
        </w:rPr>
        <w:t xml:space="preserve"> </w:t>
      </w:r>
      <w:r w:rsidRPr="003B5ED8">
        <w:rPr>
          <w:rFonts w:ascii="Amnesty Trade Gothic" w:eastAsia="Arial" w:hAnsi="Amnesty Trade Gothic"/>
          <w:spacing w:val="1"/>
          <w:w w:val="93"/>
          <w:sz w:val="18"/>
          <w:szCs w:val="18"/>
        </w:rPr>
        <w:t>th</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o</w:t>
      </w:r>
      <w:r w:rsidRPr="003B5ED8">
        <w:rPr>
          <w:rFonts w:ascii="Amnesty Trade Gothic" w:eastAsia="Arial" w:hAnsi="Amnesty Trade Gothic"/>
          <w:spacing w:val="1"/>
          <w:w w:val="93"/>
          <w:sz w:val="18"/>
          <w:szCs w:val="18"/>
        </w:rPr>
        <w:t>u</w:t>
      </w:r>
      <w:r w:rsidRPr="003B5ED8">
        <w:rPr>
          <w:rFonts w:ascii="Amnesty Trade Gothic" w:eastAsia="Arial" w:hAnsi="Amnesty Trade Gothic"/>
          <w:spacing w:val="-1"/>
          <w:w w:val="93"/>
          <w:sz w:val="18"/>
          <w:szCs w:val="18"/>
        </w:rPr>
        <w:t>g</w:t>
      </w:r>
      <w:r w:rsidRPr="003B5ED8">
        <w:rPr>
          <w:rFonts w:ascii="Amnesty Trade Gothic" w:eastAsia="Arial" w:hAnsi="Amnesty Trade Gothic"/>
          <w:w w:val="93"/>
          <w:sz w:val="18"/>
          <w:szCs w:val="18"/>
        </w:rPr>
        <w:t>h</w:t>
      </w:r>
      <w:r w:rsidRPr="003B5ED8">
        <w:rPr>
          <w:rFonts w:ascii="Amnesty Trade Gothic" w:eastAsia="Arial" w:hAnsi="Amnesty Trade Gothic"/>
          <w:spacing w:val="25"/>
          <w:w w:val="93"/>
          <w:sz w:val="18"/>
          <w:szCs w:val="18"/>
        </w:rPr>
        <w:t xml:space="preserve"> </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e</w:t>
      </w:r>
      <w:r w:rsidRPr="003B5ED8">
        <w:rPr>
          <w:rFonts w:ascii="Amnesty Trade Gothic" w:eastAsia="Arial" w:hAnsi="Amnesty Trade Gothic"/>
          <w:spacing w:val="1"/>
          <w:w w:val="93"/>
          <w:sz w:val="18"/>
          <w:szCs w:val="18"/>
        </w:rPr>
        <w:t>ligi</w:t>
      </w:r>
      <w:r w:rsidRPr="003B5ED8">
        <w:rPr>
          <w:rFonts w:ascii="Amnesty Trade Gothic" w:eastAsia="Arial" w:hAnsi="Amnesty Trade Gothic"/>
          <w:spacing w:val="-1"/>
          <w:w w:val="93"/>
          <w:sz w:val="18"/>
          <w:szCs w:val="18"/>
        </w:rPr>
        <w:t>o</w:t>
      </w:r>
      <w:r w:rsidRPr="003B5ED8">
        <w:rPr>
          <w:rFonts w:ascii="Amnesty Trade Gothic" w:eastAsia="Arial" w:hAnsi="Amnesty Trade Gothic"/>
          <w:spacing w:val="1"/>
          <w:w w:val="93"/>
          <w:sz w:val="18"/>
          <w:szCs w:val="18"/>
        </w:rPr>
        <w:t>u</w:t>
      </w:r>
      <w:r w:rsidRPr="003B5ED8">
        <w:rPr>
          <w:rFonts w:ascii="Amnesty Trade Gothic" w:eastAsia="Arial" w:hAnsi="Amnesty Trade Gothic"/>
          <w:w w:val="93"/>
          <w:sz w:val="18"/>
          <w:szCs w:val="18"/>
        </w:rPr>
        <w:t>s</w:t>
      </w:r>
      <w:r w:rsidRPr="003B5ED8">
        <w:rPr>
          <w:rFonts w:ascii="Amnesty Trade Gothic" w:eastAsia="Arial" w:hAnsi="Amnesty Trade Gothic"/>
          <w:spacing w:val="6"/>
          <w:w w:val="93"/>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 xml:space="preserve">r </w:t>
      </w:r>
      <w:r w:rsidRPr="003B5ED8">
        <w:rPr>
          <w:rFonts w:ascii="Amnesty Trade Gothic" w:eastAsia="Arial" w:hAnsi="Amnesty Trade Gothic"/>
          <w:w w:val="95"/>
          <w:sz w:val="18"/>
          <w:szCs w:val="18"/>
        </w:rPr>
        <w:t>tr</w:t>
      </w:r>
      <w:r w:rsidRPr="003B5ED8">
        <w:rPr>
          <w:rFonts w:ascii="Amnesty Trade Gothic" w:eastAsia="Arial" w:hAnsi="Amnesty Trade Gothic"/>
          <w:spacing w:val="-1"/>
          <w:w w:val="95"/>
          <w:sz w:val="18"/>
          <w:szCs w:val="18"/>
        </w:rPr>
        <w:t>a</w:t>
      </w:r>
      <w:r w:rsidRPr="003B5ED8">
        <w:rPr>
          <w:rFonts w:ascii="Amnesty Trade Gothic" w:eastAsia="Arial" w:hAnsi="Amnesty Trade Gothic"/>
          <w:spacing w:val="1"/>
          <w:sz w:val="18"/>
          <w:szCs w:val="18"/>
        </w:rPr>
        <w:t>di</w:t>
      </w:r>
      <w:r w:rsidRPr="003B5ED8">
        <w:rPr>
          <w:rFonts w:ascii="Amnesty Trade Gothic" w:eastAsia="Arial" w:hAnsi="Amnesty Trade Gothic"/>
          <w:sz w:val="18"/>
          <w:szCs w:val="18"/>
        </w:rPr>
        <w:t>t</w:t>
      </w:r>
      <w:r w:rsidRPr="003B5ED8">
        <w:rPr>
          <w:rFonts w:ascii="Amnesty Trade Gothic" w:eastAsia="Arial" w:hAnsi="Amnesty Trade Gothic"/>
          <w:spacing w:val="1"/>
          <w:sz w:val="18"/>
          <w:szCs w:val="18"/>
        </w:rPr>
        <w:t>i</w:t>
      </w:r>
      <w:r w:rsidRPr="003B5ED8">
        <w:rPr>
          <w:rFonts w:ascii="Amnesty Trade Gothic" w:eastAsia="Arial" w:hAnsi="Amnesty Trade Gothic"/>
          <w:spacing w:val="-1"/>
          <w:w w:val="89"/>
          <w:sz w:val="18"/>
          <w:szCs w:val="18"/>
        </w:rPr>
        <w:t>o</w:t>
      </w:r>
      <w:r w:rsidRPr="003B5ED8">
        <w:rPr>
          <w:rFonts w:ascii="Amnesty Trade Gothic" w:eastAsia="Arial" w:hAnsi="Amnesty Trade Gothic"/>
          <w:spacing w:val="1"/>
          <w:sz w:val="18"/>
          <w:szCs w:val="18"/>
        </w:rPr>
        <w:t>n</w:t>
      </w:r>
      <w:r w:rsidRPr="003B5ED8">
        <w:rPr>
          <w:rFonts w:ascii="Amnesty Trade Gothic" w:eastAsia="Arial" w:hAnsi="Amnesty Trade Gothic"/>
          <w:spacing w:val="-1"/>
          <w:w w:val="89"/>
          <w:sz w:val="18"/>
          <w:szCs w:val="18"/>
        </w:rPr>
        <w:t>a</w:t>
      </w:r>
      <w:r w:rsidRPr="003B5ED8">
        <w:rPr>
          <w:rFonts w:ascii="Amnesty Trade Gothic" w:eastAsia="Arial" w:hAnsi="Amnesty Trade Gothic"/>
          <w:sz w:val="18"/>
          <w:szCs w:val="18"/>
        </w:rPr>
        <w:t>l</w:t>
      </w:r>
      <w:r w:rsidRPr="003B5ED8">
        <w:rPr>
          <w:rFonts w:ascii="Amnesty Trade Gothic" w:eastAsia="Arial" w:hAnsi="Amnesty Trade Gothic"/>
          <w:spacing w:val="1"/>
          <w:sz w:val="18"/>
          <w:szCs w:val="18"/>
        </w:rPr>
        <w:t xml:space="preserve"> </w:t>
      </w:r>
      <w:r w:rsidRPr="003B5ED8">
        <w:rPr>
          <w:rFonts w:ascii="Amnesty Trade Gothic" w:eastAsia="Arial" w:hAnsi="Amnesty Trade Gothic"/>
          <w:spacing w:val="-1"/>
          <w:w w:val="95"/>
          <w:sz w:val="18"/>
          <w:szCs w:val="18"/>
        </w:rPr>
        <w:t>ce</w:t>
      </w:r>
      <w:r w:rsidRPr="003B5ED8">
        <w:rPr>
          <w:rFonts w:ascii="Amnesty Trade Gothic" w:eastAsia="Arial" w:hAnsi="Amnesty Trade Gothic"/>
          <w:w w:val="95"/>
          <w:sz w:val="18"/>
          <w:szCs w:val="18"/>
        </w:rPr>
        <w:t>r</w:t>
      </w:r>
      <w:r w:rsidRPr="003B5ED8">
        <w:rPr>
          <w:rFonts w:ascii="Amnesty Trade Gothic" w:eastAsia="Arial" w:hAnsi="Amnesty Trade Gothic"/>
          <w:spacing w:val="-1"/>
          <w:w w:val="95"/>
          <w:sz w:val="18"/>
          <w:szCs w:val="18"/>
        </w:rPr>
        <w:t>e</w:t>
      </w:r>
      <w:r w:rsidRPr="003B5ED8">
        <w:rPr>
          <w:rFonts w:ascii="Amnesty Trade Gothic" w:eastAsia="Arial" w:hAnsi="Amnesty Trade Gothic"/>
          <w:spacing w:val="1"/>
          <w:w w:val="95"/>
          <w:sz w:val="18"/>
          <w:szCs w:val="18"/>
        </w:rPr>
        <w:t>m</w:t>
      </w:r>
      <w:r w:rsidRPr="003B5ED8">
        <w:rPr>
          <w:rFonts w:ascii="Amnesty Trade Gothic" w:eastAsia="Arial" w:hAnsi="Amnesty Trade Gothic"/>
          <w:spacing w:val="-1"/>
          <w:w w:val="95"/>
          <w:sz w:val="18"/>
          <w:szCs w:val="18"/>
        </w:rPr>
        <w:t>o</w:t>
      </w:r>
      <w:r w:rsidRPr="003B5ED8">
        <w:rPr>
          <w:rFonts w:ascii="Amnesty Trade Gothic" w:eastAsia="Arial" w:hAnsi="Amnesty Trade Gothic"/>
          <w:spacing w:val="1"/>
          <w:w w:val="95"/>
          <w:sz w:val="18"/>
          <w:szCs w:val="18"/>
        </w:rPr>
        <w:t>ni</w:t>
      </w:r>
      <w:r w:rsidRPr="003B5ED8">
        <w:rPr>
          <w:rFonts w:ascii="Amnesty Trade Gothic" w:eastAsia="Arial" w:hAnsi="Amnesty Trade Gothic"/>
          <w:spacing w:val="-1"/>
          <w:w w:val="95"/>
          <w:sz w:val="18"/>
          <w:szCs w:val="18"/>
        </w:rPr>
        <w:t>es</w:t>
      </w:r>
      <w:r w:rsidRPr="003B5ED8">
        <w:rPr>
          <w:rFonts w:ascii="Amnesty Trade Gothic" w:eastAsia="Arial" w:hAnsi="Amnesty Trade Gothic"/>
          <w:w w:val="95"/>
          <w:sz w:val="18"/>
          <w:szCs w:val="18"/>
        </w:rPr>
        <w:t>,</w:t>
      </w:r>
      <w:r w:rsidRPr="003B5ED8">
        <w:rPr>
          <w:rFonts w:ascii="Amnesty Trade Gothic" w:eastAsia="Arial" w:hAnsi="Amnesty Trade Gothic"/>
          <w:spacing w:val="-3"/>
          <w:w w:val="95"/>
          <w:sz w:val="18"/>
          <w:szCs w:val="18"/>
        </w:rPr>
        <w:t xml:space="preserve"> </w:t>
      </w:r>
      <w:r w:rsidRPr="003B5ED8">
        <w:rPr>
          <w:rFonts w:ascii="Amnesty Trade Gothic" w:eastAsia="Arial" w:hAnsi="Amnesty Trade Gothic"/>
          <w:w w:val="95"/>
          <w:sz w:val="18"/>
          <w:szCs w:val="18"/>
        </w:rPr>
        <w:t>w</w:t>
      </w:r>
      <w:r w:rsidRPr="003B5ED8">
        <w:rPr>
          <w:rFonts w:ascii="Amnesty Trade Gothic" w:eastAsia="Arial" w:hAnsi="Amnesty Trade Gothic"/>
          <w:spacing w:val="1"/>
          <w:w w:val="95"/>
          <w:sz w:val="18"/>
          <w:szCs w:val="18"/>
        </w:rPr>
        <w:t>i</w:t>
      </w:r>
      <w:r w:rsidRPr="003B5ED8">
        <w:rPr>
          <w:rFonts w:ascii="Amnesty Trade Gothic" w:eastAsia="Arial" w:hAnsi="Amnesty Trade Gothic"/>
          <w:w w:val="95"/>
          <w:sz w:val="18"/>
          <w:szCs w:val="18"/>
        </w:rPr>
        <w:t>t</w:t>
      </w:r>
      <w:r w:rsidRPr="003B5ED8">
        <w:rPr>
          <w:rFonts w:ascii="Amnesty Trade Gothic" w:eastAsia="Arial" w:hAnsi="Amnesty Trade Gothic"/>
          <w:spacing w:val="1"/>
          <w:w w:val="95"/>
          <w:sz w:val="18"/>
          <w:szCs w:val="18"/>
        </w:rPr>
        <w:t>h</w:t>
      </w:r>
      <w:r w:rsidRPr="003B5ED8">
        <w:rPr>
          <w:rFonts w:ascii="Amnesty Trade Gothic" w:eastAsia="Arial" w:hAnsi="Amnesty Trade Gothic"/>
          <w:spacing w:val="-1"/>
          <w:w w:val="95"/>
          <w:sz w:val="18"/>
          <w:szCs w:val="18"/>
        </w:rPr>
        <w:t>o</w:t>
      </w:r>
      <w:r w:rsidRPr="003B5ED8">
        <w:rPr>
          <w:rFonts w:ascii="Amnesty Trade Gothic" w:eastAsia="Arial" w:hAnsi="Amnesty Trade Gothic"/>
          <w:spacing w:val="1"/>
          <w:w w:val="95"/>
          <w:sz w:val="18"/>
          <w:szCs w:val="18"/>
        </w:rPr>
        <w:t>u</w:t>
      </w:r>
      <w:r w:rsidRPr="003B5ED8">
        <w:rPr>
          <w:rFonts w:ascii="Amnesty Trade Gothic" w:eastAsia="Arial" w:hAnsi="Amnesty Trade Gothic"/>
          <w:w w:val="95"/>
          <w:sz w:val="18"/>
          <w:szCs w:val="18"/>
        </w:rPr>
        <w:t>t</w:t>
      </w:r>
      <w:r w:rsidRPr="003B5ED8">
        <w:rPr>
          <w:rFonts w:ascii="Amnesty Trade Gothic" w:eastAsia="Arial" w:hAnsi="Amnesty Trade Gothic"/>
          <w:spacing w:val="11"/>
          <w:w w:val="95"/>
          <w:sz w:val="18"/>
          <w:szCs w:val="18"/>
        </w:rPr>
        <w:t xml:space="preserve"> </w:t>
      </w:r>
      <w:r w:rsidRPr="003B5ED8">
        <w:rPr>
          <w:rFonts w:ascii="Amnesty Trade Gothic" w:eastAsia="Arial" w:hAnsi="Amnesty Trade Gothic"/>
          <w:sz w:val="18"/>
          <w:szCs w:val="18"/>
        </w:rPr>
        <w:t>t</w:t>
      </w:r>
      <w:r w:rsidRPr="003B5ED8">
        <w:rPr>
          <w:rFonts w:ascii="Amnesty Trade Gothic" w:eastAsia="Arial" w:hAnsi="Amnesty Trade Gothic"/>
          <w:spacing w:val="1"/>
          <w:sz w:val="18"/>
          <w:szCs w:val="18"/>
        </w:rPr>
        <w: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4"/>
          <w:sz w:val="18"/>
          <w:szCs w:val="18"/>
        </w:rPr>
        <w:t>p</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ese</w:t>
      </w:r>
      <w:r w:rsidRPr="003B5ED8">
        <w:rPr>
          <w:rFonts w:ascii="Amnesty Trade Gothic" w:eastAsia="Arial" w:hAnsi="Amnesty Trade Gothic"/>
          <w:spacing w:val="1"/>
          <w:w w:val="94"/>
          <w:sz w:val="18"/>
          <w:szCs w:val="18"/>
        </w:rPr>
        <w:t>nc</w:t>
      </w:r>
      <w:r w:rsidRPr="003B5ED8">
        <w:rPr>
          <w:rFonts w:ascii="Amnesty Trade Gothic" w:eastAsia="Arial" w:hAnsi="Amnesty Trade Gothic"/>
          <w:w w:val="94"/>
          <w:sz w:val="18"/>
          <w:szCs w:val="18"/>
        </w:rPr>
        <w:t>e</w:t>
      </w:r>
      <w:r w:rsidRPr="003B5ED8">
        <w:rPr>
          <w:rFonts w:ascii="Amnesty Trade Gothic" w:eastAsia="Arial" w:hAnsi="Amnesty Trade Gothic"/>
          <w:spacing w:val="2"/>
          <w:w w:val="94"/>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f</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z w:val="18"/>
          <w:szCs w:val="18"/>
        </w:rPr>
        <w:t>a</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w w:val="91"/>
          <w:sz w:val="18"/>
          <w:szCs w:val="18"/>
        </w:rPr>
        <w:t>s</w:t>
      </w:r>
      <w:r w:rsidRPr="003B5ED8">
        <w:rPr>
          <w:rFonts w:ascii="Amnesty Trade Gothic" w:eastAsia="Arial" w:hAnsi="Amnesty Trade Gothic"/>
          <w:spacing w:val="2"/>
          <w:w w:val="91"/>
          <w:sz w:val="18"/>
          <w:szCs w:val="18"/>
        </w:rPr>
        <w:t>t</w:t>
      </w:r>
      <w:r w:rsidRPr="003B5ED8">
        <w:rPr>
          <w:rFonts w:ascii="Amnesty Trade Gothic" w:eastAsia="Arial" w:hAnsi="Amnesty Trade Gothic"/>
          <w:spacing w:val="-1"/>
          <w:w w:val="91"/>
          <w:sz w:val="18"/>
          <w:szCs w:val="18"/>
        </w:rPr>
        <w:t>a</w:t>
      </w:r>
      <w:r w:rsidRPr="003B5ED8">
        <w:rPr>
          <w:rFonts w:ascii="Amnesty Trade Gothic" w:eastAsia="Arial" w:hAnsi="Amnesty Trade Gothic"/>
          <w:w w:val="91"/>
          <w:sz w:val="18"/>
          <w:szCs w:val="18"/>
        </w:rPr>
        <w:t>te</w:t>
      </w:r>
      <w:r w:rsidRPr="003B5ED8">
        <w:rPr>
          <w:rFonts w:ascii="Amnesty Trade Gothic" w:eastAsia="Arial" w:hAnsi="Amnesty Trade Gothic"/>
          <w:spacing w:val="9"/>
          <w:w w:val="91"/>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f</w:t>
      </w:r>
      <w:r w:rsidRPr="003B5ED8">
        <w:rPr>
          <w:rFonts w:ascii="Amnesty Trade Gothic" w:eastAsia="Arial" w:hAnsi="Amnesty Trade Gothic"/>
          <w:spacing w:val="1"/>
          <w:sz w:val="18"/>
          <w:szCs w:val="18"/>
        </w:rPr>
        <w:t>fi</w:t>
      </w:r>
      <w:r w:rsidRPr="003B5ED8">
        <w:rPr>
          <w:rFonts w:ascii="Amnesty Trade Gothic" w:eastAsia="Arial" w:hAnsi="Amnesty Trade Gothic"/>
          <w:spacing w:val="-1"/>
          <w:sz w:val="18"/>
          <w:szCs w:val="18"/>
        </w:rPr>
        <w:t>c</w:t>
      </w:r>
      <w:r w:rsidRPr="003B5ED8">
        <w:rPr>
          <w:rFonts w:ascii="Amnesty Trade Gothic" w:eastAsia="Arial" w:hAnsi="Amnesty Trade Gothic"/>
          <w:spacing w:val="1"/>
          <w:sz w:val="18"/>
          <w:szCs w:val="18"/>
        </w:rPr>
        <w:t>i</w:t>
      </w:r>
      <w:r w:rsidRPr="003B5ED8">
        <w:rPr>
          <w:rFonts w:ascii="Amnesty Trade Gothic" w:eastAsia="Arial" w:hAnsi="Amnesty Trade Gothic"/>
          <w:spacing w:val="-1"/>
          <w:sz w:val="18"/>
          <w:szCs w:val="18"/>
        </w:rPr>
        <w:t>a</w:t>
      </w:r>
      <w:r w:rsidRPr="003B5ED8">
        <w:rPr>
          <w:rFonts w:ascii="Amnesty Trade Gothic" w:eastAsia="Arial" w:hAnsi="Amnesty Trade Gothic"/>
          <w:spacing w:val="6"/>
          <w:sz w:val="18"/>
          <w:szCs w:val="18"/>
        </w:rPr>
        <w:t>l</w:t>
      </w:r>
      <w:r w:rsidRPr="003B5ED8">
        <w:rPr>
          <w:rFonts w:ascii="Amnesty Trade Gothic" w:eastAsia="Arial" w:hAnsi="Amnesty Trade Gothic"/>
          <w:sz w:val="18"/>
          <w:szCs w:val="18"/>
        </w:rPr>
        <w:t>.</w:t>
      </w:r>
      <w:r w:rsidRPr="003B5ED8">
        <w:rPr>
          <w:rStyle w:val="FootnoteReference"/>
          <w:rFonts w:ascii="Amnesty Trade Gothic" w:eastAsia="Arial" w:hAnsi="Amnesty Trade Gothic"/>
          <w:sz w:val="18"/>
          <w:szCs w:val="18"/>
        </w:rPr>
        <w:footnoteReference w:id="9"/>
      </w:r>
      <w:r w:rsidRPr="003B5ED8">
        <w:rPr>
          <w:rFonts w:ascii="Amnesty Trade Gothic" w:eastAsia="Arial" w:hAnsi="Amnesty Trade Gothic"/>
          <w:spacing w:val="-1"/>
          <w:position w:val="6"/>
          <w:sz w:val="11"/>
          <w:szCs w:val="11"/>
        </w:rPr>
        <w:t xml:space="preserve"> </w:t>
      </w:r>
      <w:r w:rsidRPr="003B5ED8">
        <w:rPr>
          <w:rFonts w:ascii="Amnesty Trade Gothic" w:eastAsia="Times New Roman" w:hAnsi="Amnesty Trade Gothic" w:cs="Times New Roman"/>
          <w:spacing w:val="1"/>
          <w:sz w:val="18"/>
          <w:szCs w:val="18"/>
        </w:rPr>
        <w:t>Th</w:t>
      </w:r>
      <w:r w:rsidRPr="003B5ED8">
        <w:rPr>
          <w:rFonts w:ascii="Amnesty Trade Gothic" w:eastAsia="Times New Roman" w:hAnsi="Amnesty Trade Gothic" w:cs="Times New Roman"/>
          <w:spacing w:val="-1"/>
          <w:sz w:val="18"/>
          <w:szCs w:val="18"/>
        </w:rPr>
        <w:t>es</w:t>
      </w:r>
      <w:r w:rsidRPr="003B5ED8">
        <w:rPr>
          <w:rFonts w:ascii="Amnesty Trade Gothic" w:eastAsia="Times New Roman" w:hAnsi="Amnesty Trade Gothic" w:cs="Times New Roman"/>
          <w:sz w:val="18"/>
          <w:szCs w:val="18"/>
        </w:rPr>
        <w:t>e</w:t>
      </w:r>
      <w:r w:rsidRPr="003B5ED8">
        <w:rPr>
          <w:rFonts w:ascii="Amnesty Trade Gothic" w:eastAsia="Times New Roman" w:hAnsi="Amnesty Trade Gothic" w:cs="Times New Roman"/>
          <w:spacing w:val="32"/>
          <w:sz w:val="18"/>
          <w:szCs w:val="18"/>
        </w:rPr>
        <w:t xml:space="preserve"> </w:t>
      </w:r>
      <w:r w:rsidRPr="003B5ED8">
        <w:rPr>
          <w:rFonts w:ascii="Amnesty Trade Gothic" w:eastAsia="Times New Roman" w:hAnsi="Amnesty Trade Gothic" w:cs="Times New Roman"/>
          <w:w w:val="107"/>
          <w:sz w:val="18"/>
          <w:szCs w:val="18"/>
        </w:rPr>
        <w:t>“u</w:t>
      </w:r>
      <w:r w:rsidRPr="003B5ED8">
        <w:rPr>
          <w:rFonts w:ascii="Amnesty Trade Gothic" w:eastAsia="Times New Roman" w:hAnsi="Amnesty Trade Gothic" w:cs="Times New Roman"/>
          <w:spacing w:val="1"/>
          <w:w w:val="107"/>
          <w:sz w:val="18"/>
          <w:szCs w:val="18"/>
        </w:rPr>
        <w:t>n</w:t>
      </w:r>
      <w:r w:rsidRPr="003B5ED8">
        <w:rPr>
          <w:rFonts w:ascii="Amnesty Trade Gothic" w:eastAsia="Times New Roman" w:hAnsi="Amnesty Trade Gothic" w:cs="Times New Roman"/>
          <w:spacing w:val="1"/>
          <w:w w:val="79"/>
          <w:sz w:val="18"/>
          <w:szCs w:val="18"/>
        </w:rPr>
        <w:t>i</w:t>
      </w:r>
      <w:r w:rsidRPr="003B5ED8">
        <w:rPr>
          <w:rFonts w:ascii="Amnesty Trade Gothic" w:eastAsia="Times New Roman" w:hAnsi="Amnesty Trade Gothic" w:cs="Times New Roman"/>
          <w:spacing w:val="-1"/>
          <w:sz w:val="18"/>
          <w:szCs w:val="18"/>
        </w:rPr>
        <w:t>o</w:t>
      </w:r>
      <w:r w:rsidRPr="003B5ED8">
        <w:rPr>
          <w:rFonts w:ascii="Amnesty Trade Gothic" w:eastAsia="Times New Roman" w:hAnsi="Amnesty Trade Gothic" w:cs="Times New Roman"/>
          <w:spacing w:val="1"/>
          <w:w w:val="111"/>
          <w:sz w:val="18"/>
          <w:szCs w:val="18"/>
        </w:rPr>
        <w:t>n</w:t>
      </w:r>
      <w:r w:rsidRPr="003B5ED8">
        <w:rPr>
          <w:rFonts w:ascii="Amnesty Trade Gothic" w:eastAsia="Times New Roman" w:hAnsi="Amnesty Trade Gothic" w:cs="Times New Roman"/>
          <w:spacing w:val="-1"/>
          <w:w w:val="114"/>
          <w:sz w:val="18"/>
          <w:szCs w:val="18"/>
        </w:rPr>
        <w:t>s</w:t>
      </w:r>
      <w:r w:rsidRPr="003B5ED8">
        <w:rPr>
          <w:rFonts w:ascii="Amnesty Trade Gothic" w:eastAsia="Times New Roman" w:hAnsi="Amnesty Trade Gothic" w:cs="Times New Roman"/>
          <w:sz w:val="18"/>
          <w:szCs w:val="18"/>
        </w:rPr>
        <w:t>”</w:t>
      </w:r>
      <w:r w:rsidRPr="003B5ED8">
        <w:rPr>
          <w:rFonts w:ascii="Amnesty Trade Gothic" w:eastAsia="Times New Roman" w:hAnsi="Amnesty Trade Gothic" w:cs="Times New Roman"/>
          <w:spacing w:val="4"/>
          <w:sz w:val="18"/>
          <w:szCs w:val="18"/>
        </w:rPr>
        <w:t xml:space="preserve"> </w:t>
      </w:r>
      <w:r w:rsidRPr="003B5ED8">
        <w:rPr>
          <w:rFonts w:ascii="Amnesty Trade Gothic" w:eastAsia="Times New Roman" w:hAnsi="Amnesty Trade Gothic" w:cs="Times New Roman"/>
          <w:spacing w:val="-1"/>
          <w:sz w:val="18"/>
          <w:szCs w:val="18"/>
        </w:rPr>
        <w:t>a</w:t>
      </w:r>
      <w:r w:rsidRPr="003B5ED8">
        <w:rPr>
          <w:rFonts w:ascii="Amnesty Trade Gothic" w:eastAsia="Times New Roman" w:hAnsi="Amnesty Trade Gothic" w:cs="Times New Roman"/>
          <w:spacing w:val="2"/>
          <w:sz w:val="18"/>
          <w:szCs w:val="18"/>
        </w:rPr>
        <w:t>r</w:t>
      </w:r>
      <w:r w:rsidRPr="003B5ED8">
        <w:rPr>
          <w:rFonts w:ascii="Amnesty Trade Gothic" w:eastAsia="Times New Roman" w:hAnsi="Amnesty Trade Gothic" w:cs="Times New Roman"/>
          <w:sz w:val="18"/>
          <w:szCs w:val="18"/>
        </w:rPr>
        <w:t>e</w:t>
      </w:r>
      <w:r w:rsidRPr="003B5ED8">
        <w:rPr>
          <w:rFonts w:ascii="Amnesty Trade Gothic" w:eastAsia="Times New Roman" w:hAnsi="Amnesty Trade Gothic" w:cs="Times New Roman"/>
          <w:spacing w:val="23"/>
          <w:sz w:val="18"/>
          <w:szCs w:val="18"/>
        </w:rPr>
        <w:t xml:space="preserve"> </w:t>
      </w:r>
      <w:r w:rsidRPr="003B5ED8">
        <w:rPr>
          <w:rFonts w:ascii="Amnesty Trade Gothic" w:eastAsia="Times New Roman" w:hAnsi="Amnesty Trade Gothic" w:cs="Times New Roman"/>
          <w:spacing w:val="1"/>
          <w:sz w:val="18"/>
          <w:szCs w:val="18"/>
        </w:rPr>
        <w:t>n</w:t>
      </w:r>
      <w:r w:rsidRPr="003B5ED8">
        <w:rPr>
          <w:rFonts w:ascii="Amnesty Trade Gothic" w:eastAsia="Times New Roman" w:hAnsi="Amnesty Trade Gothic" w:cs="Times New Roman"/>
          <w:spacing w:val="-1"/>
          <w:sz w:val="18"/>
          <w:szCs w:val="18"/>
        </w:rPr>
        <w:t>o</w:t>
      </w:r>
      <w:r w:rsidRPr="003B5ED8">
        <w:rPr>
          <w:rFonts w:ascii="Amnesty Trade Gothic" w:eastAsia="Times New Roman" w:hAnsi="Amnesty Trade Gothic" w:cs="Times New Roman"/>
          <w:sz w:val="18"/>
          <w:szCs w:val="18"/>
        </w:rPr>
        <w:t>t</w:t>
      </w:r>
      <w:r w:rsidRPr="003B5ED8">
        <w:rPr>
          <w:rFonts w:ascii="Amnesty Trade Gothic" w:eastAsia="Times New Roman" w:hAnsi="Amnesty Trade Gothic" w:cs="Times New Roman"/>
          <w:spacing w:val="16"/>
          <w:sz w:val="18"/>
          <w:szCs w:val="18"/>
        </w:rPr>
        <w:t xml:space="preserve"> </w:t>
      </w:r>
      <w:r w:rsidRPr="003B5ED8">
        <w:rPr>
          <w:rFonts w:ascii="Amnesty Trade Gothic" w:eastAsia="Times New Roman" w:hAnsi="Amnesty Trade Gothic" w:cs="Times New Roman"/>
          <w:w w:val="107"/>
          <w:sz w:val="18"/>
          <w:szCs w:val="18"/>
        </w:rPr>
        <w:t>r</w:t>
      </w:r>
      <w:r w:rsidRPr="003B5ED8">
        <w:rPr>
          <w:rFonts w:ascii="Amnesty Trade Gothic" w:eastAsia="Times New Roman" w:hAnsi="Amnesty Trade Gothic" w:cs="Times New Roman"/>
          <w:spacing w:val="1"/>
          <w:w w:val="107"/>
          <w:sz w:val="18"/>
          <w:szCs w:val="18"/>
        </w:rPr>
        <w:t>e</w:t>
      </w:r>
      <w:r w:rsidRPr="003B5ED8">
        <w:rPr>
          <w:rFonts w:ascii="Amnesty Trade Gothic" w:eastAsia="Times New Roman" w:hAnsi="Amnesty Trade Gothic" w:cs="Times New Roman"/>
          <w:spacing w:val="-1"/>
          <w:w w:val="112"/>
          <w:sz w:val="18"/>
          <w:szCs w:val="18"/>
        </w:rPr>
        <w:t>c</w:t>
      </w:r>
      <w:r w:rsidRPr="003B5ED8">
        <w:rPr>
          <w:rFonts w:ascii="Amnesty Trade Gothic" w:eastAsia="Times New Roman" w:hAnsi="Amnesty Trade Gothic" w:cs="Times New Roman"/>
          <w:spacing w:val="1"/>
          <w:sz w:val="18"/>
          <w:szCs w:val="18"/>
        </w:rPr>
        <w:t>o</w:t>
      </w:r>
      <w:r w:rsidRPr="003B5ED8">
        <w:rPr>
          <w:rFonts w:ascii="Amnesty Trade Gothic" w:eastAsia="Times New Roman" w:hAnsi="Amnesty Trade Gothic" w:cs="Times New Roman"/>
          <w:spacing w:val="-1"/>
          <w:sz w:val="18"/>
          <w:szCs w:val="18"/>
        </w:rPr>
        <w:t>g</w:t>
      </w:r>
      <w:r w:rsidRPr="003B5ED8">
        <w:rPr>
          <w:rFonts w:ascii="Amnesty Trade Gothic" w:eastAsia="Times New Roman" w:hAnsi="Amnesty Trade Gothic" w:cs="Times New Roman"/>
          <w:spacing w:val="1"/>
          <w:w w:val="111"/>
          <w:sz w:val="18"/>
          <w:szCs w:val="18"/>
        </w:rPr>
        <w:t>n</w:t>
      </w:r>
      <w:r w:rsidRPr="003B5ED8">
        <w:rPr>
          <w:rFonts w:ascii="Amnesty Trade Gothic" w:eastAsia="Times New Roman" w:hAnsi="Amnesty Trade Gothic" w:cs="Times New Roman"/>
          <w:spacing w:val="1"/>
          <w:w w:val="79"/>
          <w:sz w:val="18"/>
          <w:szCs w:val="18"/>
        </w:rPr>
        <w:t>i</w:t>
      </w:r>
      <w:r w:rsidRPr="003B5ED8">
        <w:rPr>
          <w:rFonts w:ascii="Amnesty Trade Gothic" w:eastAsia="Times New Roman" w:hAnsi="Amnesty Trade Gothic" w:cs="Times New Roman"/>
          <w:spacing w:val="-1"/>
          <w:sz w:val="18"/>
          <w:szCs w:val="18"/>
        </w:rPr>
        <w:t>z</w:t>
      </w:r>
      <w:r w:rsidRPr="003B5ED8">
        <w:rPr>
          <w:rFonts w:ascii="Amnesty Trade Gothic" w:eastAsia="Times New Roman" w:hAnsi="Amnesty Trade Gothic" w:cs="Times New Roman"/>
          <w:spacing w:val="1"/>
          <w:w w:val="112"/>
          <w:sz w:val="18"/>
          <w:szCs w:val="18"/>
        </w:rPr>
        <w:t>e</w:t>
      </w:r>
      <w:r w:rsidRPr="003B5ED8">
        <w:rPr>
          <w:rFonts w:ascii="Amnesty Trade Gothic" w:eastAsia="Times New Roman" w:hAnsi="Amnesty Trade Gothic" w:cs="Times New Roman"/>
          <w:w w:val="111"/>
          <w:sz w:val="18"/>
          <w:szCs w:val="18"/>
        </w:rPr>
        <w:t>d</w:t>
      </w:r>
      <w:r w:rsidRPr="003B5ED8">
        <w:rPr>
          <w:rFonts w:ascii="Amnesty Trade Gothic" w:eastAsia="Times New Roman" w:hAnsi="Amnesty Trade Gothic" w:cs="Times New Roman"/>
          <w:spacing w:val="6"/>
          <w:sz w:val="18"/>
          <w:szCs w:val="18"/>
        </w:rPr>
        <w:t xml:space="preserve"> </w:t>
      </w:r>
      <w:r w:rsidRPr="003B5ED8">
        <w:rPr>
          <w:rFonts w:ascii="Amnesty Trade Gothic" w:eastAsia="Times New Roman" w:hAnsi="Amnesty Trade Gothic" w:cs="Times New Roman"/>
          <w:spacing w:val="-1"/>
          <w:sz w:val="18"/>
          <w:szCs w:val="18"/>
        </w:rPr>
        <w:t>a</w:t>
      </w:r>
      <w:r w:rsidRPr="003B5ED8">
        <w:rPr>
          <w:rFonts w:ascii="Amnesty Trade Gothic" w:eastAsia="Times New Roman" w:hAnsi="Amnesty Trade Gothic" w:cs="Times New Roman"/>
          <w:sz w:val="18"/>
          <w:szCs w:val="18"/>
        </w:rPr>
        <w:t>s</w:t>
      </w:r>
      <w:r w:rsidRPr="003B5ED8">
        <w:rPr>
          <w:rFonts w:ascii="Amnesty Trade Gothic" w:eastAsia="Times New Roman" w:hAnsi="Amnesty Trade Gothic" w:cs="Times New Roman"/>
          <w:spacing w:val="23"/>
          <w:sz w:val="18"/>
          <w:szCs w:val="18"/>
        </w:rPr>
        <w:t xml:space="preserve"> </w:t>
      </w:r>
      <w:r w:rsidRPr="003B5ED8">
        <w:rPr>
          <w:rFonts w:ascii="Amnesty Trade Gothic" w:eastAsia="Times New Roman" w:hAnsi="Amnesty Trade Gothic" w:cs="Times New Roman"/>
          <w:spacing w:val="1"/>
          <w:w w:val="79"/>
          <w:sz w:val="18"/>
          <w:szCs w:val="18"/>
        </w:rPr>
        <w:t>l</w:t>
      </w:r>
      <w:r w:rsidRPr="003B5ED8">
        <w:rPr>
          <w:rFonts w:ascii="Amnesty Trade Gothic" w:eastAsia="Times New Roman" w:hAnsi="Amnesty Trade Gothic" w:cs="Times New Roman"/>
          <w:spacing w:val="-1"/>
          <w:w w:val="112"/>
          <w:sz w:val="18"/>
          <w:szCs w:val="18"/>
        </w:rPr>
        <w:t>e</w:t>
      </w:r>
      <w:r w:rsidRPr="003B5ED8">
        <w:rPr>
          <w:rFonts w:ascii="Amnesty Trade Gothic" w:eastAsia="Times New Roman" w:hAnsi="Amnesty Trade Gothic" w:cs="Times New Roman"/>
          <w:spacing w:val="-1"/>
          <w:sz w:val="18"/>
          <w:szCs w:val="18"/>
        </w:rPr>
        <w:t>g</w:t>
      </w:r>
      <w:r w:rsidRPr="003B5ED8">
        <w:rPr>
          <w:rFonts w:ascii="Amnesty Trade Gothic" w:eastAsia="Times New Roman" w:hAnsi="Amnesty Trade Gothic" w:cs="Times New Roman"/>
          <w:spacing w:val="-1"/>
          <w:w w:val="112"/>
          <w:sz w:val="18"/>
          <w:szCs w:val="18"/>
        </w:rPr>
        <w:t>a</w:t>
      </w:r>
      <w:r w:rsidRPr="003B5ED8">
        <w:rPr>
          <w:rFonts w:ascii="Amnesty Trade Gothic" w:eastAsia="Times New Roman" w:hAnsi="Amnesty Trade Gothic" w:cs="Times New Roman"/>
          <w:w w:val="79"/>
          <w:sz w:val="18"/>
          <w:szCs w:val="18"/>
        </w:rPr>
        <w:t xml:space="preserve">l </w:t>
      </w:r>
      <w:r w:rsidRPr="003B5ED8">
        <w:rPr>
          <w:rFonts w:ascii="Amnesty Trade Gothic" w:eastAsia="Arial" w:hAnsi="Amnesty Trade Gothic"/>
          <w:spacing w:val="-1"/>
          <w:w w:val="93"/>
          <w:sz w:val="18"/>
          <w:szCs w:val="18"/>
        </w:rPr>
        <w:t>ma</w:t>
      </w:r>
      <w:r w:rsidRPr="003B5ED8">
        <w:rPr>
          <w:rFonts w:ascii="Amnesty Trade Gothic" w:eastAsia="Arial" w:hAnsi="Amnesty Trade Gothic"/>
          <w:w w:val="93"/>
          <w:sz w:val="18"/>
          <w:szCs w:val="18"/>
        </w:rPr>
        <w:t>rr</w:t>
      </w:r>
      <w:r w:rsidRPr="003B5ED8">
        <w:rPr>
          <w:rFonts w:ascii="Amnesty Trade Gothic" w:eastAsia="Arial" w:hAnsi="Amnesty Trade Gothic"/>
          <w:spacing w:val="1"/>
          <w:w w:val="93"/>
          <w:sz w:val="18"/>
          <w:szCs w:val="18"/>
        </w:rPr>
        <w:t>ia</w:t>
      </w:r>
      <w:r w:rsidRPr="003B5ED8">
        <w:rPr>
          <w:rFonts w:ascii="Amnesty Trade Gothic" w:eastAsia="Arial" w:hAnsi="Amnesty Trade Gothic"/>
          <w:spacing w:val="-1"/>
          <w:w w:val="93"/>
          <w:sz w:val="18"/>
          <w:szCs w:val="18"/>
        </w:rPr>
        <w:t>ge</w:t>
      </w:r>
      <w:r w:rsidRPr="003B5ED8">
        <w:rPr>
          <w:rFonts w:ascii="Amnesty Trade Gothic" w:eastAsia="Arial" w:hAnsi="Amnesty Trade Gothic"/>
          <w:w w:val="93"/>
          <w:sz w:val="18"/>
          <w:szCs w:val="18"/>
        </w:rPr>
        <w:t>s</w:t>
      </w:r>
      <w:r w:rsidRPr="003B5ED8">
        <w:rPr>
          <w:rFonts w:ascii="Amnesty Trade Gothic" w:eastAsia="Arial" w:hAnsi="Amnesty Trade Gothic"/>
          <w:spacing w:val="4"/>
          <w:w w:val="93"/>
          <w:sz w:val="18"/>
          <w:szCs w:val="18"/>
        </w:rPr>
        <w:t xml:space="preserve"> </w:t>
      </w:r>
      <w:r w:rsidRPr="003B5ED8">
        <w:rPr>
          <w:rFonts w:ascii="Amnesty Trade Gothic" w:eastAsia="Arial" w:hAnsi="Amnesty Trade Gothic"/>
          <w:spacing w:val="1"/>
          <w:sz w:val="18"/>
          <w:szCs w:val="18"/>
        </w:rPr>
        <w:t>und</w:t>
      </w:r>
      <w:r w:rsidRPr="003B5ED8">
        <w:rPr>
          <w:rFonts w:ascii="Amnesty Trade Gothic" w:eastAsia="Arial" w:hAnsi="Amnesty Trade Gothic"/>
          <w:spacing w:val="-1"/>
          <w:sz w:val="18"/>
          <w:szCs w:val="18"/>
        </w:rPr>
        <w:t>e</w:t>
      </w:r>
      <w:r w:rsidRPr="003B5ED8">
        <w:rPr>
          <w:rFonts w:ascii="Amnesty Trade Gothic" w:eastAsia="Arial" w:hAnsi="Amnesty Trade Gothic"/>
          <w:sz w:val="18"/>
          <w:szCs w:val="18"/>
        </w:rPr>
        <w:t>r</w:t>
      </w:r>
      <w:r w:rsidRPr="003B5ED8">
        <w:rPr>
          <w:rFonts w:ascii="Amnesty Trade Gothic" w:eastAsia="Arial" w:hAnsi="Amnesty Trade Gothic"/>
          <w:spacing w:val="-11"/>
          <w:sz w:val="18"/>
          <w:szCs w:val="18"/>
        </w:rPr>
        <w:t xml:space="preserve"> </w:t>
      </w:r>
      <w:r w:rsidRPr="003B5ED8">
        <w:rPr>
          <w:rFonts w:ascii="Amnesty Trade Gothic" w:eastAsia="Arial" w:hAnsi="Amnesty Trade Gothic"/>
          <w:spacing w:val="1"/>
          <w:sz w:val="18"/>
          <w:szCs w:val="18"/>
        </w:rPr>
        <w:t>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1"/>
          <w:sz w:val="18"/>
          <w:szCs w:val="18"/>
        </w:rPr>
        <w:t>P</w:t>
      </w:r>
      <w:r w:rsidRPr="003B5ED8">
        <w:rPr>
          <w:rFonts w:ascii="Amnesty Trade Gothic" w:eastAsia="Arial" w:hAnsi="Amnesty Trade Gothic"/>
          <w:spacing w:val="-1"/>
          <w:w w:val="91"/>
          <w:sz w:val="18"/>
          <w:szCs w:val="18"/>
        </w:rPr>
        <w:t>e</w:t>
      </w:r>
      <w:r w:rsidRPr="003B5ED8">
        <w:rPr>
          <w:rFonts w:ascii="Amnesty Trade Gothic" w:eastAsia="Arial" w:hAnsi="Amnesty Trade Gothic"/>
          <w:w w:val="91"/>
          <w:sz w:val="18"/>
          <w:szCs w:val="18"/>
        </w:rPr>
        <w:t>r</w:t>
      </w:r>
      <w:r w:rsidRPr="003B5ED8">
        <w:rPr>
          <w:rFonts w:ascii="Amnesty Trade Gothic" w:eastAsia="Arial" w:hAnsi="Amnesty Trade Gothic"/>
          <w:spacing w:val="2"/>
          <w:w w:val="91"/>
          <w:sz w:val="18"/>
          <w:szCs w:val="18"/>
        </w:rPr>
        <w:t>s</w:t>
      </w:r>
      <w:r w:rsidRPr="003B5ED8">
        <w:rPr>
          <w:rFonts w:ascii="Amnesty Trade Gothic" w:eastAsia="Arial" w:hAnsi="Amnesty Trade Gothic"/>
          <w:spacing w:val="-1"/>
          <w:w w:val="91"/>
          <w:sz w:val="18"/>
          <w:szCs w:val="18"/>
        </w:rPr>
        <w:t>o</w:t>
      </w:r>
      <w:r w:rsidRPr="003B5ED8">
        <w:rPr>
          <w:rFonts w:ascii="Amnesty Trade Gothic" w:eastAsia="Arial" w:hAnsi="Amnesty Trade Gothic"/>
          <w:spacing w:val="1"/>
          <w:w w:val="91"/>
          <w:sz w:val="18"/>
          <w:szCs w:val="18"/>
        </w:rPr>
        <w:t>n</w:t>
      </w:r>
      <w:r w:rsidRPr="003B5ED8">
        <w:rPr>
          <w:rFonts w:ascii="Amnesty Trade Gothic" w:eastAsia="Arial" w:hAnsi="Amnesty Trade Gothic"/>
          <w:w w:val="91"/>
          <w:sz w:val="18"/>
          <w:szCs w:val="18"/>
        </w:rPr>
        <w:t>s</w:t>
      </w:r>
      <w:r w:rsidRPr="003B5ED8">
        <w:rPr>
          <w:rFonts w:ascii="Amnesty Trade Gothic" w:eastAsia="Arial" w:hAnsi="Amnesty Trade Gothic"/>
          <w:spacing w:val="9"/>
          <w:w w:val="91"/>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3"/>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1"/>
          <w:sz w:val="18"/>
          <w:szCs w:val="18"/>
        </w:rPr>
        <w:t>F</w:t>
      </w:r>
      <w:r w:rsidRPr="003B5ED8">
        <w:rPr>
          <w:rFonts w:ascii="Amnesty Trade Gothic" w:eastAsia="Arial" w:hAnsi="Amnesty Trade Gothic"/>
          <w:spacing w:val="-1"/>
          <w:w w:val="91"/>
          <w:sz w:val="18"/>
          <w:szCs w:val="18"/>
        </w:rPr>
        <w:t>am</w:t>
      </w:r>
      <w:r w:rsidRPr="003B5ED8">
        <w:rPr>
          <w:rFonts w:ascii="Amnesty Trade Gothic" w:eastAsia="Arial" w:hAnsi="Amnesty Trade Gothic"/>
          <w:spacing w:val="1"/>
          <w:w w:val="91"/>
          <w:sz w:val="18"/>
          <w:szCs w:val="18"/>
        </w:rPr>
        <w:t>il</w:t>
      </w:r>
      <w:r w:rsidRPr="003B5ED8">
        <w:rPr>
          <w:rFonts w:ascii="Amnesty Trade Gothic" w:eastAsia="Arial" w:hAnsi="Amnesty Trade Gothic"/>
          <w:w w:val="91"/>
          <w:sz w:val="18"/>
          <w:szCs w:val="18"/>
        </w:rPr>
        <w:t>y</w:t>
      </w:r>
      <w:r w:rsidRPr="003B5ED8">
        <w:rPr>
          <w:rFonts w:ascii="Amnesty Trade Gothic" w:eastAsia="Arial" w:hAnsi="Amnesty Trade Gothic"/>
          <w:spacing w:val="18"/>
          <w:w w:val="91"/>
          <w:sz w:val="18"/>
          <w:szCs w:val="18"/>
        </w:rPr>
        <w:t xml:space="preserve"> </w:t>
      </w:r>
      <w:r w:rsidRPr="003B5ED8">
        <w:rPr>
          <w:rFonts w:ascii="Amnesty Trade Gothic" w:eastAsia="Arial" w:hAnsi="Amnesty Trade Gothic"/>
          <w:spacing w:val="1"/>
          <w:w w:val="91"/>
          <w:sz w:val="18"/>
          <w:szCs w:val="18"/>
        </w:rPr>
        <w:t>C</w:t>
      </w:r>
      <w:r w:rsidRPr="003B5ED8">
        <w:rPr>
          <w:rFonts w:ascii="Amnesty Trade Gothic" w:eastAsia="Arial" w:hAnsi="Amnesty Trade Gothic"/>
          <w:spacing w:val="-1"/>
          <w:w w:val="91"/>
          <w:sz w:val="18"/>
          <w:szCs w:val="18"/>
        </w:rPr>
        <w:t>o</w:t>
      </w:r>
      <w:r w:rsidRPr="003B5ED8">
        <w:rPr>
          <w:rFonts w:ascii="Amnesty Trade Gothic" w:eastAsia="Arial" w:hAnsi="Amnesty Trade Gothic"/>
          <w:spacing w:val="1"/>
          <w:w w:val="91"/>
          <w:sz w:val="18"/>
          <w:szCs w:val="18"/>
        </w:rPr>
        <w:t>d</w:t>
      </w:r>
      <w:r w:rsidRPr="003B5ED8">
        <w:rPr>
          <w:rFonts w:ascii="Amnesty Trade Gothic" w:eastAsia="Arial" w:hAnsi="Amnesty Trade Gothic"/>
          <w:w w:val="91"/>
          <w:sz w:val="18"/>
          <w:szCs w:val="18"/>
        </w:rPr>
        <w:t xml:space="preserve">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4"/>
          <w:sz w:val="18"/>
          <w:szCs w:val="18"/>
        </w:rPr>
        <w:t>th</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f</w:t>
      </w:r>
      <w:r w:rsidRPr="003B5ED8">
        <w:rPr>
          <w:rFonts w:ascii="Amnesty Trade Gothic" w:eastAsia="Arial" w:hAnsi="Amnesty Trade Gothic"/>
          <w:spacing w:val="-1"/>
          <w:w w:val="94"/>
          <w:sz w:val="18"/>
          <w:szCs w:val="18"/>
        </w:rPr>
        <w:t>o</w:t>
      </w:r>
      <w:r w:rsidRPr="003B5ED8">
        <w:rPr>
          <w:rFonts w:ascii="Amnesty Trade Gothic" w:eastAsia="Arial" w:hAnsi="Amnesty Trade Gothic"/>
          <w:w w:val="94"/>
          <w:sz w:val="18"/>
          <w:szCs w:val="18"/>
        </w:rPr>
        <w:t>re</w:t>
      </w:r>
      <w:r w:rsidRPr="003B5ED8">
        <w:rPr>
          <w:rFonts w:ascii="Amnesty Trade Gothic" w:eastAsia="Arial" w:hAnsi="Amnesty Trade Gothic"/>
          <w:spacing w:val="3"/>
          <w:w w:val="94"/>
          <w:sz w:val="18"/>
          <w:szCs w:val="18"/>
        </w:rPr>
        <w:t xml:space="preserve"> </w:t>
      </w:r>
      <w:r w:rsidRPr="003B5ED8">
        <w:rPr>
          <w:rFonts w:ascii="Amnesty Trade Gothic" w:eastAsia="Arial" w:hAnsi="Amnesty Trade Gothic"/>
          <w:spacing w:val="-1"/>
          <w:w w:val="94"/>
          <w:sz w:val="18"/>
          <w:szCs w:val="18"/>
        </w:rPr>
        <w:t>c</w:t>
      </w:r>
      <w:r w:rsidRPr="003B5ED8">
        <w:rPr>
          <w:rFonts w:ascii="Amnesty Trade Gothic" w:eastAsia="Arial" w:hAnsi="Amnesty Trade Gothic"/>
          <w:spacing w:val="1"/>
          <w:w w:val="94"/>
          <w:sz w:val="18"/>
          <w:szCs w:val="18"/>
        </w:rPr>
        <w:t>ann</w:t>
      </w:r>
      <w:r w:rsidRPr="003B5ED8">
        <w:rPr>
          <w:rFonts w:ascii="Amnesty Trade Gothic" w:eastAsia="Arial" w:hAnsi="Amnesty Trade Gothic"/>
          <w:spacing w:val="-1"/>
          <w:w w:val="94"/>
          <w:sz w:val="18"/>
          <w:szCs w:val="18"/>
        </w:rPr>
        <w:t>o</w:t>
      </w:r>
      <w:r w:rsidRPr="003B5ED8">
        <w:rPr>
          <w:rFonts w:ascii="Amnesty Trade Gothic" w:eastAsia="Arial" w:hAnsi="Amnesty Trade Gothic"/>
          <w:w w:val="94"/>
          <w:sz w:val="18"/>
          <w:szCs w:val="18"/>
        </w:rPr>
        <w:t>t</w:t>
      </w:r>
      <w:r w:rsidRPr="003B5ED8">
        <w:rPr>
          <w:rFonts w:ascii="Amnesty Trade Gothic" w:eastAsia="Arial" w:hAnsi="Amnesty Trade Gothic"/>
          <w:spacing w:val="14"/>
          <w:w w:val="94"/>
          <w:sz w:val="18"/>
          <w:szCs w:val="18"/>
        </w:rPr>
        <w:t xml:space="preserve"> </w:t>
      </w:r>
      <w:r w:rsidRPr="003B5ED8">
        <w:rPr>
          <w:rFonts w:ascii="Amnesty Trade Gothic" w:eastAsia="Arial" w:hAnsi="Amnesty Trade Gothic"/>
          <w:spacing w:val="-1"/>
          <w:w w:val="94"/>
          <w:sz w:val="18"/>
          <w:szCs w:val="18"/>
        </w:rPr>
        <w:t>a</w:t>
      </w:r>
      <w:r w:rsidRPr="003B5ED8">
        <w:rPr>
          <w:rFonts w:ascii="Amnesty Trade Gothic" w:eastAsia="Arial" w:hAnsi="Amnesty Trade Gothic"/>
          <w:spacing w:val="5"/>
          <w:w w:val="94"/>
          <w:sz w:val="18"/>
          <w:szCs w:val="18"/>
        </w:rPr>
        <w:t>m</w:t>
      </w:r>
      <w:r w:rsidRPr="003B5ED8">
        <w:rPr>
          <w:rFonts w:ascii="Amnesty Trade Gothic" w:eastAsia="Arial" w:hAnsi="Amnesty Trade Gothic"/>
          <w:spacing w:val="-1"/>
          <w:w w:val="94"/>
          <w:sz w:val="18"/>
          <w:szCs w:val="18"/>
        </w:rPr>
        <w:t>o</w:t>
      </w:r>
      <w:r w:rsidRPr="003B5ED8">
        <w:rPr>
          <w:rFonts w:ascii="Amnesty Trade Gothic" w:eastAsia="Arial" w:hAnsi="Amnesty Trade Gothic"/>
          <w:spacing w:val="1"/>
          <w:w w:val="94"/>
          <w:sz w:val="18"/>
          <w:szCs w:val="18"/>
        </w:rPr>
        <w:t>un</w:t>
      </w:r>
      <w:r w:rsidRPr="003B5ED8">
        <w:rPr>
          <w:rFonts w:ascii="Amnesty Trade Gothic" w:eastAsia="Arial" w:hAnsi="Amnesty Trade Gothic"/>
          <w:w w:val="94"/>
          <w:sz w:val="18"/>
          <w:szCs w:val="18"/>
        </w:rPr>
        <w:t>t</w:t>
      </w:r>
      <w:r w:rsidRPr="003B5ED8">
        <w:rPr>
          <w:rFonts w:ascii="Amnesty Trade Gothic" w:eastAsia="Arial" w:hAnsi="Amnesty Trade Gothic"/>
          <w:spacing w:val="18"/>
          <w:w w:val="94"/>
          <w:sz w:val="18"/>
          <w:szCs w:val="18"/>
        </w:rPr>
        <w:t xml:space="preserve"> </w:t>
      </w:r>
      <w:r w:rsidRPr="003B5ED8">
        <w:rPr>
          <w:rFonts w:ascii="Amnesty Trade Gothic" w:eastAsia="Arial" w:hAnsi="Amnesty Trade Gothic"/>
          <w:sz w:val="18"/>
          <w:szCs w:val="18"/>
        </w:rPr>
        <w:t>to</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4"/>
          <w:sz w:val="18"/>
          <w:szCs w:val="18"/>
        </w:rPr>
        <w:t>f</w:t>
      </w:r>
      <w:r w:rsidRPr="003B5ED8">
        <w:rPr>
          <w:rFonts w:ascii="Amnesty Trade Gothic" w:eastAsia="Arial" w:hAnsi="Amnesty Trade Gothic"/>
          <w:spacing w:val="-1"/>
          <w:w w:val="94"/>
          <w:sz w:val="18"/>
          <w:szCs w:val="18"/>
        </w:rPr>
        <w:t>o</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c</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d</w:t>
      </w:r>
      <w:r w:rsidRPr="003B5ED8">
        <w:rPr>
          <w:rFonts w:ascii="Amnesty Trade Gothic" w:eastAsia="Arial" w:hAnsi="Amnesty Trade Gothic"/>
          <w:spacing w:val="12"/>
          <w:w w:val="94"/>
          <w:sz w:val="18"/>
          <w:szCs w:val="18"/>
        </w:rPr>
        <w:t xml:space="preserve"> </w:t>
      </w:r>
      <w:r w:rsidRPr="003B5ED8">
        <w:rPr>
          <w:rFonts w:ascii="Amnesty Trade Gothic" w:eastAsia="Arial" w:hAnsi="Amnesty Trade Gothic"/>
          <w:spacing w:val="-1"/>
          <w:w w:val="94"/>
          <w:sz w:val="18"/>
          <w:szCs w:val="18"/>
        </w:rPr>
        <w:t>ma</w:t>
      </w:r>
      <w:r w:rsidRPr="003B5ED8">
        <w:rPr>
          <w:rFonts w:ascii="Amnesty Trade Gothic" w:eastAsia="Arial" w:hAnsi="Amnesty Trade Gothic"/>
          <w:w w:val="94"/>
          <w:sz w:val="18"/>
          <w:szCs w:val="18"/>
        </w:rPr>
        <w:t>rr</w:t>
      </w:r>
      <w:r w:rsidRPr="003B5ED8">
        <w:rPr>
          <w:rFonts w:ascii="Amnesty Trade Gothic" w:eastAsia="Arial" w:hAnsi="Amnesty Trade Gothic"/>
          <w:spacing w:val="1"/>
          <w:w w:val="94"/>
          <w:sz w:val="18"/>
          <w:szCs w:val="18"/>
        </w:rPr>
        <w:t>ia</w:t>
      </w:r>
      <w:r w:rsidRPr="003B5ED8">
        <w:rPr>
          <w:rFonts w:ascii="Amnesty Trade Gothic" w:eastAsia="Arial" w:hAnsi="Amnesty Trade Gothic"/>
          <w:spacing w:val="-1"/>
          <w:w w:val="94"/>
          <w:sz w:val="18"/>
          <w:szCs w:val="18"/>
        </w:rPr>
        <w:t>g</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s</w:t>
      </w:r>
      <w:r w:rsidRPr="003B5ED8">
        <w:rPr>
          <w:rFonts w:ascii="Amnesty Trade Gothic" w:eastAsia="Arial" w:hAnsi="Amnesty Trade Gothic"/>
          <w:spacing w:val="-5"/>
          <w:w w:val="94"/>
          <w:sz w:val="18"/>
          <w:szCs w:val="18"/>
        </w:rPr>
        <w:t xml:space="preserve"> </w:t>
      </w:r>
      <w:r w:rsidRPr="003B5ED8">
        <w:rPr>
          <w:rFonts w:ascii="Amnesty Trade Gothic" w:eastAsia="Arial" w:hAnsi="Amnesty Trade Gothic"/>
          <w:sz w:val="18"/>
          <w:szCs w:val="18"/>
        </w:rPr>
        <w:t>w</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t</w:t>
      </w:r>
      <w:r w:rsidRPr="003B5ED8">
        <w:rPr>
          <w:rFonts w:ascii="Amnesty Trade Gothic" w:eastAsia="Arial" w:hAnsi="Amnesty Trade Gothic"/>
          <w:spacing w:val="1"/>
          <w:sz w:val="18"/>
          <w:szCs w:val="18"/>
        </w:rPr>
        <w:t>hi</w:t>
      </w:r>
      <w:r w:rsidRPr="003B5ED8">
        <w:rPr>
          <w:rFonts w:ascii="Amnesty Trade Gothic" w:eastAsia="Arial" w:hAnsi="Amnesty Trade Gothic"/>
          <w:sz w:val="18"/>
          <w:szCs w:val="18"/>
        </w:rPr>
        <w:t>n</w:t>
      </w:r>
      <w:r w:rsidRPr="003B5ED8">
        <w:rPr>
          <w:rFonts w:ascii="Amnesty Trade Gothic" w:eastAsia="Arial" w:hAnsi="Amnesty Trade Gothic"/>
          <w:spacing w:val="-11"/>
          <w:sz w:val="18"/>
          <w:szCs w:val="18"/>
        </w:rPr>
        <w:t xml:space="preserve"> </w:t>
      </w:r>
      <w:r w:rsidRPr="003B5ED8">
        <w:rPr>
          <w:rFonts w:ascii="Amnesty Trade Gothic" w:eastAsia="Arial" w:hAnsi="Amnesty Trade Gothic"/>
          <w:sz w:val="18"/>
          <w:szCs w:val="18"/>
        </w:rPr>
        <w:t>t</w:t>
      </w:r>
      <w:r w:rsidRPr="003B5ED8">
        <w:rPr>
          <w:rFonts w:ascii="Amnesty Trade Gothic" w:eastAsia="Arial" w:hAnsi="Amnesty Trade Gothic"/>
          <w:spacing w:val="1"/>
          <w:sz w:val="18"/>
          <w:szCs w:val="18"/>
        </w:rPr>
        <w:t>h</w:t>
      </w:r>
      <w:r w:rsidRPr="003B5ED8">
        <w:rPr>
          <w:rFonts w:ascii="Amnesty Trade Gothic" w:eastAsia="Arial" w:hAnsi="Amnesty Trade Gothic"/>
          <w:sz w:val="18"/>
          <w:szCs w:val="18"/>
        </w:rPr>
        <w:t xml:space="preserve">e </w:t>
      </w:r>
      <w:r w:rsidRPr="003B5ED8">
        <w:rPr>
          <w:rFonts w:ascii="Amnesty Trade Gothic" w:eastAsia="Arial" w:hAnsi="Amnesty Trade Gothic"/>
          <w:spacing w:val="-1"/>
          <w:w w:val="95"/>
          <w:sz w:val="18"/>
          <w:szCs w:val="18"/>
        </w:rPr>
        <w:t>mea</w:t>
      </w:r>
      <w:r w:rsidRPr="003B5ED8">
        <w:rPr>
          <w:rFonts w:ascii="Amnesty Trade Gothic" w:eastAsia="Arial" w:hAnsi="Amnesty Trade Gothic"/>
          <w:spacing w:val="1"/>
          <w:w w:val="95"/>
          <w:sz w:val="18"/>
          <w:szCs w:val="18"/>
        </w:rPr>
        <w:t>nin</w:t>
      </w:r>
      <w:r w:rsidRPr="003B5ED8">
        <w:rPr>
          <w:rFonts w:ascii="Amnesty Trade Gothic" w:eastAsia="Arial" w:hAnsi="Amnesty Trade Gothic"/>
          <w:w w:val="95"/>
          <w:sz w:val="18"/>
          <w:szCs w:val="18"/>
        </w:rPr>
        <w:t>g</w:t>
      </w:r>
      <w:r w:rsidRPr="003B5ED8">
        <w:rPr>
          <w:rFonts w:ascii="Amnesty Trade Gothic" w:eastAsia="Arial" w:hAnsi="Amnesty Trade Gothic"/>
          <w:spacing w:val="3"/>
          <w:w w:val="95"/>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f</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w w:val="94"/>
          <w:sz w:val="18"/>
          <w:szCs w:val="18"/>
        </w:rPr>
        <w:t>Ar</w:t>
      </w:r>
      <w:r w:rsidRPr="003B5ED8">
        <w:rPr>
          <w:rFonts w:ascii="Amnesty Trade Gothic" w:eastAsia="Arial" w:hAnsi="Amnesty Trade Gothic"/>
          <w:spacing w:val="1"/>
          <w:w w:val="94"/>
          <w:sz w:val="18"/>
          <w:szCs w:val="18"/>
        </w:rPr>
        <w:t>ti</w:t>
      </w:r>
      <w:r w:rsidRPr="003B5ED8">
        <w:rPr>
          <w:rFonts w:ascii="Amnesty Trade Gothic" w:eastAsia="Arial" w:hAnsi="Amnesty Trade Gothic"/>
          <w:spacing w:val="-1"/>
          <w:w w:val="94"/>
          <w:sz w:val="18"/>
          <w:szCs w:val="18"/>
        </w:rPr>
        <w:t>c</w:t>
      </w:r>
      <w:r w:rsidRPr="003B5ED8">
        <w:rPr>
          <w:rFonts w:ascii="Amnesty Trade Gothic" w:eastAsia="Arial" w:hAnsi="Amnesty Trade Gothic"/>
          <w:spacing w:val="1"/>
          <w:w w:val="94"/>
          <w:sz w:val="18"/>
          <w:szCs w:val="18"/>
        </w:rPr>
        <w:t>l</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s</w:t>
      </w:r>
      <w:r w:rsidRPr="003B5ED8">
        <w:rPr>
          <w:rFonts w:ascii="Amnesty Trade Gothic" w:eastAsia="Arial" w:hAnsi="Amnesty Trade Gothic"/>
          <w:spacing w:val="4"/>
          <w:w w:val="94"/>
          <w:sz w:val="18"/>
          <w:szCs w:val="18"/>
        </w:rPr>
        <w:t xml:space="preserve"> </w:t>
      </w:r>
      <w:r w:rsidRPr="003B5ED8">
        <w:rPr>
          <w:rFonts w:ascii="Amnesty Trade Gothic" w:eastAsia="Arial" w:hAnsi="Amnesty Trade Gothic"/>
          <w:spacing w:val="1"/>
          <w:sz w:val="18"/>
          <w:szCs w:val="18"/>
        </w:rPr>
        <w:t>234</w:t>
      </w:r>
      <w:r w:rsidRPr="003B5ED8">
        <w:rPr>
          <w:rFonts w:ascii="Amnesty Trade Gothic" w:eastAsia="Arial" w:hAnsi="Amnesty Trade Gothic"/>
          <w:sz w:val="18"/>
          <w:szCs w:val="18"/>
        </w:rPr>
        <w:t>,</w:t>
      </w:r>
      <w:r w:rsidRPr="003B5ED8">
        <w:rPr>
          <w:rFonts w:ascii="Amnesty Trade Gothic" w:eastAsia="Arial" w:hAnsi="Amnesty Trade Gothic"/>
          <w:spacing w:val="1"/>
          <w:sz w:val="18"/>
          <w:szCs w:val="18"/>
        </w:rPr>
        <w:t xml:space="preserve"> 23</w:t>
      </w:r>
      <w:r w:rsidRPr="003B5ED8">
        <w:rPr>
          <w:rFonts w:ascii="Amnesty Trade Gothic" w:eastAsia="Arial" w:hAnsi="Amnesty Trade Gothic"/>
          <w:sz w:val="18"/>
          <w:szCs w:val="18"/>
        </w:rPr>
        <w:t>8</w:t>
      </w:r>
      <w:r w:rsidRPr="003B5ED8">
        <w:rPr>
          <w:rFonts w:ascii="Amnesty Trade Gothic" w:eastAsia="Arial" w:hAnsi="Amnesty Trade Gothic"/>
          <w:spacing w:val="1"/>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2"/>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sz w:val="18"/>
          <w:szCs w:val="18"/>
        </w:rPr>
        <w:t>37</w:t>
      </w:r>
      <w:r w:rsidRPr="003B5ED8">
        <w:rPr>
          <w:rFonts w:ascii="Amnesty Trade Gothic" w:eastAsia="Arial" w:hAnsi="Amnesty Trade Gothic"/>
          <w:spacing w:val="4"/>
          <w:sz w:val="18"/>
          <w:szCs w:val="18"/>
        </w:rPr>
        <w:t>6</w:t>
      </w:r>
      <w:r w:rsidRPr="003B5ED8">
        <w:rPr>
          <w:rFonts w:ascii="Amnesty Trade Gothic" w:eastAsia="Arial" w:hAnsi="Amnesty Trade Gothic"/>
          <w:sz w:val="18"/>
          <w:szCs w:val="18"/>
        </w:rPr>
        <w:t>,</w:t>
      </w:r>
      <w:r w:rsidRPr="003B5ED8">
        <w:rPr>
          <w:rFonts w:ascii="Amnesty Trade Gothic" w:eastAsia="Arial" w:hAnsi="Amnesty Trade Gothic"/>
          <w:spacing w:val="-2"/>
          <w:sz w:val="18"/>
          <w:szCs w:val="18"/>
        </w:rPr>
        <w:t xml:space="preserve"> </w:t>
      </w:r>
      <w:r w:rsidRPr="003B5ED8">
        <w:rPr>
          <w:rFonts w:ascii="Amnesty Trade Gothic" w:eastAsia="Arial" w:hAnsi="Amnesty Trade Gothic"/>
          <w:spacing w:val="-1"/>
          <w:w w:val="91"/>
          <w:sz w:val="18"/>
          <w:szCs w:val="18"/>
        </w:rPr>
        <w:t>eve</w:t>
      </w:r>
      <w:r w:rsidRPr="003B5ED8">
        <w:rPr>
          <w:rFonts w:ascii="Amnesty Trade Gothic" w:eastAsia="Arial" w:hAnsi="Amnesty Trade Gothic"/>
          <w:w w:val="91"/>
          <w:sz w:val="18"/>
          <w:szCs w:val="18"/>
        </w:rPr>
        <w:t>n</w:t>
      </w:r>
      <w:r w:rsidRPr="003B5ED8">
        <w:rPr>
          <w:rFonts w:ascii="Amnesty Trade Gothic" w:eastAsia="Arial" w:hAnsi="Amnesty Trade Gothic"/>
          <w:spacing w:val="8"/>
          <w:w w:val="91"/>
          <w:sz w:val="18"/>
          <w:szCs w:val="18"/>
        </w:rPr>
        <w:t xml:space="preserve"> </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f</w:t>
      </w:r>
      <w:r w:rsidRPr="003B5ED8">
        <w:rPr>
          <w:rFonts w:ascii="Amnesty Trade Gothic" w:eastAsia="Arial" w:hAnsi="Amnesty Trade Gothic"/>
          <w:spacing w:val="1"/>
          <w:sz w:val="18"/>
          <w:szCs w:val="18"/>
        </w:rPr>
        <w:t xml:space="preserve"> </w:t>
      </w:r>
      <w:r w:rsidRPr="003B5ED8">
        <w:rPr>
          <w:rFonts w:ascii="Amnesty Trade Gothic" w:eastAsia="Arial" w:hAnsi="Amnesty Trade Gothic"/>
          <w:sz w:val="18"/>
          <w:szCs w:val="18"/>
        </w:rPr>
        <w:t>a</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4"/>
          <w:sz w:val="18"/>
          <w:szCs w:val="18"/>
        </w:rPr>
        <w:t>p</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so</w:t>
      </w:r>
      <w:r w:rsidRPr="003B5ED8">
        <w:rPr>
          <w:rFonts w:ascii="Amnesty Trade Gothic" w:eastAsia="Arial" w:hAnsi="Amnesty Trade Gothic"/>
          <w:w w:val="94"/>
          <w:sz w:val="18"/>
          <w:szCs w:val="18"/>
        </w:rPr>
        <w:t>n</w:t>
      </w:r>
      <w:r w:rsidRPr="003B5ED8">
        <w:rPr>
          <w:rFonts w:ascii="Amnesty Trade Gothic" w:eastAsia="Arial" w:hAnsi="Amnesty Trade Gothic"/>
          <w:spacing w:val="4"/>
          <w:w w:val="94"/>
          <w:sz w:val="18"/>
          <w:szCs w:val="18"/>
        </w:rPr>
        <w:t xml:space="preserve"> </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s</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4"/>
          <w:sz w:val="18"/>
          <w:szCs w:val="18"/>
        </w:rPr>
        <w:t>c</w:t>
      </w:r>
      <w:r w:rsidRPr="003B5ED8">
        <w:rPr>
          <w:rFonts w:ascii="Amnesty Trade Gothic" w:eastAsia="Arial" w:hAnsi="Amnesty Trade Gothic"/>
          <w:spacing w:val="1"/>
          <w:w w:val="94"/>
          <w:sz w:val="18"/>
          <w:szCs w:val="18"/>
        </w:rPr>
        <w:t>o</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c</w:t>
      </w:r>
      <w:r w:rsidRPr="003B5ED8">
        <w:rPr>
          <w:rFonts w:ascii="Amnesty Trade Gothic" w:eastAsia="Arial" w:hAnsi="Amnesty Trade Gothic"/>
          <w:spacing w:val="-1"/>
          <w:w w:val="94"/>
          <w:sz w:val="18"/>
          <w:szCs w:val="18"/>
        </w:rPr>
        <w:t>e</w:t>
      </w:r>
      <w:r w:rsidRPr="003B5ED8">
        <w:rPr>
          <w:rFonts w:ascii="Amnesty Trade Gothic" w:eastAsia="Arial" w:hAnsi="Amnesty Trade Gothic"/>
          <w:spacing w:val="3"/>
          <w:w w:val="94"/>
          <w:sz w:val="18"/>
          <w:szCs w:val="18"/>
        </w:rPr>
        <w:t>d</w:t>
      </w:r>
      <w:r w:rsidRPr="003B5ED8">
        <w:rPr>
          <w:rFonts w:ascii="Amnesty Trade Gothic" w:eastAsia="Arial" w:hAnsi="Amnesty Trade Gothic"/>
          <w:w w:val="94"/>
          <w:sz w:val="18"/>
          <w:szCs w:val="18"/>
        </w:rPr>
        <w:t>.</w:t>
      </w:r>
      <w:r w:rsidRPr="003B5ED8">
        <w:rPr>
          <w:rStyle w:val="FootnoteReference"/>
          <w:rFonts w:ascii="Amnesty Trade Gothic" w:eastAsia="Arial" w:hAnsi="Amnesty Trade Gothic"/>
          <w:w w:val="94"/>
          <w:sz w:val="18"/>
          <w:szCs w:val="18"/>
        </w:rPr>
        <w:footnoteReference w:id="10"/>
      </w:r>
      <w:r w:rsidRPr="003B5ED8">
        <w:rPr>
          <w:rFonts w:ascii="Amnesty Trade Gothic" w:eastAsia="Arial" w:hAnsi="Amnesty Trade Gothic"/>
          <w:w w:val="94"/>
          <w:position w:val="6"/>
          <w:sz w:val="11"/>
          <w:szCs w:val="11"/>
        </w:rPr>
        <w:t xml:space="preserve"> </w:t>
      </w:r>
      <w:r w:rsidRPr="003B5ED8">
        <w:rPr>
          <w:rFonts w:ascii="Amnesty Trade Gothic" w:eastAsia="Arial" w:hAnsi="Amnesty Trade Gothic"/>
          <w:spacing w:val="10"/>
          <w:w w:val="94"/>
          <w:position w:val="6"/>
          <w:sz w:val="11"/>
          <w:szCs w:val="11"/>
        </w:rPr>
        <w:t xml:space="preserve"> </w:t>
      </w:r>
      <w:r w:rsidRPr="003B5ED8">
        <w:rPr>
          <w:rFonts w:ascii="Amnesty Trade Gothic" w:eastAsia="Arial" w:hAnsi="Amnesty Trade Gothic"/>
          <w:w w:val="94"/>
          <w:sz w:val="18"/>
          <w:szCs w:val="18"/>
        </w:rPr>
        <w:t>Pr</w:t>
      </w:r>
      <w:r w:rsidRPr="003B5ED8">
        <w:rPr>
          <w:rFonts w:ascii="Amnesty Trade Gothic" w:eastAsia="Arial" w:hAnsi="Amnesty Trade Gothic"/>
          <w:spacing w:val="-1"/>
          <w:w w:val="94"/>
          <w:sz w:val="18"/>
          <w:szCs w:val="18"/>
        </w:rPr>
        <w:t>os</w:t>
      </w:r>
      <w:r w:rsidRPr="003B5ED8">
        <w:rPr>
          <w:rFonts w:ascii="Amnesty Trade Gothic" w:eastAsia="Arial" w:hAnsi="Amnesty Trade Gothic"/>
          <w:spacing w:val="1"/>
          <w:w w:val="94"/>
          <w:sz w:val="18"/>
          <w:szCs w:val="18"/>
        </w:rPr>
        <w:t>e</w:t>
      </w:r>
      <w:r w:rsidRPr="003B5ED8">
        <w:rPr>
          <w:rFonts w:ascii="Amnesty Trade Gothic" w:eastAsia="Arial" w:hAnsi="Amnesty Trade Gothic"/>
          <w:spacing w:val="-1"/>
          <w:w w:val="94"/>
          <w:sz w:val="18"/>
          <w:szCs w:val="18"/>
        </w:rPr>
        <w:t>c</w:t>
      </w:r>
      <w:r w:rsidRPr="003B5ED8">
        <w:rPr>
          <w:rFonts w:ascii="Amnesty Trade Gothic" w:eastAsia="Arial" w:hAnsi="Amnesty Trade Gothic"/>
          <w:spacing w:val="1"/>
          <w:w w:val="94"/>
          <w:sz w:val="18"/>
          <w:szCs w:val="18"/>
        </w:rPr>
        <w:t>u</w:t>
      </w:r>
      <w:r w:rsidRPr="003B5ED8">
        <w:rPr>
          <w:rFonts w:ascii="Amnesty Trade Gothic" w:eastAsia="Arial" w:hAnsi="Amnesty Trade Gothic"/>
          <w:w w:val="94"/>
          <w:sz w:val="18"/>
          <w:szCs w:val="18"/>
        </w:rPr>
        <w:t>t</w:t>
      </w:r>
      <w:r w:rsidRPr="003B5ED8">
        <w:rPr>
          <w:rFonts w:ascii="Amnesty Trade Gothic" w:eastAsia="Arial" w:hAnsi="Amnesty Trade Gothic"/>
          <w:spacing w:val="-1"/>
          <w:w w:val="94"/>
          <w:sz w:val="18"/>
          <w:szCs w:val="18"/>
        </w:rPr>
        <w:t>o</w:t>
      </w:r>
      <w:r w:rsidRPr="003B5ED8">
        <w:rPr>
          <w:rFonts w:ascii="Amnesty Trade Gothic" w:eastAsia="Arial" w:hAnsi="Amnesty Trade Gothic"/>
          <w:w w:val="94"/>
          <w:sz w:val="18"/>
          <w:szCs w:val="18"/>
        </w:rPr>
        <w:t>rs</w:t>
      </w:r>
      <w:r w:rsidRPr="003B5ED8">
        <w:rPr>
          <w:rFonts w:ascii="Amnesty Trade Gothic" w:eastAsia="Arial" w:hAnsi="Amnesty Trade Gothic"/>
          <w:spacing w:val="-6"/>
          <w:w w:val="94"/>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3"/>
          <w:sz w:val="18"/>
          <w:szCs w:val="18"/>
        </w:rPr>
        <w:t>jud</w:t>
      </w:r>
      <w:r w:rsidRPr="003B5ED8">
        <w:rPr>
          <w:rFonts w:ascii="Amnesty Trade Gothic" w:eastAsia="Arial" w:hAnsi="Amnesty Trade Gothic"/>
          <w:spacing w:val="-1"/>
          <w:w w:val="93"/>
          <w:sz w:val="18"/>
          <w:szCs w:val="18"/>
        </w:rPr>
        <w:t>ge</w:t>
      </w:r>
      <w:r w:rsidRPr="003B5ED8">
        <w:rPr>
          <w:rFonts w:ascii="Amnesty Trade Gothic" w:eastAsia="Arial" w:hAnsi="Amnesty Trade Gothic"/>
          <w:w w:val="93"/>
          <w:sz w:val="18"/>
          <w:szCs w:val="18"/>
        </w:rPr>
        <w:t>s</w:t>
      </w:r>
      <w:r w:rsidRPr="003B5ED8">
        <w:rPr>
          <w:rFonts w:ascii="Amnesty Trade Gothic" w:eastAsia="Arial" w:hAnsi="Amnesty Trade Gothic"/>
          <w:spacing w:val="7"/>
          <w:w w:val="93"/>
          <w:sz w:val="18"/>
          <w:szCs w:val="18"/>
        </w:rPr>
        <w:t xml:space="preserve"> </w:t>
      </w:r>
      <w:r w:rsidRPr="003B5ED8">
        <w:rPr>
          <w:rFonts w:ascii="Amnesty Trade Gothic" w:eastAsia="Arial" w:hAnsi="Amnesty Trade Gothic"/>
          <w:spacing w:val="1"/>
          <w:w w:val="93"/>
          <w:sz w:val="18"/>
          <w:szCs w:val="18"/>
        </w:rPr>
        <w:t>in</w:t>
      </w:r>
      <w:r w:rsidRPr="003B5ED8">
        <w:rPr>
          <w:rFonts w:ascii="Amnesty Trade Gothic" w:eastAsia="Arial" w:hAnsi="Amnesty Trade Gothic"/>
          <w:w w:val="93"/>
          <w:sz w:val="18"/>
          <w:szCs w:val="18"/>
        </w:rPr>
        <w:t>t</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v</w:t>
      </w:r>
      <w:r w:rsidRPr="003B5ED8">
        <w:rPr>
          <w:rFonts w:ascii="Amnesty Trade Gothic" w:eastAsia="Arial" w:hAnsi="Amnesty Trade Gothic"/>
          <w:spacing w:val="1"/>
          <w:w w:val="93"/>
          <w:sz w:val="18"/>
          <w:szCs w:val="18"/>
        </w:rPr>
        <w:t>i</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w</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d</w:t>
      </w:r>
      <w:r w:rsidRPr="003B5ED8">
        <w:rPr>
          <w:rFonts w:ascii="Amnesty Trade Gothic" w:eastAsia="Arial" w:hAnsi="Amnesty Trade Gothic"/>
          <w:spacing w:val="15"/>
          <w:w w:val="93"/>
          <w:sz w:val="18"/>
          <w:szCs w:val="18"/>
        </w:rPr>
        <w:t xml:space="preserve"> </w:t>
      </w:r>
      <w:r w:rsidRPr="003B5ED8">
        <w:rPr>
          <w:rFonts w:ascii="Amnesty Trade Gothic" w:eastAsia="Arial" w:hAnsi="Amnesty Trade Gothic"/>
          <w:spacing w:val="1"/>
          <w:sz w:val="18"/>
          <w:szCs w:val="18"/>
        </w:rPr>
        <w:t>b</w:t>
      </w:r>
      <w:r w:rsidRPr="003B5ED8">
        <w:rPr>
          <w:rFonts w:ascii="Amnesty Trade Gothic" w:eastAsia="Arial" w:hAnsi="Amnesty Trade Gothic"/>
          <w:sz w:val="18"/>
          <w:szCs w:val="18"/>
        </w:rPr>
        <w:t xml:space="preserve">y </w:t>
      </w:r>
      <w:r w:rsidRPr="003B5ED8">
        <w:rPr>
          <w:rFonts w:ascii="Amnesty Trade Gothic" w:eastAsia="Arial" w:hAnsi="Amnesty Trade Gothic"/>
          <w:w w:val="95"/>
          <w:sz w:val="18"/>
          <w:szCs w:val="18"/>
        </w:rPr>
        <w:t>A</w:t>
      </w:r>
      <w:r w:rsidRPr="003B5ED8">
        <w:rPr>
          <w:rFonts w:ascii="Amnesty Trade Gothic" w:eastAsia="Arial" w:hAnsi="Amnesty Trade Gothic"/>
          <w:spacing w:val="-1"/>
          <w:w w:val="95"/>
          <w:sz w:val="18"/>
          <w:szCs w:val="18"/>
        </w:rPr>
        <w:t>m</w:t>
      </w:r>
      <w:r w:rsidRPr="003B5ED8">
        <w:rPr>
          <w:rFonts w:ascii="Amnesty Trade Gothic" w:eastAsia="Arial" w:hAnsi="Amnesty Trade Gothic"/>
          <w:spacing w:val="1"/>
          <w:w w:val="95"/>
          <w:sz w:val="18"/>
          <w:szCs w:val="18"/>
        </w:rPr>
        <w:t>n</w:t>
      </w:r>
      <w:r w:rsidRPr="003B5ED8">
        <w:rPr>
          <w:rFonts w:ascii="Amnesty Trade Gothic" w:eastAsia="Arial" w:hAnsi="Amnesty Trade Gothic"/>
          <w:spacing w:val="-1"/>
          <w:w w:val="95"/>
          <w:sz w:val="18"/>
          <w:szCs w:val="18"/>
        </w:rPr>
        <w:t>es</w:t>
      </w:r>
      <w:r w:rsidRPr="003B5ED8">
        <w:rPr>
          <w:rFonts w:ascii="Amnesty Trade Gothic" w:eastAsia="Arial" w:hAnsi="Amnesty Trade Gothic"/>
          <w:w w:val="95"/>
          <w:sz w:val="18"/>
          <w:szCs w:val="18"/>
        </w:rPr>
        <w:t>ty</w:t>
      </w:r>
      <w:r w:rsidRPr="003B5ED8">
        <w:rPr>
          <w:rFonts w:ascii="Amnesty Trade Gothic" w:eastAsia="Arial" w:hAnsi="Amnesty Trade Gothic"/>
          <w:spacing w:val="-6"/>
          <w:w w:val="95"/>
          <w:sz w:val="18"/>
          <w:szCs w:val="18"/>
        </w:rPr>
        <w:t xml:space="preserve"> </w:t>
      </w:r>
      <w:r w:rsidRPr="003B5ED8">
        <w:rPr>
          <w:rFonts w:ascii="Amnesty Trade Gothic" w:eastAsia="Arial" w:hAnsi="Amnesty Trade Gothic"/>
          <w:w w:val="95"/>
          <w:sz w:val="18"/>
          <w:szCs w:val="18"/>
        </w:rPr>
        <w:t>I</w:t>
      </w:r>
      <w:r w:rsidRPr="003B5ED8">
        <w:rPr>
          <w:rFonts w:ascii="Amnesty Trade Gothic" w:eastAsia="Arial" w:hAnsi="Amnesty Trade Gothic"/>
          <w:spacing w:val="1"/>
          <w:w w:val="95"/>
          <w:sz w:val="18"/>
          <w:szCs w:val="18"/>
        </w:rPr>
        <w:t>n</w:t>
      </w:r>
      <w:r w:rsidRPr="003B5ED8">
        <w:rPr>
          <w:rFonts w:ascii="Amnesty Trade Gothic" w:eastAsia="Arial" w:hAnsi="Amnesty Trade Gothic"/>
          <w:w w:val="95"/>
          <w:sz w:val="18"/>
          <w:szCs w:val="18"/>
        </w:rPr>
        <w:t>t</w:t>
      </w:r>
      <w:r w:rsidRPr="003B5ED8">
        <w:rPr>
          <w:rFonts w:ascii="Amnesty Trade Gothic" w:eastAsia="Arial" w:hAnsi="Amnesty Trade Gothic"/>
          <w:spacing w:val="-1"/>
          <w:w w:val="95"/>
          <w:sz w:val="18"/>
          <w:szCs w:val="18"/>
        </w:rPr>
        <w:t>e</w:t>
      </w:r>
      <w:r w:rsidRPr="003B5ED8">
        <w:rPr>
          <w:rFonts w:ascii="Amnesty Trade Gothic" w:eastAsia="Arial" w:hAnsi="Amnesty Trade Gothic"/>
          <w:w w:val="95"/>
          <w:sz w:val="18"/>
          <w:szCs w:val="18"/>
        </w:rPr>
        <w:t>r</w:t>
      </w:r>
      <w:r w:rsidRPr="003B5ED8">
        <w:rPr>
          <w:rFonts w:ascii="Amnesty Trade Gothic" w:eastAsia="Arial" w:hAnsi="Amnesty Trade Gothic"/>
          <w:spacing w:val="1"/>
          <w:w w:val="95"/>
          <w:sz w:val="18"/>
          <w:szCs w:val="18"/>
        </w:rPr>
        <w:t>n</w:t>
      </w:r>
      <w:r w:rsidRPr="003B5ED8">
        <w:rPr>
          <w:rFonts w:ascii="Amnesty Trade Gothic" w:eastAsia="Arial" w:hAnsi="Amnesty Trade Gothic"/>
          <w:spacing w:val="-1"/>
          <w:w w:val="95"/>
          <w:sz w:val="18"/>
          <w:szCs w:val="18"/>
        </w:rPr>
        <w:t>a</w:t>
      </w:r>
      <w:r w:rsidRPr="003B5ED8">
        <w:rPr>
          <w:rFonts w:ascii="Amnesty Trade Gothic" w:eastAsia="Arial" w:hAnsi="Amnesty Trade Gothic"/>
          <w:w w:val="95"/>
          <w:sz w:val="18"/>
          <w:szCs w:val="18"/>
        </w:rPr>
        <w:t>t</w:t>
      </w:r>
      <w:r w:rsidRPr="003B5ED8">
        <w:rPr>
          <w:rFonts w:ascii="Amnesty Trade Gothic" w:eastAsia="Arial" w:hAnsi="Amnesty Trade Gothic"/>
          <w:spacing w:val="1"/>
          <w:w w:val="95"/>
          <w:sz w:val="18"/>
          <w:szCs w:val="18"/>
        </w:rPr>
        <w:t>i</w:t>
      </w:r>
      <w:r w:rsidRPr="003B5ED8">
        <w:rPr>
          <w:rFonts w:ascii="Amnesty Trade Gothic" w:eastAsia="Arial" w:hAnsi="Amnesty Trade Gothic"/>
          <w:spacing w:val="-1"/>
          <w:w w:val="95"/>
          <w:sz w:val="18"/>
          <w:szCs w:val="18"/>
        </w:rPr>
        <w:t>o</w:t>
      </w:r>
      <w:r w:rsidRPr="003B5ED8">
        <w:rPr>
          <w:rFonts w:ascii="Amnesty Trade Gothic" w:eastAsia="Arial" w:hAnsi="Amnesty Trade Gothic"/>
          <w:spacing w:val="1"/>
          <w:w w:val="95"/>
          <w:sz w:val="18"/>
          <w:szCs w:val="18"/>
        </w:rPr>
        <w:t>n</w:t>
      </w:r>
      <w:r w:rsidRPr="003B5ED8">
        <w:rPr>
          <w:rFonts w:ascii="Amnesty Trade Gothic" w:eastAsia="Arial" w:hAnsi="Amnesty Trade Gothic"/>
          <w:spacing w:val="-1"/>
          <w:w w:val="95"/>
          <w:sz w:val="18"/>
          <w:szCs w:val="18"/>
        </w:rPr>
        <w:t>a</w:t>
      </w:r>
      <w:r w:rsidRPr="003B5ED8">
        <w:rPr>
          <w:rFonts w:ascii="Amnesty Trade Gothic" w:eastAsia="Arial" w:hAnsi="Amnesty Trade Gothic"/>
          <w:w w:val="95"/>
          <w:sz w:val="18"/>
          <w:szCs w:val="18"/>
        </w:rPr>
        <w:t>l</w:t>
      </w:r>
      <w:r w:rsidRPr="003B5ED8">
        <w:rPr>
          <w:rFonts w:ascii="Amnesty Trade Gothic" w:eastAsia="Arial" w:hAnsi="Amnesty Trade Gothic"/>
          <w:spacing w:val="9"/>
          <w:w w:val="95"/>
          <w:sz w:val="18"/>
          <w:szCs w:val="18"/>
        </w:rPr>
        <w:t xml:space="preserve"> </w:t>
      </w:r>
      <w:r w:rsidRPr="003B5ED8">
        <w:rPr>
          <w:rFonts w:ascii="Amnesty Trade Gothic" w:eastAsia="Arial" w:hAnsi="Amnesty Trade Gothic"/>
          <w:spacing w:val="1"/>
          <w:w w:val="95"/>
          <w:sz w:val="18"/>
          <w:szCs w:val="18"/>
        </w:rPr>
        <w:t>c</w:t>
      </w:r>
      <w:r w:rsidRPr="003B5ED8">
        <w:rPr>
          <w:rFonts w:ascii="Amnesty Trade Gothic" w:eastAsia="Arial" w:hAnsi="Amnesty Trade Gothic"/>
          <w:spacing w:val="-1"/>
          <w:w w:val="95"/>
          <w:sz w:val="18"/>
          <w:szCs w:val="18"/>
        </w:rPr>
        <w:t>o</w:t>
      </w:r>
      <w:r w:rsidRPr="003B5ED8">
        <w:rPr>
          <w:rFonts w:ascii="Amnesty Trade Gothic" w:eastAsia="Arial" w:hAnsi="Amnesty Trade Gothic"/>
          <w:spacing w:val="1"/>
          <w:w w:val="95"/>
          <w:sz w:val="18"/>
          <w:szCs w:val="18"/>
        </w:rPr>
        <w:t>n</w:t>
      </w:r>
      <w:r w:rsidRPr="003B5ED8">
        <w:rPr>
          <w:rFonts w:ascii="Amnesty Trade Gothic" w:eastAsia="Arial" w:hAnsi="Amnesty Trade Gothic"/>
          <w:w w:val="95"/>
          <w:sz w:val="18"/>
          <w:szCs w:val="18"/>
        </w:rPr>
        <w:t>f</w:t>
      </w:r>
      <w:r w:rsidRPr="003B5ED8">
        <w:rPr>
          <w:rFonts w:ascii="Amnesty Trade Gothic" w:eastAsia="Arial" w:hAnsi="Amnesty Trade Gothic"/>
          <w:spacing w:val="1"/>
          <w:w w:val="95"/>
          <w:sz w:val="18"/>
          <w:szCs w:val="18"/>
        </w:rPr>
        <w:t>i</w:t>
      </w:r>
      <w:r w:rsidRPr="003B5ED8">
        <w:rPr>
          <w:rFonts w:ascii="Amnesty Trade Gothic" w:eastAsia="Arial" w:hAnsi="Amnesty Trade Gothic"/>
          <w:w w:val="95"/>
          <w:sz w:val="18"/>
          <w:szCs w:val="18"/>
        </w:rPr>
        <w:t>r</w:t>
      </w:r>
      <w:r w:rsidRPr="003B5ED8">
        <w:rPr>
          <w:rFonts w:ascii="Amnesty Trade Gothic" w:eastAsia="Arial" w:hAnsi="Amnesty Trade Gothic"/>
          <w:spacing w:val="-1"/>
          <w:w w:val="95"/>
          <w:sz w:val="18"/>
          <w:szCs w:val="18"/>
        </w:rPr>
        <w:t>m</w:t>
      </w:r>
      <w:r w:rsidRPr="003B5ED8">
        <w:rPr>
          <w:rFonts w:ascii="Amnesty Trade Gothic" w:eastAsia="Arial" w:hAnsi="Amnesty Trade Gothic"/>
          <w:spacing w:val="1"/>
          <w:w w:val="95"/>
          <w:sz w:val="18"/>
          <w:szCs w:val="18"/>
        </w:rPr>
        <w:t>e</w:t>
      </w:r>
      <w:r w:rsidRPr="003B5ED8">
        <w:rPr>
          <w:rFonts w:ascii="Amnesty Trade Gothic" w:eastAsia="Arial" w:hAnsi="Amnesty Trade Gothic"/>
          <w:w w:val="95"/>
          <w:sz w:val="18"/>
          <w:szCs w:val="18"/>
        </w:rPr>
        <w:t>d</w:t>
      </w:r>
      <w:r w:rsidRPr="003B5ED8">
        <w:rPr>
          <w:rFonts w:ascii="Amnesty Trade Gothic" w:eastAsia="Arial" w:hAnsi="Amnesty Trade Gothic"/>
          <w:spacing w:val="21"/>
          <w:w w:val="95"/>
          <w:sz w:val="18"/>
          <w:szCs w:val="18"/>
        </w:rPr>
        <w:t xml:space="preserve"> </w:t>
      </w:r>
      <w:r w:rsidRPr="003B5ED8">
        <w:rPr>
          <w:rFonts w:ascii="Amnesty Trade Gothic" w:eastAsia="Arial" w:hAnsi="Amnesty Trade Gothic"/>
          <w:spacing w:val="1"/>
          <w:sz w:val="18"/>
          <w:szCs w:val="18"/>
        </w:rPr>
        <w:t>thi</w:t>
      </w:r>
      <w:r w:rsidRPr="003B5ED8">
        <w:rPr>
          <w:rFonts w:ascii="Amnesty Trade Gothic" w:eastAsia="Arial" w:hAnsi="Amnesty Trade Gothic"/>
          <w:sz w:val="18"/>
          <w:szCs w:val="18"/>
        </w:rPr>
        <w:t>s</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2"/>
          <w:sz w:val="18"/>
          <w:szCs w:val="18"/>
        </w:rPr>
        <w:t>ga</w:t>
      </w:r>
      <w:r w:rsidRPr="003B5ED8">
        <w:rPr>
          <w:rFonts w:ascii="Amnesty Trade Gothic" w:eastAsia="Arial" w:hAnsi="Amnesty Trade Gothic"/>
          <w:w w:val="92"/>
          <w:sz w:val="18"/>
          <w:szCs w:val="18"/>
        </w:rPr>
        <w:t>p</w:t>
      </w:r>
      <w:r w:rsidRPr="003B5ED8">
        <w:rPr>
          <w:rFonts w:ascii="Amnesty Trade Gothic" w:eastAsia="Arial" w:hAnsi="Amnesty Trade Gothic"/>
          <w:spacing w:val="7"/>
          <w:w w:val="92"/>
          <w:sz w:val="18"/>
          <w:szCs w:val="18"/>
        </w:rPr>
        <w:t xml:space="preserve"> </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n</w:t>
      </w:r>
      <w:r w:rsidRPr="003B5ED8">
        <w:rPr>
          <w:rFonts w:ascii="Amnesty Trade Gothic" w:eastAsia="Arial" w:hAnsi="Amnesty Trade Gothic"/>
          <w:spacing w:val="1"/>
          <w:sz w:val="18"/>
          <w:szCs w:val="18"/>
        </w:rPr>
        <w:t xml:space="preserve"> </w:t>
      </w:r>
      <w:r w:rsidRPr="003B5ED8">
        <w:rPr>
          <w:rFonts w:ascii="Amnesty Trade Gothic" w:eastAsia="Arial" w:hAnsi="Amnesty Trade Gothic"/>
          <w:spacing w:val="-2"/>
          <w:sz w:val="18"/>
          <w:szCs w:val="18"/>
        </w:rPr>
        <w:t>t</w:t>
      </w:r>
      <w:r w:rsidRPr="003B5ED8">
        <w:rPr>
          <w:rFonts w:ascii="Amnesty Trade Gothic" w:eastAsia="Arial" w:hAnsi="Amnesty Trade Gothic"/>
          <w:spacing w:val="1"/>
          <w:sz w:val="18"/>
          <w:szCs w:val="18"/>
        </w:rPr>
        <w: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2"/>
          <w:sz w:val="18"/>
          <w:szCs w:val="18"/>
        </w:rPr>
        <w:t>l</w:t>
      </w:r>
      <w:r w:rsidRPr="003B5ED8">
        <w:rPr>
          <w:rFonts w:ascii="Amnesty Trade Gothic" w:eastAsia="Arial" w:hAnsi="Amnesty Trade Gothic"/>
          <w:spacing w:val="-1"/>
          <w:w w:val="92"/>
          <w:sz w:val="18"/>
          <w:szCs w:val="18"/>
        </w:rPr>
        <w:t>a</w:t>
      </w:r>
      <w:r w:rsidRPr="003B5ED8">
        <w:rPr>
          <w:rFonts w:ascii="Amnesty Trade Gothic" w:eastAsia="Arial" w:hAnsi="Amnesty Trade Gothic"/>
          <w:w w:val="92"/>
          <w:sz w:val="18"/>
          <w:szCs w:val="18"/>
        </w:rPr>
        <w:t>w</w:t>
      </w:r>
      <w:r w:rsidRPr="003B5ED8">
        <w:rPr>
          <w:rFonts w:ascii="Amnesty Trade Gothic" w:eastAsia="Arial" w:hAnsi="Amnesty Trade Gothic"/>
          <w:spacing w:val="4"/>
          <w:w w:val="92"/>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3"/>
          <w:sz w:val="18"/>
          <w:szCs w:val="18"/>
        </w:rPr>
        <w:t>ex</w:t>
      </w:r>
      <w:r w:rsidRPr="003B5ED8">
        <w:rPr>
          <w:rFonts w:ascii="Amnesty Trade Gothic" w:eastAsia="Arial" w:hAnsi="Amnesty Trade Gothic"/>
          <w:spacing w:val="1"/>
          <w:w w:val="93"/>
          <w:sz w:val="18"/>
          <w:szCs w:val="18"/>
        </w:rPr>
        <w:t>p</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e</w:t>
      </w:r>
      <w:r w:rsidRPr="003B5ED8">
        <w:rPr>
          <w:rFonts w:ascii="Amnesty Trade Gothic" w:eastAsia="Arial" w:hAnsi="Amnesty Trade Gothic"/>
          <w:spacing w:val="1"/>
          <w:w w:val="93"/>
          <w:sz w:val="18"/>
          <w:szCs w:val="18"/>
        </w:rPr>
        <w:t>s</w:t>
      </w:r>
      <w:r w:rsidRPr="003B5ED8">
        <w:rPr>
          <w:rFonts w:ascii="Amnesty Trade Gothic" w:eastAsia="Arial" w:hAnsi="Amnesty Trade Gothic"/>
          <w:spacing w:val="-1"/>
          <w:w w:val="93"/>
          <w:sz w:val="18"/>
          <w:szCs w:val="18"/>
        </w:rPr>
        <w:t>se</w:t>
      </w:r>
      <w:r w:rsidRPr="003B5ED8">
        <w:rPr>
          <w:rFonts w:ascii="Amnesty Trade Gothic" w:eastAsia="Arial" w:hAnsi="Amnesty Trade Gothic"/>
          <w:w w:val="93"/>
          <w:sz w:val="18"/>
          <w:szCs w:val="18"/>
        </w:rPr>
        <w:t>d</w:t>
      </w:r>
      <w:r w:rsidRPr="003B5ED8">
        <w:rPr>
          <w:rFonts w:ascii="Amnesty Trade Gothic" w:eastAsia="Arial" w:hAnsi="Amnesty Trade Gothic"/>
          <w:spacing w:val="-3"/>
          <w:w w:val="93"/>
          <w:sz w:val="18"/>
          <w:szCs w:val="18"/>
        </w:rPr>
        <w:t xml:space="preserve"> </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eg</w:t>
      </w:r>
      <w:r w:rsidRPr="003B5ED8">
        <w:rPr>
          <w:rFonts w:ascii="Amnesty Trade Gothic" w:eastAsia="Arial" w:hAnsi="Amnesty Trade Gothic"/>
          <w:spacing w:val="2"/>
          <w:w w:val="93"/>
          <w:sz w:val="18"/>
          <w:szCs w:val="18"/>
        </w:rPr>
        <w:t>r</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t</w:t>
      </w:r>
      <w:r w:rsidRPr="003B5ED8">
        <w:rPr>
          <w:rFonts w:ascii="Amnesty Trade Gothic" w:eastAsia="Arial" w:hAnsi="Amnesty Trade Gothic"/>
          <w:spacing w:val="4"/>
          <w:w w:val="93"/>
          <w:sz w:val="18"/>
          <w:szCs w:val="18"/>
        </w:rPr>
        <w:t xml:space="preserve"> </w:t>
      </w:r>
      <w:r w:rsidRPr="003B5ED8">
        <w:rPr>
          <w:rFonts w:ascii="Amnesty Trade Gothic" w:eastAsia="Arial" w:hAnsi="Amnesty Trade Gothic"/>
          <w:spacing w:val="-1"/>
          <w:w w:val="93"/>
          <w:sz w:val="18"/>
          <w:szCs w:val="18"/>
        </w:rPr>
        <w:t>a</w:t>
      </w:r>
      <w:r w:rsidRPr="003B5ED8">
        <w:rPr>
          <w:rFonts w:ascii="Amnesty Trade Gothic" w:eastAsia="Arial" w:hAnsi="Amnesty Trade Gothic"/>
          <w:spacing w:val="1"/>
          <w:w w:val="93"/>
          <w:sz w:val="18"/>
          <w:szCs w:val="18"/>
        </w:rPr>
        <w:t>b</w:t>
      </w:r>
      <w:r w:rsidRPr="003B5ED8">
        <w:rPr>
          <w:rFonts w:ascii="Amnesty Trade Gothic" w:eastAsia="Arial" w:hAnsi="Amnesty Trade Gothic"/>
          <w:spacing w:val="-1"/>
          <w:w w:val="93"/>
          <w:sz w:val="18"/>
          <w:szCs w:val="18"/>
        </w:rPr>
        <w:t>o</w:t>
      </w:r>
      <w:r w:rsidRPr="003B5ED8">
        <w:rPr>
          <w:rFonts w:ascii="Amnesty Trade Gothic" w:eastAsia="Arial" w:hAnsi="Amnesty Trade Gothic"/>
          <w:spacing w:val="1"/>
          <w:w w:val="93"/>
          <w:sz w:val="18"/>
          <w:szCs w:val="18"/>
        </w:rPr>
        <w:t>u</w:t>
      </w:r>
      <w:r w:rsidRPr="003B5ED8">
        <w:rPr>
          <w:rFonts w:ascii="Amnesty Trade Gothic" w:eastAsia="Arial" w:hAnsi="Amnesty Trade Gothic"/>
          <w:w w:val="93"/>
          <w:sz w:val="18"/>
          <w:szCs w:val="18"/>
        </w:rPr>
        <w:t>t</w:t>
      </w:r>
      <w:r w:rsidRPr="003B5ED8">
        <w:rPr>
          <w:rFonts w:ascii="Amnesty Trade Gothic" w:eastAsia="Arial" w:hAnsi="Amnesty Trade Gothic"/>
          <w:spacing w:val="14"/>
          <w:w w:val="93"/>
          <w:sz w:val="18"/>
          <w:szCs w:val="18"/>
        </w:rPr>
        <w:t xml:space="preserve"> </w:t>
      </w:r>
      <w:r w:rsidRPr="003B5ED8">
        <w:rPr>
          <w:rFonts w:ascii="Amnesty Trade Gothic" w:eastAsia="Arial" w:hAnsi="Amnesty Trade Gothic"/>
          <w:sz w:val="18"/>
          <w:szCs w:val="18"/>
        </w:rPr>
        <w:t>t</w:t>
      </w:r>
      <w:r w:rsidRPr="003B5ED8">
        <w:rPr>
          <w:rFonts w:ascii="Amnesty Trade Gothic" w:eastAsia="Arial" w:hAnsi="Amnesty Trade Gothic"/>
          <w:spacing w:val="1"/>
          <w:sz w:val="18"/>
          <w:szCs w:val="18"/>
        </w:rPr>
        <w: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w w:val="95"/>
          <w:sz w:val="18"/>
          <w:szCs w:val="18"/>
        </w:rPr>
        <w:t>r</w:t>
      </w:r>
      <w:r w:rsidRPr="003B5ED8">
        <w:rPr>
          <w:rFonts w:ascii="Amnesty Trade Gothic" w:eastAsia="Arial" w:hAnsi="Amnesty Trade Gothic"/>
          <w:spacing w:val="-1"/>
          <w:w w:val="95"/>
          <w:sz w:val="18"/>
          <w:szCs w:val="18"/>
        </w:rPr>
        <w:t>es</w:t>
      </w:r>
      <w:r w:rsidRPr="003B5ED8">
        <w:rPr>
          <w:rFonts w:ascii="Amnesty Trade Gothic" w:eastAsia="Arial" w:hAnsi="Amnesty Trade Gothic"/>
          <w:w w:val="95"/>
          <w:sz w:val="18"/>
          <w:szCs w:val="18"/>
        </w:rPr>
        <w:t>tr</w:t>
      </w:r>
      <w:r w:rsidRPr="003B5ED8">
        <w:rPr>
          <w:rFonts w:ascii="Amnesty Trade Gothic" w:eastAsia="Arial" w:hAnsi="Amnesty Trade Gothic"/>
          <w:spacing w:val="1"/>
          <w:w w:val="95"/>
          <w:sz w:val="18"/>
          <w:szCs w:val="18"/>
        </w:rPr>
        <w:t>i</w:t>
      </w:r>
      <w:r w:rsidRPr="003B5ED8">
        <w:rPr>
          <w:rFonts w:ascii="Amnesty Trade Gothic" w:eastAsia="Arial" w:hAnsi="Amnesty Trade Gothic"/>
          <w:spacing w:val="-1"/>
          <w:w w:val="95"/>
          <w:sz w:val="18"/>
          <w:szCs w:val="18"/>
        </w:rPr>
        <w:t>c</w:t>
      </w:r>
      <w:r w:rsidRPr="003B5ED8">
        <w:rPr>
          <w:rFonts w:ascii="Amnesty Trade Gothic" w:eastAsia="Arial" w:hAnsi="Amnesty Trade Gothic"/>
          <w:w w:val="95"/>
          <w:sz w:val="18"/>
          <w:szCs w:val="18"/>
        </w:rPr>
        <w:t>t</w:t>
      </w:r>
      <w:r w:rsidRPr="003B5ED8">
        <w:rPr>
          <w:rFonts w:ascii="Amnesty Trade Gothic" w:eastAsia="Arial" w:hAnsi="Amnesty Trade Gothic"/>
          <w:spacing w:val="1"/>
          <w:w w:val="95"/>
          <w:sz w:val="18"/>
          <w:szCs w:val="18"/>
        </w:rPr>
        <w:t>iv</w:t>
      </w:r>
      <w:r w:rsidRPr="003B5ED8">
        <w:rPr>
          <w:rFonts w:ascii="Amnesty Trade Gothic" w:eastAsia="Arial" w:hAnsi="Amnesty Trade Gothic"/>
          <w:w w:val="95"/>
          <w:sz w:val="18"/>
          <w:szCs w:val="18"/>
        </w:rPr>
        <w:t>e</w:t>
      </w:r>
      <w:r w:rsidRPr="003B5ED8">
        <w:rPr>
          <w:rFonts w:ascii="Amnesty Trade Gothic" w:eastAsia="Arial" w:hAnsi="Amnesty Trade Gothic"/>
          <w:spacing w:val="-4"/>
          <w:w w:val="95"/>
          <w:sz w:val="18"/>
          <w:szCs w:val="18"/>
        </w:rPr>
        <w:t xml:space="preserve"> </w:t>
      </w:r>
      <w:r w:rsidRPr="003B5ED8">
        <w:rPr>
          <w:rFonts w:ascii="Amnesty Trade Gothic" w:eastAsia="Arial" w:hAnsi="Amnesty Trade Gothic"/>
          <w:spacing w:val="1"/>
          <w:w w:val="95"/>
          <w:sz w:val="18"/>
          <w:szCs w:val="18"/>
        </w:rPr>
        <w:t>d</w:t>
      </w:r>
      <w:r w:rsidRPr="003B5ED8">
        <w:rPr>
          <w:rFonts w:ascii="Amnesty Trade Gothic" w:eastAsia="Arial" w:hAnsi="Amnesty Trade Gothic"/>
          <w:spacing w:val="-1"/>
          <w:w w:val="95"/>
          <w:sz w:val="18"/>
          <w:szCs w:val="18"/>
        </w:rPr>
        <w:t>e</w:t>
      </w:r>
      <w:r w:rsidRPr="003B5ED8">
        <w:rPr>
          <w:rFonts w:ascii="Amnesty Trade Gothic" w:eastAsia="Arial" w:hAnsi="Amnesty Trade Gothic"/>
          <w:w w:val="95"/>
          <w:sz w:val="18"/>
          <w:szCs w:val="18"/>
        </w:rPr>
        <w:t>f</w:t>
      </w:r>
      <w:r w:rsidRPr="003B5ED8">
        <w:rPr>
          <w:rFonts w:ascii="Amnesty Trade Gothic" w:eastAsia="Arial" w:hAnsi="Amnesty Trade Gothic"/>
          <w:spacing w:val="1"/>
          <w:w w:val="95"/>
          <w:sz w:val="18"/>
          <w:szCs w:val="18"/>
        </w:rPr>
        <w:t>ini</w:t>
      </w:r>
      <w:r w:rsidRPr="003B5ED8">
        <w:rPr>
          <w:rFonts w:ascii="Amnesty Trade Gothic" w:eastAsia="Arial" w:hAnsi="Amnesty Trade Gothic"/>
          <w:w w:val="95"/>
          <w:sz w:val="18"/>
          <w:szCs w:val="18"/>
        </w:rPr>
        <w:t>t</w:t>
      </w:r>
      <w:r w:rsidRPr="003B5ED8">
        <w:rPr>
          <w:rFonts w:ascii="Amnesty Trade Gothic" w:eastAsia="Arial" w:hAnsi="Amnesty Trade Gothic"/>
          <w:spacing w:val="1"/>
          <w:w w:val="95"/>
          <w:sz w:val="18"/>
          <w:szCs w:val="18"/>
        </w:rPr>
        <w:t>i</w:t>
      </w:r>
      <w:r w:rsidRPr="003B5ED8">
        <w:rPr>
          <w:rFonts w:ascii="Amnesty Trade Gothic" w:eastAsia="Arial" w:hAnsi="Amnesty Trade Gothic"/>
          <w:spacing w:val="-1"/>
          <w:w w:val="95"/>
          <w:sz w:val="18"/>
          <w:szCs w:val="18"/>
        </w:rPr>
        <w:t>o</w:t>
      </w:r>
      <w:r w:rsidRPr="003B5ED8">
        <w:rPr>
          <w:rFonts w:ascii="Amnesty Trade Gothic" w:eastAsia="Arial" w:hAnsi="Amnesty Trade Gothic"/>
          <w:w w:val="95"/>
          <w:sz w:val="18"/>
          <w:szCs w:val="18"/>
        </w:rPr>
        <w:t>n</w:t>
      </w:r>
      <w:r w:rsidRPr="003B5ED8">
        <w:rPr>
          <w:rFonts w:ascii="Amnesty Trade Gothic" w:eastAsia="Arial" w:hAnsi="Amnesty Trade Gothic"/>
          <w:spacing w:val="18"/>
          <w:w w:val="95"/>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 xml:space="preserve">f </w:t>
      </w:r>
      <w:r w:rsidRPr="003B5ED8">
        <w:rPr>
          <w:rFonts w:ascii="Amnesty Trade Gothic" w:eastAsia="Arial" w:hAnsi="Amnesty Trade Gothic"/>
          <w:spacing w:val="-1"/>
          <w:w w:val="93"/>
          <w:sz w:val="18"/>
          <w:szCs w:val="18"/>
        </w:rPr>
        <w:t>ma</w:t>
      </w:r>
      <w:r w:rsidRPr="003B5ED8">
        <w:rPr>
          <w:rFonts w:ascii="Amnesty Trade Gothic" w:eastAsia="Arial" w:hAnsi="Amnesty Trade Gothic"/>
          <w:w w:val="93"/>
          <w:sz w:val="18"/>
          <w:szCs w:val="18"/>
        </w:rPr>
        <w:t>rr</w:t>
      </w:r>
      <w:r w:rsidRPr="003B5ED8">
        <w:rPr>
          <w:rFonts w:ascii="Amnesty Trade Gothic" w:eastAsia="Arial" w:hAnsi="Amnesty Trade Gothic"/>
          <w:spacing w:val="1"/>
          <w:w w:val="93"/>
          <w:sz w:val="18"/>
          <w:szCs w:val="18"/>
        </w:rPr>
        <w:t>ia</w:t>
      </w:r>
      <w:r w:rsidRPr="003B5ED8">
        <w:rPr>
          <w:rFonts w:ascii="Amnesty Trade Gothic" w:eastAsia="Arial" w:hAnsi="Amnesty Trade Gothic"/>
          <w:spacing w:val="-1"/>
          <w:w w:val="93"/>
          <w:sz w:val="18"/>
          <w:szCs w:val="18"/>
        </w:rPr>
        <w:t>g</w:t>
      </w:r>
      <w:r w:rsidRPr="003B5ED8">
        <w:rPr>
          <w:rFonts w:ascii="Amnesty Trade Gothic" w:eastAsia="Arial" w:hAnsi="Amnesty Trade Gothic"/>
          <w:w w:val="93"/>
          <w:sz w:val="18"/>
          <w:szCs w:val="18"/>
        </w:rPr>
        <w:t>e</w:t>
      </w:r>
      <w:r w:rsidRPr="003B5ED8">
        <w:rPr>
          <w:rFonts w:ascii="Amnesty Trade Gothic" w:eastAsia="Arial" w:hAnsi="Amnesty Trade Gothic"/>
          <w:spacing w:val="8"/>
          <w:w w:val="93"/>
          <w:sz w:val="18"/>
          <w:szCs w:val="18"/>
        </w:rPr>
        <w:t xml:space="preserve"> </w:t>
      </w:r>
      <w:r w:rsidRPr="003B5ED8">
        <w:rPr>
          <w:rFonts w:ascii="Amnesty Trade Gothic" w:eastAsia="Arial" w:hAnsi="Amnesty Trade Gothic"/>
          <w:spacing w:val="1"/>
          <w:sz w:val="18"/>
          <w:szCs w:val="18"/>
        </w:rPr>
        <w:t>und</w:t>
      </w:r>
      <w:r w:rsidRPr="003B5ED8">
        <w:rPr>
          <w:rFonts w:ascii="Amnesty Trade Gothic" w:eastAsia="Arial" w:hAnsi="Amnesty Trade Gothic"/>
          <w:spacing w:val="-1"/>
          <w:sz w:val="18"/>
          <w:szCs w:val="18"/>
        </w:rPr>
        <w:t>e</w:t>
      </w:r>
      <w:r w:rsidRPr="003B5ED8">
        <w:rPr>
          <w:rFonts w:ascii="Amnesty Trade Gothic" w:eastAsia="Arial" w:hAnsi="Amnesty Trade Gothic"/>
          <w:sz w:val="18"/>
          <w:szCs w:val="18"/>
        </w:rPr>
        <w:t>r</w:t>
      </w:r>
      <w:r w:rsidRPr="003B5ED8">
        <w:rPr>
          <w:rFonts w:ascii="Amnesty Trade Gothic" w:eastAsia="Arial" w:hAnsi="Amnesty Trade Gothic"/>
          <w:spacing w:val="-11"/>
          <w:sz w:val="18"/>
          <w:szCs w:val="18"/>
        </w:rPr>
        <w:t xml:space="preserve"> </w:t>
      </w:r>
      <w:r w:rsidRPr="003B5ED8">
        <w:rPr>
          <w:rFonts w:ascii="Amnesty Trade Gothic" w:eastAsia="Arial" w:hAnsi="Amnesty Trade Gothic"/>
          <w:spacing w:val="1"/>
          <w:sz w:val="18"/>
          <w:szCs w:val="18"/>
        </w:rPr>
        <w:t>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2"/>
          <w:sz w:val="18"/>
          <w:szCs w:val="18"/>
        </w:rPr>
        <w:t>l</w:t>
      </w:r>
      <w:r w:rsidRPr="003B5ED8">
        <w:rPr>
          <w:rFonts w:ascii="Amnesty Trade Gothic" w:eastAsia="Arial" w:hAnsi="Amnesty Trade Gothic"/>
          <w:spacing w:val="-1"/>
          <w:w w:val="92"/>
          <w:sz w:val="18"/>
          <w:szCs w:val="18"/>
        </w:rPr>
        <w:t>a</w:t>
      </w:r>
      <w:r w:rsidRPr="003B5ED8">
        <w:rPr>
          <w:rFonts w:ascii="Amnesty Trade Gothic" w:eastAsia="Arial" w:hAnsi="Amnesty Trade Gothic"/>
          <w:w w:val="92"/>
          <w:sz w:val="18"/>
          <w:szCs w:val="18"/>
        </w:rPr>
        <w:t>w.</w:t>
      </w:r>
      <w:r w:rsidRPr="003B5ED8">
        <w:rPr>
          <w:rFonts w:ascii="Amnesty Trade Gothic" w:eastAsia="Arial" w:hAnsi="Amnesty Trade Gothic"/>
          <w:spacing w:val="9"/>
          <w:w w:val="92"/>
          <w:sz w:val="18"/>
          <w:szCs w:val="18"/>
        </w:rPr>
        <w:t xml:space="preserve"> </w:t>
      </w:r>
    </w:p>
    <w:p w14:paraId="166D0C76" w14:textId="77777777" w:rsidR="00E56B4E" w:rsidRPr="003B5ED8" w:rsidRDefault="00E56B4E" w:rsidP="005F1766">
      <w:pPr>
        <w:tabs>
          <w:tab w:val="left" w:pos="9214"/>
        </w:tabs>
        <w:spacing w:before="87" w:line="240" w:lineRule="atLeast"/>
        <w:ind w:right="306"/>
        <w:rPr>
          <w:rFonts w:ascii="Amnesty Trade Gothic" w:eastAsia="Arial" w:hAnsi="Amnesty Trade Gothic"/>
          <w:spacing w:val="6"/>
          <w:w w:val="94"/>
          <w:sz w:val="18"/>
          <w:szCs w:val="18"/>
        </w:rPr>
      </w:pPr>
      <w:r w:rsidRPr="003B5ED8">
        <w:rPr>
          <w:rFonts w:ascii="Amnesty Trade Gothic" w:eastAsia="Arial" w:hAnsi="Amnesty Trade Gothic"/>
          <w:spacing w:val="1"/>
          <w:w w:val="92"/>
          <w:sz w:val="18"/>
          <w:szCs w:val="18"/>
        </w:rPr>
        <w:t>Th</w:t>
      </w:r>
      <w:r w:rsidRPr="003B5ED8">
        <w:rPr>
          <w:rFonts w:ascii="Amnesty Trade Gothic" w:eastAsia="Arial" w:hAnsi="Amnesty Trade Gothic"/>
          <w:w w:val="92"/>
          <w:sz w:val="18"/>
          <w:szCs w:val="18"/>
        </w:rPr>
        <w:t>e</w:t>
      </w:r>
      <w:r w:rsidRPr="003B5ED8">
        <w:rPr>
          <w:rFonts w:ascii="Amnesty Trade Gothic" w:eastAsia="Arial" w:hAnsi="Amnesty Trade Gothic"/>
          <w:spacing w:val="6"/>
          <w:w w:val="92"/>
          <w:sz w:val="18"/>
          <w:szCs w:val="18"/>
        </w:rPr>
        <w:t xml:space="preserve"> </w:t>
      </w:r>
      <w:r w:rsidRPr="003B5ED8">
        <w:rPr>
          <w:rFonts w:ascii="Amnesty Trade Gothic" w:eastAsia="Arial" w:hAnsi="Amnesty Trade Gothic"/>
          <w:spacing w:val="1"/>
          <w:w w:val="92"/>
          <w:sz w:val="18"/>
          <w:szCs w:val="18"/>
        </w:rPr>
        <w:t>l</w:t>
      </w:r>
      <w:r w:rsidRPr="003B5ED8">
        <w:rPr>
          <w:rFonts w:ascii="Amnesty Trade Gothic" w:eastAsia="Arial" w:hAnsi="Amnesty Trade Gothic"/>
          <w:spacing w:val="-1"/>
          <w:w w:val="92"/>
          <w:sz w:val="18"/>
          <w:szCs w:val="18"/>
        </w:rPr>
        <w:t>ega</w:t>
      </w:r>
      <w:r w:rsidRPr="003B5ED8">
        <w:rPr>
          <w:rFonts w:ascii="Amnesty Trade Gothic" w:eastAsia="Arial" w:hAnsi="Amnesty Trade Gothic"/>
          <w:w w:val="92"/>
          <w:sz w:val="18"/>
          <w:szCs w:val="18"/>
        </w:rPr>
        <w:t>l</w:t>
      </w:r>
      <w:r w:rsidRPr="003B5ED8">
        <w:rPr>
          <w:rFonts w:ascii="Amnesty Trade Gothic" w:eastAsia="Arial" w:hAnsi="Amnesty Trade Gothic"/>
          <w:spacing w:val="2"/>
          <w:w w:val="92"/>
          <w:sz w:val="18"/>
          <w:szCs w:val="18"/>
        </w:rPr>
        <w:t xml:space="preserve"> </w:t>
      </w:r>
      <w:r w:rsidRPr="003B5ED8">
        <w:rPr>
          <w:rFonts w:ascii="Amnesty Trade Gothic" w:eastAsia="Arial" w:hAnsi="Amnesty Trade Gothic"/>
          <w:spacing w:val="1"/>
          <w:w w:val="92"/>
          <w:sz w:val="18"/>
          <w:szCs w:val="18"/>
        </w:rPr>
        <w:t>p</w:t>
      </w:r>
      <w:r w:rsidRPr="003B5ED8">
        <w:rPr>
          <w:rFonts w:ascii="Amnesty Trade Gothic" w:eastAsia="Arial" w:hAnsi="Amnesty Trade Gothic"/>
          <w:w w:val="92"/>
          <w:sz w:val="18"/>
          <w:szCs w:val="18"/>
        </w:rPr>
        <w:t>r</w:t>
      </w:r>
      <w:r w:rsidRPr="003B5ED8">
        <w:rPr>
          <w:rFonts w:ascii="Amnesty Trade Gothic" w:eastAsia="Arial" w:hAnsi="Amnesty Trade Gothic"/>
          <w:spacing w:val="-1"/>
          <w:w w:val="92"/>
          <w:sz w:val="18"/>
          <w:szCs w:val="18"/>
        </w:rPr>
        <w:t>ov</w:t>
      </w:r>
      <w:r w:rsidRPr="003B5ED8">
        <w:rPr>
          <w:rFonts w:ascii="Amnesty Trade Gothic" w:eastAsia="Arial" w:hAnsi="Amnesty Trade Gothic"/>
          <w:spacing w:val="1"/>
          <w:w w:val="92"/>
          <w:sz w:val="18"/>
          <w:szCs w:val="18"/>
        </w:rPr>
        <w:t>i</w:t>
      </w:r>
      <w:r w:rsidRPr="003B5ED8">
        <w:rPr>
          <w:rFonts w:ascii="Amnesty Trade Gothic" w:eastAsia="Arial" w:hAnsi="Amnesty Trade Gothic"/>
          <w:spacing w:val="-1"/>
          <w:w w:val="92"/>
          <w:sz w:val="18"/>
          <w:szCs w:val="18"/>
        </w:rPr>
        <w:t>s</w:t>
      </w:r>
      <w:r w:rsidRPr="003B5ED8">
        <w:rPr>
          <w:rFonts w:ascii="Amnesty Trade Gothic" w:eastAsia="Arial" w:hAnsi="Amnesty Trade Gothic"/>
          <w:spacing w:val="1"/>
          <w:w w:val="92"/>
          <w:sz w:val="18"/>
          <w:szCs w:val="18"/>
        </w:rPr>
        <w:t>i</w:t>
      </w:r>
      <w:r w:rsidRPr="003B5ED8">
        <w:rPr>
          <w:rFonts w:ascii="Amnesty Trade Gothic" w:eastAsia="Arial" w:hAnsi="Amnesty Trade Gothic"/>
          <w:spacing w:val="-1"/>
          <w:w w:val="92"/>
          <w:sz w:val="18"/>
          <w:szCs w:val="18"/>
        </w:rPr>
        <w:t>o</w:t>
      </w:r>
      <w:r w:rsidRPr="003B5ED8">
        <w:rPr>
          <w:rFonts w:ascii="Amnesty Trade Gothic" w:eastAsia="Arial" w:hAnsi="Amnesty Trade Gothic"/>
          <w:spacing w:val="1"/>
          <w:w w:val="92"/>
          <w:sz w:val="18"/>
          <w:szCs w:val="18"/>
        </w:rPr>
        <w:t>n</w:t>
      </w:r>
      <w:r w:rsidRPr="003B5ED8">
        <w:rPr>
          <w:rFonts w:ascii="Amnesty Trade Gothic" w:eastAsia="Arial" w:hAnsi="Amnesty Trade Gothic"/>
          <w:w w:val="92"/>
          <w:sz w:val="18"/>
          <w:szCs w:val="18"/>
        </w:rPr>
        <w:t>s</w:t>
      </w:r>
      <w:r w:rsidRPr="003B5ED8">
        <w:rPr>
          <w:rFonts w:ascii="Amnesty Trade Gothic" w:eastAsia="Arial" w:hAnsi="Amnesty Trade Gothic"/>
          <w:spacing w:val="13"/>
          <w:w w:val="92"/>
          <w:sz w:val="18"/>
          <w:szCs w:val="18"/>
        </w:rPr>
        <w:t xml:space="preserve"> </w:t>
      </w:r>
      <w:r w:rsidRPr="003B5ED8">
        <w:rPr>
          <w:rFonts w:ascii="Amnesty Trade Gothic" w:eastAsia="Arial" w:hAnsi="Amnesty Trade Gothic"/>
          <w:spacing w:val="-1"/>
          <w:w w:val="92"/>
          <w:sz w:val="18"/>
          <w:szCs w:val="18"/>
        </w:rPr>
        <w:t>a</w:t>
      </w:r>
      <w:r w:rsidRPr="003B5ED8">
        <w:rPr>
          <w:rFonts w:ascii="Amnesty Trade Gothic" w:eastAsia="Arial" w:hAnsi="Amnesty Trade Gothic"/>
          <w:spacing w:val="2"/>
          <w:w w:val="92"/>
          <w:sz w:val="18"/>
          <w:szCs w:val="18"/>
        </w:rPr>
        <w:t>r</w:t>
      </w:r>
      <w:r w:rsidRPr="003B5ED8">
        <w:rPr>
          <w:rFonts w:ascii="Amnesty Trade Gothic" w:eastAsia="Arial" w:hAnsi="Amnesty Trade Gothic"/>
          <w:spacing w:val="-1"/>
          <w:w w:val="92"/>
          <w:sz w:val="18"/>
          <w:szCs w:val="18"/>
        </w:rPr>
        <w:t>o</w:t>
      </w:r>
      <w:r w:rsidRPr="003B5ED8">
        <w:rPr>
          <w:rFonts w:ascii="Amnesty Trade Gothic" w:eastAsia="Arial" w:hAnsi="Amnesty Trade Gothic"/>
          <w:spacing w:val="1"/>
          <w:w w:val="92"/>
          <w:sz w:val="18"/>
          <w:szCs w:val="18"/>
        </w:rPr>
        <w:t>un</w:t>
      </w:r>
      <w:r w:rsidRPr="003B5ED8">
        <w:rPr>
          <w:rFonts w:ascii="Amnesty Trade Gothic" w:eastAsia="Arial" w:hAnsi="Amnesty Trade Gothic"/>
          <w:w w:val="92"/>
          <w:sz w:val="18"/>
          <w:szCs w:val="18"/>
        </w:rPr>
        <w:t>d</w:t>
      </w:r>
      <w:r w:rsidRPr="003B5ED8">
        <w:rPr>
          <w:rFonts w:ascii="Amnesty Trade Gothic" w:eastAsia="Arial" w:hAnsi="Amnesty Trade Gothic"/>
          <w:spacing w:val="28"/>
          <w:w w:val="92"/>
          <w:sz w:val="18"/>
          <w:szCs w:val="18"/>
        </w:rPr>
        <w:t xml:space="preserve"> </w:t>
      </w:r>
      <w:r w:rsidRPr="003B5ED8">
        <w:rPr>
          <w:rFonts w:ascii="Amnesty Trade Gothic" w:eastAsia="Arial" w:hAnsi="Amnesty Trade Gothic"/>
          <w:spacing w:val="-1"/>
          <w:w w:val="92"/>
          <w:sz w:val="18"/>
          <w:szCs w:val="18"/>
        </w:rPr>
        <w:t>ea</w:t>
      </w:r>
      <w:r w:rsidRPr="003B5ED8">
        <w:rPr>
          <w:rFonts w:ascii="Amnesty Trade Gothic" w:eastAsia="Arial" w:hAnsi="Amnesty Trade Gothic"/>
          <w:w w:val="92"/>
          <w:sz w:val="18"/>
          <w:szCs w:val="18"/>
        </w:rPr>
        <w:t>r</w:t>
      </w:r>
      <w:r w:rsidRPr="003B5ED8">
        <w:rPr>
          <w:rFonts w:ascii="Amnesty Trade Gothic" w:eastAsia="Arial" w:hAnsi="Amnesty Trade Gothic"/>
          <w:spacing w:val="1"/>
          <w:w w:val="92"/>
          <w:sz w:val="18"/>
          <w:szCs w:val="18"/>
        </w:rPr>
        <w:t>l</w:t>
      </w:r>
      <w:r w:rsidRPr="003B5ED8">
        <w:rPr>
          <w:rFonts w:ascii="Amnesty Trade Gothic" w:eastAsia="Arial" w:hAnsi="Amnesty Trade Gothic"/>
          <w:w w:val="92"/>
          <w:sz w:val="18"/>
          <w:szCs w:val="18"/>
        </w:rPr>
        <w:t>y</w:t>
      </w:r>
      <w:r w:rsidRPr="003B5ED8">
        <w:rPr>
          <w:rFonts w:ascii="Amnesty Trade Gothic" w:eastAsia="Arial" w:hAnsi="Amnesty Trade Gothic"/>
          <w:spacing w:val="1"/>
          <w:w w:val="92"/>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3"/>
          <w:sz w:val="18"/>
          <w:szCs w:val="18"/>
        </w:rPr>
        <w:t>f</w:t>
      </w:r>
      <w:r w:rsidRPr="003B5ED8">
        <w:rPr>
          <w:rFonts w:ascii="Amnesty Trade Gothic" w:eastAsia="Arial" w:hAnsi="Amnesty Trade Gothic"/>
          <w:spacing w:val="-1"/>
          <w:w w:val="93"/>
          <w:sz w:val="18"/>
          <w:szCs w:val="18"/>
        </w:rPr>
        <w:t>o</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ce</w:t>
      </w:r>
      <w:r w:rsidRPr="003B5ED8">
        <w:rPr>
          <w:rFonts w:ascii="Amnesty Trade Gothic" w:eastAsia="Arial" w:hAnsi="Amnesty Trade Gothic"/>
          <w:w w:val="93"/>
          <w:sz w:val="18"/>
          <w:szCs w:val="18"/>
        </w:rPr>
        <w:t>d</w:t>
      </w:r>
      <w:r w:rsidRPr="003B5ED8">
        <w:rPr>
          <w:rFonts w:ascii="Amnesty Trade Gothic" w:eastAsia="Arial" w:hAnsi="Amnesty Trade Gothic"/>
          <w:spacing w:val="17"/>
          <w:w w:val="93"/>
          <w:sz w:val="18"/>
          <w:szCs w:val="18"/>
        </w:rPr>
        <w:t xml:space="preserve"> </w:t>
      </w:r>
      <w:r w:rsidRPr="003B5ED8">
        <w:rPr>
          <w:rFonts w:ascii="Amnesty Trade Gothic" w:eastAsia="Arial" w:hAnsi="Amnesty Trade Gothic"/>
          <w:spacing w:val="1"/>
          <w:w w:val="93"/>
          <w:sz w:val="18"/>
          <w:szCs w:val="18"/>
        </w:rPr>
        <w:t>m</w:t>
      </w:r>
      <w:r w:rsidRPr="003B5ED8">
        <w:rPr>
          <w:rFonts w:ascii="Amnesty Trade Gothic" w:eastAsia="Arial" w:hAnsi="Amnesty Trade Gothic"/>
          <w:spacing w:val="-1"/>
          <w:w w:val="93"/>
          <w:sz w:val="18"/>
          <w:szCs w:val="18"/>
        </w:rPr>
        <w:t>a</w:t>
      </w:r>
      <w:r w:rsidRPr="003B5ED8">
        <w:rPr>
          <w:rFonts w:ascii="Amnesty Trade Gothic" w:eastAsia="Arial" w:hAnsi="Amnesty Trade Gothic"/>
          <w:w w:val="93"/>
          <w:sz w:val="18"/>
          <w:szCs w:val="18"/>
        </w:rPr>
        <w:t>rr</w:t>
      </w:r>
      <w:r w:rsidRPr="003B5ED8">
        <w:rPr>
          <w:rFonts w:ascii="Amnesty Trade Gothic" w:eastAsia="Arial" w:hAnsi="Amnesty Trade Gothic"/>
          <w:spacing w:val="1"/>
          <w:w w:val="93"/>
          <w:sz w:val="18"/>
          <w:szCs w:val="18"/>
        </w:rPr>
        <w:t>i</w:t>
      </w:r>
      <w:r w:rsidRPr="003B5ED8">
        <w:rPr>
          <w:rFonts w:ascii="Amnesty Trade Gothic" w:eastAsia="Arial" w:hAnsi="Amnesty Trade Gothic"/>
          <w:spacing w:val="-1"/>
          <w:w w:val="93"/>
          <w:sz w:val="18"/>
          <w:szCs w:val="18"/>
        </w:rPr>
        <w:t>a</w:t>
      </w:r>
      <w:r w:rsidRPr="003B5ED8">
        <w:rPr>
          <w:rFonts w:ascii="Amnesty Trade Gothic" w:eastAsia="Arial" w:hAnsi="Amnesty Trade Gothic"/>
          <w:spacing w:val="1"/>
          <w:w w:val="93"/>
          <w:sz w:val="18"/>
          <w:szCs w:val="18"/>
        </w:rPr>
        <w:t>g</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s</w:t>
      </w:r>
      <w:r w:rsidRPr="003B5ED8">
        <w:rPr>
          <w:rFonts w:ascii="Amnesty Trade Gothic" w:eastAsia="Arial" w:hAnsi="Amnesty Trade Gothic"/>
          <w:spacing w:val="4"/>
          <w:w w:val="93"/>
          <w:sz w:val="18"/>
          <w:szCs w:val="18"/>
        </w:rPr>
        <w:t xml:space="preserve"> </w:t>
      </w:r>
      <w:r w:rsidRPr="003B5ED8">
        <w:rPr>
          <w:rFonts w:ascii="Amnesty Trade Gothic" w:eastAsia="Arial" w:hAnsi="Amnesty Trade Gothic"/>
          <w:spacing w:val="1"/>
          <w:w w:val="93"/>
          <w:sz w:val="18"/>
          <w:szCs w:val="18"/>
        </w:rPr>
        <w:t>th</w:t>
      </w:r>
      <w:r w:rsidRPr="003B5ED8">
        <w:rPr>
          <w:rFonts w:ascii="Amnesty Trade Gothic" w:eastAsia="Arial" w:hAnsi="Amnesty Trade Gothic"/>
          <w:spacing w:val="-1"/>
          <w:w w:val="93"/>
          <w:sz w:val="18"/>
          <w:szCs w:val="18"/>
        </w:rPr>
        <w:t>e</w:t>
      </w:r>
      <w:r w:rsidRPr="003B5ED8">
        <w:rPr>
          <w:rFonts w:ascii="Amnesty Trade Gothic" w:eastAsia="Arial" w:hAnsi="Amnesty Trade Gothic"/>
          <w:spacing w:val="2"/>
          <w:w w:val="93"/>
          <w:sz w:val="18"/>
          <w:szCs w:val="18"/>
        </w:rPr>
        <w:t>r</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f</w:t>
      </w:r>
      <w:r w:rsidRPr="003B5ED8">
        <w:rPr>
          <w:rFonts w:ascii="Amnesty Trade Gothic" w:eastAsia="Arial" w:hAnsi="Amnesty Trade Gothic"/>
          <w:spacing w:val="-1"/>
          <w:w w:val="93"/>
          <w:sz w:val="18"/>
          <w:szCs w:val="18"/>
        </w:rPr>
        <w:t>o</w:t>
      </w:r>
      <w:r w:rsidRPr="003B5ED8">
        <w:rPr>
          <w:rFonts w:ascii="Amnesty Trade Gothic" w:eastAsia="Arial" w:hAnsi="Amnesty Trade Gothic"/>
          <w:spacing w:val="2"/>
          <w:w w:val="93"/>
          <w:sz w:val="18"/>
          <w:szCs w:val="18"/>
        </w:rPr>
        <w:t>r</w:t>
      </w:r>
      <w:r w:rsidRPr="003B5ED8">
        <w:rPr>
          <w:rFonts w:ascii="Amnesty Trade Gothic" w:eastAsia="Arial" w:hAnsi="Amnesty Trade Gothic"/>
          <w:w w:val="93"/>
          <w:sz w:val="18"/>
          <w:szCs w:val="18"/>
        </w:rPr>
        <w:t>e</w:t>
      </w:r>
      <w:r w:rsidRPr="003B5ED8">
        <w:rPr>
          <w:rFonts w:ascii="Amnesty Trade Gothic" w:eastAsia="Arial" w:hAnsi="Amnesty Trade Gothic"/>
          <w:spacing w:val="10"/>
          <w:w w:val="93"/>
          <w:sz w:val="18"/>
          <w:szCs w:val="18"/>
        </w:rPr>
        <w:t xml:space="preserve"> </w:t>
      </w:r>
      <w:r w:rsidRPr="003B5ED8">
        <w:rPr>
          <w:rFonts w:ascii="Amnesty Trade Gothic" w:eastAsia="Arial" w:hAnsi="Amnesty Trade Gothic"/>
          <w:spacing w:val="1"/>
          <w:sz w:val="18"/>
          <w:szCs w:val="18"/>
        </w:rPr>
        <w:t>f</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l</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sz w:val="18"/>
          <w:szCs w:val="18"/>
        </w:rPr>
        <w:t>t</w:t>
      </w:r>
      <w:r w:rsidRPr="003B5ED8">
        <w:rPr>
          <w:rFonts w:ascii="Amnesty Trade Gothic" w:eastAsia="Arial" w:hAnsi="Amnesty Trade Gothic"/>
          <w:sz w:val="18"/>
          <w:szCs w:val="18"/>
        </w:rPr>
        <w:t>o</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4"/>
          <w:sz w:val="18"/>
          <w:szCs w:val="18"/>
        </w:rPr>
        <w:t>o</w:t>
      </w:r>
      <w:r w:rsidRPr="003B5ED8">
        <w:rPr>
          <w:rFonts w:ascii="Amnesty Trade Gothic" w:eastAsia="Arial" w:hAnsi="Amnesty Trade Gothic"/>
          <w:w w:val="94"/>
          <w:sz w:val="18"/>
          <w:szCs w:val="18"/>
        </w:rPr>
        <w:t>f</w:t>
      </w:r>
      <w:r w:rsidRPr="003B5ED8">
        <w:rPr>
          <w:rFonts w:ascii="Amnesty Trade Gothic" w:eastAsia="Arial" w:hAnsi="Amnesty Trade Gothic"/>
          <w:spacing w:val="1"/>
          <w:w w:val="94"/>
          <w:sz w:val="18"/>
          <w:szCs w:val="18"/>
        </w:rPr>
        <w:t>f</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r</w:t>
      </w:r>
      <w:r w:rsidRPr="003B5ED8">
        <w:rPr>
          <w:rFonts w:ascii="Amnesty Trade Gothic" w:eastAsia="Arial" w:hAnsi="Amnesty Trade Gothic"/>
          <w:spacing w:val="3"/>
          <w:w w:val="94"/>
          <w:sz w:val="18"/>
          <w:szCs w:val="18"/>
        </w:rPr>
        <w:t xml:space="preserve"> </w:t>
      </w:r>
      <w:r w:rsidRPr="003B5ED8">
        <w:rPr>
          <w:rFonts w:ascii="Amnesty Trade Gothic" w:eastAsia="Arial" w:hAnsi="Amnesty Trade Gothic"/>
          <w:spacing w:val="1"/>
          <w:w w:val="94"/>
          <w:sz w:val="18"/>
          <w:szCs w:val="18"/>
        </w:rPr>
        <w:t>p</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o</w:t>
      </w:r>
      <w:r w:rsidRPr="003B5ED8">
        <w:rPr>
          <w:rFonts w:ascii="Amnesty Trade Gothic" w:eastAsia="Arial" w:hAnsi="Amnesty Trade Gothic"/>
          <w:w w:val="94"/>
          <w:sz w:val="18"/>
          <w:szCs w:val="18"/>
        </w:rPr>
        <w:t>t</w:t>
      </w:r>
      <w:r w:rsidRPr="003B5ED8">
        <w:rPr>
          <w:rFonts w:ascii="Amnesty Trade Gothic" w:eastAsia="Arial" w:hAnsi="Amnesty Trade Gothic"/>
          <w:spacing w:val="1"/>
          <w:w w:val="94"/>
          <w:sz w:val="18"/>
          <w:szCs w:val="18"/>
        </w:rPr>
        <w:t>e</w:t>
      </w:r>
      <w:r w:rsidRPr="003B5ED8">
        <w:rPr>
          <w:rFonts w:ascii="Amnesty Trade Gothic" w:eastAsia="Arial" w:hAnsi="Amnesty Trade Gothic"/>
          <w:spacing w:val="-1"/>
          <w:w w:val="94"/>
          <w:sz w:val="18"/>
          <w:szCs w:val="18"/>
        </w:rPr>
        <w:t>c</w:t>
      </w:r>
      <w:r w:rsidRPr="003B5ED8">
        <w:rPr>
          <w:rFonts w:ascii="Amnesty Trade Gothic" w:eastAsia="Arial" w:hAnsi="Amnesty Trade Gothic"/>
          <w:w w:val="94"/>
          <w:sz w:val="18"/>
          <w:szCs w:val="18"/>
        </w:rPr>
        <w:t>t</w:t>
      </w:r>
      <w:r w:rsidRPr="003B5ED8">
        <w:rPr>
          <w:rFonts w:ascii="Amnesty Trade Gothic" w:eastAsia="Arial" w:hAnsi="Amnesty Trade Gothic"/>
          <w:spacing w:val="1"/>
          <w:w w:val="94"/>
          <w:sz w:val="18"/>
          <w:szCs w:val="18"/>
        </w:rPr>
        <w:t>i</w:t>
      </w:r>
      <w:r w:rsidRPr="003B5ED8">
        <w:rPr>
          <w:rFonts w:ascii="Amnesty Trade Gothic" w:eastAsia="Arial" w:hAnsi="Amnesty Trade Gothic"/>
          <w:spacing w:val="-1"/>
          <w:w w:val="94"/>
          <w:sz w:val="18"/>
          <w:szCs w:val="18"/>
        </w:rPr>
        <w:t>o</w:t>
      </w:r>
      <w:r w:rsidRPr="003B5ED8">
        <w:rPr>
          <w:rFonts w:ascii="Amnesty Trade Gothic" w:eastAsia="Arial" w:hAnsi="Amnesty Trade Gothic"/>
          <w:w w:val="94"/>
          <w:sz w:val="18"/>
          <w:szCs w:val="18"/>
        </w:rPr>
        <w:t>n</w:t>
      </w:r>
      <w:r w:rsidRPr="003B5ED8">
        <w:rPr>
          <w:rFonts w:ascii="Amnesty Trade Gothic" w:eastAsia="Arial" w:hAnsi="Amnesty Trade Gothic"/>
          <w:spacing w:val="19"/>
          <w:w w:val="94"/>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f</w:t>
      </w:r>
      <w:r w:rsidRPr="003B5ED8">
        <w:rPr>
          <w:rFonts w:ascii="Amnesty Trade Gothic" w:eastAsia="Arial" w:hAnsi="Amnesty Trade Gothic"/>
          <w:spacing w:val="1"/>
          <w:w w:val="93"/>
          <w:sz w:val="18"/>
          <w:szCs w:val="18"/>
        </w:rPr>
        <w:t>fe</w:t>
      </w:r>
      <w:r w:rsidRPr="003B5ED8">
        <w:rPr>
          <w:rFonts w:ascii="Amnesty Trade Gothic" w:eastAsia="Arial" w:hAnsi="Amnesty Trade Gothic"/>
          <w:spacing w:val="-1"/>
          <w:w w:val="93"/>
          <w:sz w:val="18"/>
          <w:szCs w:val="18"/>
        </w:rPr>
        <w:t>c</w:t>
      </w:r>
      <w:r w:rsidRPr="003B5ED8">
        <w:rPr>
          <w:rFonts w:ascii="Amnesty Trade Gothic" w:eastAsia="Arial" w:hAnsi="Amnesty Trade Gothic"/>
          <w:w w:val="93"/>
          <w:sz w:val="18"/>
          <w:szCs w:val="18"/>
        </w:rPr>
        <w:t>t</w:t>
      </w:r>
      <w:r w:rsidRPr="003B5ED8">
        <w:rPr>
          <w:rFonts w:ascii="Amnesty Trade Gothic" w:eastAsia="Arial" w:hAnsi="Amnesty Trade Gothic"/>
          <w:spacing w:val="1"/>
          <w:w w:val="93"/>
          <w:sz w:val="18"/>
          <w:szCs w:val="18"/>
        </w:rPr>
        <w:t>i</w:t>
      </w:r>
      <w:r w:rsidRPr="003B5ED8">
        <w:rPr>
          <w:rFonts w:ascii="Amnesty Trade Gothic" w:eastAsia="Arial" w:hAnsi="Amnesty Trade Gothic"/>
          <w:spacing w:val="-1"/>
          <w:w w:val="93"/>
          <w:sz w:val="18"/>
          <w:szCs w:val="18"/>
        </w:rPr>
        <w:t>v</w:t>
      </w:r>
      <w:r w:rsidRPr="003B5ED8">
        <w:rPr>
          <w:rFonts w:ascii="Amnesty Trade Gothic" w:eastAsia="Arial" w:hAnsi="Amnesty Trade Gothic"/>
          <w:w w:val="93"/>
          <w:sz w:val="18"/>
          <w:szCs w:val="18"/>
        </w:rPr>
        <w:t>e</w:t>
      </w:r>
      <w:r w:rsidRPr="003B5ED8">
        <w:rPr>
          <w:rFonts w:ascii="Amnesty Trade Gothic" w:eastAsia="Arial" w:hAnsi="Amnesty Trade Gothic"/>
          <w:spacing w:val="6"/>
          <w:w w:val="93"/>
          <w:sz w:val="18"/>
          <w:szCs w:val="18"/>
        </w:rPr>
        <w:t xml:space="preserve"> </w:t>
      </w:r>
      <w:r w:rsidRPr="003B5ED8">
        <w:rPr>
          <w:rFonts w:ascii="Amnesty Trade Gothic" w:eastAsia="Arial" w:hAnsi="Amnesty Trade Gothic"/>
          <w:sz w:val="18"/>
          <w:szCs w:val="18"/>
        </w:rPr>
        <w:t>r</w:t>
      </w:r>
      <w:r w:rsidRPr="003B5ED8">
        <w:rPr>
          <w:rFonts w:ascii="Amnesty Trade Gothic" w:eastAsia="Arial" w:hAnsi="Amnesty Trade Gothic"/>
          <w:spacing w:val="1"/>
          <w:sz w:val="18"/>
          <w:szCs w:val="18"/>
        </w:rPr>
        <w:t>e</w:t>
      </w:r>
      <w:r w:rsidRPr="003B5ED8">
        <w:rPr>
          <w:rFonts w:ascii="Amnesty Trade Gothic" w:eastAsia="Arial" w:hAnsi="Amnesty Trade Gothic"/>
          <w:spacing w:val="-1"/>
          <w:sz w:val="18"/>
          <w:szCs w:val="18"/>
        </w:rPr>
        <w:t>me</w:t>
      </w:r>
      <w:r w:rsidRPr="003B5ED8">
        <w:rPr>
          <w:rFonts w:ascii="Amnesty Trade Gothic" w:eastAsia="Arial" w:hAnsi="Amnesty Trade Gothic"/>
          <w:spacing w:val="1"/>
          <w:sz w:val="18"/>
          <w:szCs w:val="18"/>
        </w:rPr>
        <w:t>di</w:t>
      </w:r>
      <w:r w:rsidRPr="003B5ED8">
        <w:rPr>
          <w:rFonts w:ascii="Amnesty Trade Gothic" w:eastAsia="Arial" w:hAnsi="Amnesty Trade Gothic"/>
          <w:spacing w:val="-1"/>
          <w:sz w:val="18"/>
          <w:szCs w:val="18"/>
        </w:rPr>
        <w:t>e</w:t>
      </w:r>
      <w:r w:rsidRPr="003B5ED8">
        <w:rPr>
          <w:rFonts w:ascii="Amnesty Trade Gothic" w:eastAsia="Arial" w:hAnsi="Amnesty Trade Gothic"/>
          <w:sz w:val="18"/>
          <w:szCs w:val="18"/>
        </w:rPr>
        <w:t>s to</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w w:val="94"/>
          <w:sz w:val="18"/>
          <w:szCs w:val="18"/>
        </w:rPr>
        <w:t>w</w:t>
      </w:r>
      <w:r w:rsidRPr="003B5ED8">
        <w:rPr>
          <w:rFonts w:ascii="Amnesty Trade Gothic" w:eastAsia="Arial" w:hAnsi="Amnesty Trade Gothic"/>
          <w:spacing w:val="-1"/>
          <w:w w:val="94"/>
          <w:sz w:val="18"/>
          <w:szCs w:val="18"/>
        </w:rPr>
        <w:t>o</w:t>
      </w:r>
      <w:r w:rsidRPr="003B5ED8">
        <w:rPr>
          <w:rFonts w:ascii="Amnesty Trade Gothic" w:eastAsia="Arial" w:hAnsi="Amnesty Trade Gothic"/>
          <w:spacing w:val="1"/>
          <w:w w:val="94"/>
          <w:sz w:val="18"/>
          <w:szCs w:val="18"/>
        </w:rPr>
        <w:t>m</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n</w:t>
      </w:r>
      <w:r w:rsidRPr="003B5ED8">
        <w:rPr>
          <w:rFonts w:ascii="Amnesty Trade Gothic" w:eastAsia="Arial" w:hAnsi="Amnesty Trade Gothic"/>
          <w:spacing w:val="7"/>
          <w:w w:val="94"/>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2"/>
          <w:sz w:val="18"/>
          <w:szCs w:val="18"/>
        </w:rPr>
        <w:t>g</w:t>
      </w:r>
      <w:r w:rsidRPr="003B5ED8">
        <w:rPr>
          <w:rFonts w:ascii="Amnesty Trade Gothic" w:eastAsia="Arial" w:hAnsi="Amnesty Trade Gothic"/>
          <w:spacing w:val="1"/>
          <w:w w:val="92"/>
          <w:sz w:val="18"/>
          <w:szCs w:val="18"/>
        </w:rPr>
        <w:t>i</w:t>
      </w:r>
      <w:r w:rsidRPr="003B5ED8">
        <w:rPr>
          <w:rFonts w:ascii="Amnesty Trade Gothic" w:eastAsia="Arial" w:hAnsi="Amnesty Trade Gothic"/>
          <w:w w:val="92"/>
          <w:sz w:val="18"/>
          <w:szCs w:val="18"/>
        </w:rPr>
        <w:t>r</w:t>
      </w:r>
      <w:r w:rsidRPr="003B5ED8">
        <w:rPr>
          <w:rFonts w:ascii="Amnesty Trade Gothic" w:eastAsia="Arial" w:hAnsi="Amnesty Trade Gothic"/>
          <w:spacing w:val="1"/>
          <w:w w:val="92"/>
          <w:sz w:val="18"/>
          <w:szCs w:val="18"/>
        </w:rPr>
        <w:t>l</w:t>
      </w:r>
      <w:r w:rsidRPr="003B5ED8">
        <w:rPr>
          <w:rFonts w:ascii="Amnesty Trade Gothic" w:eastAsia="Arial" w:hAnsi="Amnesty Trade Gothic"/>
          <w:w w:val="92"/>
          <w:sz w:val="18"/>
          <w:szCs w:val="18"/>
        </w:rPr>
        <w:t>s</w:t>
      </w:r>
      <w:r w:rsidRPr="003B5ED8">
        <w:rPr>
          <w:rFonts w:ascii="Amnesty Trade Gothic" w:eastAsia="Arial" w:hAnsi="Amnesty Trade Gothic"/>
          <w:spacing w:val="8"/>
          <w:w w:val="92"/>
          <w:sz w:val="18"/>
          <w:szCs w:val="18"/>
        </w:rPr>
        <w:t xml:space="preserve"> </w:t>
      </w:r>
      <w:r w:rsidRPr="003B5ED8">
        <w:rPr>
          <w:rFonts w:ascii="Amnesty Trade Gothic" w:eastAsia="Arial" w:hAnsi="Amnesty Trade Gothic"/>
          <w:w w:val="92"/>
          <w:sz w:val="18"/>
          <w:szCs w:val="18"/>
        </w:rPr>
        <w:t>w</w:t>
      </w:r>
      <w:r w:rsidRPr="003B5ED8">
        <w:rPr>
          <w:rFonts w:ascii="Amnesty Trade Gothic" w:eastAsia="Arial" w:hAnsi="Amnesty Trade Gothic"/>
          <w:spacing w:val="1"/>
          <w:w w:val="92"/>
          <w:sz w:val="18"/>
          <w:szCs w:val="18"/>
        </w:rPr>
        <w:t>h</w:t>
      </w:r>
      <w:r w:rsidRPr="003B5ED8">
        <w:rPr>
          <w:rFonts w:ascii="Amnesty Trade Gothic" w:eastAsia="Arial" w:hAnsi="Amnesty Trade Gothic"/>
          <w:w w:val="92"/>
          <w:sz w:val="18"/>
          <w:szCs w:val="18"/>
        </w:rPr>
        <w:t>o</w:t>
      </w:r>
      <w:r w:rsidRPr="003B5ED8">
        <w:rPr>
          <w:rFonts w:ascii="Amnesty Trade Gothic" w:eastAsia="Arial" w:hAnsi="Amnesty Trade Gothic"/>
          <w:spacing w:val="7"/>
          <w:w w:val="92"/>
          <w:sz w:val="18"/>
          <w:szCs w:val="18"/>
        </w:rPr>
        <w:t xml:space="preserve"> </w:t>
      </w:r>
      <w:r w:rsidRPr="003B5ED8">
        <w:rPr>
          <w:rFonts w:ascii="Amnesty Trade Gothic" w:eastAsia="Arial" w:hAnsi="Amnesty Trade Gothic"/>
          <w:spacing w:val="-1"/>
          <w:w w:val="92"/>
          <w:sz w:val="18"/>
          <w:szCs w:val="18"/>
        </w:rPr>
        <w:t>a</w:t>
      </w:r>
      <w:r w:rsidRPr="003B5ED8">
        <w:rPr>
          <w:rFonts w:ascii="Amnesty Trade Gothic" w:eastAsia="Arial" w:hAnsi="Amnesty Trade Gothic"/>
          <w:w w:val="92"/>
          <w:sz w:val="18"/>
          <w:szCs w:val="18"/>
        </w:rPr>
        <w:t>re</w:t>
      </w:r>
      <w:r w:rsidRPr="003B5ED8">
        <w:rPr>
          <w:rFonts w:ascii="Amnesty Trade Gothic" w:eastAsia="Arial" w:hAnsi="Amnesty Trade Gothic"/>
          <w:spacing w:val="2"/>
          <w:w w:val="92"/>
          <w:sz w:val="18"/>
          <w:szCs w:val="18"/>
        </w:rPr>
        <w:t xml:space="preserve"> </w:t>
      </w:r>
      <w:r w:rsidRPr="003B5ED8">
        <w:rPr>
          <w:rFonts w:ascii="Amnesty Trade Gothic" w:eastAsia="Arial" w:hAnsi="Amnesty Trade Gothic"/>
          <w:spacing w:val="1"/>
          <w:w w:val="92"/>
          <w:sz w:val="18"/>
          <w:szCs w:val="18"/>
        </w:rPr>
        <w:t>c</w:t>
      </w:r>
      <w:r w:rsidRPr="003B5ED8">
        <w:rPr>
          <w:rFonts w:ascii="Amnesty Trade Gothic" w:eastAsia="Arial" w:hAnsi="Amnesty Trade Gothic"/>
          <w:spacing w:val="-1"/>
          <w:w w:val="92"/>
          <w:sz w:val="18"/>
          <w:szCs w:val="18"/>
        </w:rPr>
        <w:t>o</w:t>
      </w:r>
      <w:r w:rsidRPr="003B5ED8">
        <w:rPr>
          <w:rFonts w:ascii="Amnesty Trade Gothic" w:eastAsia="Arial" w:hAnsi="Amnesty Trade Gothic"/>
          <w:spacing w:val="1"/>
          <w:w w:val="92"/>
          <w:sz w:val="18"/>
          <w:szCs w:val="18"/>
        </w:rPr>
        <w:t>e</w:t>
      </w:r>
      <w:r w:rsidRPr="003B5ED8">
        <w:rPr>
          <w:rFonts w:ascii="Amnesty Trade Gothic" w:eastAsia="Arial" w:hAnsi="Amnesty Trade Gothic"/>
          <w:w w:val="92"/>
          <w:sz w:val="18"/>
          <w:szCs w:val="18"/>
        </w:rPr>
        <w:t>r</w:t>
      </w:r>
      <w:r w:rsidRPr="003B5ED8">
        <w:rPr>
          <w:rFonts w:ascii="Amnesty Trade Gothic" w:eastAsia="Arial" w:hAnsi="Amnesty Trade Gothic"/>
          <w:spacing w:val="-1"/>
          <w:w w:val="92"/>
          <w:sz w:val="18"/>
          <w:szCs w:val="18"/>
        </w:rPr>
        <w:t>ce</w:t>
      </w:r>
      <w:r w:rsidRPr="003B5ED8">
        <w:rPr>
          <w:rFonts w:ascii="Amnesty Trade Gothic" w:eastAsia="Arial" w:hAnsi="Amnesty Trade Gothic"/>
          <w:w w:val="92"/>
          <w:sz w:val="18"/>
          <w:szCs w:val="18"/>
        </w:rPr>
        <w:t>d</w:t>
      </w:r>
      <w:r w:rsidRPr="003B5ED8">
        <w:rPr>
          <w:rFonts w:ascii="Amnesty Trade Gothic" w:eastAsia="Arial" w:hAnsi="Amnesty Trade Gothic"/>
          <w:spacing w:val="23"/>
          <w:w w:val="92"/>
          <w:sz w:val="18"/>
          <w:szCs w:val="18"/>
        </w:rPr>
        <w:t xml:space="preserve"> </w:t>
      </w:r>
      <w:r w:rsidRPr="003B5ED8">
        <w:rPr>
          <w:rFonts w:ascii="Amnesty Trade Gothic" w:eastAsia="Arial" w:hAnsi="Amnesty Trade Gothic"/>
          <w:spacing w:val="1"/>
          <w:sz w:val="18"/>
          <w:szCs w:val="18"/>
        </w:rPr>
        <w:t>in</w:t>
      </w:r>
      <w:r w:rsidRPr="003B5ED8">
        <w:rPr>
          <w:rFonts w:ascii="Amnesty Trade Gothic" w:eastAsia="Arial" w:hAnsi="Amnesty Trade Gothic"/>
          <w:sz w:val="18"/>
          <w:szCs w:val="18"/>
        </w:rPr>
        <w:t>to</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z w:val="18"/>
          <w:szCs w:val="18"/>
        </w:rPr>
        <w:t>a</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e</w:t>
      </w:r>
      <w:r w:rsidRPr="003B5ED8">
        <w:rPr>
          <w:rFonts w:ascii="Amnesty Trade Gothic" w:eastAsia="Arial" w:hAnsi="Amnesty Trade Gothic"/>
          <w:spacing w:val="1"/>
          <w:w w:val="93"/>
          <w:sz w:val="18"/>
          <w:szCs w:val="18"/>
        </w:rPr>
        <w:t>li</w:t>
      </w:r>
      <w:r w:rsidRPr="003B5ED8">
        <w:rPr>
          <w:rFonts w:ascii="Amnesty Trade Gothic" w:eastAsia="Arial" w:hAnsi="Amnesty Trade Gothic"/>
          <w:spacing w:val="-1"/>
          <w:w w:val="93"/>
          <w:sz w:val="18"/>
          <w:szCs w:val="18"/>
        </w:rPr>
        <w:t>g</w:t>
      </w:r>
      <w:r w:rsidRPr="003B5ED8">
        <w:rPr>
          <w:rFonts w:ascii="Amnesty Trade Gothic" w:eastAsia="Arial" w:hAnsi="Amnesty Trade Gothic"/>
          <w:spacing w:val="1"/>
          <w:w w:val="93"/>
          <w:sz w:val="18"/>
          <w:szCs w:val="18"/>
        </w:rPr>
        <w:t>i</w:t>
      </w:r>
      <w:r w:rsidRPr="003B5ED8">
        <w:rPr>
          <w:rFonts w:ascii="Amnesty Trade Gothic" w:eastAsia="Arial" w:hAnsi="Amnesty Trade Gothic"/>
          <w:spacing w:val="-1"/>
          <w:w w:val="93"/>
          <w:sz w:val="18"/>
          <w:szCs w:val="18"/>
        </w:rPr>
        <w:t>o</w:t>
      </w:r>
      <w:r w:rsidRPr="003B5ED8">
        <w:rPr>
          <w:rFonts w:ascii="Amnesty Trade Gothic" w:eastAsia="Arial" w:hAnsi="Amnesty Trade Gothic"/>
          <w:spacing w:val="1"/>
          <w:w w:val="93"/>
          <w:sz w:val="18"/>
          <w:szCs w:val="18"/>
        </w:rPr>
        <w:t>u</w:t>
      </w:r>
      <w:r w:rsidRPr="003B5ED8">
        <w:rPr>
          <w:rFonts w:ascii="Amnesty Trade Gothic" w:eastAsia="Arial" w:hAnsi="Amnesty Trade Gothic"/>
          <w:w w:val="93"/>
          <w:sz w:val="18"/>
          <w:szCs w:val="18"/>
        </w:rPr>
        <w:t>s</w:t>
      </w:r>
      <w:r w:rsidRPr="003B5ED8">
        <w:rPr>
          <w:rFonts w:ascii="Amnesty Trade Gothic" w:eastAsia="Arial" w:hAnsi="Amnesty Trade Gothic"/>
          <w:spacing w:val="5"/>
          <w:w w:val="93"/>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r</w:t>
      </w:r>
      <w:r w:rsidRPr="003B5ED8">
        <w:rPr>
          <w:rFonts w:ascii="Amnesty Trade Gothic" w:eastAsia="Arial" w:hAnsi="Amnesty Trade Gothic"/>
          <w:spacing w:val="-11"/>
          <w:sz w:val="18"/>
          <w:szCs w:val="18"/>
        </w:rPr>
        <w:t xml:space="preserve"> </w:t>
      </w:r>
      <w:r w:rsidRPr="003B5ED8">
        <w:rPr>
          <w:rFonts w:ascii="Amnesty Trade Gothic" w:eastAsia="Arial" w:hAnsi="Amnesty Trade Gothic"/>
          <w:spacing w:val="1"/>
          <w:w w:val="94"/>
          <w:sz w:val="18"/>
          <w:szCs w:val="18"/>
        </w:rPr>
        <w:t>t</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a</w:t>
      </w:r>
      <w:r w:rsidRPr="003B5ED8">
        <w:rPr>
          <w:rFonts w:ascii="Amnesty Trade Gothic" w:eastAsia="Arial" w:hAnsi="Amnesty Trade Gothic"/>
          <w:spacing w:val="1"/>
          <w:w w:val="94"/>
          <w:sz w:val="18"/>
          <w:szCs w:val="18"/>
        </w:rPr>
        <w:t>di</w:t>
      </w:r>
      <w:r w:rsidRPr="003B5ED8">
        <w:rPr>
          <w:rFonts w:ascii="Amnesty Trade Gothic" w:eastAsia="Arial" w:hAnsi="Amnesty Trade Gothic"/>
          <w:w w:val="94"/>
          <w:sz w:val="18"/>
          <w:szCs w:val="18"/>
        </w:rPr>
        <w:t>t</w:t>
      </w:r>
      <w:r w:rsidRPr="003B5ED8">
        <w:rPr>
          <w:rFonts w:ascii="Amnesty Trade Gothic" w:eastAsia="Arial" w:hAnsi="Amnesty Trade Gothic"/>
          <w:spacing w:val="1"/>
          <w:w w:val="94"/>
          <w:sz w:val="18"/>
          <w:szCs w:val="18"/>
        </w:rPr>
        <w:t>i</w:t>
      </w:r>
      <w:r w:rsidRPr="003B5ED8">
        <w:rPr>
          <w:rFonts w:ascii="Amnesty Trade Gothic" w:eastAsia="Arial" w:hAnsi="Amnesty Trade Gothic"/>
          <w:spacing w:val="-1"/>
          <w:w w:val="94"/>
          <w:sz w:val="18"/>
          <w:szCs w:val="18"/>
        </w:rPr>
        <w:t>o</w:t>
      </w:r>
      <w:r w:rsidRPr="003B5ED8">
        <w:rPr>
          <w:rFonts w:ascii="Amnesty Trade Gothic" w:eastAsia="Arial" w:hAnsi="Amnesty Trade Gothic"/>
          <w:spacing w:val="1"/>
          <w:w w:val="94"/>
          <w:sz w:val="18"/>
          <w:szCs w:val="18"/>
        </w:rPr>
        <w:t>na</w:t>
      </w:r>
      <w:r w:rsidRPr="003B5ED8">
        <w:rPr>
          <w:rFonts w:ascii="Amnesty Trade Gothic" w:eastAsia="Arial" w:hAnsi="Amnesty Trade Gothic"/>
          <w:w w:val="94"/>
          <w:sz w:val="18"/>
          <w:szCs w:val="18"/>
        </w:rPr>
        <w:t>l</w:t>
      </w:r>
      <w:r w:rsidRPr="003B5ED8">
        <w:rPr>
          <w:rFonts w:ascii="Amnesty Trade Gothic" w:eastAsia="Arial" w:hAnsi="Amnesty Trade Gothic"/>
          <w:spacing w:val="18"/>
          <w:w w:val="94"/>
          <w:sz w:val="18"/>
          <w:szCs w:val="18"/>
        </w:rPr>
        <w:t xml:space="preserve"> </w:t>
      </w:r>
      <w:r w:rsidRPr="003B5ED8">
        <w:rPr>
          <w:rFonts w:ascii="Amnesty Trade Gothic" w:eastAsia="Arial" w:hAnsi="Amnesty Trade Gothic"/>
          <w:spacing w:val="-1"/>
          <w:w w:val="94"/>
          <w:sz w:val="18"/>
          <w:szCs w:val="18"/>
        </w:rPr>
        <w:t>ma</w:t>
      </w:r>
      <w:r w:rsidRPr="003B5ED8">
        <w:rPr>
          <w:rFonts w:ascii="Amnesty Trade Gothic" w:eastAsia="Arial" w:hAnsi="Amnesty Trade Gothic"/>
          <w:w w:val="94"/>
          <w:sz w:val="18"/>
          <w:szCs w:val="18"/>
        </w:rPr>
        <w:t>rr</w:t>
      </w:r>
      <w:r w:rsidRPr="003B5ED8">
        <w:rPr>
          <w:rFonts w:ascii="Amnesty Trade Gothic" w:eastAsia="Arial" w:hAnsi="Amnesty Trade Gothic"/>
          <w:spacing w:val="1"/>
          <w:w w:val="94"/>
          <w:sz w:val="18"/>
          <w:szCs w:val="18"/>
        </w:rPr>
        <w:t>i</w:t>
      </w:r>
      <w:r w:rsidRPr="003B5ED8">
        <w:rPr>
          <w:rFonts w:ascii="Amnesty Trade Gothic" w:eastAsia="Arial" w:hAnsi="Amnesty Trade Gothic"/>
          <w:spacing w:val="-1"/>
          <w:w w:val="94"/>
          <w:sz w:val="18"/>
          <w:szCs w:val="18"/>
        </w:rPr>
        <w:t>a</w:t>
      </w:r>
      <w:r w:rsidRPr="003B5ED8">
        <w:rPr>
          <w:rFonts w:ascii="Amnesty Trade Gothic" w:eastAsia="Arial" w:hAnsi="Amnesty Trade Gothic"/>
          <w:spacing w:val="1"/>
          <w:w w:val="94"/>
          <w:sz w:val="18"/>
          <w:szCs w:val="18"/>
        </w:rPr>
        <w:t>g</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w:t>
      </w:r>
      <w:r w:rsidRPr="003B5ED8">
        <w:rPr>
          <w:rFonts w:ascii="Amnesty Trade Gothic" w:eastAsia="Arial" w:hAnsi="Amnesty Trade Gothic"/>
          <w:spacing w:val="5"/>
          <w:w w:val="94"/>
          <w:sz w:val="18"/>
          <w:szCs w:val="18"/>
        </w:rPr>
        <w:t xml:space="preserve"> </w:t>
      </w:r>
      <w:r w:rsidRPr="003B5ED8">
        <w:rPr>
          <w:rFonts w:ascii="Amnesty Trade Gothic" w:eastAsia="Arial" w:hAnsi="Amnesty Trade Gothic"/>
          <w:spacing w:val="1"/>
          <w:w w:val="94"/>
          <w:sz w:val="18"/>
          <w:szCs w:val="18"/>
        </w:rPr>
        <w:t>T</w:t>
      </w:r>
      <w:r w:rsidRPr="003B5ED8">
        <w:rPr>
          <w:rFonts w:ascii="Amnesty Trade Gothic" w:eastAsia="Arial" w:hAnsi="Amnesty Trade Gothic"/>
          <w:spacing w:val="7"/>
          <w:w w:val="94"/>
          <w:sz w:val="18"/>
          <w:szCs w:val="18"/>
        </w:rPr>
        <w:t>h</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re</w:t>
      </w:r>
      <w:r w:rsidRPr="003B5ED8">
        <w:rPr>
          <w:rFonts w:ascii="Amnesty Trade Gothic" w:eastAsia="Arial" w:hAnsi="Amnesty Trade Gothic"/>
          <w:spacing w:val="-3"/>
          <w:w w:val="94"/>
          <w:sz w:val="18"/>
          <w:szCs w:val="18"/>
        </w:rPr>
        <w:t xml:space="preserve"> </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s</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o</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4"/>
          <w:sz w:val="18"/>
          <w:szCs w:val="18"/>
        </w:rPr>
        <w:t>p</w:t>
      </w:r>
      <w:r w:rsidRPr="003B5ED8">
        <w:rPr>
          <w:rFonts w:ascii="Amnesty Trade Gothic" w:eastAsia="Arial" w:hAnsi="Amnesty Trade Gothic"/>
          <w:spacing w:val="-1"/>
          <w:w w:val="94"/>
          <w:sz w:val="18"/>
          <w:szCs w:val="18"/>
        </w:rPr>
        <w:t>e</w:t>
      </w:r>
      <w:r w:rsidRPr="003B5ED8">
        <w:rPr>
          <w:rFonts w:ascii="Amnesty Trade Gothic" w:eastAsia="Arial" w:hAnsi="Amnesty Trade Gothic"/>
          <w:spacing w:val="1"/>
          <w:w w:val="94"/>
          <w:sz w:val="18"/>
          <w:szCs w:val="18"/>
        </w:rPr>
        <w:t>n</w:t>
      </w:r>
      <w:r w:rsidRPr="003B5ED8">
        <w:rPr>
          <w:rFonts w:ascii="Amnesty Trade Gothic" w:eastAsia="Arial" w:hAnsi="Amnesty Trade Gothic"/>
          <w:spacing w:val="-1"/>
          <w:w w:val="94"/>
          <w:sz w:val="18"/>
          <w:szCs w:val="18"/>
        </w:rPr>
        <w:t>a</w:t>
      </w:r>
      <w:r w:rsidRPr="003B5ED8">
        <w:rPr>
          <w:rFonts w:ascii="Amnesty Trade Gothic" w:eastAsia="Arial" w:hAnsi="Amnesty Trade Gothic"/>
          <w:spacing w:val="1"/>
          <w:w w:val="94"/>
          <w:sz w:val="18"/>
          <w:szCs w:val="18"/>
        </w:rPr>
        <w:t>l</w:t>
      </w:r>
      <w:r w:rsidRPr="003B5ED8">
        <w:rPr>
          <w:rFonts w:ascii="Amnesty Trade Gothic" w:eastAsia="Arial" w:hAnsi="Amnesty Trade Gothic"/>
          <w:w w:val="94"/>
          <w:sz w:val="18"/>
          <w:szCs w:val="18"/>
        </w:rPr>
        <w:t>ty</w:t>
      </w:r>
      <w:r w:rsidRPr="003B5ED8">
        <w:rPr>
          <w:rFonts w:ascii="Amnesty Trade Gothic" w:eastAsia="Arial" w:hAnsi="Amnesty Trade Gothic"/>
          <w:spacing w:val="5"/>
          <w:w w:val="94"/>
          <w:sz w:val="18"/>
          <w:szCs w:val="18"/>
        </w:rPr>
        <w:t xml:space="preserve"> </w:t>
      </w:r>
      <w:r w:rsidRPr="003B5ED8">
        <w:rPr>
          <w:rFonts w:ascii="Amnesty Trade Gothic" w:eastAsia="Arial" w:hAnsi="Amnesty Trade Gothic"/>
          <w:sz w:val="18"/>
          <w:szCs w:val="18"/>
        </w:rPr>
        <w:t>f</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r</w:t>
      </w:r>
      <w:r w:rsidRPr="003B5ED8">
        <w:rPr>
          <w:rFonts w:ascii="Amnesty Trade Gothic" w:eastAsia="Arial" w:hAnsi="Amnesty Trade Gothic"/>
          <w:spacing w:val="-11"/>
          <w:sz w:val="18"/>
          <w:szCs w:val="18"/>
        </w:rPr>
        <w:t xml:space="preserve"> </w:t>
      </w:r>
      <w:r w:rsidRPr="003B5ED8">
        <w:rPr>
          <w:rFonts w:ascii="Amnesty Trade Gothic" w:eastAsia="Arial" w:hAnsi="Amnesty Trade Gothic"/>
          <w:spacing w:val="-1"/>
          <w:sz w:val="18"/>
          <w:szCs w:val="18"/>
        </w:rPr>
        <w:t>c</w:t>
      </w:r>
      <w:r w:rsidRPr="003B5ED8">
        <w:rPr>
          <w:rFonts w:ascii="Amnesty Trade Gothic" w:eastAsia="Arial" w:hAnsi="Amnesty Trade Gothic"/>
          <w:spacing w:val="1"/>
          <w:sz w:val="18"/>
          <w:szCs w:val="18"/>
        </w:rPr>
        <w:t>o</w:t>
      </w:r>
      <w:r w:rsidRPr="003B5ED8">
        <w:rPr>
          <w:rFonts w:ascii="Amnesty Trade Gothic" w:eastAsia="Arial" w:hAnsi="Amnesty Trade Gothic"/>
          <w:spacing w:val="-1"/>
          <w:sz w:val="18"/>
          <w:szCs w:val="18"/>
        </w:rPr>
        <w:t>e</w:t>
      </w:r>
      <w:r w:rsidRPr="003B5ED8">
        <w:rPr>
          <w:rFonts w:ascii="Amnesty Trade Gothic" w:eastAsia="Arial" w:hAnsi="Amnesty Trade Gothic"/>
          <w:sz w:val="18"/>
          <w:szCs w:val="18"/>
        </w:rPr>
        <w:t>r</w:t>
      </w:r>
      <w:r w:rsidRPr="003B5ED8">
        <w:rPr>
          <w:rFonts w:ascii="Amnesty Trade Gothic" w:eastAsia="Arial" w:hAnsi="Amnesty Trade Gothic"/>
          <w:spacing w:val="-1"/>
          <w:sz w:val="18"/>
          <w:szCs w:val="18"/>
        </w:rPr>
        <w:t>c</w:t>
      </w:r>
      <w:r w:rsidRPr="003B5ED8">
        <w:rPr>
          <w:rFonts w:ascii="Amnesty Trade Gothic" w:eastAsia="Arial" w:hAnsi="Amnesty Trade Gothic"/>
          <w:spacing w:val="1"/>
          <w:sz w:val="18"/>
          <w:szCs w:val="18"/>
        </w:rPr>
        <w:t>in</w:t>
      </w:r>
      <w:r w:rsidRPr="003B5ED8">
        <w:rPr>
          <w:rFonts w:ascii="Amnesty Trade Gothic" w:eastAsia="Arial" w:hAnsi="Amnesty Trade Gothic"/>
          <w:spacing w:val="-1"/>
          <w:sz w:val="18"/>
          <w:szCs w:val="18"/>
        </w:rPr>
        <w:t>g</w:t>
      </w:r>
      <w:r w:rsidRPr="003B5ED8">
        <w:rPr>
          <w:rFonts w:ascii="Amnesty Trade Gothic" w:eastAsia="Arial" w:hAnsi="Amnesty Trade Gothic"/>
          <w:sz w:val="18"/>
          <w:szCs w:val="18"/>
        </w:rPr>
        <w:t xml:space="preserve">, </w:t>
      </w:r>
      <w:r w:rsidRPr="003B5ED8">
        <w:rPr>
          <w:rFonts w:ascii="Amnesty Trade Gothic" w:eastAsia="Times New Roman" w:hAnsi="Amnesty Trade Gothic" w:cs="Times New Roman"/>
          <w:sz w:val="18"/>
          <w:szCs w:val="18"/>
        </w:rPr>
        <w:t>f</w:t>
      </w:r>
      <w:r w:rsidRPr="003B5ED8">
        <w:rPr>
          <w:rFonts w:ascii="Amnesty Trade Gothic" w:eastAsia="Times New Roman" w:hAnsi="Amnesty Trade Gothic" w:cs="Times New Roman"/>
          <w:spacing w:val="-1"/>
          <w:sz w:val="18"/>
          <w:szCs w:val="18"/>
        </w:rPr>
        <w:t>a</w:t>
      </w:r>
      <w:r w:rsidRPr="003B5ED8">
        <w:rPr>
          <w:rFonts w:ascii="Amnesty Trade Gothic" w:eastAsia="Times New Roman" w:hAnsi="Amnesty Trade Gothic" w:cs="Times New Roman"/>
          <w:spacing w:val="-1"/>
          <w:w w:val="112"/>
          <w:sz w:val="18"/>
          <w:szCs w:val="18"/>
        </w:rPr>
        <w:t>c</w:t>
      </w:r>
      <w:r w:rsidRPr="003B5ED8">
        <w:rPr>
          <w:rFonts w:ascii="Amnesty Trade Gothic" w:eastAsia="Times New Roman" w:hAnsi="Amnesty Trade Gothic" w:cs="Times New Roman"/>
          <w:spacing w:val="1"/>
          <w:w w:val="79"/>
          <w:sz w:val="18"/>
          <w:szCs w:val="18"/>
        </w:rPr>
        <w:t>ili</w:t>
      </w:r>
      <w:r w:rsidRPr="003B5ED8">
        <w:rPr>
          <w:rFonts w:ascii="Amnesty Trade Gothic" w:eastAsia="Times New Roman" w:hAnsi="Amnesty Trade Gothic" w:cs="Times New Roman"/>
          <w:w w:val="107"/>
          <w:sz w:val="18"/>
          <w:szCs w:val="18"/>
        </w:rPr>
        <w:t>t</w:t>
      </w:r>
      <w:r w:rsidRPr="003B5ED8">
        <w:rPr>
          <w:rFonts w:ascii="Amnesty Trade Gothic" w:eastAsia="Times New Roman" w:hAnsi="Amnesty Trade Gothic" w:cs="Times New Roman"/>
          <w:spacing w:val="-1"/>
          <w:w w:val="107"/>
          <w:sz w:val="18"/>
          <w:szCs w:val="18"/>
        </w:rPr>
        <w:t>a</w:t>
      </w:r>
      <w:r w:rsidRPr="003B5ED8">
        <w:rPr>
          <w:rFonts w:ascii="Amnesty Trade Gothic" w:eastAsia="Times New Roman" w:hAnsi="Amnesty Trade Gothic" w:cs="Times New Roman"/>
          <w:w w:val="89"/>
          <w:sz w:val="18"/>
          <w:szCs w:val="18"/>
        </w:rPr>
        <w:t>t</w:t>
      </w:r>
      <w:r w:rsidRPr="003B5ED8">
        <w:rPr>
          <w:rFonts w:ascii="Amnesty Trade Gothic" w:eastAsia="Times New Roman" w:hAnsi="Amnesty Trade Gothic" w:cs="Times New Roman"/>
          <w:spacing w:val="1"/>
          <w:w w:val="89"/>
          <w:sz w:val="18"/>
          <w:szCs w:val="18"/>
        </w:rPr>
        <w:t>i</w:t>
      </w:r>
      <w:r w:rsidRPr="003B5ED8">
        <w:rPr>
          <w:rFonts w:ascii="Amnesty Trade Gothic" w:eastAsia="Times New Roman" w:hAnsi="Amnesty Trade Gothic" w:cs="Times New Roman"/>
          <w:spacing w:val="1"/>
          <w:w w:val="111"/>
          <w:sz w:val="18"/>
          <w:szCs w:val="18"/>
        </w:rPr>
        <w:t>n</w:t>
      </w:r>
      <w:r w:rsidRPr="003B5ED8">
        <w:rPr>
          <w:rFonts w:ascii="Amnesty Trade Gothic" w:eastAsia="Times New Roman" w:hAnsi="Amnesty Trade Gothic" w:cs="Times New Roman"/>
          <w:sz w:val="18"/>
          <w:szCs w:val="18"/>
        </w:rPr>
        <w:t>g</w:t>
      </w:r>
      <w:r w:rsidRPr="003B5ED8">
        <w:rPr>
          <w:rFonts w:ascii="Amnesty Trade Gothic" w:eastAsia="Times New Roman" w:hAnsi="Amnesty Trade Gothic" w:cs="Times New Roman"/>
          <w:spacing w:val="4"/>
          <w:sz w:val="18"/>
          <w:szCs w:val="18"/>
        </w:rPr>
        <w:t xml:space="preserve"> </w:t>
      </w:r>
      <w:r w:rsidRPr="003B5ED8">
        <w:rPr>
          <w:rFonts w:ascii="Amnesty Trade Gothic" w:eastAsia="Times New Roman" w:hAnsi="Amnesty Trade Gothic" w:cs="Times New Roman"/>
          <w:spacing w:val="-1"/>
          <w:sz w:val="18"/>
          <w:szCs w:val="18"/>
        </w:rPr>
        <w:t>o</w:t>
      </w:r>
      <w:r w:rsidRPr="003B5ED8">
        <w:rPr>
          <w:rFonts w:ascii="Amnesty Trade Gothic" w:eastAsia="Times New Roman" w:hAnsi="Amnesty Trade Gothic" w:cs="Times New Roman"/>
          <w:sz w:val="18"/>
          <w:szCs w:val="18"/>
        </w:rPr>
        <w:t>r</w:t>
      </w:r>
      <w:r w:rsidRPr="003B5ED8">
        <w:rPr>
          <w:rFonts w:ascii="Amnesty Trade Gothic" w:eastAsia="Times New Roman" w:hAnsi="Amnesty Trade Gothic" w:cs="Times New Roman"/>
          <w:spacing w:val="5"/>
          <w:sz w:val="18"/>
          <w:szCs w:val="18"/>
        </w:rPr>
        <w:t xml:space="preserve"> </w:t>
      </w:r>
      <w:r w:rsidRPr="003B5ED8">
        <w:rPr>
          <w:rFonts w:ascii="Amnesty Trade Gothic" w:eastAsia="Times New Roman" w:hAnsi="Amnesty Trade Gothic" w:cs="Times New Roman"/>
          <w:spacing w:val="-1"/>
          <w:sz w:val="18"/>
          <w:szCs w:val="18"/>
        </w:rPr>
        <w:t>e</w:t>
      </w:r>
      <w:r w:rsidRPr="003B5ED8">
        <w:rPr>
          <w:rFonts w:ascii="Amnesty Trade Gothic" w:eastAsia="Times New Roman" w:hAnsi="Amnesty Trade Gothic" w:cs="Times New Roman"/>
          <w:spacing w:val="1"/>
          <w:sz w:val="18"/>
          <w:szCs w:val="18"/>
        </w:rPr>
        <w:t>n</w:t>
      </w:r>
      <w:r w:rsidRPr="003B5ED8">
        <w:rPr>
          <w:rFonts w:ascii="Amnesty Trade Gothic" w:eastAsia="Times New Roman" w:hAnsi="Amnesty Trade Gothic" w:cs="Times New Roman"/>
          <w:sz w:val="18"/>
          <w:szCs w:val="18"/>
        </w:rPr>
        <w:t>t</w:t>
      </w:r>
      <w:r w:rsidRPr="003B5ED8">
        <w:rPr>
          <w:rFonts w:ascii="Amnesty Trade Gothic" w:eastAsia="Times New Roman" w:hAnsi="Amnesty Trade Gothic" w:cs="Times New Roman"/>
          <w:spacing w:val="-1"/>
          <w:sz w:val="18"/>
          <w:szCs w:val="18"/>
        </w:rPr>
        <w:t>e</w:t>
      </w:r>
      <w:r w:rsidRPr="003B5ED8">
        <w:rPr>
          <w:rFonts w:ascii="Amnesty Trade Gothic" w:eastAsia="Times New Roman" w:hAnsi="Amnesty Trade Gothic" w:cs="Times New Roman"/>
          <w:sz w:val="18"/>
          <w:szCs w:val="18"/>
        </w:rPr>
        <w:t>r</w:t>
      </w:r>
      <w:r w:rsidRPr="003B5ED8">
        <w:rPr>
          <w:rFonts w:ascii="Amnesty Trade Gothic" w:eastAsia="Times New Roman" w:hAnsi="Amnesty Trade Gothic" w:cs="Times New Roman"/>
          <w:spacing w:val="1"/>
          <w:sz w:val="18"/>
          <w:szCs w:val="18"/>
        </w:rPr>
        <w:t>in</w:t>
      </w:r>
      <w:r w:rsidRPr="003B5ED8">
        <w:rPr>
          <w:rFonts w:ascii="Amnesty Trade Gothic" w:eastAsia="Times New Roman" w:hAnsi="Amnesty Trade Gothic" w:cs="Times New Roman"/>
          <w:sz w:val="18"/>
          <w:szCs w:val="18"/>
        </w:rPr>
        <w:t>g</w:t>
      </w:r>
      <w:r w:rsidRPr="003B5ED8">
        <w:rPr>
          <w:rFonts w:ascii="Amnesty Trade Gothic" w:eastAsia="Times New Roman" w:hAnsi="Amnesty Trade Gothic" w:cs="Times New Roman"/>
          <w:spacing w:val="31"/>
          <w:sz w:val="18"/>
          <w:szCs w:val="18"/>
        </w:rPr>
        <w:t xml:space="preserve"> </w:t>
      </w:r>
      <w:r w:rsidRPr="003B5ED8">
        <w:rPr>
          <w:rFonts w:ascii="Amnesty Trade Gothic" w:eastAsia="Times New Roman" w:hAnsi="Amnesty Trade Gothic" w:cs="Times New Roman"/>
          <w:spacing w:val="1"/>
          <w:w w:val="79"/>
          <w:sz w:val="18"/>
          <w:szCs w:val="18"/>
        </w:rPr>
        <w:t>i</w:t>
      </w:r>
      <w:r w:rsidRPr="003B5ED8">
        <w:rPr>
          <w:rFonts w:ascii="Amnesty Trade Gothic" w:eastAsia="Times New Roman" w:hAnsi="Amnesty Trade Gothic" w:cs="Times New Roman"/>
          <w:spacing w:val="1"/>
          <w:w w:val="111"/>
          <w:sz w:val="18"/>
          <w:szCs w:val="18"/>
        </w:rPr>
        <w:t>n</w:t>
      </w:r>
      <w:r w:rsidRPr="003B5ED8">
        <w:rPr>
          <w:rFonts w:ascii="Amnesty Trade Gothic" w:eastAsia="Times New Roman" w:hAnsi="Amnesty Trade Gothic" w:cs="Times New Roman"/>
          <w:sz w:val="18"/>
          <w:szCs w:val="18"/>
        </w:rPr>
        <w:t>to</w:t>
      </w:r>
      <w:r w:rsidRPr="003B5ED8">
        <w:rPr>
          <w:rFonts w:ascii="Amnesty Trade Gothic" w:eastAsia="Times New Roman" w:hAnsi="Amnesty Trade Gothic" w:cs="Times New Roman"/>
          <w:spacing w:val="4"/>
          <w:sz w:val="18"/>
          <w:szCs w:val="18"/>
        </w:rPr>
        <w:t xml:space="preserve"> </w:t>
      </w:r>
      <w:r w:rsidRPr="003B5ED8">
        <w:rPr>
          <w:rFonts w:ascii="Amnesty Trade Gothic" w:eastAsia="Times New Roman" w:hAnsi="Amnesty Trade Gothic" w:cs="Times New Roman"/>
          <w:sz w:val="18"/>
          <w:szCs w:val="18"/>
        </w:rPr>
        <w:t>a</w:t>
      </w:r>
      <w:r w:rsidRPr="003B5ED8">
        <w:rPr>
          <w:rFonts w:ascii="Amnesty Trade Gothic" w:eastAsia="Times New Roman" w:hAnsi="Amnesty Trade Gothic" w:cs="Times New Roman"/>
          <w:spacing w:val="14"/>
          <w:sz w:val="18"/>
          <w:szCs w:val="18"/>
        </w:rPr>
        <w:t xml:space="preserve"> </w:t>
      </w:r>
      <w:r w:rsidRPr="003B5ED8">
        <w:rPr>
          <w:rFonts w:ascii="Amnesty Trade Gothic" w:eastAsia="Times New Roman" w:hAnsi="Amnesty Trade Gothic" w:cs="Times New Roman"/>
          <w:w w:val="107"/>
          <w:sz w:val="18"/>
          <w:szCs w:val="18"/>
        </w:rPr>
        <w:t>“u</w:t>
      </w:r>
      <w:r w:rsidRPr="003B5ED8">
        <w:rPr>
          <w:rFonts w:ascii="Amnesty Trade Gothic" w:eastAsia="Times New Roman" w:hAnsi="Amnesty Trade Gothic" w:cs="Times New Roman"/>
          <w:spacing w:val="1"/>
          <w:w w:val="107"/>
          <w:sz w:val="18"/>
          <w:szCs w:val="18"/>
        </w:rPr>
        <w:t>n</w:t>
      </w:r>
      <w:r w:rsidRPr="003B5ED8">
        <w:rPr>
          <w:rFonts w:ascii="Amnesty Trade Gothic" w:eastAsia="Times New Roman" w:hAnsi="Amnesty Trade Gothic" w:cs="Times New Roman"/>
          <w:spacing w:val="1"/>
          <w:w w:val="79"/>
          <w:sz w:val="18"/>
          <w:szCs w:val="18"/>
        </w:rPr>
        <w:t>i</w:t>
      </w:r>
      <w:r w:rsidRPr="003B5ED8">
        <w:rPr>
          <w:rFonts w:ascii="Amnesty Trade Gothic" w:eastAsia="Times New Roman" w:hAnsi="Amnesty Trade Gothic" w:cs="Times New Roman"/>
          <w:spacing w:val="-1"/>
          <w:sz w:val="18"/>
          <w:szCs w:val="18"/>
        </w:rPr>
        <w:t>o</w:t>
      </w:r>
      <w:r w:rsidRPr="003B5ED8">
        <w:rPr>
          <w:rFonts w:ascii="Amnesty Trade Gothic" w:eastAsia="Times New Roman" w:hAnsi="Amnesty Trade Gothic" w:cs="Times New Roman"/>
          <w:spacing w:val="1"/>
          <w:w w:val="111"/>
          <w:sz w:val="18"/>
          <w:szCs w:val="18"/>
        </w:rPr>
        <w:t>n</w:t>
      </w:r>
      <w:r w:rsidRPr="003B5ED8">
        <w:rPr>
          <w:rFonts w:ascii="Amnesty Trade Gothic" w:eastAsia="Times New Roman" w:hAnsi="Amnesty Trade Gothic" w:cs="Times New Roman"/>
          <w:sz w:val="18"/>
          <w:szCs w:val="18"/>
        </w:rPr>
        <w:t>”</w:t>
      </w:r>
      <w:r w:rsidRPr="003B5ED8">
        <w:rPr>
          <w:rFonts w:ascii="Amnesty Trade Gothic" w:eastAsia="Times New Roman" w:hAnsi="Amnesty Trade Gothic" w:cs="Times New Roman"/>
          <w:spacing w:val="4"/>
          <w:sz w:val="18"/>
          <w:szCs w:val="18"/>
        </w:rPr>
        <w:t xml:space="preserve"> </w:t>
      </w:r>
      <w:r w:rsidRPr="003B5ED8">
        <w:rPr>
          <w:rFonts w:ascii="Amnesty Trade Gothic" w:eastAsia="Times New Roman" w:hAnsi="Amnesty Trade Gothic" w:cs="Times New Roman"/>
          <w:sz w:val="18"/>
          <w:szCs w:val="18"/>
        </w:rPr>
        <w:t>w</w:t>
      </w:r>
      <w:r w:rsidRPr="003B5ED8">
        <w:rPr>
          <w:rFonts w:ascii="Amnesty Trade Gothic" w:eastAsia="Times New Roman" w:hAnsi="Amnesty Trade Gothic" w:cs="Times New Roman"/>
          <w:spacing w:val="1"/>
          <w:sz w:val="18"/>
          <w:szCs w:val="18"/>
        </w:rPr>
        <w:t>i</w:t>
      </w:r>
      <w:r w:rsidRPr="003B5ED8">
        <w:rPr>
          <w:rFonts w:ascii="Amnesty Trade Gothic" w:eastAsia="Times New Roman" w:hAnsi="Amnesty Trade Gothic" w:cs="Times New Roman"/>
          <w:sz w:val="18"/>
          <w:szCs w:val="18"/>
        </w:rPr>
        <w:t>th</w:t>
      </w:r>
      <w:r w:rsidRPr="003B5ED8">
        <w:rPr>
          <w:rFonts w:ascii="Amnesty Trade Gothic" w:eastAsia="Times New Roman" w:hAnsi="Amnesty Trade Gothic" w:cs="Times New Roman"/>
          <w:spacing w:val="-6"/>
          <w:sz w:val="18"/>
          <w:szCs w:val="18"/>
        </w:rPr>
        <w:t xml:space="preserve"> </w:t>
      </w:r>
      <w:r w:rsidRPr="003B5ED8">
        <w:rPr>
          <w:rFonts w:ascii="Amnesty Trade Gothic" w:eastAsia="Times New Roman" w:hAnsi="Amnesty Trade Gothic" w:cs="Times New Roman"/>
          <w:sz w:val="18"/>
          <w:szCs w:val="18"/>
        </w:rPr>
        <w:t>a</w:t>
      </w:r>
      <w:r w:rsidRPr="003B5ED8">
        <w:rPr>
          <w:rFonts w:ascii="Amnesty Trade Gothic" w:eastAsia="Times New Roman" w:hAnsi="Amnesty Trade Gothic" w:cs="Times New Roman"/>
          <w:spacing w:val="14"/>
          <w:sz w:val="18"/>
          <w:szCs w:val="18"/>
        </w:rPr>
        <w:t xml:space="preserve"> </w:t>
      </w:r>
      <w:r w:rsidRPr="003B5ED8">
        <w:rPr>
          <w:rFonts w:ascii="Amnesty Trade Gothic" w:eastAsia="Times New Roman" w:hAnsi="Amnesty Trade Gothic" w:cs="Times New Roman"/>
          <w:sz w:val="18"/>
          <w:szCs w:val="18"/>
        </w:rPr>
        <w:t>w</w:t>
      </w:r>
      <w:r w:rsidRPr="003B5ED8">
        <w:rPr>
          <w:rFonts w:ascii="Amnesty Trade Gothic" w:eastAsia="Times New Roman" w:hAnsi="Amnesty Trade Gothic" w:cs="Times New Roman"/>
          <w:spacing w:val="-1"/>
          <w:sz w:val="18"/>
          <w:szCs w:val="18"/>
        </w:rPr>
        <w:t>oma</w:t>
      </w:r>
      <w:r w:rsidRPr="003B5ED8">
        <w:rPr>
          <w:rFonts w:ascii="Amnesty Trade Gothic" w:eastAsia="Times New Roman" w:hAnsi="Amnesty Trade Gothic" w:cs="Times New Roman"/>
          <w:sz w:val="18"/>
          <w:szCs w:val="18"/>
        </w:rPr>
        <w:t>n</w:t>
      </w:r>
      <w:r w:rsidRPr="003B5ED8">
        <w:rPr>
          <w:rFonts w:ascii="Amnesty Trade Gothic" w:eastAsia="Times New Roman" w:hAnsi="Amnesty Trade Gothic" w:cs="Times New Roman"/>
          <w:spacing w:val="24"/>
          <w:sz w:val="18"/>
          <w:szCs w:val="18"/>
        </w:rPr>
        <w:t xml:space="preserve"> </w:t>
      </w:r>
      <w:r w:rsidRPr="003B5ED8">
        <w:rPr>
          <w:rFonts w:ascii="Amnesty Trade Gothic" w:eastAsia="Times New Roman" w:hAnsi="Amnesty Trade Gothic" w:cs="Times New Roman"/>
          <w:spacing w:val="-1"/>
          <w:sz w:val="18"/>
          <w:szCs w:val="18"/>
        </w:rPr>
        <w:t>o</w:t>
      </w:r>
      <w:r w:rsidRPr="003B5ED8">
        <w:rPr>
          <w:rFonts w:ascii="Amnesty Trade Gothic" w:eastAsia="Times New Roman" w:hAnsi="Amnesty Trade Gothic" w:cs="Times New Roman"/>
          <w:sz w:val="18"/>
          <w:szCs w:val="18"/>
        </w:rPr>
        <w:t>r</w:t>
      </w:r>
      <w:r w:rsidRPr="003B5ED8">
        <w:rPr>
          <w:rFonts w:ascii="Amnesty Trade Gothic" w:eastAsia="Times New Roman" w:hAnsi="Amnesty Trade Gothic" w:cs="Times New Roman"/>
          <w:spacing w:val="5"/>
          <w:sz w:val="18"/>
          <w:szCs w:val="18"/>
        </w:rPr>
        <w:t xml:space="preserve"> </w:t>
      </w:r>
      <w:r w:rsidRPr="003B5ED8">
        <w:rPr>
          <w:rFonts w:ascii="Amnesty Trade Gothic" w:eastAsia="Times New Roman" w:hAnsi="Amnesty Trade Gothic" w:cs="Times New Roman"/>
          <w:spacing w:val="-1"/>
          <w:w w:val="91"/>
          <w:sz w:val="18"/>
          <w:szCs w:val="18"/>
        </w:rPr>
        <w:t>g</w:t>
      </w:r>
      <w:r w:rsidRPr="003B5ED8">
        <w:rPr>
          <w:rFonts w:ascii="Amnesty Trade Gothic" w:eastAsia="Times New Roman" w:hAnsi="Amnesty Trade Gothic" w:cs="Times New Roman"/>
          <w:spacing w:val="1"/>
          <w:w w:val="91"/>
          <w:sz w:val="18"/>
          <w:szCs w:val="18"/>
        </w:rPr>
        <w:t>i</w:t>
      </w:r>
      <w:r w:rsidRPr="003B5ED8">
        <w:rPr>
          <w:rFonts w:ascii="Amnesty Trade Gothic" w:eastAsia="Times New Roman" w:hAnsi="Amnesty Trade Gothic" w:cs="Times New Roman"/>
          <w:w w:val="91"/>
          <w:sz w:val="18"/>
          <w:szCs w:val="18"/>
        </w:rPr>
        <w:t>rl</w:t>
      </w:r>
      <w:r w:rsidRPr="003B5ED8">
        <w:rPr>
          <w:rFonts w:ascii="Amnesty Trade Gothic" w:eastAsia="Times New Roman" w:hAnsi="Amnesty Trade Gothic" w:cs="Times New Roman"/>
          <w:spacing w:val="11"/>
          <w:w w:val="91"/>
          <w:sz w:val="18"/>
          <w:szCs w:val="18"/>
        </w:rPr>
        <w:t xml:space="preserve"> </w:t>
      </w:r>
      <w:r w:rsidRPr="003B5ED8">
        <w:rPr>
          <w:rFonts w:ascii="Amnesty Trade Gothic" w:eastAsia="Times New Roman" w:hAnsi="Amnesty Trade Gothic" w:cs="Times New Roman"/>
          <w:spacing w:val="-1"/>
          <w:w w:val="112"/>
          <w:sz w:val="18"/>
          <w:szCs w:val="18"/>
        </w:rPr>
        <w:t>a</w:t>
      </w:r>
      <w:r w:rsidRPr="003B5ED8">
        <w:rPr>
          <w:rFonts w:ascii="Amnesty Trade Gothic" w:eastAsia="Times New Roman" w:hAnsi="Amnesty Trade Gothic" w:cs="Times New Roman"/>
          <w:spacing w:val="1"/>
          <w:sz w:val="18"/>
          <w:szCs w:val="18"/>
        </w:rPr>
        <w:t>g</w:t>
      </w:r>
      <w:r w:rsidRPr="003B5ED8">
        <w:rPr>
          <w:rFonts w:ascii="Amnesty Trade Gothic" w:eastAsia="Times New Roman" w:hAnsi="Amnesty Trade Gothic" w:cs="Times New Roman"/>
          <w:spacing w:val="-1"/>
          <w:w w:val="112"/>
          <w:sz w:val="18"/>
          <w:szCs w:val="18"/>
        </w:rPr>
        <w:t>a</w:t>
      </w:r>
      <w:r w:rsidRPr="003B5ED8">
        <w:rPr>
          <w:rFonts w:ascii="Amnesty Trade Gothic" w:eastAsia="Times New Roman" w:hAnsi="Amnesty Trade Gothic" w:cs="Times New Roman"/>
          <w:spacing w:val="1"/>
          <w:w w:val="79"/>
          <w:sz w:val="18"/>
          <w:szCs w:val="18"/>
        </w:rPr>
        <w:t>i</w:t>
      </w:r>
      <w:r w:rsidRPr="003B5ED8">
        <w:rPr>
          <w:rFonts w:ascii="Amnesty Trade Gothic" w:eastAsia="Times New Roman" w:hAnsi="Amnesty Trade Gothic" w:cs="Times New Roman"/>
          <w:spacing w:val="1"/>
          <w:w w:val="111"/>
          <w:sz w:val="18"/>
          <w:szCs w:val="18"/>
        </w:rPr>
        <w:t>n</w:t>
      </w:r>
      <w:r w:rsidRPr="003B5ED8">
        <w:rPr>
          <w:rFonts w:ascii="Amnesty Trade Gothic" w:eastAsia="Times New Roman" w:hAnsi="Amnesty Trade Gothic" w:cs="Times New Roman"/>
          <w:spacing w:val="1"/>
          <w:w w:val="114"/>
          <w:sz w:val="18"/>
          <w:szCs w:val="18"/>
        </w:rPr>
        <w:t>s</w:t>
      </w:r>
      <w:r w:rsidRPr="003B5ED8">
        <w:rPr>
          <w:rFonts w:ascii="Amnesty Trade Gothic" w:eastAsia="Times New Roman" w:hAnsi="Amnesty Trade Gothic" w:cs="Times New Roman"/>
          <w:sz w:val="18"/>
          <w:szCs w:val="18"/>
        </w:rPr>
        <w:t>t</w:t>
      </w:r>
      <w:r w:rsidRPr="003B5ED8">
        <w:rPr>
          <w:rFonts w:ascii="Amnesty Trade Gothic" w:eastAsia="Times New Roman" w:hAnsi="Amnesty Trade Gothic" w:cs="Times New Roman"/>
          <w:spacing w:val="6"/>
          <w:sz w:val="18"/>
          <w:szCs w:val="18"/>
        </w:rPr>
        <w:t xml:space="preserve"> </w:t>
      </w:r>
      <w:r w:rsidRPr="003B5ED8">
        <w:rPr>
          <w:rFonts w:ascii="Amnesty Trade Gothic" w:eastAsia="Times New Roman" w:hAnsi="Amnesty Trade Gothic" w:cs="Times New Roman"/>
          <w:spacing w:val="1"/>
          <w:sz w:val="18"/>
          <w:szCs w:val="18"/>
        </w:rPr>
        <w:t>h</w:t>
      </w:r>
      <w:r w:rsidRPr="003B5ED8">
        <w:rPr>
          <w:rFonts w:ascii="Amnesty Trade Gothic" w:eastAsia="Times New Roman" w:hAnsi="Amnesty Trade Gothic" w:cs="Times New Roman"/>
          <w:spacing w:val="-1"/>
          <w:sz w:val="18"/>
          <w:szCs w:val="18"/>
        </w:rPr>
        <w:t>e</w:t>
      </w:r>
      <w:r w:rsidRPr="003B5ED8">
        <w:rPr>
          <w:rFonts w:ascii="Amnesty Trade Gothic" w:eastAsia="Times New Roman" w:hAnsi="Amnesty Trade Gothic" w:cs="Times New Roman"/>
          <w:sz w:val="18"/>
          <w:szCs w:val="18"/>
        </w:rPr>
        <w:t>r</w:t>
      </w:r>
      <w:r w:rsidRPr="003B5ED8">
        <w:rPr>
          <w:rFonts w:ascii="Amnesty Trade Gothic" w:eastAsia="Times New Roman" w:hAnsi="Amnesty Trade Gothic" w:cs="Times New Roman"/>
          <w:spacing w:val="24"/>
          <w:sz w:val="18"/>
          <w:szCs w:val="18"/>
        </w:rPr>
        <w:t xml:space="preserve"> </w:t>
      </w:r>
      <w:r w:rsidRPr="003B5ED8">
        <w:rPr>
          <w:rFonts w:ascii="Amnesty Trade Gothic" w:eastAsia="Times New Roman" w:hAnsi="Amnesty Trade Gothic" w:cs="Times New Roman"/>
          <w:w w:val="84"/>
          <w:sz w:val="18"/>
          <w:szCs w:val="18"/>
        </w:rPr>
        <w:t>w</w:t>
      </w:r>
      <w:r w:rsidRPr="003B5ED8">
        <w:rPr>
          <w:rFonts w:ascii="Amnesty Trade Gothic" w:eastAsia="Times New Roman" w:hAnsi="Amnesty Trade Gothic" w:cs="Times New Roman"/>
          <w:spacing w:val="1"/>
          <w:w w:val="84"/>
          <w:sz w:val="18"/>
          <w:szCs w:val="18"/>
        </w:rPr>
        <w:t>il</w:t>
      </w:r>
      <w:r w:rsidRPr="003B5ED8">
        <w:rPr>
          <w:rFonts w:ascii="Amnesty Trade Gothic" w:eastAsia="Times New Roman" w:hAnsi="Amnesty Trade Gothic" w:cs="Times New Roman"/>
          <w:w w:val="84"/>
          <w:sz w:val="18"/>
          <w:szCs w:val="18"/>
        </w:rPr>
        <w:t>l</w:t>
      </w:r>
      <w:r w:rsidRPr="003B5ED8">
        <w:rPr>
          <w:rFonts w:ascii="Amnesty Trade Gothic" w:eastAsia="Times New Roman" w:hAnsi="Amnesty Trade Gothic" w:cs="Times New Roman"/>
          <w:spacing w:val="16"/>
          <w:w w:val="84"/>
          <w:sz w:val="18"/>
          <w:szCs w:val="18"/>
        </w:rPr>
        <w:t xml:space="preserve"> </w:t>
      </w:r>
      <w:r w:rsidRPr="003B5ED8">
        <w:rPr>
          <w:rFonts w:ascii="Amnesty Trade Gothic" w:eastAsia="Times New Roman" w:hAnsi="Amnesty Trade Gothic" w:cs="Times New Roman"/>
          <w:spacing w:val="-1"/>
          <w:sz w:val="18"/>
          <w:szCs w:val="18"/>
        </w:rPr>
        <w:t>a</w:t>
      </w:r>
      <w:r w:rsidRPr="003B5ED8">
        <w:rPr>
          <w:rFonts w:ascii="Amnesty Trade Gothic" w:eastAsia="Times New Roman" w:hAnsi="Amnesty Trade Gothic" w:cs="Times New Roman"/>
          <w:spacing w:val="-2"/>
          <w:sz w:val="18"/>
          <w:szCs w:val="18"/>
        </w:rPr>
        <w:t>n</w:t>
      </w:r>
      <w:r w:rsidRPr="003B5ED8">
        <w:rPr>
          <w:rFonts w:ascii="Amnesty Trade Gothic" w:eastAsia="Times New Roman" w:hAnsi="Amnesty Trade Gothic" w:cs="Times New Roman"/>
          <w:spacing w:val="1"/>
          <w:sz w:val="18"/>
          <w:szCs w:val="18"/>
        </w:rPr>
        <w:t>d</w:t>
      </w:r>
      <w:r w:rsidRPr="003B5ED8">
        <w:rPr>
          <w:rFonts w:ascii="Amnesty Trade Gothic" w:eastAsia="Times New Roman" w:hAnsi="Amnesty Trade Gothic" w:cs="Times New Roman"/>
          <w:sz w:val="18"/>
          <w:szCs w:val="18"/>
        </w:rPr>
        <w:t>/</w:t>
      </w:r>
      <w:r w:rsidRPr="003B5ED8">
        <w:rPr>
          <w:rFonts w:ascii="Amnesty Trade Gothic" w:eastAsia="Times New Roman" w:hAnsi="Amnesty Trade Gothic" w:cs="Times New Roman"/>
          <w:spacing w:val="-1"/>
          <w:sz w:val="18"/>
          <w:szCs w:val="18"/>
        </w:rPr>
        <w:t>o</w:t>
      </w:r>
      <w:r w:rsidRPr="003B5ED8">
        <w:rPr>
          <w:rFonts w:ascii="Amnesty Trade Gothic" w:eastAsia="Times New Roman" w:hAnsi="Amnesty Trade Gothic" w:cs="Times New Roman"/>
          <w:sz w:val="18"/>
          <w:szCs w:val="18"/>
        </w:rPr>
        <w:t>r</w:t>
      </w:r>
      <w:r w:rsidRPr="003B5ED8">
        <w:rPr>
          <w:rFonts w:ascii="Amnesty Trade Gothic" w:eastAsia="Times New Roman" w:hAnsi="Amnesty Trade Gothic" w:cs="Times New Roman"/>
          <w:spacing w:val="34"/>
          <w:sz w:val="18"/>
          <w:szCs w:val="18"/>
        </w:rPr>
        <w:t xml:space="preserve"> </w:t>
      </w:r>
      <w:r w:rsidRPr="003B5ED8">
        <w:rPr>
          <w:rFonts w:ascii="Amnesty Trade Gothic" w:eastAsia="Times New Roman" w:hAnsi="Amnesty Trade Gothic" w:cs="Times New Roman"/>
          <w:sz w:val="18"/>
          <w:szCs w:val="18"/>
        </w:rPr>
        <w:t>w</w:t>
      </w:r>
      <w:r w:rsidRPr="003B5ED8">
        <w:rPr>
          <w:rFonts w:ascii="Amnesty Trade Gothic" w:eastAsia="Times New Roman" w:hAnsi="Amnesty Trade Gothic" w:cs="Times New Roman"/>
          <w:spacing w:val="1"/>
          <w:sz w:val="18"/>
          <w:szCs w:val="18"/>
        </w:rPr>
        <w:t>h</w:t>
      </w:r>
      <w:r w:rsidRPr="003B5ED8">
        <w:rPr>
          <w:rFonts w:ascii="Amnesty Trade Gothic" w:eastAsia="Times New Roman" w:hAnsi="Amnesty Trade Gothic" w:cs="Times New Roman"/>
          <w:spacing w:val="-1"/>
          <w:sz w:val="18"/>
          <w:szCs w:val="18"/>
        </w:rPr>
        <w:t>e</w:t>
      </w:r>
      <w:r w:rsidRPr="003B5ED8">
        <w:rPr>
          <w:rFonts w:ascii="Amnesty Trade Gothic" w:eastAsia="Times New Roman" w:hAnsi="Amnesty Trade Gothic" w:cs="Times New Roman"/>
          <w:sz w:val="18"/>
          <w:szCs w:val="18"/>
        </w:rPr>
        <w:t>n</w:t>
      </w:r>
      <w:r w:rsidRPr="003B5ED8">
        <w:rPr>
          <w:rFonts w:ascii="Amnesty Trade Gothic" w:eastAsia="Times New Roman" w:hAnsi="Amnesty Trade Gothic" w:cs="Times New Roman"/>
          <w:spacing w:val="25"/>
          <w:sz w:val="18"/>
          <w:szCs w:val="18"/>
        </w:rPr>
        <w:t xml:space="preserve"> </w:t>
      </w:r>
      <w:r w:rsidRPr="003B5ED8">
        <w:rPr>
          <w:rFonts w:ascii="Amnesty Trade Gothic" w:eastAsia="Times New Roman" w:hAnsi="Amnesty Trade Gothic" w:cs="Times New Roman"/>
          <w:spacing w:val="1"/>
          <w:sz w:val="18"/>
          <w:szCs w:val="18"/>
        </w:rPr>
        <w:t>th</w:t>
      </w:r>
      <w:r w:rsidRPr="003B5ED8">
        <w:rPr>
          <w:rFonts w:ascii="Amnesty Trade Gothic" w:eastAsia="Times New Roman" w:hAnsi="Amnesty Trade Gothic" w:cs="Times New Roman"/>
          <w:sz w:val="18"/>
          <w:szCs w:val="18"/>
        </w:rPr>
        <w:t>e</w:t>
      </w:r>
      <w:r w:rsidRPr="003B5ED8">
        <w:rPr>
          <w:rFonts w:ascii="Amnesty Trade Gothic" w:eastAsia="Times New Roman" w:hAnsi="Amnesty Trade Gothic" w:cs="Times New Roman"/>
          <w:spacing w:val="23"/>
          <w:sz w:val="18"/>
          <w:szCs w:val="18"/>
        </w:rPr>
        <w:t xml:space="preserve"> </w:t>
      </w:r>
      <w:r w:rsidRPr="003B5ED8">
        <w:rPr>
          <w:rFonts w:ascii="Amnesty Trade Gothic" w:eastAsia="Times New Roman" w:hAnsi="Amnesty Trade Gothic" w:cs="Times New Roman"/>
          <w:spacing w:val="-1"/>
          <w:w w:val="91"/>
          <w:sz w:val="18"/>
          <w:szCs w:val="18"/>
        </w:rPr>
        <w:t>g</w:t>
      </w:r>
      <w:r w:rsidRPr="003B5ED8">
        <w:rPr>
          <w:rFonts w:ascii="Amnesty Trade Gothic" w:eastAsia="Times New Roman" w:hAnsi="Amnesty Trade Gothic" w:cs="Times New Roman"/>
          <w:spacing w:val="1"/>
          <w:w w:val="91"/>
          <w:sz w:val="18"/>
          <w:szCs w:val="18"/>
        </w:rPr>
        <w:t>i</w:t>
      </w:r>
      <w:r w:rsidRPr="003B5ED8">
        <w:rPr>
          <w:rFonts w:ascii="Amnesty Trade Gothic" w:eastAsia="Times New Roman" w:hAnsi="Amnesty Trade Gothic" w:cs="Times New Roman"/>
          <w:w w:val="91"/>
          <w:sz w:val="18"/>
          <w:szCs w:val="18"/>
        </w:rPr>
        <w:t>rl</w:t>
      </w:r>
      <w:r w:rsidRPr="003B5ED8">
        <w:rPr>
          <w:rFonts w:ascii="Amnesty Trade Gothic" w:eastAsia="Times New Roman" w:hAnsi="Amnesty Trade Gothic" w:cs="Times New Roman"/>
          <w:spacing w:val="11"/>
          <w:w w:val="91"/>
          <w:sz w:val="18"/>
          <w:szCs w:val="18"/>
        </w:rPr>
        <w:t xml:space="preserve"> </w:t>
      </w:r>
      <w:r w:rsidRPr="003B5ED8">
        <w:rPr>
          <w:rFonts w:ascii="Amnesty Trade Gothic" w:eastAsia="Times New Roman" w:hAnsi="Amnesty Trade Gothic" w:cs="Times New Roman"/>
          <w:spacing w:val="1"/>
          <w:w w:val="79"/>
          <w:sz w:val="18"/>
          <w:szCs w:val="18"/>
        </w:rPr>
        <w:t>i</w:t>
      </w:r>
      <w:r w:rsidRPr="003B5ED8">
        <w:rPr>
          <w:rFonts w:ascii="Amnesty Trade Gothic" w:eastAsia="Times New Roman" w:hAnsi="Amnesty Trade Gothic" w:cs="Times New Roman"/>
          <w:w w:val="114"/>
          <w:sz w:val="18"/>
          <w:szCs w:val="18"/>
        </w:rPr>
        <w:t>s</w:t>
      </w:r>
      <w:r w:rsidRPr="003B5ED8">
        <w:rPr>
          <w:rFonts w:ascii="Amnesty Trade Gothic" w:eastAsia="Times New Roman" w:hAnsi="Amnesty Trade Gothic" w:cs="Times New Roman"/>
          <w:spacing w:val="2"/>
          <w:sz w:val="18"/>
          <w:szCs w:val="18"/>
        </w:rPr>
        <w:t xml:space="preserve"> </w:t>
      </w:r>
      <w:r w:rsidRPr="003B5ED8">
        <w:rPr>
          <w:rFonts w:ascii="Amnesty Trade Gothic" w:eastAsia="Times New Roman" w:hAnsi="Amnesty Trade Gothic" w:cs="Times New Roman"/>
          <w:spacing w:val="1"/>
          <w:sz w:val="18"/>
          <w:szCs w:val="18"/>
        </w:rPr>
        <w:t>und</w:t>
      </w:r>
      <w:r w:rsidRPr="003B5ED8">
        <w:rPr>
          <w:rFonts w:ascii="Amnesty Trade Gothic" w:eastAsia="Times New Roman" w:hAnsi="Amnesty Trade Gothic" w:cs="Times New Roman"/>
          <w:spacing w:val="-1"/>
          <w:sz w:val="18"/>
          <w:szCs w:val="18"/>
        </w:rPr>
        <w:t>e</w:t>
      </w:r>
      <w:r w:rsidRPr="003B5ED8">
        <w:rPr>
          <w:rFonts w:ascii="Amnesty Trade Gothic" w:eastAsia="Times New Roman" w:hAnsi="Amnesty Trade Gothic" w:cs="Times New Roman"/>
          <w:sz w:val="18"/>
          <w:szCs w:val="18"/>
        </w:rPr>
        <w:t>r</w:t>
      </w:r>
      <w:r w:rsidRPr="003B5ED8">
        <w:rPr>
          <w:rFonts w:ascii="Amnesty Trade Gothic" w:eastAsia="Times New Roman" w:hAnsi="Amnesty Trade Gothic" w:cs="Times New Roman"/>
          <w:spacing w:val="44"/>
          <w:sz w:val="18"/>
          <w:szCs w:val="18"/>
        </w:rPr>
        <w:t xml:space="preserve"> </w:t>
      </w:r>
      <w:r w:rsidRPr="003B5ED8">
        <w:rPr>
          <w:rFonts w:ascii="Amnesty Trade Gothic" w:eastAsia="Times New Roman" w:hAnsi="Amnesty Trade Gothic" w:cs="Times New Roman"/>
          <w:spacing w:val="1"/>
          <w:sz w:val="18"/>
          <w:szCs w:val="18"/>
        </w:rPr>
        <w:t>th</w:t>
      </w:r>
      <w:r w:rsidRPr="003B5ED8">
        <w:rPr>
          <w:rFonts w:ascii="Amnesty Trade Gothic" w:eastAsia="Times New Roman" w:hAnsi="Amnesty Trade Gothic" w:cs="Times New Roman"/>
          <w:sz w:val="18"/>
          <w:szCs w:val="18"/>
        </w:rPr>
        <w:t>e</w:t>
      </w:r>
      <w:r w:rsidRPr="003B5ED8">
        <w:rPr>
          <w:rFonts w:ascii="Amnesty Trade Gothic" w:eastAsia="Times New Roman" w:hAnsi="Amnesty Trade Gothic" w:cs="Times New Roman"/>
          <w:spacing w:val="23"/>
          <w:sz w:val="18"/>
          <w:szCs w:val="18"/>
        </w:rPr>
        <w:t xml:space="preserve"> </w:t>
      </w:r>
      <w:r w:rsidRPr="003B5ED8">
        <w:rPr>
          <w:rFonts w:ascii="Amnesty Trade Gothic" w:eastAsia="Times New Roman" w:hAnsi="Amnesty Trade Gothic" w:cs="Times New Roman"/>
          <w:spacing w:val="1"/>
          <w:w w:val="79"/>
          <w:sz w:val="18"/>
          <w:szCs w:val="18"/>
        </w:rPr>
        <w:t>l</w:t>
      </w:r>
      <w:r w:rsidRPr="003B5ED8">
        <w:rPr>
          <w:rFonts w:ascii="Amnesty Trade Gothic" w:eastAsia="Times New Roman" w:hAnsi="Amnesty Trade Gothic" w:cs="Times New Roman"/>
          <w:spacing w:val="-1"/>
          <w:w w:val="112"/>
          <w:sz w:val="18"/>
          <w:szCs w:val="18"/>
        </w:rPr>
        <w:t>e</w:t>
      </w:r>
      <w:r w:rsidRPr="003B5ED8">
        <w:rPr>
          <w:rFonts w:ascii="Amnesty Trade Gothic" w:eastAsia="Times New Roman" w:hAnsi="Amnesty Trade Gothic" w:cs="Times New Roman"/>
          <w:spacing w:val="-1"/>
          <w:sz w:val="18"/>
          <w:szCs w:val="18"/>
        </w:rPr>
        <w:t>g</w:t>
      </w:r>
      <w:r w:rsidRPr="003B5ED8">
        <w:rPr>
          <w:rFonts w:ascii="Amnesty Trade Gothic" w:eastAsia="Times New Roman" w:hAnsi="Amnesty Trade Gothic" w:cs="Times New Roman"/>
          <w:spacing w:val="-1"/>
          <w:w w:val="112"/>
          <w:sz w:val="18"/>
          <w:szCs w:val="18"/>
        </w:rPr>
        <w:t>a</w:t>
      </w:r>
      <w:r w:rsidRPr="003B5ED8">
        <w:rPr>
          <w:rFonts w:ascii="Amnesty Trade Gothic" w:eastAsia="Times New Roman" w:hAnsi="Amnesty Trade Gothic" w:cs="Times New Roman"/>
          <w:w w:val="79"/>
          <w:sz w:val="18"/>
          <w:szCs w:val="18"/>
        </w:rPr>
        <w:t xml:space="preserve">l </w:t>
      </w:r>
      <w:r w:rsidRPr="003B5ED8">
        <w:rPr>
          <w:rFonts w:ascii="Amnesty Trade Gothic" w:eastAsia="Arial" w:hAnsi="Amnesty Trade Gothic"/>
          <w:spacing w:val="-1"/>
          <w:w w:val="89"/>
          <w:sz w:val="18"/>
          <w:szCs w:val="18"/>
        </w:rPr>
        <w:t>a</w:t>
      </w:r>
      <w:r w:rsidRPr="003B5ED8">
        <w:rPr>
          <w:rFonts w:ascii="Amnesty Trade Gothic" w:eastAsia="Arial" w:hAnsi="Amnesty Trade Gothic"/>
          <w:spacing w:val="1"/>
          <w:w w:val="89"/>
          <w:sz w:val="18"/>
          <w:szCs w:val="18"/>
        </w:rPr>
        <w:t>g</w:t>
      </w:r>
      <w:r w:rsidRPr="003B5ED8">
        <w:rPr>
          <w:rFonts w:ascii="Amnesty Trade Gothic" w:eastAsia="Arial" w:hAnsi="Amnesty Trade Gothic"/>
          <w:w w:val="89"/>
          <w:sz w:val="18"/>
          <w:szCs w:val="18"/>
        </w:rPr>
        <w:t>e</w:t>
      </w:r>
      <w:r w:rsidRPr="003B5ED8">
        <w:rPr>
          <w:rFonts w:ascii="Amnesty Trade Gothic" w:eastAsia="Arial" w:hAnsi="Amnesty Trade Gothic"/>
          <w:spacing w:val="4"/>
          <w:w w:val="89"/>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f</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4"/>
          <w:sz w:val="18"/>
          <w:szCs w:val="18"/>
        </w:rPr>
        <w:t>m</w:t>
      </w:r>
      <w:r w:rsidRPr="003B5ED8">
        <w:rPr>
          <w:rFonts w:ascii="Amnesty Trade Gothic" w:eastAsia="Arial" w:hAnsi="Amnesty Trade Gothic"/>
          <w:spacing w:val="-1"/>
          <w:w w:val="94"/>
          <w:sz w:val="18"/>
          <w:szCs w:val="18"/>
        </w:rPr>
        <w:t>a</w:t>
      </w:r>
      <w:r w:rsidRPr="003B5ED8">
        <w:rPr>
          <w:rFonts w:ascii="Amnesty Trade Gothic" w:eastAsia="Arial" w:hAnsi="Amnesty Trade Gothic"/>
          <w:w w:val="94"/>
          <w:sz w:val="18"/>
          <w:szCs w:val="18"/>
        </w:rPr>
        <w:t>rr</w:t>
      </w:r>
      <w:r w:rsidRPr="003B5ED8">
        <w:rPr>
          <w:rFonts w:ascii="Amnesty Trade Gothic" w:eastAsia="Arial" w:hAnsi="Amnesty Trade Gothic"/>
          <w:spacing w:val="1"/>
          <w:w w:val="94"/>
          <w:sz w:val="18"/>
          <w:szCs w:val="18"/>
        </w:rPr>
        <w:t>i</w:t>
      </w:r>
      <w:r w:rsidRPr="003B5ED8">
        <w:rPr>
          <w:rFonts w:ascii="Amnesty Trade Gothic" w:eastAsia="Arial" w:hAnsi="Amnesty Trade Gothic"/>
          <w:spacing w:val="-1"/>
          <w:w w:val="94"/>
          <w:sz w:val="18"/>
          <w:szCs w:val="18"/>
        </w:rPr>
        <w:t>a</w:t>
      </w:r>
      <w:r w:rsidRPr="003B5ED8">
        <w:rPr>
          <w:rFonts w:ascii="Amnesty Trade Gothic" w:eastAsia="Arial" w:hAnsi="Amnesty Trade Gothic"/>
          <w:spacing w:val="1"/>
          <w:w w:val="94"/>
          <w:sz w:val="18"/>
          <w:szCs w:val="18"/>
        </w:rPr>
        <w:t>g</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w:t>
      </w:r>
      <w:r w:rsidRPr="003B5ED8">
        <w:rPr>
          <w:rFonts w:ascii="Amnesty Trade Gothic" w:eastAsia="Arial" w:hAnsi="Amnesty Trade Gothic"/>
          <w:spacing w:val="6"/>
          <w:w w:val="94"/>
          <w:sz w:val="18"/>
          <w:szCs w:val="18"/>
        </w:rPr>
        <w:t xml:space="preserve"> </w:t>
      </w:r>
    </w:p>
    <w:p w14:paraId="7083CE26" w14:textId="77777777" w:rsidR="007040AA" w:rsidRPr="003B5ED8" w:rsidRDefault="007040AA" w:rsidP="005F1766">
      <w:pPr>
        <w:tabs>
          <w:tab w:val="left" w:pos="9214"/>
        </w:tabs>
        <w:spacing w:before="87" w:line="240" w:lineRule="atLeast"/>
        <w:ind w:right="306"/>
        <w:rPr>
          <w:rFonts w:ascii="Amnesty Trade Gothic" w:eastAsia="Arial" w:hAnsi="Amnesty Trade Gothic"/>
          <w:spacing w:val="6"/>
          <w:w w:val="94"/>
          <w:sz w:val="18"/>
          <w:szCs w:val="18"/>
        </w:rPr>
      </w:pPr>
    </w:p>
    <w:p w14:paraId="0B888C5B" w14:textId="77777777" w:rsidR="007040AA" w:rsidRPr="003B5ED8" w:rsidRDefault="007040AA" w:rsidP="007040AA">
      <w:pPr>
        <w:tabs>
          <w:tab w:val="left" w:pos="9214"/>
        </w:tabs>
        <w:spacing w:line="278" w:lineRule="auto"/>
        <w:ind w:right="467"/>
        <w:rPr>
          <w:rFonts w:ascii="Amnesty Trade Gothic" w:eastAsia="Arial" w:hAnsi="Amnesty Trade Gothic"/>
          <w:sz w:val="18"/>
          <w:szCs w:val="18"/>
          <w:lang w:val="en-GB"/>
        </w:rPr>
      </w:pPr>
      <w:r w:rsidRPr="003B5ED8">
        <w:rPr>
          <w:rFonts w:ascii="Amnesty Trade Gothic" w:eastAsia="Arial" w:hAnsi="Amnesty Trade Gothic"/>
          <w:sz w:val="18"/>
          <w:szCs w:val="18"/>
          <w:lang w:val="en-GB"/>
        </w:rPr>
        <w:t xml:space="preserve">Prosecutors interviewed by Amnesty International stated that they are forced to attempt to prosecute perpetrators of forced or early marriage for the crime of rape, rather than the forced marriage. However, only happens if girls and their families are willing to file a complaint. Prosecutors and organizations working with women and girls pointed out that women and girls who have been subjected to forced or early marriage and/or their families are unwilling to file a complaint of rape due to the associated stigma and shame. </w:t>
      </w:r>
    </w:p>
    <w:p w14:paraId="107D3EFA" w14:textId="77777777" w:rsidR="007040AA" w:rsidRPr="003B5ED8" w:rsidRDefault="007040AA" w:rsidP="005F1766">
      <w:pPr>
        <w:tabs>
          <w:tab w:val="left" w:pos="9214"/>
        </w:tabs>
        <w:spacing w:before="87" w:line="240" w:lineRule="atLeast"/>
        <w:ind w:right="306"/>
        <w:rPr>
          <w:rFonts w:ascii="Amnesty Trade Gothic" w:eastAsia="Arial" w:hAnsi="Amnesty Trade Gothic"/>
          <w:sz w:val="18"/>
          <w:szCs w:val="18"/>
        </w:rPr>
      </w:pPr>
      <w:r w:rsidRPr="003B5ED8">
        <w:rPr>
          <w:rFonts w:ascii="Amnesty Trade Gothic" w:eastAsia="Arial" w:hAnsi="Amnesty Trade Gothic"/>
          <w:spacing w:val="1"/>
          <w:w w:val="94"/>
          <w:sz w:val="18"/>
          <w:szCs w:val="18"/>
        </w:rPr>
        <w:t>Th</w:t>
      </w:r>
      <w:r w:rsidRPr="003B5ED8">
        <w:rPr>
          <w:rFonts w:ascii="Amnesty Trade Gothic" w:eastAsia="Arial" w:hAnsi="Amnesty Trade Gothic"/>
          <w:w w:val="94"/>
          <w:sz w:val="18"/>
          <w:szCs w:val="18"/>
        </w:rPr>
        <w:t>e</w:t>
      </w:r>
      <w:r w:rsidRPr="003B5ED8">
        <w:rPr>
          <w:rFonts w:ascii="Amnesty Trade Gothic" w:eastAsia="Arial" w:hAnsi="Amnesty Trade Gothic"/>
          <w:spacing w:val="-1"/>
          <w:w w:val="94"/>
          <w:sz w:val="18"/>
          <w:szCs w:val="18"/>
        </w:rPr>
        <w:t xml:space="preserve"> </w:t>
      </w:r>
      <w:r w:rsidRPr="003B5ED8">
        <w:rPr>
          <w:rFonts w:ascii="Amnesty Trade Gothic" w:eastAsia="Arial" w:hAnsi="Amnesty Trade Gothic"/>
          <w:spacing w:val="1"/>
          <w:w w:val="94"/>
          <w:sz w:val="18"/>
          <w:szCs w:val="18"/>
        </w:rPr>
        <w:t>di</w:t>
      </w:r>
      <w:r w:rsidRPr="003B5ED8">
        <w:rPr>
          <w:rFonts w:ascii="Amnesty Trade Gothic" w:eastAsia="Arial" w:hAnsi="Amnesty Trade Gothic"/>
          <w:w w:val="94"/>
          <w:sz w:val="18"/>
          <w:szCs w:val="18"/>
        </w:rPr>
        <w:t>f</w:t>
      </w:r>
      <w:r w:rsidRPr="003B5ED8">
        <w:rPr>
          <w:rFonts w:ascii="Amnesty Trade Gothic" w:eastAsia="Arial" w:hAnsi="Amnesty Trade Gothic"/>
          <w:spacing w:val="1"/>
          <w:w w:val="94"/>
          <w:sz w:val="18"/>
          <w:szCs w:val="18"/>
        </w:rPr>
        <w:t>f</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e</w:t>
      </w:r>
      <w:r w:rsidRPr="003B5ED8">
        <w:rPr>
          <w:rFonts w:ascii="Amnesty Trade Gothic" w:eastAsia="Arial" w:hAnsi="Amnesty Trade Gothic"/>
          <w:spacing w:val="1"/>
          <w:w w:val="94"/>
          <w:sz w:val="18"/>
          <w:szCs w:val="18"/>
        </w:rPr>
        <w:t>n</w:t>
      </w:r>
      <w:r w:rsidRPr="003B5ED8">
        <w:rPr>
          <w:rFonts w:ascii="Amnesty Trade Gothic" w:eastAsia="Arial" w:hAnsi="Amnesty Trade Gothic"/>
          <w:w w:val="94"/>
          <w:sz w:val="18"/>
          <w:szCs w:val="18"/>
        </w:rPr>
        <w:t>t</w:t>
      </w:r>
      <w:r w:rsidRPr="003B5ED8">
        <w:rPr>
          <w:rFonts w:ascii="Amnesty Trade Gothic" w:eastAsia="Arial" w:hAnsi="Amnesty Trade Gothic"/>
          <w:spacing w:val="1"/>
          <w:w w:val="94"/>
          <w:sz w:val="18"/>
          <w:szCs w:val="18"/>
        </w:rPr>
        <w:t>i</w:t>
      </w:r>
      <w:r w:rsidRPr="003B5ED8">
        <w:rPr>
          <w:rFonts w:ascii="Amnesty Trade Gothic" w:eastAsia="Arial" w:hAnsi="Amnesty Trade Gothic"/>
          <w:spacing w:val="-1"/>
          <w:w w:val="94"/>
          <w:sz w:val="18"/>
          <w:szCs w:val="18"/>
        </w:rPr>
        <w:t>a</w:t>
      </w:r>
      <w:r w:rsidRPr="003B5ED8">
        <w:rPr>
          <w:rFonts w:ascii="Amnesty Trade Gothic" w:eastAsia="Arial" w:hAnsi="Amnesty Trade Gothic"/>
          <w:w w:val="94"/>
          <w:sz w:val="18"/>
          <w:szCs w:val="18"/>
        </w:rPr>
        <w:t>l</w:t>
      </w:r>
      <w:r w:rsidRPr="003B5ED8">
        <w:rPr>
          <w:rFonts w:ascii="Amnesty Trade Gothic" w:eastAsia="Arial" w:hAnsi="Amnesty Trade Gothic"/>
          <w:spacing w:val="21"/>
          <w:w w:val="94"/>
          <w:sz w:val="18"/>
          <w:szCs w:val="18"/>
        </w:rPr>
        <w:t xml:space="preserve"> </w:t>
      </w:r>
      <w:r w:rsidRPr="003B5ED8">
        <w:rPr>
          <w:rFonts w:ascii="Amnesty Trade Gothic" w:eastAsia="Arial" w:hAnsi="Amnesty Trade Gothic"/>
          <w:spacing w:val="-1"/>
          <w:sz w:val="18"/>
          <w:szCs w:val="18"/>
        </w:rPr>
        <w:t>m</w:t>
      </w:r>
      <w:r w:rsidRPr="003B5ED8">
        <w:rPr>
          <w:rFonts w:ascii="Amnesty Trade Gothic" w:eastAsia="Arial" w:hAnsi="Amnesty Trade Gothic"/>
          <w:spacing w:val="1"/>
          <w:sz w:val="18"/>
          <w:szCs w:val="18"/>
        </w:rPr>
        <w:t>ini</w:t>
      </w:r>
      <w:r w:rsidRPr="003B5ED8">
        <w:rPr>
          <w:rFonts w:ascii="Amnesty Trade Gothic" w:eastAsia="Arial" w:hAnsi="Amnesty Trade Gothic"/>
          <w:spacing w:val="-1"/>
          <w:sz w:val="18"/>
          <w:szCs w:val="18"/>
        </w:rPr>
        <w:t>m</w:t>
      </w:r>
      <w:r w:rsidRPr="003B5ED8">
        <w:rPr>
          <w:rFonts w:ascii="Amnesty Trade Gothic" w:eastAsia="Arial" w:hAnsi="Amnesty Trade Gothic"/>
          <w:spacing w:val="1"/>
          <w:sz w:val="18"/>
          <w:szCs w:val="18"/>
        </w:rPr>
        <w:t>u</w:t>
      </w:r>
      <w:r w:rsidRPr="003B5ED8">
        <w:rPr>
          <w:rFonts w:ascii="Amnesty Trade Gothic" w:eastAsia="Arial" w:hAnsi="Amnesty Trade Gothic"/>
          <w:sz w:val="18"/>
          <w:szCs w:val="18"/>
        </w:rPr>
        <w:t>m</w:t>
      </w:r>
      <w:r w:rsidRPr="003B5ED8">
        <w:rPr>
          <w:rFonts w:ascii="Amnesty Trade Gothic" w:eastAsia="Arial" w:hAnsi="Amnesty Trade Gothic"/>
          <w:spacing w:val="-1"/>
          <w:sz w:val="18"/>
          <w:szCs w:val="18"/>
        </w:rPr>
        <w:t xml:space="preserve"> </w:t>
      </w:r>
      <w:r w:rsidRPr="003B5ED8">
        <w:rPr>
          <w:rFonts w:ascii="Amnesty Trade Gothic" w:eastAsia="Arial" w:hAnsi="Amnesty Trade Gothic"/>
          <w:spacing w:val="-1"/>
          <w:w w:val="88"/>
          <w:sz w:val="18"/>
          <w:szCs w:val="18"/>
        </w:rPr>
        <w:t>ag</w:t>
      </w:r>
      <w:r w:rsidRPr="003B5ED8">
        <w:rPr>
          <w:rFonts w:ascii="Amnesty Trade Gothic" w:eastAsia="Arial" w:hAnsi="Amnesty Trade Gothic"/>
          <w:w w:val="88"/>
          <w:sz w:val="18"/>
          <w:szCs w:val="18"/>
        </w:rPr>
        <w:t>e</w:t>
      </w:r>
      <w:r w:rsidRPr="003B5ED8">
        <w:rPr>
          <w:rFonts w:ascii="Amnesty Trade Gothic" w:eastAsia="Arial" w:hAnsi="Amnesty Trade Gothic"/>
          <w:spacing w:val="10"/>
          <w:w w:val="88"/>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f</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3"/>
          <w:sz w:val="18"/>
          <w:szCs w:val="18"/>
        </w:rPr>
        <w:t>ma</w:t>
      </w:r>
      <w:r w:rsidRPr="003B5ED8">
        <w:rPr>
          <w:rFonts w:ascii="Amnesty Trade Gothic" w:eastAsia="Arial" w:hAnsi="Amnesty Trade Gothic"/>
          <w:w w:val="93"/>
          <w:sz w:val="18"/>
          <w:szCs w:val="18"/>
        </w:rPr>
        <w:t>rr</w:t>
      </w:r>
      <w:r w:rsidRPr="003B5ED8">
        <w:rPr>
          <w:rFonts w:ascii="Amnesty Trade Gothic" w:eastAsia="Arial" w:hAnsi="Amnesty Trade Gothic"/>
          <w:spacing w:val="1"/>
          <w:w w:val="93"/>
          <w:sz w:val="18"/>
          <w:szCs w:val="18"/>
        </w:rPr>
        <w:t>ia</w:t>
      </w:r>
      <w:r w:rsidRPr="003B5ED8">
        <w:rPr>
          <w:rFonts w:ascii="Amnesty Trade Gothic" w:eastAsia="Arial" w:hAnsi="Amnesty Trade Gothic"/>
          <w:spacing w:val="-1"/>
          <w:w w:val="93"/>
          <w:sz w:val="18"/>
          <w:szCs w:val="18"/>
        </w:rPr>
        <w:t>g</w:t>
      </w:r>
      <w:r w:rsidRPr="003B5ED8">
        <w:rPr>
          <w:rFonts w:ascii="Amnesty Trade Gothic" w:eastAsia="Arial" w:hAnsi="Amnesty Trade Gothic"/>
          <w:w w:val="93"/>
          <w:sz w:val="18"/>
          <w:szCs w:val="18"/>
        </w:rPr>
        <w:t>e</w:t>
      </w:r>
      <w:r w:rsidRPr="003B5ED8">
        <w:rPr>
          <w:rFonts w:ascii="Amnesty Trade Gothic" w:eastAsia="Arial" w:hAnsi="Amnesty Trade Gothic"/>
          <w:spacing w:val="8"/>
          <w:w w:val="93"/>
          <w:sz w:val="18"/>
          <w:szCs w:val="18"/>
        </w:rPr>
        <w:t xml:space="preserve"> </w:t>
      </w:r>
      <w:r w:rsidRPr="003B5ED8">
        <w:rPr>
          <w:rFonts w:ascii="Amnesty Trade Gothic" w:eastAsia="Arial" w:hAnsi="Amnesty Trade Gothic"/>
          <w:spacing w:val="3"/>
          <w:sz w:val="18"/>
          <w:szCs w:val="18"/>
        </w:rPr>
        <w:t>f</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r</w:t>
      </w:r>
      <w:r w:rsidRPr="003B5ED8">
        <w:rPr>
          <w:rFonts w:ascii="Amnesty Trade Gothic" w:eastAsia="Arial" w:hAnsi="Amnesty Trade Gothic"/>
          <w:spacing w:val="-11"/>
          <w:sz w:val="18"/>
          <w:szCs w:val="18"/>
        </w:rPr>
        <w:t xml:space="preserve"> </w:t>
      </w:r>
      <w:r w:rsidRPr="003B5ED8">
        <w:rPr>
          <w:rFonts w:ascii="Amnesty Trade Gothic" w:eastAsia="Arial" w:hAnsi="Amnesty Trade Gothic"/>
          <w:spacing w:val="1"/>
          <w:w w:val="91"/>
          <w:sz w:val="18"/>
          <w:szCs w:val="18"/>
        </w:rPr>
        <w:t>b</w:t>
      </w:r>
      <w:r w:rsidRPr="003B5ED8">
        <w:rPr>
          <w:rFonts w:ascii="Amnesty Trade Gothic" w:eastAsia="Arial" w:hAnsi="Amnesty Trade Gothic"/>
          <w:spacing w:val="-1"/>
          <w:w w:val="91"/>
          <w:sz w:val="18"/>
          <w:szCs w:val="18"/>
        </w:rPr>
        <w:t>oy</w:t>
      </w:r>
      <w:r w:rsidRPr="003B5ED8">
        <w:rPr>
          <w:rFonts w:ascii="Amnesty Trade Gothic" w:eastAsia="Arial" w:hAnsi="Amnesty Trade Gothic"/>
          <w:w w:val="91"/>
          <w:sz w:val="18"/>
          <w:szCs w:val="18"/>
        </w:rPr>
        <w:t>s</w:t>
      </w:r>
      <w:r w:rsidRPr="003B5ED8">
        <w:rPr>
          <w:rFonts w:ascii="Amnesty Trade Gothic" w:eastAsia="Arial" w:hAnsi="Amnesty Trade Gothic"/>
          <w:spacing w:val="5"/>
          <w:w w:val="91"/>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2"/>
          <w:sz w:val="18"/>
          <w:szCs w:val="18"/>
        </w:rPr>
        <w:t>g</w:t>
      </w:r>
      <w:r w:rsidRPr="003B5ED8">
        <w:rPr>
          <w:rFonts w:ascii="Amnesty Trade Gothic" w:eastAsia="Arial" w:hAnsi="Amnesty Trade Gothic"/>
          <w:spacing w:val="1"/>
          <w:w w:val="92"/>
          <w:sz w:val="18"/>
          <w:szCs w:val="18"/>
        </w:rPr>
        <w:t>i</w:t>
      </w:r>
      <w:r w:rsidRPr="003B5ED8">
        <w:rPr>
          <w:rFonts w:ascii="Amnesty Trade Gothic" w:eastAsia="Arial" w:hAnsi="Amnesty Trade Gothic"/>
          <w:w w:val="92"/>
          <w:sz w:val="18"/>
          <w:szCs w:val="18"/>
        </w:rPr>
        <w:t>r</w:t>
      </w:r>
      <w:r w:rsidRPr="003B5ED8">
        <w:rPr>
          <w:rFonts w:ascii="Amnesty Trade Gothic" w:eastAsia="Arial" w:hAnsi="Amnesty Trade Gothic"/>
          <w:spacing w:val="1"/>
          <w:w w:val="92"/>
          <w:sz w:val="18"/>
          <w:szCs w:val="18"/>
        </w:rPr>
        <w:t>l</w:t>
      </w:r>
      <w:r w:rsidRPr="003B5ED8">
        <w:rPr>
          <w:rFonts w:ascii="Amnesty Trade Gothic" w:eastAsia="Arial" w:hAnsi="Amnesty Trade Gothic"/>
          <w:w w:val="92"/>
          <w:sz w:val="18"/>
          <w:szCs w:val="18"/>
        </w:rPr>
        <w:t>s</w:t>
      </w:r>
      <w:r w:rsidRPr="003B5ED8">
        <w:rPr>
          <w:rFonts w:ascii="Amnesty Trade Gothic" w:eastAsia="Arial" w:hAnsi="Amnesty Trade Gothic"/>
          <w:spacing w:val="8"/>
          <w:w w:val="92"/>
          <w:sz w:val="18"/>
          <w:szCs w:val="18"/>
        </w:rPr>
        <w:t xml:space="preserve"> </w:t>
      </w:r>
      <w:r w:rsidRPr="003B5ED8">
        <w:rPr>
          <w:rFonts w:ascii="Amnesty Trade Gothic" w:eastAsia="Arial" w:hAnsi="Amnesty Trade Gothic"/>
          <w:spacing w:val="-1"/>
          <w:w w:val="92"/>
          <w:sz w:val="18"/>
          <w:szCs w:val="18"/>
        </w:rPr>
        <w:t>a</w:t>
      </w:r>
      <w:r w:rsidRPr="003B5ED8">
        <w:rPr>
          <w:rFonts w:ascii="Amnesty Trade Gothic" w:eastAsia="Arial" w:hAnsi="Amnesty Trade Gothic"/>
          <w:spacing w:val="1"/>
          <w:w w:val="92"/>
          <w:sz w:val="18"/>
          <w:szCs w:val="18"/>
        </w:rPr>
        <w:t>ls</w:t>
      </w:r>
      <w:r w:rsidRPr="003B5ED8">
        <w:rPr>
          <w:rFonts w:ascii="Amnesty Trade Gothic" w:eastAsia="Arial" w:hAnsi="Amnesty Trade Gothic"/>
          <w:w w:val="92"/>
          <w:sz w:val="18"/>
          <w:szCs w:val="18"/>
        </w:rPr>
        <w:t>o</w:t>
      </w:r>
      <w:r w:rsidRPr="003B5ED8">
        <w:rPr>
          <w:rFonts w:ascii="Amnesty Trade Gothic" w:eastAsia="Arial" w:hAnsi="Amnesty Trade Gothic"/>
          <w:spacing w:val="-3"/>
          <w:w w:val="92"/>
          <w:sz w:val="18"/>
          <w:szCs w:val="18"/>
        </w:rPr>
        <w:t xml:space="preserve"> </w:t>
      </w:r>
      <w:r w:rsidRPr="003B5ED8">
        <w:rPr>
          <w:rFonts w:ascii="Amnesty Trade Gothic" w:eastAsia="Arial" w:hAnsi="Amnesty Trade Gothic"/>
          <w:spacing w:val="1"/>
          <w:w w:val="92"/>
          <w:sz w:val="18"/>
          <w:szCs w:val="18"/>
        </w:rPr>
        <w:t>d</w:t>
      </w:r>
      <w:r w:rsidRPr="003B5ED8">
        <w:rPr>
          <w:rFonts w:ascii="Amnesty Trade Gothic" w:eastAsia="Arial" w:hAnsi="Amnesty Trade Gothic"/>
          <w:spacing w:val="-1"/>
          <w:w w:val="92"/>
          <w:sz w:val="18"/>
          <w:szCs w:val="18"/>
        </w:rPr>
        <w:t>e</w:t>
      </w:r>
      <w:r w:rsidRPr="003B5ED8">
        <w:rPr>
          <w:rFonts w:ascii="Amnesty Trade Gothic" w:eastAsia="Arial" w:hAnsi="Amnesty Trade Gothic"/>
          <w:spacing w:val="1"/>
          <w:w w:val="92"/>
          <w:sz w:val="18"/>
          <w:szCs w:val="18"/>
        </w:rPr>
        <w:t>ni</w:t>
      </w:r>
      <w:r w:rsidRPr="003B5ED8">
        <w:rPr>
          <w:rFonts w:ascii="Amnesty Trade Gothic" w:eastAsia="Arial" w:hAnsi="Amnesty Trade Gothic"/>
          <w:spacing w:val="-1"/>
          <w:w w:val="92"/>
          <w:sz w:val="18"/>
          <w:szCs w:val="18"/>
        </w:rPr>
        <w:t>e</w:t>
      </w:r>
      <w:r w:rsidRPr="003B5ED8">
        <w:rPr>
          <w:rFonts w:ascii="Amnesty Trade Gothic" w:eastAsia="Arial" w:hAnsi="Amnesty Trade Gothic"/>
          <w:w w:val="92"/>
          <w:sz w:val="18"/>
          <w:szCs w:val="18"/>
        </w:rPr>
        <w:t>s</w:t>
      </w:r>
      <w:r w:rsidRPr="003B5ED8">
        <w:rPr>
          <w:rFonts w:ascii="Amnesty Trade Gothic" w:eastAsia="Arial" w:hAnsi="Amnesty Trade Gothic"/>
          <w:spacing w:val="13"/>
          <w:w w:val="92"/>
          <w:sz w:val="18"/>
          <w:szCs w:val="18"/>
        </w:rPr>
        <w:t xml:space="preserve"> </w:t>
      </w:r>
      <w:r w:rsidRPr="003B5ED8">
        <w:rPr>
          <w:rFonts w:ascii="Amnesty Trade Gothic" w:eastAsia="Arial" w:hAnsi="Amnesty Trade Gothic"/>
          <w:spacing w:val="-1"/>
          <w:sz w:val="18"/>
          <w:szCs w:val="18"/>
        </w:rPr>
        <w:t>g</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r</w:t>
      </w:r>
      <w:r w:rsidRPr="003B5ED8">
        <w:rPr>
          <w:rFonts w:ascii="Amnesty Trade Gothic" w:eastAsia="Arial" w:hAnsi="Amnesty Trade Gothic"/>
          <w:spacing w:val="1"/>
          <w:sz w:val="18"/>
          <w:szCs w:val="18"/>
        </w:rPr>
        <w:t>l</w:t>
      </w:r>
      <w:r w:rsidRPr="003B5ED8">
        <w:rPr>
          <w:rFonts w:ascii="Amnesty Trade Gothic" w:eastAsia="Arial" w:hAnsi="Amnesty Trade Gothic"/>
          <w:sz w:val="18"/>
          <w:szCs w:val="18"/>
        </w:rPr>
        <w:t>s</w:t>
      </w:r>
      <w:r w:rsidRPr="003B5ED8">
        <w:rPr>
          <w:rFonts w:ascii="Amnesty Trade Gothic" w:eastAsia="Arial" w:hAnsi="Amnesty Trade Gothic"/>
          <w:spacing w:val="-14"/>
          <w:sz w:val="18"/>
          <w:szCs w:val="18"/>
        </w:rPr>
        <w:t xml:space="preserve"> </w:t>
      </w:r>
      <w:r w:rsidRPr="003B5ED8">
        <w:rPr>
          <w:rFonts w:ascii="Amnesty Trade Gothic" w:eastAsia="Arial" w:hAnsi="Amnesty Trade Gothic"/>
          <w:spacing w:val="-1"/>
          <w:w w:val="95"/>
          <w:sz w:val="18"/>
          <w:szCs w:val="18"/>
        </w:rPr>
        <w:t>e</w:t>
      </w:r>
      <w:r w:rsidRPr="003B5ED8">
        <w:rPr>
          <w:rFonts w:ascii="Amnesty Trade Gothic" w:eastAsia="Arial" w:hAnsi="Amnesty Trade Gothic"/>
          <w:spacing w:val="3"/>
          <w:w w:val="95"/>
          <w:sz w:val="18"/>
          <w:szCs w:val="18"/>
        </w:rPr>
        <w:t>q</w:t>
      </w:r>
      <w:r w:rsidRPr="003B5ED8">
        <w:rPr>
          <w:rFonts w:ascii="Amnesty Trade Gothic" w:eastAsia="Arial" w:hAnsi="Amnesty Trade Gothic"/>
          <w:spacing w:val="1"/>
          <w:w w:val="95"/>
          <w:sz w:val="18"/>
          <w:szCs w:val="18"/>
        </w:rPr>
        <w:t>u</w:t>
      </w:r>
      <w:r w:rsidRPr="003B5ED8">
        <w:rPr>
          <w:rFonts w:ascii="Amnesty Trade Gothic" w:eastAsia="Arial" w:hAnsi="Amnesty Trade Gothic"/>
          <w:spacing w:val="-1"/>
          <w:w w:val="95"/>
          <w:sz w:val="18"/>
          <w:szCs w:val="18"/>
        </w:rPr>
        <w:t>a</w:t>
      </w:r>
      <w:r w:rsidRPr="003B5ED8">
        <w:rPr>
          <w:rFonts w:ascii="Amnesty Trade Gothic" w:eastAsia="Arial" w:hAnsi="Amnesty Trade Gothic"/>
          <w:w w:val="95"/>
          <w:sz w:val="18"/>
          <w:szCs w:val="18"/>
        </w:rPr>
        <w:t>l</w:t>
      </w:r>
      <w:r w:rsidRPr="003B5ED8">
        <w:rPr>
          <w:rFonts w:ascii="Amnesty Trade Gothic" w:eastAsia="Arial" w:hAnsi="Amnesty Trade Gothic"/>
          <w:spacing w:val="4"/>
          <w:w w:val="95"/>
          <w:sz w:val="18"/>
          <w:szCs w:val="18"/>
        </w:rPr>
        <w:t xml:space="preserve"> </w:t>
      </w:r>
      <w:r w:rsidRPr="003B5ED8">
        <w:rPr>
          <w:rFonts w:ascii="Amnesty Trade Gothic" w:eastAsia="Arial" w:hAnsi="Amnesty Trade Gothic"/>
          <w:spacing w:val="1"/>
          <w:sz w:val="18"/>
          <w:szCs w:val="18"/>
        </w:rPr>
        <w:t>p</w:t>
      </w:r>
      <w:r w:rsidRPr="003B5ED8">
        <w:rPr>
          <w:rFonts w:ascii="Amnesty Trade Gothic" w:eastAsia="Arial" w:hAnsi="Amnesty Trade Gothic"/>
          <w:sz w:val="18"/>
          <w:szCs w:val="18"/>
        </w:rPr>
        <w:t>r</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te</w:t>
      </w:r>
      <w:r w:rsidRPr="003B5ED8">
        <w:rPr>
          <w:rFonts w:ascii="Amnesty Trade Gothic" w:eastAsia="Arial" w:hAnsi="Amnesty Trade Gothic"/>
          <w:spacing w:val="-1"/>
          <w:sz w:val="18"/>
          <w:szCs w:val="18"/>
        </w:rPr>
        <w:t>c</w:t>
      </w:r>
      <w:r w:rsidRPr="003B5ED8">
        <w:rPr>
          <w:rFonts w:ascii="Amnesty Trade Gothic" w:eastAsia="Arial" w:hAnsi="Amnesty Trade Gothic"/>
          <w:sz w:val="18"/>
          <w:szCs w:val="18"/>
        </w:rPr>
        <w:t>t</w:t>
      </w:r>
      <w:r w:rsidRPr="003B5ED8">
        <w:rPr>
          <w:rFonts w:ascii="Amnesty Trade Gothic" w:eastAsia="Arial" w:hAnsi="Amnesty Trade Gothic"/>
          <w:spacing w:val="1"/>
          <w:sz w:val="18"/>
          <w:szCs w:val="18"/>
        </w:rPr>
        <w:t>i</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 xml:space="preserve">n </w:t>
      </w:r>
      <w:r w:rsidRPr="003B5ED8">
        <w:rPr>
          <w:rFonts w:ascii="Amnesty Trade Gothic" w:eastAsia="Arial" w:hAnsi="Amnesty Trade Gothic"/>
          <w:spacing w:val="1"/>
          <w:sz w:val="18"/>
          <w:szCs w:val="18"/>
        </w:rPr>
        <w:t>und</w:t>
      </w:r>
      <w:r w:rsidRPr="003B5ED8">
        <w:rPr>
          <w:rFonts w:ascii="Amnesty Trade Gothic" w:eastAsia="Arial" w:hAnsi="Amnesty Trade Gothic"/>
          <w:spacing w:val="-1"/>
          <w:sz w:val="18"/>
          <w:szCs w:val="18"/>
        </w:rPr>
        <w:t>e</w:t>
      </w:r>
      <w:r w:rsidRPr="003B5ED8">
        <w:rPr>
          <w:rFonts w:ascii="Amnesty Trade Gothic" w:eastAsia="Arial" w:hAnsi="Amnesty Trade Gothic"/>
          <w:sz w:val="18"/>
          <w:szCs w:val="18"/>
        </w:rPr>
        <w:t>r</w:t>
      </w:r>
      <w:r w:rsidRPr="003B5ED8">
        <w:rPr>
          <w:rFonts w:ascii="Amnesty Trade Gothic" w:eastAsia="Arial" w:hAnsi="Amnesty Trade Gothic"/>
          <w:spacing w:val="-11"/>
          <w:sz w:val="18"/>
          <w:szCs w:val="18"/>
        </w:rPr>
        <w:t xml:space="preserve"> </w:t>
      </w:r>
      <w:r w:rsidRPr="003B5ED8">
        <w:rPr>
          <w:rFonts w:ascii="Amnesty Trade Gothic" w:eastAsia="Arial" w:hAnsi="Amnesty Trade Gothic"/>
          <w:spacing w:val="1"/>
          <w:sz w:val="18"/>
          <w:szCs w:val="18"/>
        </w:rPr>
        <w:t>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sz w:val="18"/>
          <w:szCs w:val="18"/>
        </w:rPr>
        <w:t>l</w:t>
      </w:r>
      <w:r w:rsidRPr="003B5ED8">
        <w:rPr>
          <w:rFonts w:ascii="Amnesty Trade Gothic" w:eastAsia="Arial" w:hAnsi="Amnesty Trade Gothic"/>
          <w:spacing w:val="-1"/>
          <w:sz w:val="18"/>
          <w:szCs w:val="18"/>
        </w:rPr>
        <w:t>a</w:t>
      </w:r>
      <w:r w:rsidRPr="003B5ED8">
        <w:rPr>
          <w:rFonts w:ascii="Amnesty Trade Gothic" w:eastAsia="Arial" w:hAnsi="Amnesty Trade Gothic"/>
          <w:sz w:val="18"/>
          <w:szCs w:val="18"/>
        </w:rPr>
        <w:t xml:space="preserve">w. </w:t>
      </w:r>
      <w:r w:rsidRPr="003B5ED8">
        <w:rPr>
          <w:rFonts w:ascii="Amnesty Trade Gothic" w:eastAsia="Arial" w:hAnsi="Amnesty Trade Gothic"/>
          <w:spacing w:val="1"/>
          <w:w w:val="92"/>
          <w:sz w:val="18"/>
          <w:szCs w:val="18"/>
        </w:rPr>
        <w:t>Th</w:t>
      </w:r>
      <w:r w:rsidRPr="003B5ED8">
        <w:rPr>
          <w:rFonts w:ascii="Amnesty Trade Gothic" w:eastAsia="Arial" w:hAnsi="Amnesty Trade Gothic"/>
          <w:spacing w:val="-1"/>
          <w:w w:val="92"/>
          <w:sz w:val="18"/>
          <w:szCs w:val="18"/>
        </w:rPr>
        <w:t>e</w:t>
      </w:r>
      <w:r w:rsidRPr="003B5ED8">
        <w:rPr>
          <w:rFonts w:ascii="Amnesty Trade Gothic" w:eastAsia="Arial" w:hAnsi="Amnesty Trade Gothic"/>
          <w:w w:val="92"/>
          <w:sz w:val="18"/>
          <w:szCs w:val="18"/>
        </w:rPr>
        <w:t>re</w:t>
      </w:r>
      <w:r w:rsidRPr="003B5ED8">
        <w:rPr>
          <w:rFonts w:ascii="Amnesty Trade Gothic" w:eastAsia="Arial" w:hAnsi="Amnesty Trade Gothic"/>
          <w:spacing w:val="7"/>
          <w:w w:val="92"/>
          <w:sz w:val="18"/>
          <w:szCs w:val="18"/>
        </w:rPr>
        <w:t xml:space="preserve"> </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s</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o</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4"/>
          <w:sz w:val="18"/>
          <w:szCs w:val="18"/>
        </w:rPr>
        <w:t>o</w:t>
      </w:r>
      <w:r w:rsidRPr="003B5ED8">
        <w:rPr>
          <w:rFonts w:ascii="Amnesty Trade Gothic" w:eastAsia="Arial" w:hAnsi="Amnesty Trade Gothic"/>
          <w:spacing w:val="1"/>
          <w:w w:val="94"/>
          <w:sz w:val="18"/>
          <w:szCs w:val="18"/>
        </w:rPr>
        <w:t>bj</w:t>
      </w:r>
      <w:r w:rsidRPr="003B5ED8">
        <w:rPr>
          <w:rFonts w:ascii="Amnesty Trade Gothic" w:eastAsia="Arial" w:hAnsi="Amnesty Trade Gothic"/>
          <w:spacing w:val="-1"/>
          <w:w w:val="94"/>
          <w:sz w:val="18"/>
          <w:szCs w:val="18"/>
        </w:rPr>
        <w:t>ec</w:t>
      </w:r>
      <w:r w:rsidRPr="003B5ED8">
        <w:rPr>
          <w:rFonts w:ascii="Amnesty Trade Gothic" w:eastAsia="Arial" w:hAnsi="Amnesty Trade Gothic"/>
          <w:w w:val="94"/>
          <w:sz w:val="18"/>
          <w:szCs w:val="18"/>
        </w:rPr>
        <w:t>t</w:t>
      </w:r>
      <w:r w:rsidRPr="003B5ED8">
        <w:rPr>
          <w:rFonts w:ascii="Amnesty Trade Gothic" w:eastAsia="Arial" w:hAnsi="Amnesty Trade Gothic"/>
          <w:spacing w:val="1"/>
          <w:w w:val="94"/>
          <w:sz w:val="18"/>
          <w:szCs w:val="18"/>
        </w:rPr>
        <w:t>i</w:t>
      </w:r>
      <w:r w:rsidRPr="003B5ED8">
        <w:rPr>
          <w:rFonts w:ascii="Amnesty Trade Gothic" w:eastAsia="Arial" w:hAnsi="Amnesty Trade Gothic"/>
          <w:spacing w:val="-1"/>
          <w:w w:val="94"/>
          <w:sz w:val="18"/>
          <w:szCs w:val="18"/>
        </w:rPr>
        <w:t>v</w:t>
      </w:r>
      <w:r w:rsidRPr="003B5ED8">
        <w:rPr>
          <w:rFonts w:ascii="Amnesty Trade Gothic" w:eastAsia="Arial" w:hAnsi="Amnesty Trade Gothic"/>
          <w:w w:val="94"/>
          <w:sz w:val="18"/>
          <w:szCs w:val="18"/>
        </w:rPr>
        <w:t>e</w:t>
      </w:r>
      <w:r w:rsidRPr="003B5ED8">
        <w:rPr>
          <w:rFonts w:ascii="Amnesty Trade Gothic" w:eastAsia="Arial" w:hAnsi="Amnesty Trade Gothic"/>
          <w:spacing w:val="1"/>
          <w:w w:val="94"/>
          <w:sz w:val="18"/>
          <w:szCs w:val="18"/>
        </w:rPr>
        <w:t xml:space="preserve"> ju</w:t>
      </w:r>
      <w:r w:rsidRPr="003B5ED8">
        <w:rPr>
          <w:rFonts w:ascii="Amnesty Trade Gothic" w:eastAsia="Arial" w:hAnsi="Amnesty Trade Gothic"/>
          <w:spacing w:val="-1"/>
          <w:w w:val="94"/>
          <w:sz w:val="18"/>
          <w:szCs w:val="18"/>
        </w:rPr>
        <w:t>s</w:t>
      </w:r>
      <w:r w:rsidRPr="003B5ED8">
        <w:rPr>
          <w:rFonts w:ascii="Amnesty Trade Gothic" w:eastAsia="Arial" w:hAnsi="Amnesty Trade Gothic"/>
          <w:w w:val="94"/>
          <w:sz w:val="18"/>
          <w:szCs w:val="18"/>
        </w:rPr>
        <w:t>t</w:t>
      </w:r>
      <w:r w:rsidRPr="003B5ED8">
        <w:rPr>
          <w:rFonts w:ascii="Amnesty Trade Gothic" w:eastAsia="Arial" w:hAnsi="Amnesty Trade Gothic"/>
          <w:spacing w:val="1"/>
          <w:w w:val="94"/>
          <w:sz w:val="18"/>
          <w:szCs w:val="18"/>
        </w:rPr>
        <w:t>i</w:t>
      </w:r>
      <w:r w:rsidRPr="003B5ED8">
        <w:rPr>
          <w:rFonts w:ascii="Amnesty Trade Gothic" w:eastAsia="Arial" w:hAnsi="Amnesty Trade Gothic"/>
          <w:w w:val="94"/>
          <w:sz w:val="18"/>
          <w:szCs w:val="18"/>
        </w:rPr>
        <w:t>f</w:t>
      </w:r>
      <w:r w:rsidRPr="003B5ED8">
        <w:rPr>
          <w:rFonts w:ascii="Amnesty Trade Gothic" w:eastAsia="Arial" w:hAnsi="Amnesty Trade Gothic"/>
          <w:spacing w:val="1"/>
          <w:w w:val="94"/>
          <w:sz w:val="18"/>
          <w:szCs w:val="18"/>
        </w:rPr>
        <w:t>i</w:t>
      </w:r>
      <w:r w:rsidRPr="003B5ED8">
        <w:rPr>
          <w:rFonts w:ascii="Amnesty Trade Gothic" w:eastAsia="Arial" w:hAnsi="Amnesty Trade Gothic"/>
          <w:spacing w:val="-1"/>
          <w:w w:val="94"/>
          <w:sz w:val="18"/>
          <w:szCs w:val="18"/>
        </w:rPr>
        <w:t>ca</w:t>
      </w:r>
      <w:r w:rsidRPr="003B5ED8">
        <w:rPr>
          <w:rFonts w:ascii="Amnesty Trade Gothic" w:eastAsia="Arial" w:hAnsi="Amnesty Trade Gothic"/>
          <w:w w:val="94"/>
          <w:sz w:val="18"/>
          <w:szCs w:val="18"/>
        </w:rPr>
        <w:t>t</w:t>
      </w:r>
      <w:r w:rsidRPr="003B5ED8">
        <w:rPr>
          <w:rFonts w:ascii="Amnesty Trade Gothic" w:eastAsia="Arial" w:hAnsi="Amnesty Trade Gothic"/>
          <w:spacing w:val="1"/>
          <w:w w:val="94"/>
          <w:sz w:val="18"/>
          <w:szCs w:val="18"/>
        </w:rPr>
        <w:t>io</w:t>
      </w:r>
      <w:r w:rsidRPr="003B5ED8">
        <w:rPr>
          <w:rFonts w:ascii="Amnesty Trade Gothic" w:eastAsia="Arial" w:hAnsi="Amnesty Trade Gothic"/>
          <w:w w:val="94"/>
          <w:sz w:val="18"/>
          <w:szCs w:val="18"/>
        </w:rPr>
        <w:t>n</w:t>
      </w:r>
      <w:r w:rsidRPr="003B5ED8">
        <w:rPr>
          <w:rFonts w:ascii="Amnesty Trade Gothic" w:eastAsia="Arial" w:hAnsi="Amnesty Trade Gothic"/>
          <w:spacing w:val="25"/>
          <w:w w:val="94"/>
          <w:sz w:val="18"/>
          <w:szCs w:val="18"/>
        </w:rPr>
        <w:t xml:space="preserve"> </w:t>
      </w:r>
      <w:r w:rsidRPr="003B5ED8">
        <w:rPr>
          <w:rFonts w:ascii="Amnesty Trade Gothic" w:eastAsia="Arial" w:hAnsi="Amnesty Trade Gothic"/>
          <w:spacing w:val="1"/>
          <w:sz w:val="18"/>
          <w:szCs w:val="18"/>
        </w:rPr>
        <w:t>f</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r</w:t>
      </w:r>
      <w:r w:rsidRPr="003B5ED8">
        <w:rPr>
          <w:rFonts w:ascii="Amnesty Trade Gothic" w:eastAsia="Arial" w:hAnsi="Amnesty Trade Gothic"/>
          <w:spacing w:val="-11"/>
          <w:sz w:val="18"/>
          <w:szCs w:val="18"/>
        </w:rPr>
        <w:t xml:space="preserve"> </w:t>
      </w:r>
      <w:r w:rsidRPr="003B5ED8">
        <w:rPr>
          <w:rFonts w:ascii="Amnesty Trade Gothic" w:eastAsia="Arial" w:hAnsi="Amnesty Trade Gothic"/>
          <w:sz w:val="18"/>
          <w:szCs w:val="18"/>
        </w:rPr>
        <w:t>a</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2"/>
          <w:sz w:val="18"/>
          <w:szCs w:val="18"/>
        </w:rPr>
        <w:t>di</w:t>
      </w:r>
      <w:r w:rsidRPr="003B5ED8">
        <w:rPr>
          <w:rFonts w:ascii="Amnesty Trade Gothic" w:eastAsia="Arial" w:hAnsi="Amnesty Trade Gothic"/>
          <w:w w:val="92"/>
          <w:sz w:val="18"/>
          <w:szCs w:val="18"/>
        </w:rPr>
        <w:t>f</w:t>
      </w:r>
      <w:r w:rsidRPr="003B5ED8">
        <w:rPr>
          <w:rFonts w:ascii="Amnesty Trade Gothic" w:eastAsia="Arial" w:hAnsi="Amnesty Trade Gothic"/>
          <w:spacing w:val="1"/>
          <w:w w:val="92"/>
          <w:sz w:val="18"/>
          <w:szCs w:val="18"/>
        </w:rPr>
        <w:t>f</w:t>
      </w:r>
      <w:r w:rsidRPr="003B5ED8">
        <w:rPr>
          <w:rFonts w:ascii="Amnesty Trade Gothic" w:eastAsia="Arial" w:hAnsi="Amnesty Trade Gothic"/>
          <w:spacing w:val="-1"/>
          <w:w w:val="92"/>
          <w:sz w:val="18"/>
          <w:szCs w:val="18"/>
        </w:rPr>
        <w:t>e</w:t>
      </w:r>
      <w:r w:rsidRPr="003B5ED8">
        <w:rPr>
          <w:rFonts w:ascii="Amnesty Trade Gothic" w:eastAsia="Arial" w:hAnsi="Amnesty Trade Gothic"/>
          <w:w w:val="92"/>
          <w:sz w:val="18"/>
          <w:szCs w:val="18"/>
        </w:rPr>
        <w:t>r</w:t>
      </w:r>
      <w:r w:rsidRPr="003B5ED8">
        <w:rPr>
          <w:rFonts w:ascii="Amnesty Trade Gothic" w:eastAsia="Arial" w:hAnsi="Amnesty Trade Gothic"/>
          <w:spacing w:val="-1"/>
          <w:w w:val="92"/>
          <w:sz w:val="18"/>
          <w:szCs w:val="18"/>
        </w:rPr>
        <w:t>e</w:t>
      </w:r>
      <w:r w:rsidRPr="003B5ED8">
        <w:rPr>
          <w:rFonts w:ascii="Amnesty Trade Gothic" w:eastAsia="Arial" w:hAnsi="Amnesty Trade Gothic"/>
          <w:spacing w:val="1"/>
          <w:w w:val="92"/>
          <w:sz w:val="18"/>
          <w:szCs w:val="18"/>
        </w:rPr>
        <w:t>n</w:t>
      </w:r>
      <w:r w:rsidRPr="003B5ED8">
        <w:rPr>
          <w:rFonts w:ascii="Amnesty Trade Gothic" w:eastAsia="Arial" w:hAnsi="Amnesty Trade Gothic"/>
          <w:w w:val="92"/>
          <w:sz w:val="18"/>
          <w:szCs w:val="18"/>
        </w:rPr>
        <w:t>t</w:t>
      </w:r>
      <w:r w:rsidRPr="003B5ED8">
        <w:rPr>
          <w:rFonts w:ascii="Amnesty Trade Gothic" w:eastAsia="Arial" w:hAnsi="Amnesty Trade Gothic"/>
          <w:spacing w:val="1"/>
          <w:w w:val="92"/>
          <w:sz w:val="18"/>
          <w:szCs w:val="18"/>
        </w:rPr>
        <w:t>i</w:t>
      </w:r>
      <w:r w:rsidRPr="003B5ED8">
        <w:rPr>
          <w:rFonts w:ascii="Amnesty Trade Gothic" w:eastAsia="Arial" w:hAnsi="Amnesty Trade Gothic"/>
          <w:spacing w:val="-1"/>
          <w:w w:val="92"/>
          <w:sz w:val="18"/>
          <w:szCs w:val="18"/>
        </w:rPr>
        <w:t>a</w:t>
      </w:r>
      <w:r w:rsidRPr="003B5ED8">
        <w:rPr>
          <w:rFonts w:ascii="Amnesty Trade Gothic" w:eastAsia="Arial" w:hAnsi="Amnesty Trade Gothic"/>
          <w:w w:val="92"/>
          <w:sz w:val="18"/>
          <w:szCs w:val="18"/>
        </w:rPr>
        <w:t>l</w:t>
      </w:r>
      <w:r w:rsidRPr="003B5ED8">
        <w:rPr>
          <w:rFonts w:ascii="Amnesty Trade Gothic" w:eastAsia="Arial" w:hAnsi="Amnesty Trade Gothic"/>
          <w:spacing w:val="38"/>
          <w:w w:val="92"/>
          <w:sz w:val="18"/>
          <w:szCs w:val="18"/>
        </w:rPr>
        <w:t xml:space="preserve"> </w:t>
      </w:r>
      <w:r w:rsidRPr="003B5ED8">
        <w:rPr>
          <w:rFonts w:ascii="Amnesty Trade Gothic" w:eastAsia="Arial" w:hAnsi="Amnesty Trade Gothic"/>
          <w:spacing w:val="1"/>
          <w:w w:val="92"/>
          <w:sz w:val="18"/>
          <w:szCs w:val="18"/>
        </w:rPr>
        <w:t>l</w:t>
      </w:r>
      <w:r w:rsidRPr="003B5ED8">
        <w:rPr>
          <w:rFonts w:ascii="Amnesty Trade Gothic" w:eastAsia="Arial" w:hAnsi="Amnesty Trade Gothic"/>
          <w:spacing w:val="-1"/>
          <w:w w:val="92"/>
          <w:sz w:val="18"/>
          <w:szCs w:val="18"/>
        </w:rPr>
        <w:t>ega</w:t>
      </w:r>
      <w:r w:rsidRPr="003B5ED8">
        <w:rPr>
          <w:rFonts w:ascii="Amnesty Trade Gothic" w:eastAsia="Arial" w:hAnsi="Amnesty Trade Gothic"/>
          <w:w w:val="92"/>
          <w:sz w:val="18"/>
          <w:szCs w:val="18"/>
        </w:rPr>
        <w:t>l</w:t>
      </w:r>
      <w:r w:rsidRPr="003B5ED8">
        <w:rPr>
          <w:rFonts w:ascii="Amnesty Trade Gothic" w:eastAsia="Arial" w:hAnsi="Amnesty Trade Gothic"/>
          <w:spacing w:val="2"/>
          <w:w w:val="92"/>
          <w:sz w:val="18"/>
          <w:szCs w:val="18"/>
        </w:rPr>
        <w:t xml:space="preserve"> </w:t>
      </w:r>
      <w:r w:rsidRPr="003B5ED8">
        <w:rPr>
          <w:rFonts w:ascii="Amnesty Trade Gothic" w:eastAsia="Arial" w:hAnsi="Amnesty Trade Gothic"/>
          <w:spacing w:val="-1"/>
          <w:w w:val="92"/>
          <w:sz w:val="18"/>
          <w:szCs w:val="18"/>
        </w:rPr>
        <w:t>a</w:t>
      </w:r>
      <w:r w:rsidRPr="003B5ED8">
        <w:rPr>
          <w:rFonts w:ascii="Amnesty Trade Gothic" w:eastAsia="Arial" w:hAnsi="Amnesty Trade Gothic"/>
          <w:spacing w:val="1"/>
          <w:w w:val="92"/>
          <w:sz w:val="18"/>
          <w:szCs w:val="18"/>
        </w:rPr>
        <w:t>g</w:t>
      </w:r>
      <w:r w:rsidRPr="003B5ED8">
        <w:rPr>
          <w:rFonts w:ascii="Amnesty Trade Gothic" w:eastAsia="Arial" w:hAnsi="Amnesty Trade Gothic"/>
          <w:w w:val="92"/>
          <w:sz w:val="18"/>
          <w:szCs w:val="18"/>
        </w:rPr>
        <w:t>e</w:t>
      </w:r>
      <w:r w:rsidRPr="003B5ED8">
        <w:rPr>
          <w:rFonts w:ascii="Amnesty Trade Gothic" w:eastAsia="Arial" w:hAnsi="Amnesty Trade Gothic"/>
          <w:spacing w:val="-6"/>
          <w:w w:val="92"/>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f</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3"/>
          <w:sz w:val="18"/>
          <w:szCs w:val="18"/>
        </w:rPr>
        <w:t>m</w:t>
      </w:r>
      <w:r w:rsidRPr="003B5ED8">
        <w:rPr>
          <w:rFonts w:ascii="Amnesty Trade Gothic" w:eastAsia="Arial" w:hAnsi="Amnesty Trade Gothic"/>
          <w:spacing w:val="-1"/>
          <w:w w:val="93"/>
          <w:sz w:val="18"/>
          <w:szCs w:val="18"/>
        </w:rPr>
        <w:t>a</w:t>
      </w:r>
      <w:r w:rsidRPr="003B5ED8">
        <w:rPr>
          <w:rFonts w:ascii="Amnesty Trade Gothic" w:eastAsia="Arial" w:hAnsi="Amnesty Trade Gothic"/>
          <w:w w:val="93"/>
          <w:sz w:val="18"/>
          <w:szCs w:val="18"/>
        </w:rPr>
        <w:t>rr</w:t>
      </w:r>
      <w:r w:rsidRPr="003B5ED8">
        <w:rPr>
          <w:rFonts w:ascii="Amnesty Trade Gothic" w:eastAsia="Arial" w:hAnsi="Amnesty Trade Gothic"/>
          <w:spacing w:val="1"/>
          <w:w w:val="93"/>
          <w:sz w:val="18"/>
          <w:szCs w:val="18"/>
        </w:rPr>
        <w:t>i</w:t>
      </w:r>
      <w:r w:rsidRPr="003B5ED8">
        <w:rPr>
          <w:rFonts w:ascii="Amnesty Trade Gothic" w:eastAsia="Arial" w:hAnsi="Amnesty Trade Gothic"/>
          <w:spacing w:val="-1"/>
          <w:w w:val="93"/>
          <w:sz w:val="18"/>
          <w:szCs w:val="18"/>
        </w:rPr>
        <w:t>a</w:t>
      </w:r>
      <w:r w:rsidRPr="003B5ED8">
        <w:rPr>
          <w:rFonts w:ascii="Amnesty Trade Gothic" w:eastAsia="Arial" w:hAnsi="Amnesty Trade Gothic"/>
          <w:spacing w:val="1"/>
          <w:w w:val="93"/>
          <w:sz w:val="18"/>
          <w:szCs w:val="18"/>
        </w:rPr>
        <w:t>g</w:t>
      </w:r>
      <w:r w:rsidRPr="003B5ED8">
        <w:rPr>
          <w:rFonts w:ascii="Amnesty Trade Gothic" w:eastAsia="Arial" w:hAnsi="Amnesty Trade Gothic"/>
          <w:w w:val="93"/>
          <w:sz w:val="18"/>
          <w:szCs w:val="18"/>
        </w:rPr>
        <w:t>e</w:t>
      </w:r>
      <w:r w:rsidRPr="003B5ED8">
        <w:rPr>
          <w:rFonts w:ascii="Amnesty Trade Gothic" w:eastAsia="Arial" w:hAnsi="Amnesty Trade Gothic"/>
          <w:spacing w:val="8"/>
          <w:w w:val="93"/>
          <w:sz w:val="18"/>
          <w:szCs w:val="18"/>
        </w:rPr>
        <w:t xml:space="preserve"> </w:t>
      </w:r>
      <w:r w:rsidRPr="003B5ED8">
        <w:rPr>
          <w:rFonts w:ascii="Amnesty Trade Gothic" w:eastAsia="Arial" w:hAnsi="Amnesty Trade Gothic"/>
          <w:spacing w:val="1"/>
          <w:w w:val="93"/>
          <w:sz w:val="18"/>
          <w:szCs w:val="18"/>
        </w:rPr>
        <w:t>b</w:t>
      </w:r>
      <w:r w:rsidRPr="003B5ED8">
        <w:rPr>
          <w:rFonts w:ascii="Amnesty Trade Gothic" w:eastAsia="Arial" w:hAnsi="Amnesty Trade Gothic"/>
          <w:spacing w:val="-1"/>
          <w:w w:val="93"/>
          <w:sz w:val="18"/>
          <w:szCs w:val="18"/>
        </w:rPr>
        <w:t>ase</w:t>
      </w:r>
      <w:r w:rsidRPr="003B5ED8">
        <w:rPr>
          <w:rFonts w:ascii="Amnesty Trade Gothic" w:eastAsia="Arial" w:hAnsi="Amnesty Trade Gothic"/>
          <w:w w:val="93"/>
          <w:sz w:val="18"/>
          <w:szCs w:val="18"/>
        </w:rPr>
        <w:t>d</w:t>
      </w:r>
      <w:r w:rsidRPr="003B5ED8">
        <w:rPr>
          <w:rFonts w:ascii="Amnesty Trade Gothic" w:eastAsia="Arial" w:hAnsi="Amnesty Trade Gothic"/>
          <w:spacing w:val="8"/>
          <w:w w:val="93"/>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n</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w w:val="91"/>
          <w:sz w:val="18"/>
          <w:szCs w:val="18"/>
        </w:rPr>
        <w:t>s</w:t>
      </w:r>
      <w:r w:rsidRPr="003B5ED8">
        <w:rPr>
          <w:rFonts w:ascii="Amnesty Trade Gothic" w:eastAsia="Arial" w:hAnsi="Amnesty Trade Gothic"/>
          <w:spacing w:val="-2"/>
          <w:w w:val="91"/>
          <w:sz w:val="18"/>
          <w:szCs w:val="18"/>
        </w:rPr>
        <w:t>e</w:t>
      </w:r>
      <w:r w:rsidRPr="003B5ED8">
        <w:rPr>
          <w:rFonts w:ascii="Amnesty Trade Gothic" w:eastAsia="Arial" w:hAnsi="Amnesty Trade Gothic"/>
          <w:spacing w:val="-1"/>
          <w:w w:val="91"/>
          <w:sz w:val="18"/>
          <w:szCs w:val="18"/>
        </w:rPr>
        <w:t>x</w:t>
      </w:r>
      <w:r w:rsidRPr="003B5ED8">
        <w:rPr>
          <w:rFonts w:ascii="Amnesty Trade Gothic" w:eastAsia="Arial" w:hAnsi="Amnesty Trade Gothic"/>
          <w:w w:val="91"/>
          <w:sz w:val="18"/>
          <w:szCs w:val="18"/>
        </w:rPr>
        <w:t>.</w:t>
      </w:r>
      <w:r w:rsidRPr="003B5ED8">
        <w:rPr>
          <w:rFonts w:ascii="Amnesty Trade Gothic" w:eastAsia="Arial" w:hAnsi="Amnesty Trade Gothic"/>
          <w:spacing w:val="3"/>
          <w:w w:val="91"/>
          <w:sz w:val="18"/>
          <w:szCs w:val="18"/>
        </w:rPr>
        <w:t xml:space="preserve"> </w:t>
      </w:r>
      <w:r w:rsidRPr="003B5ED8">
        <w:rPr>
          <w:rFonts w:ascii="Amnesty Trade Gothic" w:eastAsia="Arial" w:hAnsi="Amnesty Trade Gothic"/>
          <w:spacing w:val="1"/>
          <w:w w:val="91"/>
          <w:sz w:val="18"/>
          <w:szCs w:val="18"/>
        </w:rPr>
        <w:t>Th</w:t>
      </w:r>
      <w:r w:rsidRPr="003B5ED8">
        <w:rPr>
          <w:rFonts w:ascii="Amnesty Trade Gothic" w:eastAsia="Arial" w:hAnsi="Amnesty Trade Gothic"/>
          <w:spacing w:val="-1"/>
          <w:w w:val="91"/>
          <w:sz w:val="18"/>
          <w:szCs w:val="18"/>
        </w:rPr>
        <w:t>e</w:t>
      </w:r>
      <w:r w:rsidRPr="003B5ED8">
        <w:rPr>
          <w:rFonts w:ascii="Amnesty Trade Gothic" w:eastAsia="Arial" w:hAnsi="Amnesty Trade Gothic"/>
          <w:spacing w:val="1"/>
          <w:w w:val="91"/>
          <w:sz w:val="18"/>
          <w:szCs w:val="18"/>
        </w:rPr>
        <w:t>s</w:t>
      </w:r>
      <w:r w:rsidRPr="003B5ED8">
        <w:rPr>
          <w:rFonts w:ascii="Amnesty Trade Gothic" w:eastAsia="Arial" w:hAnsi="Amnesty Trade Gothic"/>
          <w:w w:val="91"/>
          <w:sz w:val="18"/>
          <w:szCs w:val="18"/>
        </w:rPr>
        <w:t>e</w:t>
      </w:r>
      <w:r w:rsidRPr="003B5ED8">
        <w:rPr>
          <w:rFonts w:ascii="Amnesty Trade Gothic" w:eastAsia="Arial" w:hAnsi="Amnesty Trade Gothic"/>
          <w:spacing w:val="5"/>
          <w:w w:val="91"/>
          <w:sz w:val="18"/>
          <w:szCs w:val="18"/>
        </w:rPr>
        <w:t xml:space="preserve"> </w:t>
      </w:r>
      <w:r w:rsidRPr="003B5ED8">
        <w:rPr>
          <w:rFonts w:ascii="Amnesty Trade Gothic" w:eastAsia="Arial" w:hAnsi="Amnesty Trade Gothic"/>
          <w:spacing w:val="1"/>
          <w:w w:val="91"/>
          <w:sz w:val="18"/>
          <w:szCs w:val="18"/>
        </w:rPr>
        <w:t>p</w:t>
      </w:r>
      <w:r w:rsidRPr="003B5ED8">
        <w:rPr>
          <w:rFonts w:ascii="Amnesty Trade Gothic" w:eastAsia="Arial" w:hAnsi="Amnesty Trade Gothic"/>
          <w:w w:val="91"/>
          <w:sz w:val="18"/>
          <w:szCs w:val="18"/>
        </w:rPr>
        <w:t>r</w:t>
      </w:r>
      <w:r w:rsidRPr="003B5ED8">
        <w:rPr>
          <w:rFonts w:ascii="Amnesty Trade Gothic" w:eastAsia="Arial" w:hAnsi="Amnesty Trade Gothic"/>
          <w:spacing w:val="1"/>
          <w:w w:val="91"/>
          <w:sz w:val="18"/>
          <w:szCs w:val="18"/>
        </w:rPr>
        <w:t>o</w:t>
      </w:r>
      <w:r w:rsidRPr="003B5ED8">
        <w:rPr>
          <w:rFonts w:ascii="Amnesty Trade Gothic" w:eastAsia="Arial" w:hAnsi="Amnesty Trade Gothic"/>
          <w:spacing w:val="-1"/>
          <w:w w:val="91"/>
          <w:sz w:val="18"/>
          <w:szCs w:val="18"/>
        </w:rPr>
        <w:t>v</w:t>
      </w:r>
      <w:r w:rsidRPr="003B5ED8">
        <w:rPr>
          <w:rFonts w:ascii="Amnesty Trade Gothic" w:eastAsia="Arial" w:hAnsi="Amnesty Trade Gothic"/>
          <w:spacing w:val="1"/>
          <w:w w:val="91"/>
          <w:sz w:val="18"/>
          <w:szCs w:val="18"/>
        </w:rPr>
        <w:t>i</w:t>
      </w:r>
      <w:r w:rsidRPr="003B5ED8">
        <w:rPr>
          <w:rFonts w:ascii="Amnesty Trade Gothic" w:eastAsia="Arial" w:hAnsi="Amnesty Trade Gothic"/>
          <w:spacing w:val="-1"/>
          <w:w w:val="91"/>
          <w:sz w:val="18"/>
          <w:szCs w:val="18"/>
        </w:rPr>
        <w:t>s</w:t>
      </w:r>
      <w:r w:rsidRPr="003B5ED8">
        <w:rPr>
          <w:rFonts w:ascii="Amnesty Trade Gothic" w:eastAsia="Arial" w:hAnsi="Amnesty Trade Gothic"/>
          <w:spacing w:val="1"/>
          <w:w w:val="91"/>
          <w:sz w:val="18"/>
          <w:szCs w:val="18"/>
        </w:rPr>
        <w:t>i</w:t>
      </w:r>
      <w:r w:rsidRPr="003B5ED8">
        <w:rPr>
          <w:rFonts w:ascii="Amnesty Trade Gothic" w:eastAsia="Arial" w:hAnsi="Amnesty Trade Gothic"/>
          <w:spacing w:val="-1"/>
          <w:w w:val="91"/>
          <w:sz w:val="18"/>
          <w:szCs w:val="18"/>
        </w:rPr>
        <w:t>o</w:t>
      </w:r>
      <w:r w:rsidRPr="003B5ED8">
        <w:rPr>
          <w:rFonts w:ascii="Amnesty Trade Gothic" w:eastAsia="Arial" w:hAnsi="Amnesty Trade Gothic"/>
          <w:spacing w:val="1"/>
          <w:w w:val="91"/>
          <w:sz w:val="18"/>
          <w:szCs w:val="18"/>
        </w:rPr>
        <w:t>n</w:t>
      </w:r>
      <w:r w:rsidRPr="003B5ED8">
        <w:rPr>
          <w:rFonts w:ascii="Amnesty Trade Gothic" w:eastAsia="Arial" w:hAnsi="Amnesty Trade Gothic"/>
          <w:w w:val="91"/>
          <w:sz w:val="18"/>
          <w:szCs w:val="18"/>
        </w:rPr>
        <w:t>s</w:t>
      </w:r>
      <w:r w:rsidRPr="003B5ED8">
        <w:rPr>
          <w:rFonts w:ascii="Amnesty Trade Gothic" w:eastAsia="Arial" w:hAnsi="Amnesty Trade Gothic"/>
          <w:spacing w:val="22"/>
          <w:w w:val="91"/>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z w:val="18"/>
          <w:szCs w:val="18"/>
        </w:rPr>
        <w:t xml:space="preserve">re </w:t>
      </w:r>
      <w:r w:rsidRPr="003B5ED8">
        <w:rPr>
          <w:rFonts w:ascii="Amnesty Trade Gothic" w:eastAsia="Times New Roman" w:hAnsi="Amnesty Trade Gothic" w:cs="Times New Roman"/>
          <w:spacing w:val="1"/>
          <w:w w:val="111"/>
          <w:sz w:val="18"/>
          <w:szCs w:val="18"/>
        </w:rPr>
        <w:t>d</w:t>
      </w:r>
      <w:r w:rsidRPr="003B5ED8">
        <w:rPr>
          <w:rFonts w:ascii="Amnesty Trade Gothic" w:eastAsia="Times New Roman" w:hAnsi="Amnesty Trade Gothic" w:cs="Times New Roman"/>
          <w:spacing w:val="1"/>
          <w:w w:val="79"/>
          <w:sz w:val="18"/>
          <w:szCs w:val="18"/>
        </w:rPr>
        <w:t>i</w:t>
      </w:r>
      <w:r w:rsidRPr="003B5ED8">
        <w:rPr>
          <w:rFonts w:ascii="Amnesty Trade Gothic" w:eastAsia="Times New Roman" w:hAnsi="Amnesty Trade Gothic" w:cs="Times New Roman"/>
          <w:spacing w:val="-1"/>
          <w:w w:val="114"/>
          <w:sz w:val="18"/>
          <w:szCs w:val="18"/>
        </w:rPr>
        <w:t>s</w:t>
      </w:r>
      <w:r w:rsidRPr="003B5ED8">
        <w:rPr>
          <w:rFonts w:ascii="Amnesty Trade Gothic" w:eastAsia="Times New Roman" w:hAnsi="Amnesty Trade Gothic" w:cs="Times New Roman"/>
          <w:spacing w:val="-1"/>
          <w:w w:val="112"/>
          <w:sz w:val="18"/>
          <w:szCs w:val="18"/>
        </w:rPr>
        <w:t>c</w:t>
      </w:r>
      <w:r w:rsidRPr="003B5ED8">
        <w:rPr>
          <w:rFonts w:ascii="Amnesty Trade Gothic" w:eastAsia="Times New Roman" w:hAnsi="Amnesty Trade Gothic" w:cs="Times New Roman"/>
          <w:w w:val="90"/>
          <w:sz w:val="18"/>
          <w:szCs w:val="18"/>
        </w:rPr>
        <w:t>r</w:t>
      </w:r>
      <w:r w:rsidRPr="003B5ED8">
        <w:rPr>
          <w:rFonts w:ascii="Amnesty Trade Gothic" w:eastAsia="Times New Roman" w:hAnsi="Amnesty Trade Gothic" w:cs="Times New Roman"/>
          <w:spacing w:val="1"/>
          <w:w w:val="90"/>
          <w:sz w:val="18"/>
          <w:szCs w:val="18"/>
        </w:rPr>
        <w:t>i</w:t>
      </w:r>
      <w:r w:rsidRPr="003B5ED8">
        <w:rPr>
          <w:rFonts w:ascii="Amnesty Trade Gothic" w:eastAsia="Times New Roman" w:hAnsi="Amnesty Trade Gothic" w:cs="Times New Roman"/>
          <w:spacing w:val="-1"/>
          <w:w w:val="107"/>
          <w:sz w:val="18"/>
          <w:szCs w:val="18"/>
        </w:rPr>
        <w:t>m</w:t>
      </w:r>
      <w:r w:rsidRPr="003B5ED8">
        <w:rPr>
          <w:rFonts w:ascii="Amnesty Trade Gothic" w:eastAsia="Times New Roman" w:hAnsi="Amnesty Trade Gothic" w:cs="Times New Roman"/>
          <w:spacing w:val="1"/>
          <w:w w:val="79"/>
          <w:sz w:val="18"/>
          <w:szCs w:val="18"/>
        </w:rPr>
        <w:t>i</w:t>
      </w:r>
      <w:r w:rsidRPr="003B5ED8">
        <w:rPr>
          <w:rFonts w:ascii="Amnesty Trade Gothic" w:eastAsia="Times New Roman" w:hAnsi="Amnesty Trade Gothic" w:cs="Times New Roman"/>
          <w:spacing w:val="1"/>
          <w:w w:val="111"/>
          <w:sz w:val="18"/>
          <w:szCs w:val="18"/>
        </w:rPr>
        <w:t>n</w:t>
      </w:r>
      <w:r w:rsidRPr="003B5ED8">
        <w:rPr>
          <w:rFonts w:ascii="Amnesty Trade Gothic" w:eastAsia="Times New Roman" w:hAnsi="Amnesty Trade Gothic" w:cs="Times New Roman"/>
          <w:spacing w:val="-1"/>
          <w:w w:val="112"/>
          <w:sz w:val="18"/>
          <w:szCs w:val="18"/>
        </w:rPr>
        <w:t>a</w:t>
      </w:r>
      <w:r w:rsidRPr="003B5ED8">
        <w:rPr>
          <w:rFonts w:ascii="Amnesty Trade Gothic" w:eastAsia="Times New Roman" w:hAnsi="Amnesty Trade Gothic" w:cs="Times New Roman"/>
          <w:sz w:val="18"/>
          <w:szCs w:val="18"/>
        </w:rPr>
        <w:t>t</w:t>
      </w:r>
      <w:r w:rsidRPr="003B5ED8">
        <w:rPr>
          <w:rFonts w:ascii="Amnesty Trade Gothic" w:eastAsia="Times New Roman" w:hAnsi="Amnesty Trade Gothic" w:cs="Times New Roman"/>
          <w:spacing w:val="-1"/>
          <w:sz w:val="18"/>
          <w:szCs w:val="18"/>
        </w:rPr>
        <w:t>o</w:t>
      </w:r>
      <w:r w:rsidRPr="003B5ED8">
        <w:rPr>
          <w:rFonts w:ascii="Amnesty Trade Gothic" w:eastAsia="Times New Roman" w:hAnsi="Amnesty Trade Gothic" w:cs="Times New Roman"/>
          <w:w w:val="93"/>
          <w:sz w:val="18"/>
          <w:szCs w:val="18"/>
        </w:rPr>
        <w:t>r</w:t>
      </w:r>
      <w:r w:rsidRPr="003B5ED8">
        <w:rPr>
          <w:rFonts w:ascii="Amnesty Trade Gothic" w:eastAsia="Times New Roman" w:hAnsi="Amnesty Trade Gothic" w:cs="Times New Roman"/>
          <w:spacing w:val="-1"/>
          <w:w w:val="93"/>
          <w:sz w:val="18"/>
          <w:szCs w:val="18"/>
        </w:rPr>
        <w:t>y</w:t>
      </w:r>
      <w:r w:rsidRPr="003B5ED8">
        <w:rPr>
          <w:rFonts w:ascii="Amnesty Trade Gothic" w:eastAsia="Times New Roman" w:hAnsi="Amnesty Trade Gothic" w:cs="Times New Roman"/>
          <w:w w:val="111"/>
          <w:sz w:val="18"/>
          <w:szCs w:val="18"/>
        </w:rPr>
        <w:t>,</w:t>
      </w:r>
      <w:r w:rsidRPr="003B5ED8">
        <w:rPr>
          <w:rFonts w:ascii="Amnesty Trade Gothic" w:eastAsia="Times New Roman" w:hAnsi="Amnesty Trade Gothic" w:cs="Times New Roman"/>
          <w:spacing w:val="6"/>
          <w:sz w:val="18"/>
          <w:szCs w:val="18"/>
        </w:rPr>
        <w:t xml:space="preserve"> </w:t>
      </w:r>
      <w:r w:rsidRPr="003B5ED8">
        <w:rPr>
          <w:rFonts w:ascii="Amnesty Trade Gothic" w:eastAsia="Times New Roman" w:hAnsi="Amnesty Trade Gothic" w:cs="Times New Roman"/>
          <w:spacing w:val="1"/>
          <w:w w:val="111"/>
          <w:sz w:val="18"/>
          <w:szCs w:val="18"/>
        </w:rPr>
        <w:t>b</w:t>
      </w:r>
      <w:r w:rsidRPr="003B5ED8">
        <w:rPr>
          <w:rFonts w:ascii="Amnesty Trade Gothic" w:eastAsia="Times New Roman" w:hAnsi="Amnesty Trade Gothic" w:cs="Times New Roman"/>
          <w:w w:val="107"/>
          <w:sz w:val="18"/>
          <w:szCs w:val="18"/>
        </w:rPr>
        <w:t>r</w:t>
      </w:r>
      <w:r w:rsidRPr="003B5ED8">
        <w:rPr>
          <w:rFonts w:ascii="Amnesty Trade Gothic" w:eastAsia="Times New Roman" w:hAnsi="Amnesty Trade Gothic" w:cs="Times New Roman"/>
          <w:spacing w:val="-1"/>
          <w:w w:val="107"/>
          <w:sz w:val="18"/>
          <w:szCs w:val="18"/>
        </w:rPr>
        <w:t>e</w:t>
      </w:r>
      <w:r w:rsidRPr="003B5ED8">
        <w:rPr>
          <w:rFonts w:ascii="Amnesty Trade Gothic" w:eastAsia="Times New Roman" w:hAnsi="Amnesty Trade Gothic" w:cs="Times New Roman"/>
          <w:spacing w:val="1"/>
          <w:w w:val="112"/>
          <w:sz w:val="18"/>
          <w:szCs w:val="18"/>
        </w:rPr>
        <w:t>a</w:t>
      </w:r>
      <w:r w:rsidRPr="003B5ED8">
        <w:rPr>
          <w:rFonts w:ascii="Amnesty Trade Gothic" w:eastAsia="Times New Roman" w:hAnsi="Amnesty Trade Gothic" w:cs="Times New Roman"/>
          <w:spacing w:val="-1"/>
          <w:w w:val="112"/>
          <w:sz w:val="18"/>
          <w:szCs w:val="18"/>
        </w:rPr>
        <w:t>c</w:t>
      </w:r>
      <w:r w:rsidRPr="003B5ED8">
        <w:rPr>
          <w:rFonts w:ascii="Amnesty Trade Gothic" w:eastAsia="Times New Roman" w:hAnsi="Amnesty Trade Gothic" w:cs="Times New Roman"/>
          <w:spacing w:val="1"/>
          <w:w w:val="111"/>
          <w:sz w:val="18"/>
          <w:szCs w:val="18"/>
        </w:rPr>
        <w:t>h</w:t>
      </w:r>
      <w:r w:rsidRPr="003B5ED8">
        <w:rPr>
          <w:rFonts w:ascii="Amnesty Trade Gothic" w:eastAsia="Times New Roman" w:hAnsi="Amnesty Trade Gothic" w:cs="Times New Roman"/>
          <w:spacing w:val="1"/>
          <w:w w:val="79"/>
          <w:sz w:val="18"/>
          <w:szCs w:val="18"/>
        </w:rPr>
        <w:t>i</w:t>
      </w:r>
      <w:r w:rsidRPr="003B5ED8">
        <w:rPr>
          <w:rFonts w:ascii="Amnesty Trade Gothic" w:eastAsia="Times New Roman" w:hAnsi="Amnesty Trade Gothic" w:cs="Times New Roman"/>
          <w:spacing w:val="1"/>
          <w:w w:val="111"/>
          <w:sz w:val="18"/>
          <w:szCs w:val="18"/>
        </w:rPr>
        <w:t>n</w:t>
      </w:r>
      <w:r w:rsidRPr="003B5ED8">
        <w:rPr>
          <w:rFonts w:ascii="Amnesty Trade Gothic" w:eastAsia="Times New Roman" w:hAnsi="Amnesty Trade Gothic" w:cs="Times New Roman"/>
          <w:sz w:val="18"/>
          <w:szCs w:val="18"/>
        </w:rPr>
        <w:t>g</w:t>
      </w:r>
      <w:r w:rsidRPr="003B5ED8">
        <w:rPr>
          <w:rFonts w:ascii="Amnesty Trade Gothic" w:eastAsia="Times New Roman" w:hAnsi="Amnesty Trade Gothic" w:cs="Times New Roman"/>
          <w:spacing w:val="4"/>
          <w:sz w:val="18"/>
          <w:szCs w:val="18"/>
        </w:rPr>
        <w:t xml:space="preserve"> </w:t>
      </w:r>
      <w:r w:rsidRPr="003B5ED8">
        <w:rPr>
          <w:rFonts w:ascii="Amnesty Trade Gothic" w:eastAsia="Times New Roman" w:hAnsi="Amnesty Trade Gothic" w:cs="Times New Roman"/>
          <w:w w:val="104"/>
          <w:sz w:val="18"/>
          <w:szCs w:val="18"/>
        </w:rPr>
        <w:t>B</w:t>
      </w:r>
      <w:r w:rsidRPr="003B5ED8">
        <w:rPr>
          <w:rFonts w:ascii="Amnesty Trade Gothic" w:eastAsia="Times New Roman" w:hAnsi="Amnesty Trade Gothic" w:cs="Times New Roman"/>
          <w:spacing w:val="1"/>
          <w:w w:val="104"/>
          <w:sz w:val="18"/>
          <w:szCs w:val="18"/>
        </w:rPr>
        <w:t>u</w:t>
      </w:r>
      <w:r w:rsidRPr="003B5ED8">
        <w:rPr>
          <w:rFonts w:ascii="Amnesty Trade Gothic" w:eastAsia="Times New Roman" w:hAnsi="Amnesty Trade Gothic" w:cs="Times New Roman"/>
          <w:sz w:val="18"/>
          <w:szCs w:val="18"/>
        </w:rPr>
        <w:t>r</w:t>
      </w:r>
      <w:r w:rsidRPr="003B5ED8">
        <w:rPr>
          <w:rFonts w:ascii="Amnesty Trade Gothic" w:eastAsia="Times New Roman" w:hAnsi="Amnesty Trade Gothic" w:cs="Times New Roman"/>
          <w:spacing w:val="-1"/>
          <w:sz w:val="18"/>
          <w:szCs w:val="18"/>
        </w:rPr>
        <w:t>k</w:t>
      </w:r>
      <w:r w:rsidRPr="003B5ED8">
        <w:rPr>
          <w:rFonts w:ascii="Amnesty Trade Gothic" w:eastAsia="Times New Roman" w:hAnsi="Amnesty Trade Gothic" w:cs="Times New Roman"/>
          <w:spacing w:val="1"/>
          <w:w w:val="79"/>
          <w:sz w:val="18"/>
          <w:szCs w:val="18"/>
        </w:rPr>
        <w:t>i</w:t>
      </w:r>
      <w:r w:rsidRPr="003B5ED8">
        <w:rPr>
          <w:rFonts w:ascii="Amnesty Trade Gothic" w:eastAsia="Times New Roman" w:hAnsi="Amnesty Trade Gothic" w:cs="Times New Roman"/>
          <w:spacing w:val="1"/>
          <w:w w:val="111"/>
          <w:sz w:val="18"/>
          <w:szCs w:val="18"/>
        </w:rPr>
        <w:t>n</w:t>
      </w:r>
      <w:r w:rsidRPr="003B5ED8">
        <w:rPr>
          <w:rFonts w:ascii="Amnesty Trade Gothic" w:eastAsia="Times New Roman" w:hAnsi="Amnesty Trade Gothic" w:cs="Times New Roman"/>
          <w:w w:val="112"/>
          <w:sz w:val="18"/>
          <w:szCs w:val="18"/>
        </w:rPr>
        <w:t>a</w:t>
      </w:r>
      <w:r w:rsidRPr="003B5ED8">
        <w:rPr>
          <w:rFonts w:ascii="Amnesty Trade Gothic" w:eastAsia="Times New Roman" w:hAnsi="Amnesty Trade Gothic" w:cs="Times New Roman"/>
          <w:spacing w:val="4"/>
          <w:sz w:val="18"/>
          <w:szCs w:val="18"/>
        </w:rPr>
        <w:t xml:space="preserve"> </w:t>
      </w:r>
      <w:r w:rsidRPr="003B5ED8">
        <w:rPr>
          <w:rFonts w:ascii="Amnesty Trade Gothic" w:eastAsia="Times New Roman" w:hAnsi="Amnesty Trade Gothic" w:cs="Times New Roman"/>
          <w:spacing w:val="1"/>
          <w:sz w:val="18"/>
          <w:szCs w:val="18"/>
        </w:rPr>
        <w:t>F</w:t>
      </w:r>
      <w:r w:rsidRPr="003B5ED8">
        <w:rPr>
          <w:rFonts w:ascii="Amnesty Trade Gothic" w:eastAsia="Times New Roman" w:hAnsi="Amnesty Trade Gothic" w:cs="Times New Roman"/>
          <w:spacing w:val="-1"/>
          <w:w w:val="112"/>
          <w:sz w:val="18"/>
          <w:szCs w:val="18"/>
        </w:rPr>
        <w:t>a</w:t>
      </w:r>
      <w:r w:rsidRPr="003B5ED8">
        <w:rPr>
          <w:rFonts w:ascii="Amnesty Trade Gothic" w:eastAsia="Times New Roman" w:hAnsi="Amnesty Trade Gothic" w:cs="Times New Roman"/>
          <w:spacing w:val="-1"/>
          <w:w w:val="114"/>
          <w:sz w:val="18"/>
          <w:szCs w:val="18"/>
        </w:rPr>
        <w:t>s</w:t>
      </w:r>
      <w:r w:rsidRPr="003B5ED8">
        <w:rPr>
          <w:rFonts w:ascii="Amnesty Trade Gothic" w:eastAsia="Times New Roman" w:hAnsi="Amnesty Trade Gothic" w:cs="Times New Roman"/>
          <w:spacing w:val="-1"/>
          <w:sz w:val="18"/>
          <w:szCs w:val="18"/>
        </w:rPr>
        <w:t>o</w:t>
      </w:r>
      <w:r w:rsidRPr="003B5ED8">
        <w:rPr>
          <w:rFonts w:ascii="Amnesty Trade Gothic" w:eastAsia="Times New Roman" w:hAnsi="Amnesty Trade Gothic" w:cs="Times New Roman"/>
          <w:spacing w:val="1"/>
          <w:w w:val="66"/>
          <w:sz w:val="18"/>
          <w:szCs w:val="18"/>
        </w:rPr>
        <w:t>’</w:t>
      </w:r>
      <w:r w:rsidRPr="003B5ED8">
        <w:rPr>
          <w:rFonts w:ascii="Amnesty Trade Gothic" w:eastAsia="Times New Roman" w:hAnsi="Amnesty Trade Gothic" w:cs="Times New Roman"/>
          <w:w w:val="114"/>
          <w:sz w:val="18"/>
          <w:szCs w:val="18"/>
        </w:rPr>
        <w:t>s</w:t>
      </w:r>
      <w:r w:rsidRPr="003B5ED8">
        <w:rPr>
          <w:rFonts w:ascii="Amnesty Trade Gothic" w:eastAsia="Times New Roman" w:hAnsi="Amnesty Trade Gothic" w:cs="Times New Roman"/>
          <w:spacing w:val="4"/>
          <w:sz w:val="18"/>
          <w:szCs w:val="18"/>
        </w:rPr>
        <w:t xml:space="preserve"> </w:t>
      </w:r>
      <w:r w:rsidRPr="003B5ED8">
        <w:rPr>
          <w:rFonts w:ascii="Amnesty Trade Gothic" w:eastAsia="Times New Roman" w:hAnsi="Amnesty Trade Gothic" w:cs="Times New Roman"/>
          <w:spacing w:val="-1"/>
          <w:sz w:val="18"/>
          <w:szCs w:val="18"/>
        </w:rPr>
        <w:t>o</w:t>
      </w:r>
      <w:r w:rsidRPr="003B5ED8">
        <w:rPr>
          <w:rFonts w:ascii="Amnesty Trade Gothic" w:eastAsia="Times New Roman" w:hAnsi="Amnesty Trade Gothic" w:cs="Times New Roman"/>
          <w:spacing w:val="1"/>
          <w:w w:val="111"/>
          <w:sz w:val="18"/>
          <w:szCs w:val="18"/>
        </w:rPr>
        <w:t>b</w:t>
      </w:r>
      <w:r w:rsidRPr="003B5ED8">
        <w:rPr>
          <w:rFonts w:ascii="Amnesty Trade Gothic" w:eastAsia="Times New Roman" w:hAnsi="Amnesty Trade Gothic" w:cs="Times New Roman"/>
          <w:spacing w:val="1"/>
          <w:w w:val="79"/>
          <w:sz w:val="18"/>
          <w:szCs w:val="18"/>
        </w:rPr>
        <w:t>li</w:t>
      </w:r>
      <w:r w:rsidRPr="003B5ED8">
        <w:rPr>
          <w:rFonts w:ascii="Amnesty Trade Gothic" w:eastAsia="Times New Roman" w:hAnsi="Amnesty Trade Gothic" w:cs="Times New Roman"/>
          <w:spacing w:val="-1"/>
          <w:sz w:val="18"/>
          <w:szCs w:val="18"/>
        </w:rPr>
        <w:t>g</w:t>
      </w:r>
      <w:r w:rsidRPr="003B5ED8">
        <w:rPr>
          <w:rFonts w:ascii="Amnesty Trade Gothic" w:eastAsia="Times New Roman" w:hAnsi="Amnesty Trade Gothic" w:cs="Times New Roman"/>
          <w:spacing w:val="-1"/>
          <w:w w:val="112"/>
          <w:sz w:val="18"/>
          <w:szCs w:val="18"/>
        </w:rPr>
        <w:t>a</w:t>
      </w:r>
      <w:r w:rsidRPr="003B5ED8">
        <w:rPr>
          <w:rFonts w:ascii="Amnesty Trade Gothic" w:eastAsia="Times New Roman" w:hAnsi="Amnesty Trade Gothic" w:cs="Times New Roman"/>
          <w:w w:val="89"/>
          <w:sz w:val="18"/>
          <w:szCs w:val="18"/>
        </w:rPr>
        <w:t>t</w:t>
      </w:r>
      <w:r w:rsidRPr="003B5ED8">
        <w:rPr>
          <w:rFonts w:ascii="Amnesty Trade Gothic" w:eastAsia="Times New Roman" w:hAnsi="Amnesty Trade Gothic" w:cs="Times New Roman"/>
          <w:spacing w:val="1"/>
          <w:w w:val="89"/>
          <w:sz w:val="18"/>
          <w:szCs w:val="18"/>
        </w:rPr>
        <w:t>i</w:t>
      </w:r>
      <w:r w:rsidRPr="003B5ED8">
        <w:rPr>
          <w:rFonts w:ascii="Amnesty Trade Gothic" w:eastAsia="Times New Roman" w:hAnsi="Amnesty Trade Gothic" w:cs="Times New Roman"/>
          <w:spacing w:val="-1"/>
          <w:sz w:val="18"/>
          <w:szCs w:val="18"/>
        </w:rPr>
        <w:t>o</w:t>
      </w:r>
      <w:r w:rsidRPr="003B5ED8">
        <w:rPr>
          <w:rFonts w:ascii="Amnesty Trade Gothic" w:eastAsia="Times New Roman" w:hAnsi="Amnesty Trade Gothic" w:cs="Times New Roman"/>
          <w:spacing w:val="1"/>
          <w:w w:val="111"/>
          <w:sz w:val="18"/>
          <w:szCs w:val="18"/>
        </w:rPr>
        <w:t>n</w:t>
      </w:r>
      <w:r w:rsidRPr="003B5ED8">
        <w:rPr>
          <w:rFonts w:ascii="Amnesty Trade Gothic" w:eastAsia="Times New Roman" w:hAnsi="Amnesty Trade Gothic" w:cs="Times New Roman"/>
          <w:w w:val="114"/>
          <w:sz w:val="18"/>
          <w:szCs w:val="18"/>
        </w:rPr>
        <w:t>s</w:t>
      </w:r>
      <w:r w:rsidRPr="003B5ED8">
        <w:rPr>
          <w:rFonts w:ascii="Amnesty Trade Gothic" w:eastAsia="Times New Roman" w:hAnsi="Amnesty Trade Gothic" w:cs="Times New Roman"/>
          <w:spacing w:val="4"/>
          <w:sz w:val="18"/>
          <w:szCs w:val="18"/>
        </w:rPr>
        <w:t xml:space="preserve"> </w:t>
      </w:r>
      <w:r w:rsidRPr="003B5ED8">
        <w:rPr>
          <w:rFonts w:ascii="Amnesty Trade Gothic" w:eastAsia="Times New Roman" w:hAnsi="Amnesty Trade Gothic" w:cs="Times New Roman"/>
          <w:spacing w:val="1"/>
          <w:sz w:val="18"/>
          <w:szCs w:val="18"/>
        </w:rPr>
        <w:t>t</w:t>
      </w:r>
      <w:r w:rsidRPr="003B5ED8">
        <w:rPr>
          <w:rFonts w:ascii="Amnesty Trade Gothic" w:eastAsia="Times New Roman" w:hAnsi="Amnesty Trade Gothic" w:cs="Times New Roman"/>
          <w:sz w:val="18"/>
          <w:szCs w:val="18"/>
        </w:rPr>
        <w:t>o</w:t>
      </w:r>
      <w:r w:rsidRPr="003B5ED8">
        <w:rPr>
          <w:rFonts w:ascii="Amnesty Trade Gothic" w:eastAsia="Times New Roman" w:hAnsi="Amnesty Trade Gothic" w:cs="Times New Roman"/>
          <w:spacing w:val="4"/>
          <w:sz w:val="18"/>
          <w:szCs w:val="18"/>
        </w:rPr>
        <w:t xml:space="preserve"> </w:t>
      </w:r>
      <w:r w:rsidRPr="003B5ED8">
        <w:rPr>
          <w:rFonts w:ascii="Amnesty Trade Gothic" w:eastAsia="Times New Roman" w:hAnsi="Amnesty Trade Gothic" w:cs="Times New Roman"/>
          <w:spacing w:val="-1"/>
          <w:sz w:val="18"/>
          <w:szCs w:val="18"/>
        </w:rPr>
        <w:t>e</w:t>
      </w:r>
      <w:r w:rsidRPr="003B5ED8">
        <w:rPr>
          <w:rFonts w:ascii="Amnesty Trade Gothic" w:eastAsia="Times New Roman" w:hAnsi="Amnesty Trade Gothic" w:cs="Times New Roman"/>
          <w:spacing w:val="1"/>
          <w:sz w:val="18"/>
          <w:szCs w:val="18"/>
        </w:rPr>
        <w:t>n</w:t>
      </w:r>
      <w:r w:rsidRPr="003B5ED8">
        <w:rPr>
          <w:rFonts w:ascii="Amnesty Trade Gothic" w:eastAsia="Times New Roman" w:hAnsi="Amnesty Trade Gothic" w:cs="Times New Roman"/>
          <w:spacing w:val="-1"/>
          <w:sz w:val="18"/>
          <w:szCs w:val="18"/>
        </w:rPr>
        <w:t>s</w:t>
      </w:r>
      <w:r w:rsidRPr="003B5ED8">
        <w:rPr>
          <w:rFonts w:ascii="Amnesty Trade Gothic" w:eastAsia="Times New Roman" w:hAnsi="Amnesty Trade Gothic" w:cs="Times New Roman"/>
          <w:spacing w:val="1"/>
          <w:sz w:val="18"/>
          <w:szCs w:val="18"/>
        </w:rPr>
        <w:t>u</w:t>
      </w:r>
      <w:r w:rsidRPr="003B5ED8">
        <w:rPr>
          <w:rFonts w:ascii="Amnesty Trade Gothic" w:eastAsia="Times New Roman" w:hAnsi="Amnesty Trade Gothic" w:cs="Times New Roman"/>
          <w:sz w:val="18"/>
          <w:szCs w:val="18"/>
        </w:rPr>
        <w:t xml:space="preserve">re </w:t>
      </w:r>
      <w:r w:rsidRPr="003B5ED8">
        <w:rPr>
          <w:rFonts w:ascii="Amnesty Trade Gothic" w:eastAsia="Times New Roman" w:hAnsi="Amnesty Trade Gothic" w:cs="Times New Roman"/>
          <w:spacing w:val="1"/>
          <w:sz w:val="18"/>
          <w:szCs w:val="18"/>
        </w:rPr>
        <w:t>th</w:t>
      </w:r>
      <w:r w:rsidRPr="003B5ED8">
        <w:rPr>
          <w:rFonts w:ascii="Amnesty Trade Gothic" w:eastAsia="Times New Roman" w:hAnsi="Amnesty Trade Gothic" w:cs="Times New Roman"/>
          <w:spacing w:val="-1"/>
          <w:sz w:val="18"/>
          <w:szCs w:val="18"/>
        </w:rPr>
        <w:t>a</w:t>
      </w:r>
      <w:r w:rsidRPr="003B5ED8">
        <w:rPr>
          <w:rFonts w:ascii="Amnesty Trade Gothic" w:eastAsia="Times New Roman" w:hAnsi="Amnesty Trade Gothic" w:cs="Times New Roman"/>
          <w:sz w:val="18"/>
          <w:szCs w:val="18"/>
        </w:rPr>
        <w:t>t</w:t>
      </w:r>
      <w:r w:rsidRPr="003B5ED8">
        <w:rPr>
          <w:rFonts w:ascii="Amnesty Trade Gothic" w:eastAsia="Times New Roman" w:hAnsi="Amnesty Trade Gothic" w:cs="Times New Roman"/>
          <w:spacing w:val="25"/>
          <w:sz w:val="18"/>
          <w:szCs w:val="18"/>
        </w:rPr>
        <w:t xml:space="preserve"> </w:t>
      </w:r>
      <w:r w:rsidRPr="003B5ED8">
        <w:rPr>
          <w:rFonts w:ascii="Amnesty Trade Gothic" w:eastAsia="Times New Roman" w:hAnsi="Amnesty Trade Gothic" w:cs="Times New Roman"/>
          <w:sz w:val="18"/>
          <w:szCs w:val="18"/>
        </w:rPr>
        <w:t>t</w:t>
      </w:r>
      <w:r w:rsidRPr="003B5ED8">
        <w:rPr>
          <w:rFonts w:ascii="Amnesty Trade Gothic" w:eastAsia="Times New Roman" w:hAnsi="Amnesty Trade Gothic" w:cs="Times New Roman"/>
          <w:spacing w:val="1"/>
          <w:sz w:val="18"/>
          <w:szCs w:val="18"/>
        </w:rPr>
        <w:t>h</w:t>
      </w:r>
      <w:r w:rsidRPr="003B5ED8">
        <w:rPr>
          <w:rFonts w:ascii="Amnesty Trade Gothic" w:eastAsia="Times New Roman" w:hAnsi="Amnesty Trade Gothic" w:cs="Times New Roman"/>
          <w:spacing w:val="-1"/>
          <w:sz w:val="18"/>
          <w:szCs w:val="18"/>
        </w:rPr>
        <w:t>e</w:t>
      </w:r>
      <w:r w:rsidRPr="003B5ED8">
        <w:rPr>
          <w:rFonts w:ascii="Amnesty Trade Gothic" w:eastAsia="Times New Roman" w:hAnsi="Amnesty Trade Gothic" w:cs="Times New Roman"/>
          <w:sz w:val="18"/>
          <w:szCs w:val="18"/>
        </w:rPr>
        <w:t>re</w:t>
      </w:r>
      <w:r w:rsidRPr="003B5ED8">
        <w:rPr>
          <w:rFonts w:ascii="Amnesty Trade Gothic" w:eastAsia="Times New Roman" w:hAnsi="Amnesty Trade Gothic" w:cs="Times New Roman"/>
          <w:spacing w:val="33"/>
          <w:sz w:val="18"/>
          <w:szCs w:val="18"/>
        </w:rPr>
        <w:t xml:space="preserve"> </w:t>
      </w:r>
      <w:r w:rsidRPr="003B5ED8">
        <w:rPr>
          <w:rFonts w:ascii="Amnesty Trade Gothic" w:eastAsia="Times New Roman" w:hAnsi="Amnesty Trade Gothic" w:cs="Times New Roman"/>
          <w:spacing w:val="1"/>
          <w:w w:val="79"/>
          <w:sz w:val="18"/>
          <w:szCs w:val="18"/>
        </w:rPr>
        <w:t>i</w:t>
      </w:r>
      <w:r w:rsidRPr="003B5ED8">
        <w:rPr>
          <w:rFonts w:ascii="Amnesty Trade Gothic" w:eastAsia="Times New Roman" w:hAnsi="Amnesty Trade Gothic" w:cs="Times New Roman"/>
          <w:w w:val="114"/>
          <w:sz w:val="18"/>
          <w:szCs w:val="18"/>
        </w:rPr>
        <w:t>s</w:t>
      </w:r>
      <w:r w:rsidRPr="003B5ED8">
        <w:rPr>
          <w:rFonts w:ascii="Amnesty Trade Gothic" w:eastAsia="Times New Roman" w:hAnsi="Amnesty Trade Gothic" w:cs="Times New Roman"/>
          <w:spacing w:val="4"/>
          <w:sz w:val="18"/>
          <w:szCs w:val="18"/>
        </w:rPr>
        <w:t xml:space="preserve"> </w:t>
      </w:r>
      <w:r w:rsidRPr="003B5ED8">
        <w:rPr>
          <w:rFonts w:ascii="Amnesty Trade Gothic" w:eastAsia="Times New Roman" w:hAnsi="Amnesty Trade Gothic" w:cs="Times New Roman"/>
          <w:spacing w:val="1"/>
          <w:w w:val="111"/>
          <w:sz w:val="18"/>
          <w:szCs w:val="18"/>
        </w:rPr>
        <w:t>n</w:t>
      </w:r>
      <w:r w:rsidRPr="003B5ED8">
        <w:rPr>
          <w:rFonts w:ascii="Amnesty Trade Gothic" w:eastAsia="Times New Roman" w:hAnsi="Amnesty Trade Gothic" w:cs="Times New Roman"/>
          <w:sz w:val="18"/>
          <w:szCs w:val="18"/>
        </w:rPr>
        <w:t xml:space="preserve">o </w:t>
      </w:r>
      <w:r w:rsidRPr="003B5ED8">
        <w:rPr>
          <w:rFonts w:ascii="Amnesty Trade Gothic" w:eastAsia="Arial" w:hAnsi="Amnesty Trade Gothic"/>
          <w:spacing w:val="1"/>
          <w:w w:val="97"/>
          <w:sz w:val="18"/>
          <w:szCs w:val="18"/>
        </w:rPr>
        <w:t>di</w:t>
      </w:r>
      <w:r w:rsidRPr="003B5ED8">
        <w:rPr>
          <w:rFonts w:ascii="Amnesty Trade Gothic" w:eastAsia="Arial" w:hAnsi="Amnesty Trade Gothic"/>
          <w:spacing w:val="-1"/>
          <w:w w:val="97"/>
          <w:sz w:val="18"/>
          <w:szCs w:val="18"/>
        </w:rPr>
        <w:t>sc</w:t>
      </w:r>
      <w:r w:rsidRPr="003B5ED8">
        <w:rPr>
          <w:rFonts w:ascii="Amnesty Trade Gothic" w:eastAsia="Arial" w:hAnsi="Amnesty Trade Gothic"/>
          <w:w w:val="97"/>
          <w:sz w:val="18"/>
          <w:szCs w:val="18"/>
        </w:rPr>
        <w:t>r</w:t>
      </w:r>
      <w:r w:rsidRPr="003B5ED8">
        <w:rPr>
          <w:rFonts w:ascii="Amnesty Trade Gothic" w:eastAsia="Arial" w:hAnsi="Amnesty Trade Gothic"/>
          <w:spacing w:val="1"/>
          <w:w w:val="97"/>
          <w:sz w:val="18"/>
          <w:szCs w:val="18"/>
        </w:rPr>
        <w:t>i</w:t>
      </w:r>
      <w:r w:rsidRPr="003B5ED8">
        <w:rPr>
          <w:rFonts w:ascii="Amnesty Trade Gothic" w:eastAsia="Arial" w:hAnsi="Amnesty Trade Gothic"/>
          <w:spacing w:val="-1"/>
          <w:w w:val="97"/>
          <w:sz w:val="18"/>
          <w:szCs w:val="18"/>
        </w:rPr>
        <w:t>m</w:t>
      </w:r>
      <w:r w:rsidRPr="003B5ED8">
        <w:rPr>
          <w:rFonts w:ascii="Amnesty Trade Gothic" w:eastAsia="Arial" w:hAnsi="Amnesty Trade Gothic"/>
          <w:spacing w:val="1"/>
          <w:w w:val="97"/>
          <w:sz w:val="18"/>
          <w:szCs w:val="18"/>
        </w:rPr>
        <w:t>in</w:t>
      </w:r>
      <w:r w:rsidRPr="003B5ED8">
        <w:rPr>
          <w:rFonts w:ascii="Amnesty Trade Gothic" w:eastAsia="Arial" w:hAnsi="Amnesty Trade Gothic"/>
          <w:spacing w:val="-1"/>
          <w:w w:val="97"/>
          <w:sz w:val="18"/>
          <w:szCs w:val="18"/>
        </w:rPr>
        <w:t>a</w:t>
      </w:r>
      <w:r w:rsidRPr="003B5ED8">
        <w:rPr>
          <w:rFonts w:ascii="Amnesty Trade Gothic" w:eastAsia="Arial" w:hAnsi="Amnesty Trade Gothic"/>
          <w:w w:val="97"/>
          <w:sz w:val="18"/>
          <w:szCs w:val="18"/>
        </w:rPr>
        <w:t>t</w:t>
      </w:r>
      <w:r w:rsidRPr="003B5ED8">
        <w:rPr>
          <w:rFonts w:ascii="Amnesty Trade Gothic" w:eastAsia="Arial" w:hAnsi="Amnesty Trade Gothic"/>
          <w:spacing w:val="1"/>
          <w:w w:val="97"/>
          <w:sz w:val="18"/>
          <w:szCs w:val="18"/>
        </w:rPr>
        <w:t>i</w:t>
      </w:r>
      <w:r w:rsidRPr="003B5ED8">
        <w:rPr>
          <w:rFonts w:ascii="Amnesty Trade Gothic" w:eastAsia="Arial" w:hAnsi="Amnesty Trade Gothic"/>
          <w:spacing w:val="-1"/>
          <w:w w:val="97"/>
          <w:sz w:val="18"/>
          <w:szCs w:val="18"/>
        </w:rPr>
        <w:t>o</w:t>
      </w:r>
      <w:r w:rsidRPr="003B5ED8">
        <w:rPr>
          <w:rFonts w:ascii="Amnesty Trade Gothic" w:eastAsia="Arial" w:hAnsi="Amnesty Trade Gothic"/>
          <w:w w:val="97"/>
          <w:sz w:val="18"/>
          <w:szCs w:val="18"/>
        </w:rPr>
        <w:t>n</w:t>
      </w:r>
      <w:r w:rsidRPr="003B5ED8">
        <w:rPr>
          <w:rFonts w:ascii="Amnesty Trade Gothic" w:eastAsia="Arial" w:hAnsi="Amnesty Trade Gothic"/>
          <w:spacing w:val="3"/>
          <w:w w:val="97"/>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n</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2"/>
          <w:sz w:val="18"/>
          <w:szCs w:val="18"/>
        </w:rPr>
        <w:t>t</w:t>
      </w:r>
      <w:r w:rsidRPr="003B5ED8">
        <w:rPr>
          <w:rFonts w:ascii="Amnesty Trade Gothic" w:eastAsia="Arial" w:hAnsi="Amnesty Trade Gothic"/>
          <w:spacing w:val="1"/>
          <w:sz w:val="18"/>
          <w:szCs w:val="18"/>
        </w:rPr>
        <w: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2"/>
          <w:sz w:val="18"/>
          <w:szCs w:val="18"/>
        </w:rPr>
        <w:t>b</w:t>
      </w:r>
      <w:r w:rsidRPr="003B5ED8">
        <w:rPr>
          <w:rFonts w:ascii="Amnesty Trade Gothic" w:eastAsia="Arial" w:hAnsi="Amnesty Trade Gothic"/>
          <w:spacing w:val="-1"/>
          <w:w w:val="92"/>
          <w:sz w:val="18"/>
          <w:szCs w:val="18"/>
        </w:rPr>
        <w:t>as</w:t>
      </w:r>
      <w:r w:rsidRPr="003B5ED8">
        <w:rPr>
          <w:rFonts w:ascii="Amnesty Trade Gothic" w:eastAsia="Arial" w:hAnsi="Amnesty Trade Gothic"/>
          <w:spacing w:val="1"/>
          <w:w w:val="92"/>
          <w:sz w:val="18"/>
          <w:szCs w:val="18"/>
        </w:rPr>
        <w:t>i</w:t>
      </w:r>
      <w:r w:rsidRPr="003B5ED8">
        <w:rPr>
          <w:rFonts w:ascii="Amnesty Trade Gothic" w:eastAsia="Arial" w:hAnsi="Amnesty Trade Gothic"/>
          <w:w w:val="92"/>
          <w:sz w:val="18"/>
          <w:szCs w:val="18"/>
        </w:rPr>
        <w:t>s</w:t>
      </w:r>
      <w:r w:rsidRPr="003B5ED8">
        <w:rPr>
          <w:rFonts w:ascii="Amnesty Trade Gothic" w:eastAsia="Arial" w:hAnsi="Amnesty Trade Gothic"/>
          <w:spacing w:val="4"/>
          <w:w w:val="92"/>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f</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88"/>
          <w:sz w:val="18"/>
          <w:szCs w:val="18"/>
        </w:rPr>
        <w:t>s</w:t>
      </w:r>
      <w:r w:rsidRPr="003B5ED8">
        <w:rPr>
          <w:rFonts w:ascii="Amnesty Trade Gothic" w:eastAsia="Arial" w:hAnsi="Amnesty Trade Gothic"/>
          <w:spacing w:val="1"/>
          <w:w w:val="88"/>
          <w:sz w:val="18"/>
          <w:szCs w:val="18"/>
        </w:rPr>
        <w:t>e</w:t>
      </w:r>
      <w:r w:rsidRPr="003B5ED8">
        <w:rPr>
          <w:rFonts w:ascii="Amnesty Trade Gothic" w:eastAsia="Arial" w:hAnsi="Amnesty Trade Gothic"/>
          <w:w w:val="88"/>
          <w:sz w:val="18"/>
          <w:szCs w:val="18"/>
        </w:rPr>
        <w:t>x</w:t>
      </w:r>
      <w:r w:rsidRPr="003B5ED8">
        <w:rPr>
          <w:rFonts w:ascii="Amnesty Trade Gothic" w:eastAsia="Arial" w:hAnsi="Amnesty Trade Gothic"/>
          <w:spacing w:val="6"/>
          <w:w w:val="88"/>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sz w:val="18"/>
          <w:szCs w:val="18"/>
        </w:rPr>
        <w:t>th</w:t>
      </w:r>
      <w:r w:rsidRPr="003B5ED8">
        <w:rPr>
          <w:rFonts w:ascii="Amnesty Trade Gothic" w:eastAsia="Arial" w:hAnsi="Amnesty Trade Gothic"/>
          <w:spacing w:val="-1"/>
          <w:sz w:val="18"/>
          <w:szCs w:val="18"/>
        </w:rPr>
        <w:t>a</w:t>
      </w:r>
      <w:r w:rsidRPr="003B5ED8">
        <w:rPr>
          <w:rFonts w:ascii="Amnesty Trade Gothic" w:eastAsia="Arial" w:hAnsi="Amnesty Trade Gothic"/>
          <w:sz w:val="18"/>
          <w:szCs w:val="18"/>
        </w:rPr>
        <w:t>t</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l</w:t>
      </w:r>
      <w:r w:rsidRPr="003B5ED8">
        <w:rPr>
          <w:rFonts w:ascii="Amnesty Trade Gothic" w:eastAsia="Arial" w:hAnsi="Amnesty Trade Gothic"/>
          <w:sz w:val="18"/>
          <w:szCs w:val="18"/>
        </w:rPr>
        <w:t>l</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3"/>
          <w:sz w:val="18"/>
          <w:szCs w:val="18"/>
        </w:rPr>
        <w:t>p</w:t>
      </w:r>
      <w:r w:rsidRPr="003B5ED8">
        <w:rPr>
          <w:rFonts w:ascii="Amnesty Trade Gothic" w:eastAsia="Arial" w:hAnsi="Amnesty Trade Gothic"/>
          <w:spacing w:val="-1"/>
          <w:w w:val="93"/>
          <w:sz w:val="18"/>
          <w:szCs w:val="18"/>
        </w:rPr>
        <w:t>e</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so</w:t>
      </w:r>
      <w:r w:rsidRPr="003B5ED8">
        <w:rPr>
          <w:rFonts w:ascii="Amnesty Trade Gothic" w:eastAsia="Arial" w:hAnsi="Amnesty Trade Gothic"/>
          <w:spacing w:val="1"/>
          <w:w w:val="93"/>
          <w:sz w:val="18"/>
          <w:szCs w:val="18"/>
        </w:rPr>
        <w:t>n</w:t>
      </w:r>
      <w:r w:rsidRPr="003B5ED8">
        <w:rPr>
          <w:rFonts w:ascii="Amnesty Trade Gothic" w:eastAsia="Arial" w:hAnsi="Amnesty Trade Gothic"/>
          <w:w w:val="93"/>
          <w:sz w:val="18"/>
          <w:szCs w:val="18"/>
        </w:rPr>
        <w:t>s</w:t>
      </w:r>
      <w:r w:rsidRPr="003B5ED8">
        <w:rPr>
          <w:rFonts w:ascii="Amnesty Trade Gothic" w:eastAsia="Arial" w:hAnsi="Amnesty Trade Gothic"/>
          <w:spacing w:val="4"/>
          <w:w w:val="93"/>
          <w:sz w:val="18"/>
          <w:szCs w:val="18"/>
        </w:rPr>
        <w:t xml:space="preserve"> </w:t>
      </w:r>
      <w:r w:rsidRPr="003B5ED8">
        <w:rPr>
          <w:rFonts w:ascii="Amnesty Trade Gothic" w:eastAsia="Arial" w:hAnsi="Amnesty Trade Gothic"/>
          <w:spacing w:val="1"/>
          <w:w w:val="93"/>
          <w:sz w:val="18"/>
          <w:szCs w:val="18"/>
        </w:rPr>
        <w:t>h</w:t>
      </w:r>
      <w:r w:rsidRPr="003B5ED8">
        <w:rPr>
          <w:rFonts w:ascii="Amnesty Trade Gothic" w:eastAsia="Arial" w:hAnsi="Amnesty Trade Gothic"/>
          <w:spacing w:val="-1"/>
          <w:w w:val="93"/>
          <w:sz w:val="18"/>
          <w:szCs w:val="18"/>
        </w:rPr>
        <w:t>av</w:t>
      </w:r>
      <w:r w:rsidRPr="003B5ED8">
        <w:rPr>
          <w:rFonts w:ascii="Amnesty Trade Gothic" w:eastAsia="Arial" w:hAnsi="Amnesty Trade Gothic"/>
          <w:w w:val="93"/>
          <w:sz w:val="18"/>
          <w:szCs w:val="18"/>
        </w:rPr>
        <w:t>e</w:t>
      </w:r>
      <w:r w:rsidRPr="003B5ED8">
        <w:rPr>
          <w:rFonts w:ascii="Amnesty Trade Gothic" w:eastAsia="Arial" w:hAnsi="Amnesty Trade Gothic"/>
          <w:spacing w:val="-1"/>
          <w:w w:val="93"/>
          <w:sz w:val="18"/>
          <w:szCs w:val="18"/>
        </w:rPr>
        <w:t xml:space="preserve"> e</w:t>
      </w:r>
      <w:r w:rsidRPr="003B5ED8">
        <w:rPr>
          <w:rFonts w:ascii="Amnesty Trade Gothic" w:eastAsia="Arial" w:hAnsi="Amnesty Trade Gothic"/>
          <w:spacing w:val="1"/>
          <w:w w:val="93"/>
          <w:sz w:val="18"/>
          <w:szCs w:val="18"/>
        </w:rPr>
        <w:t>qu</w:t>
      </w:r>
      <w:r w:rsidRPr="003B5ED8">
        <w:rPr>
          <w:rFonts w:ascii="Amnesty Trade Gothic" w:eastAsia="Arial" w:hAnsi="Amnesty Trade Gothic"/>
          <w:spacing w:val="-1"/>
          <w:w w:val="93"/>
          <w:sz w:val="18"/>
          <w:szCs w:val="18"/>
        </w:rPr>
        <w:t>a</w:t>
      </w:r>
      <w:r w:rsidRPr="003B5ED8">
        <w:rPr>
          <w:rFonts w:ascii="Amnesty Trade Gothic" w:eastAsia="Arial" w:hAnsi="Amnesty Trade Gothic"/>
          <w:w w:val="93"/>
          <w:sz w:val="18"/>
          <w:szCs w:val="18"/>
        </w:rPr>
        <w:t>l</w:t>
      </w:r>
      <w:r w:rsidRPr="003B5ED8">
        <w:rPr>
          <w:rFonts w:ascii="Amnesty Trade Gothic" w:eastAsia="Arial" w:hAnsi="Amnesty Trade Gothic"/>
          <w:spacing w:val="13"/>
          <w:w w:val="93"/>
          <w:sz w:val="18"/>
          <w:szCs w:val="18"/>
        </w:rPr>
        <w:t xml:space="preserve"> </w:t>
      </w:r>
      <w:r w:rsidRPr="003B5ED8">
        <w:rPr>
          <w:rFonts w:ascii="Amnesty Trade Gothic" w:eastAsia="Arial" w:hAnsi="Amnesty Trade Gothic"/>
          <w:spacing w:val="1"/>
          <w:w w:val="93"/>
          <w:sz w:val="18"/>
          <w:szCs w:val="18"/>
        </w:rPr>
        <w:t>p</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o</w:t>
      </w:r>
      <w:r w:rsidRPr="003B5ED8">
        <w:rPr>
          <w:rFonts w:ascii="Amnesty Trade Gothic" w:eastAsia="Arial" w:hAnsi="Amnesty Trade Gothic"/>
          <w:w w:val="93"/>
          <w:sz w:val="18"/>
          <w:szCs w:val="18"/>
        </w:rPr>
        <w:t>t</w:t>
      </w:r>
      <w:r w:rsidRPr="003B5ED8">
        <w:rPr>
          <w:rFonts w:ascii="Amnesty Trade Gothic" w:eastAsia="Arial" w:hAnsi="Amnesty Trade Gothic"/>
          <w:spacing w:val="-1"/>
          <w:w w:val="93"/>
          <w:sz w:val="18"/>
          <w:szCs w:val="18"/>
        </w:rPr>
        <w:t>ec</w:t>
      </w:r>
      <w:r w:rsidRPr="003B5ED8">
        <w:rPr>
          <w:rFonts w:ascii="Amnesty Trade Gothic" w:eastAsia="Arial" w:hAnsi="Amnesty Trade Gothic"/>
          <w:w w:val="93"/>
          <w:sz w:val="18"/>
          <w:szCs w:val="18"/>
        </w:rPr>
        <w:t>t</w:t>
      </w:r>
      <w:r w:rsidRPr="003B5ED8">
        <w:rPr>
          <w:rFonts w:ascii="Amnesty Trade Gothic" w:eastAsia="Arial" w:hAnsi="Amnesty Trade Gothic"/>
          <w:spacing w:val="1"/>
          <w:w w:val="93"/>
          <w:sz w:val="18"/>
          <w:szCs w:val="18"/>
        </w:rPr>
        <w:t>i</w:t>
      </w:r>
      <w:r w:rsidRPr="003B5ED8">
        <w:rPr>
          <w:rFonts w:ascii="Amnesty Trade Gothic" w:eastAsia="Arial" w:hAnsi="Amnesty Trade Gothic"/>
          <w:spacing w:val="-1"/>
          <w:w w:val="93"/>
          <w:sz w:val="18"/>
          <w:szCs w:val="18"/>
        </w:rPr>
        <w:t>o</w:t>
      </w:r>
      <w:r w:rsidRPr="003B5ED8">
        <w:rPr>
          <w:rFonts w:ascii="Amnesty Trade Gothic" w:eastAsia="Arial" w:hAnsi="Amnesty Trade Gothic"/>
          <w:w w:val="93"/>
          <w:sz w:val="18"/>
          <w:szCs w:val="18"/>
        </w:rPr>
        <w:t>n</w:t>
      </w:r>
      <w:r w:rsidRPr="003B5ED8">
        <w:rPr>
          <w:rFonts w:ascii="Amnesty Trade Gothic" w:eastAsia="Arial" w:hAnsi="Amnesty Trade Gothic"/>
          <w:spacing w:val="27"/>
          <w:w w:val="93"/>
          <w:sz w:val="18"/>
          <w:szCs w:val="18"/>
        </w:rPr>
        <w:t xml:space="preserve"> </w:t>
      </w:r>
      <w:r w:rsidRPr="003B5ED8">
        <w:rPr>
          <w:rFonts w:ascii="Amnesty Trade Gothic" w:eastAsia="Arial" w:hAnsi="Amnesty Trade Gothic"/>
          <w:spacing w:val="1"/>
          <w:sz w:val="18"/>
          <w:szCs w:val="18"/>
        </w:rPr>
        <w:t>und</w:t>
      </w:r>
      <w:r w:rsidRPr="003B5ED8">
        <w:rPr>
          <w:rFonts w:ascii="Amnesty Trade Gothic" w:eastAsia="Arial" w:hAnsi="Amnesty Trade Gothic"/>
          <w:spacing w:val="5"/>
          <w:sz w:val="18"/>
          <w:szCs w:val="18"/>
        </w:rPr>
        <w:t>e</w:t>
      </w:r>
      <w:r w:rsidRPr="003B5ED8">
        <w:rPr>
          <w:rFonts w:ascii="Amnesty Trade Gothic" w:eastAsia="Arial" w:hAnsi="Amnesty Trade Gothic"/>
          <w:sz w:val="18"/>
          <w:szCs w:val="18"/>
        </w:rPr>
        <w:t>r</w:t>
      </w:r>
      <w:r w:rsidRPr="003B5ED8">
        <w:rPr>
          <w:rFonts w:ascii="Amnesty Trade Gothic" w:eastAsia="Arial" w:hAnsi="Amnesty Trade Gothic"/>
          <w:spacing w:val="-11"/>
          <w:sz w:val="18"/>
          <w:szCs w:val="18"/>
        </w:rPr>
        <w:t xml:space="preserve"> </w:t>
      </w:r>
      <w:r w:rsidRPr="003B5ED8">
        <w:rPr>
          <w:rFonts w:ascii="Amnesty Trade Gothic" w:eastAsia="Arial" w:hAnsi="Amnesty Trade Gothic"/>
          <w:spacing w:val="1"/>
          <w:sz w:val="18"/>
          <w:szCs w:val="18"/>
        </w:rPr>
        <w:t>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sz w:val="18"/>
          <w:szCs w:val="18"/>
        </w:rPr>
        <w:t>l</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w.</w:t>
      </w:r>
      <w:r w:rsidRPr="003B5ED8">
        <w:rPr>
          <w:rStyle w:val="FootnoteReference"/>
          <w:rFonts w:ascii="Amnesty Trade Gothic" w:eastAsia="Arial" w:hAnsi="Amnesty Trade Gothic"/>
          <w:spacing w:val="1"/>
          <w:sz w:val="18"/>
          <w:szCs w:val="18"/>
        </w:rPr>
        <w:footnoteReference w:id="11"/>
      </w:r>
      <w:r w:rsidRPr="003B5ED8">
        <w:rPr>
          <w:rFonts w:ascii="Amnesty Trade Gothic" w:eastAsia="Arial" w:hAnsi="Amnesty Trade Gothic"/>
          <w:spacing w:val="-1"/>
          <w:position w:val="6"/>
          <w:sz w:val="11"/>
          <w:szCs w:val="11"/>
        </w:rPr>
        <w:t xml:space="preserve"> </w:t>
      </w:r>
      <w:r w:rsidRPr="003B5ED8">
        <w:rPr>
          <w:rFonts w:ascii="Amnesty Trade Gothic" w:eastAsia="Arial" w:hAnsi="Amnesty Trade Gothic"/>
          <w:spacing w:val="1"/>
          <w:w w:val="92"/>
          <w:sz w:val="18"/>
          <w:szCs w:val="18"/>
        </w:rPr>
        <w:t>Th</w:t>
      </w:r>
      <w:r w:rsidRPr="003B5ED8">
        <w:rPr>
          <w:rFonts w:ascii="Amnesty Trade Gothic" w:eastAsia="Arial" w:hAnsi="Amnesty Trade Gothic"/>
          <w:w w:val="92"/>
          <w:sz w:val="18"/>
          <w:szCs w:val="18"/>
        </w:rPr>
        <w:t>e</w:t>
      </w:r>
      <w:r w:rsidRPr="003B5ED8">
        <w:rPr>
          <w:rFonts w:ascii="Amnesty Trade Gothic" w:eastAsia="Arial" w:hAnsi="Amnesty Trade Gothic"/>
          <w:spacing w:val="6"/>
          <w:w w:val="92"/>
          <w:sz w:val="18"/>
          <w:szCs w:val="18"/>
        </w:rPr>
        <w:t xml:space="preserve"> </w:t>
      </w:r>
      <w:r w:rsidRPr="003B5ED8">
        <w:rPr>
          <w:rFonts w:ascii="Amnesty Trade Gothic" w:eastAsia="Arial" w:hAnsi="Amnesty Trade Gothic"/>
          <w:spacing w:val="-1"/>
          <w:sz w:val="18"/>
          <w:szCs w:val="18"/>
        </w:rPr>
        <w:t>m</w:t>
      </w:r>
      <w:r w:rsidRPr="003B5ED8">
        <w:rPr>
          <w:rFonts w:ascii="Amnesty Trade Gothic" w:eastAsia="Arial" w:hAnsi="Amnesty Trade Gothic"/>
          <w:spacing w:val="1"/>
          <w:sz w:val="18"/>
          <w:szCs w:val="18"/>
        </w:rPr>
        <w:t>ini</w:t>
      </w:r>
      <w:r w:rsidRPr="003B5ED8">
        <w:rPr>
          <w:rFonts w:ascii="Amnesty Trade Gothic" w:eastAsia="Arial" w:hAnsi="Amnesty Trade Gothic"/>
          <w:spacing w:val="-1"/>
          <w:sz w:val="18"/>
          <w:szCs w:val="18"/>
        </w:rPr>
        <w:t>m</w:t>
      </w:r>
      <w:r w:rsidRPr="003B5ED8">
        <w:rPr>
          <w:rFonts w:ascii="Amnesty Trade Gothic" w:eastAsia="Arial" w:hAnsi="Amnesty Trade Gothic"/>
          <w:spacing w:val="1"/>
          <w:sz w:val="18"/>
          <w:szCs w:val="18"/>
        </w:rPr>
        <w:t>u</w:t>
      </w:r>
      <w:r w:rsidRPr="003B5ED8">
        <w:rPr>
          <w:rFonts w:ascii="Amnesty Trade Gothic" w:eastAsia="Arial" w:hAnsi="Amnesty Trade Gothic"/>
          <w:sz w:val="18"/>
          <w:szCs w:val="18"/>
        </w:rPr>
        <w:t xml:space="preserve">m </w:t>
      </w:r>
      <w:r w:rsidRPr="003B5ED8">
        <w:rPr>
          <w:rFonts w:ascii="Amnesty Trade Gothic" w:eastAsia="Arial" w:hAnsi="Amnesty Trade Gothic"/>
          <w:spacing w:val="1"/>
          <w:w w:val="90"/>
          <w:sz w:val="18"/>
          <w:szCs w:val="18"/>
        </w:rPr>
        <w:t>l</w:t>
      </w:r>
      <w:r w:rsidRPr="003B5ED8">
        <w:rPr>
          <w:rFonts w:ascii="Amnesty Trade Gothic" w:eastAsia="Arial" w:hAnsi="Amnesty Trade Gothic"/>
          <w:spacing w:val="-1"/>
          <w:w w:val="90"/>
          <w:sz w:val="18"/>
          <w:szCs w:val="18"/>
        </w:rPr>
        <w:t>ega</w:t>
      </w:r>
      <w:r w:rsidRPr="003B5ED8">
        <w:rPr>
          <w:rFonts w:ascii="Amnesty Trade Gothic" w:eastAsia="Arial" w:hAnsi="Amnesty Trade Gothic"/>
          <w:w w:val="90"/>
          <w:sz w:val="18"/>
          <w:szCs w:val="18"/>
        </w:rPr>
        <w:t>l</w:t>
      </w:r>
      <w:r w:rsidRPr="003B5ED8">
        <w:rPr>
          <w:rFonts w:ascii="Amnesty Trade Gothic" w:eastAsia="Arial" w:hAnsi="Amnesty Trade Gothic"/>
          <w:spacing w:val="11"/>
          <w:w w:val="90"/>
          <w:sz w:val="18"/>
          <w:szCs w:val="18"/>
        </w:rPr>
        <w:t xml:space="preserve"> </w:t>
      </w:r>
      <w:r w:rsidRPr="003B5ED8">
        <w:rPr>
          <w:rFonts w:ascii="Amnesty Trade Gothic" w:eastAsia="Arial" w:hAnsi="Amnesty Trade Gothic"/>
          <w:spacing w:val="1"/>
          <w:w w:val="90"/>
          <w:sz w:val="18"/>
          <w:szCs w:val="18"/>
        </w:rPr>
        <w:t>a</w:t>
      </w:r>
      <w:r w:rsidRPr="003B5ED8">
        <w:rPr>
          <w:rFonts w:ascii="Amnesty Trade Gothic" w:eastAsia="Arial" w:hAnsi="Amnesty Trade Gothic"/>
          <w:spacing w:val="-1"/>
          <w:w w:val="90"/>
          <w:sz w:val="18"/>
          <w:szCs w:val="18"/>
        </w:rPr>
        <w:t>g</w:t>
      </w:r>
      <w:r w:rsidRPr="003B5ED8">
        <w:rPr>
          <w:rFonts w:ascii="Amnesty Trade Gothic" w:eastAsia="Arial" w:hAnsi="Amnesty Trade Gothic"/>
          <w:w w:val="90"/>
          <w:sz w:val="18"/>
          <w:szCs w:val="18"/>
        </w:rPr>
        <w:t>e</w:t>
      </w:r>
      <w:r w:rsidRPr="003B5ED8">
        <w:rPr>
          <w:rFonts w:ascii="Amnesty Trade Gothic" w:eastAsia="Arial" w:hAnsi="Amnesty Trade Gothic"/>
          <w:spacing w:val="3"/>
          <w:w w:val="90"/>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f</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4"/>
          <w:sz w:val="18"/>
          <w:szCs w:val="18"/>
        </w:rPr>
        <w:t>ma</w:t>
      </w:r>
      <w:r w:rsidRPr="003B5ED8">
        <w:rPr>
          <w:rFonts w:ascii="Amnesty Trade Gothic" w:eastAsia="Arial" w:hAnsi="Amnesty Trade Gothic"/>
          <w:w w:val="94"/>
          <w:sz w:val="18"/>
          <w:szCs w:val="18"/>
        </w:rPr>
        <w:t>rr</w:t>
      </w:r>
      <w:r w:rsidRPr="003B5ED8">
        <w:rPr>
          <w:rFonts w:ascii="Amnesty Trade Gothic" w:eastAsia="Arial" w:hAnsi="Amnesty Trade Gothic"/>
          <w:spacing w:val="1"/>
          <w:w w:val="94"/>
          <w:sz w:val="18"/>
          <w:szCs w:val="18"/>
        </w:rPr>
        <w:t>ia</w:t>
      </w:r>
      <w:r w:rsidRPr="003B5ED8">
        <w:rPr>
          <w:rFonts w:ascii="Amnesty Trade Gothic" w:eastAsia="Arial" w:hAnsi="Amnesty Trade Gothic"/>
          <w:spacing w:val="-1"/>
          <w:w w:val="94"/>
          <w:sz w:val="18"/>
          <w:szCs w:val="18"/>
        </w:rPr>
        <w:t>g</w:t>
      </w:r>
      <w:r w:rsidRPr="003B5ED8">
        <w:rPr>
          <w:rFonts w:ascii="Amnesty Trade Gothic" w:eastAsia="Arial" w:hAnsi="Amnesty Trade Gothic"/>
          <w:w w:val="94"/>
          <w:sz w:val="18"/>
          <w:szCs w:val="18"/>
        </w:rPr>
        <w:t>e</w:t>
      </w:r>
      <w:r w:rsidRPr="003B5ED8">
        <w:rPr>
          <w:rFonts w:ascii="Amnesty Trade Gothic" w:eastAsia="Arial" w:hAnsi="Amnesty Trade Gothic"/>
          <w:spacing w:val="1"/>
          <w:w w:val="94"/>
          <w:sz w:val="18"/>
          <w:szCs w:val="18"/>
        </w:rPr>
        <w:t xml:space="preserve"> </w:t>
      </w:r>
      <w:r w:rsidRPr="003B5ED8">
        <w:rPr>
          <w:rFonts w:ascii="Amnesty Trade Gothic" w:eastAsia="Arial" w:hAnsi="Amnesty Trade Gothic"/>
          <w:w w:val="94"/>
          <w:sz w:val="18"/>
          <w:szCs w:val="18"/>
        </w:rPr>
        <w:t>s</w:t>
      </w:r>
      <w:r w:rsidRPr="003B5ED8">
        <w:rPr>
          <w:rFonts w:ascii="Amnesty Trade Gothic" w:eastAsia="Arial" w:hAnsi="Amnesty Trade Gothic"/>
          <w:spacing w:val="3"/>
          <w:w w:val="94"/>
          <w:sz w:val="18"/>
          <w:szCs w:val="18"/>
        </w:rPr>
        <w:t>h</w:t>
      </w:r>
      <w:r w:rsidRPr="003B5ED8">
        <w:rPr>
          <w:rFonts w:ascii="Amnesty Trade Gothic" w:eastAsia="Arial" w:hAnsi="Amnesty Trade Gothic"/>
          <w:spacing w:val="-1"/>
          <w:w w:val="94"/>
          <w:sz w:val="18"/>
          <w:szCs w:val="18"/>
        </w:rPr>
        <w:t>o</w:t>
      </w:r>
      <w:r w:rsidRPr="003B5ED8">
        <w:rPr>
          <w:rFonts w:ascii="Amnesty Trade Gothic" w:eastAsia="Arial" w:hAnsi="Amnesty Trade Gothic"/>
          <w:spacing w:val="1"/>
          <w:w w:val="94"/>
          <w:sz w:val="18"/>
          <w:szCs w:val="18"/>
        </w:rPr>
        <w:t>ul</w:t>
      </w:r>
      <w:r w:rsidRPr="003B5ED8">
        <w:rPr>
          <w:rFonts w:ascii="Amnesty Trade Gothic" w:eastAsia="Arial" w:hAnsi="Amnesty Trade Gothic"/>
          <w:w w:val="94"/>
          <w:sz w:val="18"/>
          <w:szCs w:val="18"/>
        </w:rPr>
        <w:t>d</w:t>
      </w:r>
      <w:r w:rsidRPr="003B5ED8">
        <w:rPr>
          <w:rFonts w:ascii="Amnesty Trade Gothic" w:eastAsia="Arial" w:hAnsi="Amnesty Trade Gothic"/>
          <w:spacing w:val="14"/>
          <w:w w:val="94"/>
          <w:sz w:val="18"/>
          <w:szCs w:val="18"/>
        </w:rPr>
        <w:t xml:space="preserve"> </w:t>
      </w:r>
      <w:r w:rsidRPr="003B5ED8">
        <w:rPr>
          <w:rFonts w:ascii="Amnesty Trade Gothic" w:eastAsia="Arial" w:hAnsi="Amnesty Trade Gothic"/>
          <w:spacing w:val="1"/>
          <w:sz w:val="18"/>
          <w:szCs w:val="18"/>
        </w:rPr>
        <w:t>b</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sz w:val="18"/>
          <w:szCs w:val="18"/>
        </w:rPr>
        <w:t>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w w:val="92"/>
          <w:sz w:val="18"/>
          <w:szCs w:val="18"/>
        </w:rPr>
        <w:t>s</w:t>
      </w:r>
      <w:r w:rsidRPr="003B5ED8">
        <w:rPr>
          <w:rFonts w:ascii="Amnesty Trade Gothic" w:eastAsia="Arial" w:hAnsi="Amnesty Trade Gothic"/>
          <w:spacing w:val="-2"/>
          <w:w w:val="92"/>
          <w:sz w:val="18"/>
          <w:szCs w:val="18"/>
        </w:rPr>
        <w:t>a</w:t>
      </w:r>
      <w:r w:rsidRPr="003B5ED8">
        <w:rPr>
          <w:rFonts w:ascii="Amnesty Trade Gothic" w:eastAsia="Arial" w:hAnsi="Amnesty Trade Gothic"/>
          <w:spacing w:val="1"/>
          <w:w w:val="92"/>
          <w:sz w:val="18"/>
          <w:szCs w:val="18"/>
        </w:rPr>
        <w:t>m</w:t>
      </w:r>
      <w:r w:rsidRPr="003B5ED8">
        <w:rPr>
          <w:rFonts w:ascii="Amnesty Trade Gothic" w:eastAsia="Arial" w:hAnsi="Amnesty Trade Gothic"/>
          <w:w w:val="92"/>
          <w:sz w:val="18"/>
          <w:szCs w:val="18"/>
        </w:rPr>
        <w:t>e</w:t>
      </w:r>
      <w:r w:rsidRPr="003B5ED8">
        <w:rPr>
          <w:rFonts w:ascii="Amnesty Trade Gothic" w:eastAsia="Arial" w:hAnsi="Amnesty Trade Gothic"/>
          <w:spacing w:val="6"/>
          <w:w w:val="92"/>
          <w:sz w:val="18"/>
          <w:szCs w:val="18"/>
        </w:rPr>
        <w:t xml:space="preserve"> </w:t>
      </w:r>
      <w:r w:rsidRPr="003B5ED8">
        <w:rPr>
          <w:rFonts w:ascii="Amnesty Trade Gothic" w:eastAsia="Arial" w:hAnsi="Amnesty Trade Gothic"/>
          <w:spacing w:val="1"/>
          <w:sz w:val="18"/>
          <w:szCs w:val="18"/>
        </w:rPr>
        <w:t>f</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r</w:t>
      </w:r>
      <w:r w:rsidRPr="003B5ED8">
        <w:rPr>
          <w:rFonts w:ascii="Amnesty Trade Gothic" w:eastAsia="Arial" w:hAnsi="Amnesty Trade Gothic"/>
          <w:spacing w:val="-11"/>
          <w:sz w:val="18"/>
          <w:szCs w:val="18"/>
        </w:rPr>
        <w:t xml:space="preserve"> </w:t>
      </w:r>
      <w:r w:rsidRPr="003B5ED8">
        <w:rPr>
          <w:rFonts w:ascii="Amnesty Trade Gothic" w:eastAsia="Arial" w:hAnsi="Amnesty Trade Gothic"/>
          <w:spacing w:val="1"/>
          <w:w w:val="91"/>
          <w:sz w:val="18"/>
          <w:szCs w:val="18"/>
        </w:rPr>
        <w:t>b</w:t>
      </w:r>
      <w:r w:rsidRPr="003B5ED8">
        <w:rPr>
          <w:rFonts w:ascii="Amnesty Trade Gothic" w:eastAsia="Arial" w:hAnsi="Amnesty Trade Gothic"/>
          <w:spacing w:val="-1"/>
          <w:w w:val="91"/>
          <w:sz w:val="18"/>
          <w:szCs w:val="18"/>
        </w:rPr>
        <w:t>o</w:t>
      </w:r>
      <w:r w:rsidRPr="003B5ED8">
        <w:rPr>
          <w:rFonts w:ascii="Amnesty Trade Gothic" w:eastAsia="Arial" w:hAnsi="Amnesty Trade Gothic"/>
          <w:spacing w:val="1"/>
          <w:w w:val="91"/>
          <w:sz w:val="18"/>
          <w:szCs w:val="18"/>
        </w:rPr>
        <w:t>y</w:t>
      </w:r>
      <w:r w:rsidRPr="003B5ED8">
        <w:rPr>
          <w:rFonts w:ascii="Amnesty Trade Gothic" w:eastAsia="Arial" w:hAnsi="Amnesty Trade Gothic"/>
          <w:w w:val="91"/>
          <w:sz w:val="18"/>
          <w:szCs w:val="18"/>
        </w:rPr>
        <w:t>s</w:t>
      </w:r>
      <w:r w:rsidRPr="003B5ED8">
        <w:rPr>
          <w:rFonts w:ascii="Amnesty Trade Gothic" w:eastAsia="Arial" w:hAnsi="Amnesty Trade Gothic"/>
          <w:spacing w:val="5"/>
          <w:w w:val="91"/>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4"/>
          <w:sz w:val="18"/>
          <w:szCs w:val="18"/>
        </w:rPr>
        <w:t>g</w:t>
      </w:r>
      <w:r w:rsidRPr="003B5ED8">
        <w:rPr>
          <w:rFonts w:ascii="Amnesty Trade Gothic" w:eastAsia="Arial" w:hAnsi="Amnesty Trade Gothic"/>
          <w:spacing w:val="1"/>
          <w:w w:val="94"/>
          <w:sz w:val="18"/>
          <w:szCs w:val="18"/>
        </w:rPr>
        <w:t>i</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l</w:t>
      </w:r>
      <w:r w:rsidRPr="003B5ED8">
        <w:rPr>
          <w:rFonts w:ascii="Amnesty Trade Gothic" w:eastAsia="Arial" w:hAnsi="Amnesty Trade Gothic"/>
          <w:spacing w:val="-1"/>
          <w:w w:val="94"/>
          <w:sz w:val="18"/>
          <w:szCs w:val="18"/>
        </w:rPr>
        <w:t>s</w:t>
      </w:r>
      <w:r w:rsidRPr="003B5ED8">
        <w:rPr>
          <w:rFonts w:ascii="Amnesty Trade Gothic" w:eastAsia="Arial" w:hAnsi="Amnesty Trade Gothic"/>
          <w:w w:val="94"/>
          <w:sz w:val="18"/>
          <w:szCs w:val="18"/>
        </w:rPr>
        <w:t>,</w:t>
      </w:r>
      <w:r w:rsidRPr="003B5ED8">
        <w:rPr>
          <w:rFonts w:ascii="Amnesty Trade Gothic" w:eastAsia="Arial" w:hAnsi="Amnesty Trade Gothic"/>
          <w:spacing w:val="5"/>
          <w:w w:val="94"/>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z w:val="18"/>
          <w:szCs w:val="18"/>
        </w:rPr>
        <w:t>sh</w:t>
      </w:r>
      <w:r w:rsidRPr="003B5ED8">
        <w:rPr>
          <w:rFonts w:ascii="Amnesty Trade Gothic" w:eastAsia="Arial" w:hAnsi="Amnesty Trade Gothic"/>
          <w:spacing w:val="-1"/>
          <w:sz w:val="18"/>
          <w:szCs w:val="18"/>
        </w:rPr>
        <w:t>o</w:t>
      </w:r>
      <w:r w:rsidRPr="003B5ED8">
        <w:rPr>
          <w:rFonts w:ascii="Amnesty Trade Gothic" w:eastAsia="Arial" w:hAnsi="Amnesty Trade Gothic"/>
          <w:spacing w:val="1"/>
          <w:sz w:val="18"/>
          <w:szCs w:val="18"/>
        </w:rPr>
        <w:t>ul</w:t>
      </w:r>
      <w:r w:rsidRPr="003B5ED8">
        <w:rPr>
          <w:rFonts w:ascii="Amnesty Trade Gothic" w:eastAsia="Arial" w:hAnsi="Amnesty Trade Gothic"/>
          <w:sz w:val="18"/>
          <w:szCs w:val="18"/>
        </w:rPr>
        <w:t>d</w:t>
      </w:r>
      <w:r w:rsidRPr="003B5ED8">
        <w:rPr>
          <w:rFonts w:ascii="Amnesty Trade Gothic" w:eastAsia="Arial" w:hAnsi="Amnesty Trade Gothic"/>
          <w:spacing w:val="-19"/>
          <w:sz w:val="18"/>
          <w:szCs w:val="18"/>
        </w:rPr>
        <w:t xml:space="preserve"> </w:t>
      </w:r>
      <w:r w:rsidRPr="003B5ED8">
        <w:rPr>
          <w:rFonts w:ascii="Amnesty Trade Gothic" w:eastAsia="Arial" w:hAnsi="Amnesty Trade Gothic"/>
          <w:spacing w:val="1"/>
          <w:sz w:val="18"/>
          <w:szCs w:val="18"/>
        </w:rPr>
        <w:t>n</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t</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sz w:val="18"/>
          <w:szCs w:val="18"/>
        </w:rPr>
        <w:t>b</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w w:val="93"/>
          <w:sz w:val="18"/>
          <w:szCs w:val="18"/>
        </w:rPr>
        <w:t>b</w:t>
      </w:r>
      <w:r w:rsidRPr="003B5ED8">
        <w:rPr>
          <w:rFonts w:ascii="Amnesty Trade Gothic" w:eastAsia="Arial" w:hAnsi="Amnesty Trade Gothic"/>
          <w:spacing w:val="-1"/>
          <w:w w:val="93"/>
          <w:sz w:val="18"/>
          <w:szCs w:val="18"/>
        </w:rPr>
        <w:t>e</w:t>
      </w:r>
      <w:r w:rsidRPr="003B5ED8">
        <w:rPr>
          <w:rFonts w:ascii="Amnesty Trade Gothic" w:eastAsia="Arial" w:hAnsi="Amnesty Trade Gothic"/>
          <w:spacing w:val="1"/>
          <w:w w:val="93"/>
          <w:sz w:val="18"/>
          <w:szCs w:val="18"/>
        </w:rPr>
        <w:t>l</w:t>
      </w:r>
      <w:r w:rsidRPr="003B5ED8">
        <w:rPr>
          <w:rFonts w:ascii="Amnesty Trade Gothic" w:eastAsia="Arial" w:hAnsi="Amnesty Trade Gothic"/>
          <w:spacing w:val="-1"/>
          <w:w w:val="93"/>
          <w:sz w:val="18"/>
          <w:szCs w:val="18"/>
        </w:rPr>
        <w:t>o</w:t>
      </w:r>
      <w:r w:rsidRPr="003B5ED8">
        <w:rPr>
          <w:rFonts w:ascii="Amnesty Trade Gothic" w:eastAsia="Arial" w:hAnsi="Amnesty Trade Gothic"/>
          <w:w w:val="93"/>
          <w:sz w:val="18"/>
          <w:szCs w:val="18"/>
        </w:rPr>
        <w:t>w</w:t>
      </w:r>
      <w:r w:rsidRPr="003B5ED8">
        <w:rPr>
          <w:rFonts w:ascii="Amnesty Trade Gothic" w:eastAsia="Arial" w:hAnsi="Amnesty Trade Gothic"/>
          <w:spacing w:val="4"/>
          <w:w w:val="93"/>
          <w:sz w:val="18"/>
          <w:szCs w:val="18"/>
        </w:rPr>
        <w:t xml:space="preserve"> </w:t>
      </w:r>
      <w:r w:rsidRPr="003B5ED8">
        <w:rPr>
          <w:rFonts w:ascii="Amnesty Trade Gothic" w:eastAsia="Arial" w:hAnsi="Amnesty Trade Gothic"/>
          <w:spacing w:val="1"/>
          <w:sz w:val="18"/>
          <w:szCs w:val="18"/>
        </w:rPr>
        <w:t>18</w:t>
      </w:r>
      <w:r w:rsidRPr="003B5ED8">
        <w:rPr>
          <w:rFonts w:ascii="Amnesty Trade Gothic" w:eastAsia="Arial" w:hAnsi="Amnesty Trade Gothic"/>
          <w:sz w:val="18"/>
          <w:szCs w:val="18"/>
        </w:rPr>
        <w:t>,</w:t>
      </w:r>
      <w:r w:rsidRPr="003B5ED8">
        <w:rPr>
          <w:rFonts w:ascii="Amnesty Trade Gothic" w:eastAsia="Arial" w:hAnsi="Amnesty Trade Gothic"/>
          <w:spacing w:val="-2"/>
          <w:sz w:val="18"/>
          <w:szCs w:val="18"/>
        </w:rPr>
        <w:t xml:space="preserve"> </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n</w:t>
      </w:r>
      <w:r w:rsidRPr="003B5ED8">
        <w:rPr>
          <w:rFonts w:ascii="Amnesty Trade Gothic" w:eastAsia="Arial" w:hAnsi="Amnesty Trade Gothic"/>
          <w:spacing w:val="-1"/>
          <w:sz w:val="18"/>
          <w:szCs w:val="18"/>
        </w:rPr>
        <w:t xml:space="preserve"> </w:t>
      </w:r>
      <w:r w:rsidRPr="003B5ED8">
        <w:rPr>
          <w:rFonts w:ascii="Amnesty Trade Gothic" w:eastAsia="Arial" w:hAnsi="Amnesty Trade Gothic"/>
          <w:spacing w:val="1"/>
          <w:sz w:val="18"/>
          <w:szCs w:val="18"/>
        </w:rPr>
        <w:t>lin</w:t>
      </w:r>
      <w:r w:rsidRPr="003B5ED8">
        <w:rPr>
          <w:rFonts w:ascii="Amnesty Trade Gothic" w:eastAsia="Arial" w:hAnsi="Amnesty Trade Gothic"/>
          <w:sz w:val="18"/>
          <w:szCs w:val="18"/>
        </w:rPr>
        <w:t>e</w:t>
      </w:r>
      <w:r w:rsidRPr="003B5ED8">
        <w:rPr>
          <w:rFonts w:ascii="Amnesty Trade Gothic" w:eastAsia="Arial" w:hAnsi="Amnesty Trade Gothic"/>
          <w:spacing w:val="-14"/>
          <w:sz w:val="18"/>
          <w:szCs w:val="18"/>
        </w:rPr>
        <w:t xml:space="preserve"> </w:t>
      </w:r>
      <w:r w:rsidRPr="003B5ED8">
        <w:rPr>
          <w:rFonts w:ascii="Amnesty Trade Gothic" w:eastAsia="Arial" w:hAnsi="Amnesty Trade Gothic"/>
          <w:sz w:val="18"/>
          <w:szCs w:val="18"/>
        </w:rPr>
        <w:t>w</w:t>
      </w:r>
      <w:r w:rsidRPr="003B5ED8">
        <w:rPr>
          <w:rFonts w:ascii="Amnesty Trade Gothic" w:eastAsia="Arial" w:hAnsi="Amnesty Trade Gothic"/>
          <w:spacing w:val="1"/>
          <w:sz w:val="18"/>
          <w:szCs w:val="18"/>
        </w:rPr>
        <w:t>i</w:t>
      </w:r>
      <w:r w:rsidRPr="003B5ED8">
        <w:rPr>
          <w:rFonts w:ascii="Amnesty Trade Gothic" w:eastAsia="Arial" w:hAnsi="Amnesty Trade Gothic"/>
          <w:sz w:val="18"/>
          <w:szCs w:val="18"/>
        </w:rPr>
        <w:t>th</w:t>
      </w:r>
      <w:r w:rsidRPr="003B5ED8">
        <w:rPr>
          <w:rFonts w:ascii="Amnesty Trade Gothic" w:eastAsia="Arial" w:hAnsi="Amnesty Trade Gothic"/>
          <w:spacing w:val="-9"/>
          <w:sz w:val="18"/>
          <w:szCs w:val="18"/>
        </w:rPr>
        <w:t xml:space="preserve"> </w:t>
      </w:r>
      <w:r w:rsidRPr="003B5ED8">
        <w:rPr>
          <w:rFonts w:ascii="Amnesty Trade Gothic" w:eastAsia="Arial" w:hAnsi="Amnesty Trade Gothic"/>
          <w:spacing w:val="1"/>
          <w:sz w:val="18"/>
          <w:szCs w:val="18"/>
        </w:rPr>
        <w:t>th</w:t>
      </w:r>
      <w:r w:rsidRPr="003B5ED8">
        <w:rPr>
          <w:rFonts w:ascii="Amnesty Trade Gothic" w:eastAsia="Arial" w:hAnsi="Amnesty Trade Gothic"/>
          <w:sz w:val="18"/>
          <w:szCs w:val="18"/>
        </w:rPr>
        <w:t xml:space="preserve">e </w:t>
      </w:r>
      <w:r w:rsidRPr="003B5ED8">
        <w:rPr>
          <w:rFonts w:ascii="Amnesty Trade Gothic" w:eastAsia="Arial" w:hAnsi="Amnesty Trade Gothic"/>
          <w:w w:val="94"/>
          <w:sz w:val="18"/>
          <w:szCs w:val="18"/>
        </w:rPr>
        <w:lastRenderedPageBreak/>
        <w:t>A</w:t>
      </w:r>
      <w:r w:rsidRPr="003B5ED8">
        <w:rPr>
          <w:rFonts w:ascii="Amnesty Trade Gothic" w:eastAsia="Arial" w:hAnsi="Amnesty Trade Gothic"/>
          <w:spacing w:val="1"/>
          <w:w w:val="94"/>
          <w:sz w:val="18"/>
          <w:szCs w:val="18"/>
        </w:rPr>
        <w:t>f</w:t>
      </w:r>
      <w:r w:rsidRPr="003B5ED8">
        <w:rPr>
          <w:rFonts w:ascii="Amnesty Trade Gothic" w:eastAsia="Arial" w:hAnsi="Amnesty Trade Gothic"/>
          <w:w w:val="94"/>
          <w:sz w:val="18"/>
          <w:szCs w:val="18"/>
        </w:rPr>
        <w:t>r</w:t>
      </w:r>
      <w:r w:rsidRPr="003B5ED8">
        <w:rPr>
          <w:rFonts w:ascii="Amnesty Trade Gothic" w:eastAsia="Arial" w:hAnsi="Amnesty Trade Gothic"/>
          <w:spacing w:val="1"/>
          <w:w w:val="94"/>
          <w:sz w:val="18"/>
          <w:szCs w:val="18"/>
        </w:rPr>
        <w:t>i</w:t>
      </w:r>
      <w:r w:rsidRPr="003B5ED8">
        <w:rPr>
          <w:rFonts w:ascii="Amnesty Trade Gothic" w:eastAsia="Arial" w:hAnsi="Amnesty Trade Gothic"/>
          <w:spacing w:val="-1"/>
          <w:w w:val="94"/>
          <w:sz w:val="18"/>
          <w:szCs w:val="18"/>
        </w:rPr>
        <w:t>ca</w:t>
      </w:r>
      <w:r w:rsidRPr="003B5ED8">
        <w:rPr>
          <w:rFonts w:ascii="Amnesty Trade Gothic" w:eastAsia="Arial" w:hAnsi="Amnesty Trade Gothic"/>
          <w:w w:val="94"/>
          <w:sz w:val="18"/>
          <w:szCs w:val="18"/>
        </w:rPr>
        <w:t>n</w:t>
      </w:r>
      <w:r w:rsidRPr="003B5ED8">
        <w:rPr>
          <w:rFonts w:ascii="Amnesty Trade Gothic" w:eastAsia="Arial" w:hAnsi="Amnesty Trade Gothic"/>
          <w:spacing w:val="16"/>
          <w:w w:val="94"/>
          <w:sz w:val="18"/>
          <w:szCs w:val="18"/>
        </w:rPr>
        <w:t xml:space="preserve"> </w:t>
      </w:r>
      <w:r w:rsidRPr="003B5ED8">
        <w:rPr>
          <w:rFonts w:ascii="Amnesty Trade Gothic" w:eastAsia="Arial" w:hAnsi="Amnesty Trade Gothic"/>
          <w:spacing w:val="1"/>
          <w:w w:val="94"/>
          <w:sz w:val="18"/>
          <w:szCs w:val="18"/>
        </w:rPr>
        <w:t>Ch</w:t>
      </w:r>
      <w:r w:rsidRPr="003B5ED8">
        <w:rPr>
          <w:rFonts w:ascii="Amnesty Trade Gothic" w:eastAsia="Arial" w:hAnsi="Amnesty Trade Gothic"/>
          <w:spacing w:val="-1"/>
          <w:w w:val="94"/>
          <w:sz w:val="18"/>
          <w:szCs w:val="18"/>
        </w:rPr>
        <w:t>a</w:t>
      </w:r>
      <w:r w:rsidRPr="003B5ED8">
        <w:rPr>
          <w:rFonts w:ascii="Amnesty Trade Gothic" w:eastAsia="Arial" w:hAnsi="Amnesty Trade Gothic"/>
          <w:w w:val="94"/>
          <w:sz w:val="18"/>
          <w:szCs w:val="18"/>
        </w:rPr>
        <w:t>rt</w:t>
      </w:r>
      <w:r w:rsidRPr="003B5ED8">
        <w:rPr>
          <w:rFonts w:ascii="Amnesty Trade Gothic" w:eastAsia="Arial" w:hAnsi="Amnesty Trade Gothic"/>
          <w:spacing w:val="-1"/>
          <w:w w:val="94"/>
          <w:sz w:val="18"/>
          <w:szCs w:val="18"/>
        </w:rPr>
        <w:t>e</w:t>
      </w:r>
      <w:r w:rsidRPr="003B5ED8">
        <w:rPr>
          <w:rFonts w:ascii="Amnesty Trade Gothic" w:eastAsia="Arial" w:hAnsi="Amnesty Trade Gothic"/>
          <w:w w:val="94"/>
          <w:sz w:val="18"/>
          <w:szCs w:val="18"/>
        </w:rPr>
        <w:t>r</w:t>
      </w:r>
      <w:r w:rsidRPr="003B5ED8">
        <w:rPr>
          <w:rFonts w:ascii="Amnesty Trade Gothic" w:eastAsia="Arial" w:hAnsi="Amnesty Trade Gothic"/>
          <w:spacing w:val="-3"/>
          <w:w w:val="94"/>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n</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sz w:val="18"/>
          <w:szCs w:val="18"/>
        </w:rPr>
        <w:t>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i</w:t>
      </w:r>
      <w:r w:rsidRPr="003B5ED8">
        <w:rPr>
          <w:rFonts w:ascii="Amnesty Trade Gothic" w:eastAsia="Arial" w:hAnsi="Amnesty Trade Gothic"/>
          <w:spacing w:val="-1"/>
          <w:w w:val="93"/>
          <w:sz w:val="18"/>
          <w:szCs w:val="18"/>
        </w:rPr>
        <w:t>g</w:t>
      </w:r>
      <w:r w:rsidRPr="003B5ED8">
        <w:rPr>
          <w:rFonts w:ascii="Amnesty Trade Gothic" w:eastAsia="Arial" w:hAnsi="Amnesty Trade Gothic"/>
          <w:spacing w:val="1"/>
          <w:w w:val="93"/>
          <w:sz w:val="18"/>
          <w:szCs w:val="18"/>
        </w:rPr>
        <w:t>h</w:t>
      </w:r>
      <w:r w:rsidRPr="003B5ED8">
        <w:rPr>
          <w:rFonts w:ascii="Amnesty Trade Gothic" w:eastAsia="Arial" w:hAnsi="Amnesty Trade Gothic"/>
          <w:w w:val="93"/>
          <w:sz w:val="18"/>
          <w:szCs w:val="18"/>
        </w:rPr>
        <w:t>ts</w:t>
      </w:r>
      <w:r w:rsidRPr="003B5ED8">
        <w:rPr>
          <w:rFonts w:ascii="Amnesty Trade Gothic" w:eastAsia="Arial" w:hAnsi="Amnesty Trade Gothic"/>
          <w:spacing w:val="7"/>
          <w:w w:val="93"/>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w w:val="91"/>
          <w:sz w:val="18"/>
          <w:szCs w:val="18"/>
        </w:rPr>
        <w:t>We</w:t>
      </w:r>
      <w:r w:rsidRPr="003B5ED8">
        <w:rPr>
          <w:rFonts w:ascii="Amnesty Trade Gothic" w:eastAsia="Arial" w:hAnsi="Amnesty Trade Gothic"/>
          <w:spacing w:val="1"/>
          <w:w w:val="91"/>
          <w:sz w:val="18"/>
          <w:szCs w:val="18"/>
        </w:rPr>
        <w:t>l</w:t>
      </w:r>
      <w:r w:rsidRPr="003B5ED8">
        <w:rPr>
          <w:rFonts w:ascii="Amnesty Trade Gothic" w:eastAsia="Arial" w:hAnsi="Amnesty Trade Gothic"/>
          <w:w w:val="91"/>
          <w:sz w:val="18"/>
          <w:szCs w:val="18"/>
        </w:rPr>
        <w:t>f</w:t>
      </w:r>
      <w:r w:rsidRPr="003B5ED8">
        <w:rPr>
          <w:rFonts w:ascii="Amnesty Trade Gothic" w:eastAsia="Arial" w:hAnsi="Amnesty Trade Gothic"/>
          <w:spacing w:val="-1"/>
          <w:w w:val="91"/>
          <w:sz w:val="18"/>
          <w:szCs w:val="18"/>
        </w:rPr>
        <w:t>a</w:t>
      </w:r>
      <w:r w:rsidRPr="003B5ED8">
        <w:rPr>
          <w:rFonts w:ascii="Amnesty Trade Gothic" w:eastAsia="Arial" w:hAnsi="Amnesty Trade Gothic"/>
          <w:w w:val="91"/>
          <w:sz w:val="18"/>
          <w:szCs w:val="18"/>
        </w:rPr>
        <w:t>re</w:t>
      </w:r>
      <w:r w:rsidRPr="003B5ED8">
        <w:rPr>
          <w:rFonts w:ascii="Amnesty Trade Gothic" w:eastAsia="Arial" w:hAnsi="Amnesty Trade Gothic"/>
          <w:spacing w:val="6"/>
          <w:w w:val="91"/>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f</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z w:val="18"/>
          <w:szCs w:val="18"/>
        </w:rPr>
        <w:t>t</w:t>
      </w:r>
      <w:r w:rsidRPr="003B5ED8">
        <w:rPr>
          <w:rFonts w:ascii="Amnesty Trade Gothic" w:eastAsia="Arial" w:hAnsi="Amnesty Trade Gothic"/>
          <w:spacing w:val="1"/>
          <w:sz w:val="18"/>
          <w:szCs w:val="18"/>
        </w:rPr>
        <w: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sz w:val="18"/>
          <w:szCs w:val="18"/>
        </w:rPr>
        <w:t>Chil</w:t>
      </w:r>
      <w:r w:rsidRPr="003B5ED8">
        <w:rPr>
          <w:rFonts w:ascii="Amnesty Trade Gothic" w:eastAsia="Arial" w:hAnsi="Amnesty Trade Gothic"/>
          <w:sz w:val="18"/>
          <w:szCs w:val="18"/>
        </w:rPr>
        <w:t>d</w:t>
      </w:r>
      <w:r w:rsidRPr="003B5ED8">
        <w:rPr>
          <w:rFonts w:ascii="Amnesty Trade Gothic" w:eastAsia="Arial" w:hAnsi="Amnesty Trade Gothic"/>
          <w:spacing w:val="-20"/>
          <w:sz w:val="18"/>
          <w:szCs w:val="18"/>
        </w:rPr>
        <w:t xml:space="preserve"> </w:t>
      </w:r>
      <w:r w:rsidRPr="003B5ED8">
        <w:rPr>
          <w:rFonts w:ascii="Amnesty Trade Gothic" w:eastAsia="Arial" w:hAnsi="Amnesty Trade Gothic"/>
          <w:spacing w:val="-1"/>
          <w:sz w:val="18"/>
          <w:szCs w:val="18"/>
        </w:rPr>
        <w:t>a</w:t>
      </w:r>
      <w:r w:rsidRPr="003B5ED8">
        <w:rPr>
          <w:rFonts w:ascii="Amnesty Trade Gothic" w:eastAsia="Arial" w:hAnsi="Amnesty Trade Gothic"/>
          <w:spacing w:val="1"/>
          <w:sz w:val="18"/>
          <w:szCs w:val="18"/>
        </w:rPr>
        <w:t>n</w:t>
      </w:r>
      <w:r w:rsidRPr="003B5ED8">
        <w:rPr>
          <w:rFonts w:ascii="Amnesty Trade Gothic" w:eastAsia="Arial" w:hAnsi="Amnesty Trade Gothic"/>
          <w:sz w:val="18"/>
          <w:szCs w:val="18"/>
        </w:rPr>
        <w:t>d</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sz w:val="18"/>
          <w:szCs w:val="18"/>
        </w:rPr>
        <w:t>th</w:t>
      </w:r>
      <w:r w:rsidRPr="003B5ED8">
        <w:rPr>
          <w:rFonts w:ascii="Amnesty Trade Gothic" w:eastAsia="Arial" w:hAnsi="Amnesty Trade Gothic"/>
          <w:sz w:val="18"/>
          <w:szCs w:val="18"/>
        </w:rPr>
        <w:t>e</w:t>
      </w:r>
      <w:r w:rsidRPr="003B5ED8">
        <w:rPr>
          <w:rFonts w:ascii="Amnesty Trade Gothic" w:eastAsia="Arial" w:hAnsi="Amnesty Trade Gothic"/>
          <w:spacing w:val="-6"/>
          <w:sz w:val="18"/>
          <w:szCs w:val="18"/>
        </w:rPr>
        <w:t xml:space="preserve"> </w:t>
      </w:r>
      <w:r w:rsidRPr="003B5ED8">
        <w:rPr>
          <w:rFonts w:ascii="Amnesty Trade Gothic" w:eastAsia="Arial" w:hAnsi="Amnesty Trade Gothic"/>
          <w:spacing w:val="-2"/>
          <w:w w:val="92"/>
          <w:sz w:val="18"/>
          <w:szCs w:val="18"/>
        </w:rPr>
        <w:t>C</w:t>
      </w:r>
      <w:r w:rsidRPr="003B5ED8">
        <w:rPr>
          <w:rFonts w:ascii="Amnesty Trade Gothic" w:eastAsia="Arial" w:hAnsi="Amnesty Trade Gothic"/>
          <w:spacing w:val="-1"/>
          <w:w w:val="92"/>
          <w:sz w:val="18"/>
          <w:szCs w:val="18"/>
        </w:rPr>
        <w:t>o</w:t>
      </w:r>
      <w:r w:rsidRPr="003B5ED8">
        <w:rPr>
          <w:rFonts w:ascii="Amnesty Trade Gothic" w:eastAsia="Arial" w:hAnsi="Amnesty Trade Gothic"/>
          <w:spacing w:val="1"/>
          <w:w w:val="92"/>
          <w:sz w:val="18"/>
          <w:szCs w:val="18"/>
        </w:rPr>
        <w:t>n</w:t>
      </w:r>
      <w:r w:rsidRPr="003B5ED8">
        <w:rPr>
          <w:rFonts w:ascii="Amnesty Trade Gothic" w:eastAsia="Arial" w:hAnsi="Amnesty Trade Gothic"/>
          <w:spacing w:val="-1"/>
          <w:w w:val="92"/>
          <w:sz w:val="18"/>
          <w:szCs w:val="18"/>
        </w:rPr>
        <w:t>ve</w:t>
      </w:r>
      <w:r w:rsidRPr="003B5ED8">
        <w:rPr>
          <w:rFonts w:ascii="Amnesty Trade Gothic" w:eastAsia="Arial" w:hAnsi="Amnesty Trade Gothic"/>
          <w:spacing w:val="1"/>
          <w:w w:val="92"/>
          <w:sz w:val="18"/>
          <w:szCs w:val="18"/>
        </w:rPr>
        <w:t>nti</w:t>
      </w:r>
      <w:r w:rsidRPr="003B5ED8">
        <w:rPr>
          <w:rFonts w:ascii="Amnesty Trade Gothic" w:eastAsia="Arial" w:hAnsi="Amnesty Trade Gothic"/>
          <w:spacing w:val="-1"/>
          <w:w w:val="92"/>
          <w:sz w:val="18"/>
          <w:szCs w:val="18"/>
        </w:rPr>
        <w:t>o</w:t>
      </w:r>
      <w:r w:rsidRPr="003B5ED8">
        <w:rPr>
          <w:rFonts w:ascii="Amnesty Trade Gothic" w:eastAsia="Arial" w:hAnsi="Amnesty Trade Gothic"/>
          <w:w w:val="92"/>
          <w:sz w:val="18"/>
          <w:szCs w:val="18"/>
        </w:rPr>
        <w:t>n</w:t>
      </w:r>
      <w:r w:rsidRPr="003B5ED8">
        <w:rPr>
          <w:rFonts w:ascii="Amnesty Trade Gothic" w:eastAsia="Arial" w:hAnsi="Amnesty Trade Gothic"/>
          <w:spacing w:val="13"/>
          <w:w w:val="92"/>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n</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pacing w:val="1"/>
          <w:sz w:val="18"/>
          <w:szCs w:val="18"/>
        </w:rPr>
        <w:t>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w w:val="93"/>
          <w:sz w:val="18"/>
          <w:szCs w:val="18"/>
        </w:rPr>
        <w:t>R</w:t>
      </w:r>
      <w:r w:rsidRPr="003B5ED8">
        <w:rPr>
          <w:rFonts w:ascii="Amnesty Trade Gothic" w:eastAsia="Arial" w:hAnsi="Amnesty Trade Gothic"/>
          <w:spacing w:val="1"/>
          <w:w w:val="93"/>
          <w:sz w:val="18"/>
          <w:szCs w:val="18"/>
        </w:rPr>
        <w:t>i</w:t>
      </w:r>
      <w:r w:rsidRPr="003B5ED8">
        <w:rPr>
          <w:rFonts w:ascii="Amnesty Trade Gothic" w:eastAsia="Arial" w:hAnsi="Amnesty Trade Gothic"/>
          <w:spacing w:val="-1"/>
          <w:w w:val="93"/>
          <w:sz w:val="18"/>
          <w:szCs w:val="18"/>
        </w:rPr>
        <w:t>g</w:t>
      </w:r>
      <w:r w:rsidRPr="003B5ED8">
        <w:rPr>
          <w:rFonts w:ascii="Amnesty Trade Gothic" w:eastAsia="Arial" w:hAnsi="Amnesty Trade Gothic"/>
          <w:spacing w:val="1"/>
          <w:w w:val="93"/>
          <w:sz w:val="18"/>
          <w:szCs w:val="18"/>
        </w:rPr>
        <w:t>h</w:t>
      </w:r>
      <w:r w:rsidRPr="003B5ED8">
        <w:rPr>
          <w:rFonts w:ascii="Amnesty Trade Gothic" w:eastAsia="Arial" w:hAnsi="Amnesty Trade Gothic"/>
          <w:w w:val="93"/>
          <w:sz w:val="18"/>
          <w:szCs w:val="18"/>
        </w:rPr>
        <w:t>ts</w:t>
      </w:r>
      <w:r w:rsidRPr="003B5ED8">
        <w:rPr>
          <w:rFonts w:ascii="Amnesty Trade Gothic" w:eastAsia="Arial" w:hAnsi="Amnesty Trade Gothic"/>
          <w:spacing w:val="7"/>
          <w:w w:val="93"/>
          <w:sz w:val="18"/>
          <w:szCs w:val="18"/>
        </w:rPr>
        <w:t xml:space="preserve"> </w:t>
      </w:r>
      <w:r w:rsidRPr="003B5ED8">
        <w:rPr>
          <w:rFonts w:ascii="Amnesty Trade Gothic" w:eastAsia="Arial" w:hAnsi="Amnesty Trade Gothic"/>
          <w:spacing w:val="-1"/>
          <w:sz w:val="18"/>
          <w:szCs w:val="18"/>
        </w:rPr>
        <w:t>o</w:t>
      </w:r>
      <w:r w:rsidRPr="003B5ED8">
        <w:rPr>
          <w:rFonts w:ascii="Amnesty Trade Gothic" w:eastAsia="Arial" w:hAnsi="Amnesty Trade Gothic"/>
          <w:sz w:val="18"/>
          <w:szCs w:val="18"/>
        </w:rPr>
        <w:t>f</w:t>
      </w:r>
      <w:r w:rsidRPr="003B5ED8">
        <w:rPr>
          <w:rFonts w:ascii="Amnesty Trade Gothic" w:eastAsia="Arial" w:hAnsi="Amnesty Trade Gothic"/>
          <w:spacing w:val="-10"/>
          <w:sz w:val="18"/>
          <w:szCs w:val="18"/>
        </w:rPr>
        <w:t xml:space="preserve"> </w:t>
      </w:r>
      <w:r w:rsidRPr="003B5ED8">
        <w:rPr>
          <w:rFonts w:ascii="Amnesty Trade Gothic" w:eastAsia="Arial" w:hAnsi="Amnesty Trade Gothic"/>
          <w:sz w:val="18"/>
          <w:szCs w:val="18"/>
        </w:rPr>
        <w:t>t</w:t>
      </w:r>
      <w:r w:rsidRPr="003B5ED8">
        <w:rPr>
          <w:rFonts w:ascii="Amnesty Trade Gothic" w:eastAsia="Arial" w:hAnsi="Amnesty Trade Gothic"/>
          <w:spacing w:val="1"/>
          <w:sz w:val="18"/>
          <w:szCs w:val="18"/>
        </w:rPr>
        <w:t>h</w:t>
      </w:r>
      <w:r w:rsidRPr="003B5ED8">
        <w:rPr>
          <w:rFonts w:ascii="Amnesty Trade Gothic" w:eastAsia="Arial" w:hAnsi="Amnesty Trade Gothic"/>
          <w:sz w:val="18"/>
          <w:szCs w:val="18"/>
        </w:rPr>
        <w:t>e</w:t>
      </w:r>
      <w:r w:rsidRPr="003B5ED8">
        <w:rPr>
          <w:rFonts w:ascii="Amnesty Trade Gothic" w:eastAsia="Arial" w:hAnsi="Amnesty Trade Gothic"/>
          <w:spacing w:val="-12"/>
          <w:sz w:val="18"/>
          <w:szCs w:val="18"/>
        </w:rPr>
        <w:t xml:space="preserve"> </w:t>
      </w:r>
      <w:r w:rsidRPr="003B5ED8">
        <w:rPr>
          <w:rFonts w:ascii="Amnesty Trade Gothic" w:eastAsia="Arial" w:hAnsi="Amnesty Trade Gothic"/>
          <w:spacing w:val="1"/>
          <w:sz w:val="18"/>
          <w:szCs w:val="18"/>
        </w:rPr>
        <w:t>Child</w:t>
      </w:r>
      <w:r w:rsidR="00B42131" w:rsidRPr="003B5ED8">
        <w:rPr>
          <w:rFonts w:ascii="Amnesty Trade Gothic" w:eastAsia="Arial" w:hAnsi="Amnesty Trade Gothic"/>
          <w:spacing w:val="1"/>
          <w:sz w:val="18"/>
          <w:szCs w:val="18"/>
        </w:rPr>
        <w:t xml:space="preserve">, which Burkina Faso is </w:t>
      </w:r>
      <w:r w:rsidRPr="003B5ED8">
        <w:rPr>
          <w:rFonts w:ascii="Amnesty Trade Gothic" w:eastAsia="Arial" w:hAnsi="Amnesty Trade Gothic"/>
          <w:spacing w:val="1"/>
          <w:sz w:val="18"/>
          <w:szCs w:val="18"/>
        </w:rPr>
        <w:t>party to</w:t>
      </w:r>
      <w:r w:rsidRPr="003B5ED8">
        <w:rPr>
          <w:rFonts w:ascii="Amnesty Trade Gothic" w:eastAsia="Arial" w:hAnsi="Amnesty Trade Gothic"/>
          <w:sz w:val="18"/>
          <w:szCs w:val="18"/>
        </w:rPr>
        <w:t>.</w:t>
      </w:r>
    </w:p>
    <w:p w14:paraId="2FE5ADF9" w14:textId="77777777" w:rsidR="005000FE" w:rsidRPr="00454BA7" w:rsidRDefault="005000FE" w:rsidP="00454BA7">
      <w:pPr>
        <w:pStyle w:val="Heading2"/>
        <w:numPr>
          <w:ilvl w:val="0"/>
          <w:numId w:val="0"/>
        </w:numPr>
        <w:rPr>
          <w:rFonts w:ascii="Amnesty Trade Gothic" w:hAnsi="Amnesty Trade Gothic"/>
        </w:rPr>
      </w:pPr>
    </w:p>
    <w:p w14:paraId="1950094B" w14:textId="65F71F7C" w:rsidR="007040AA" w:rsidRPr="000715C6" w:rsidRDefault="007040AA" w:rsidP="00454BA7">
      <w:pPr>
        <w:pStyle w:val="Heading1"/>
        <w:numPr>
          <w:ilvl w:val="0"/>
          <w:numId w:val="0"/>
        </w:numPr>
      </w:pPr>
      <w:bookmarkStart w:id="6" w:name="_Toc325027796"/>
      <w:r w:rsidRPr="000715C6">
        <w:t>No legal requirement to register or check traditional and religious marriages</w:t>
      </w:r>
      <w:bookmarkEnd w:id="6"/>
    </w:p>
    <w:p w14:paraId="2FCB56CD" w14:textId="77777777" w:rsidR="005000FE" w:rsidRPr="00454BA7" w:rsidRDefault="005000FE" w:rsidP="002601D5">
      <w:pPr>
        <w:tabs>
          <w:tab w:val="left" w:pos="9214"/>
        </w:tabs>
        <w:spacing w:line="278" w:lineRule="auto"/>
        <w:ind w:right="467"/>
        <w:rPr>
          <w:rFonts w:ascii="Amnesty Trade Gothic" w:eastAsia="Arial" w:hAnsi="Amnesty Trade Gothic"/>
          <w:sz w:val="18"/>
          <w:szCs w:val="18"/>
          <w:lang w:val="en-GB"/>
        </w:rPr>
      </w:pPr>
      <w:r w:rsidRPr="00454BA7">
        <w:rPr>
          <w:rFonts w:ascii="Amnesty Trade Gothic" w:eastAsia="Arial" w:hAnsi="Amnesty Trade Gothic"/>
          <w:sz w:val="18"/>
          <w:szCs w:val="18"/>
          <w:lang w:val="en-GB"/>
        </w:rPr>
        <w:t>Prior to undergoing a civil marriage, the bride and groom have to submit a number of documents to the Registrar (</w:t>
      </w:r>
      <w:proofErr w:type="spellStart"/>
      <w:r w:rsidRPr="00454BA7">
        <w:rPr>
          <w:rFonts w:ascii="Amnesty Trade Gothic" w:eastAsia="Arial" w:hAnsi="Amnesty Trade Gothic"/>
          <w:i/>
          <w:sz w:val="18"/>
          <w:szCs w:val="18"/>
          <w:lang w:val="en-GB"/>
        </w:rPr>
        <w:t>officier</w:t>
      </w:r>
      <w:proofErr w:type="spellEnd"/>
      <w:r w:rsidRPr="00454BA7">
        <w:rPr>
          <w:rFonts w:ascii="Amnesty Trade Gothic" w:eastAsia="Arial" w:hAnsi="Amnesty Trade Gothic"/>
          <w:i/>
          <w:sz w:val="18"/>
          <w:szCs w:val="18"/>
          <w:lang w:val="en-GB"/>
        </w:rPr>
        <w:t xml:space="preserve"> d’état civil</w:t>
      </w:r>
      <w:r w:rsidRPr="00454BA7">
        <w:rPr>
          <w:rFonts w:ascii="Amnesty Trade Gothic" w:eastAsia="Arial" w:hAnsi="Amnesty Trade Gothic"/>
          <w:sz w:val="18"/>
          <w:szCs w:val="18"/>
          <w:lang w:val="en-GB"/>
        </w:rPr>
        <w:t>) who conducts the marriage, including a birth certificate.</w:t>
      </w:r>
      <w:r w:rsidRPr="00454BA7">
        <w:rPr>
          <w:rFonts w:ascii="Amnesty Trade Gothic" w:eastAsia="Arial" w:hAnsi="Amnesty Trade Gothic"/>
          <w:sz w:val="18"/>
          <w:szCs w:val="18"/>
          <w:vertAlign w:val="superscript"/>
          <w:lang w:val="en-GB"/>
        </w:rPr>
        <w:footnoteReference w:id="12"/>
      </w:r>
      <w:r w:rsidRPr="00454BA7">
        <w:rPr>
          <w:rFonts w:ascii="Amnesty Trade Gothic" w:eastAsia="Arial" w:hAnsi="Amnesty Trade Gothic"/>
          <w:sz w:val="18"/>
          <w:szCs w:val="18"/>
          <w:lang w:val="en-GB"/>
        </w:rPr>
        <w:t xml:space="preserve"> The Persons and Family Code requires the Registrar to verify that both parties consent to the marriage prior to it being undertaken/registered.</w:t>
      </w:r>
      <w:r w:rsidRPr="00454BA7">
        <w:rPr>
          <w:rFonts w:ascii="Amnesty Trade Gothic" w:eastAsia="Arial" w:hAnsi="Amnesty Trade Gothic"/>
          <w:sz w:val="18"/>
          <w:szCs w:val="18"/>
          <w:vertAlign w:val="superscript"/>
          <w:lang w:val="en-GB"/>
        </w:rPr>
        <w:footnoteReference w:id="13"/>
      </w:r>
      <w:r w:rsidRPr="00454BA7">
        <w:rPr>
          <w:rFonts w:ascii="Amnesty Trade Gothic" w:eastAsia="Arial" w:hAnsi="Amnesty Trade Gothic"/>
          <w:sz w:val="18"/>
          <w:szCs w:val="18"/>
          <w:lang w:val="en-GB"/>
        </w:rPr>
        <w:t xml:space="preserve"> Legal officers who marry two people in violation of the law (including lack of consent or underage) are criminally liable under Article 172 of the Criminal Code. The </w:t>
      </w:r>
      <w:proofErr w:type="gramStart"/>
      <w:r w:rsidRPr="00454BA7">
        <w:rPr>
          <w:rFonts w:ascii="Amnesty Trade Gothic" w:eastAsia="Arial" w:hAnsi="Amnesty Trade Gothic"/>
          <w:sz w:val="18"/>
          <w:szCs w:val="18"/>
          <w:lang w:val="en-GB"/>
        </w:rPr>
        <w:t>sentences which can be</w:t>
      </w:r>
      <w:proofErr w:type="gramEnd"/>
      <w:r w:rsidRPr="00454BA7">
        <w:rPr>
          <w:rFonts w:ascii="Amnesty Trade Gothic" w:eastAsia="Arial" w:hAnsi="Amnesty Trade Gothic"/>
          <w:sz w:val="18"/>
          <w:szCs w:val="18"/>
          <w:lang w:val="en-GB"/>
        </w:rPr>
        <w:t xml:space="preserve"> imposed range from two to six months’ imprisonment and/or a fine of 50,000 CFA (about US$86) to 150,000 CFA (about US$260).</w:t>
      </w:r>
      <w:r w:rsidRPr="00454BA7">
        <w:rPr>
          <w:rFonts w:ascii="Amnesty Trade Gothic" w:eastAsia="Arial" w:hAnsi="Amnesty Trade Gothic"/>
          <w:sz w:val="18"/>
          <w:szCs w:val="18"/>
          <w:vertAlign w:val="superscript"/>
          <w:lang w:val="en-GB"/>
        </w:rPr>
        <w:footnoteReference w:id="14"/>
      </w:r>
      <w:r w:rsidRPr="00454BA7">
        <w:rPr>
          <w:rFonts w:ascii="Amnesty Trade Gothic" w:eastAsia="Arial" w:hAnsi="Amnesty Trade Gothic"/>
          <w:sz w:val="18"/>
          <w:szCs w:val="18"/>
          <w:lang w:val="en-GB"/>
        </w:rPr>
        <w:t xml:space="preserve"> </w:t>
      </w:r>
    </w:p>
    <w:p w14:paraId="26CDBC4F" w14:textId="77777777" w:rsidR="005000FE" w:rsidRPr="00454BA7" w:rsidRDefault="005000FE" w:rsidP="002601D5">
      <w:pPr>
        <w:tabs>
          <w:tab w:val="left" w:pos="9214"/>
        </w:tabs>
        <w:spacing w:line="278" w:lineRule="auto"/>
        <w:ind w:right="467"/>
        <w:rPr>
          <w:rFonts w:ascii="Amnesty Trade Gothic" w:eastAsia="Arial" w:hAnsi="Amnesty Trade Gothic"/>
          <w:sz w:val="18"/>
          <w:szCs w:val="18"/>
          <w:lang w:val="en-GB"/>
        </w:rPr>
      </w:pPr>
    </w:p>
    <w:p w14:paraId="3DBDE144" w14:textId="77777777" w:rsidR="005000FE" w:rsidRPr="00454BA7" w:rsidRDefault="005000FE" w:rsidP="002601D5">
      <w:pPr>
        <w:tabs>
          <w:tab w:val="left" w:pos="9214"/>
        </w:tabs>
        <w:spacing w:line="278" w:lineRule="auto"/>
        <w:ind w:right="467"/>
        <w:rPr>
          <w:rFonts w:ascii="Amnesty Trade Gothic" w:eastAsia="Arial" w:hAnsi="Amnesty Trade Gothic"/>
          <w:sz w:val="18"/>
          <w:szCs w:val="18"/>
          <w:lang w:val="en-GB"/>
        </w:rPr>
      </w:pPr>
      <w:r w:rsidRPr="00454BA7">
        <w:rPr>
          <w:rFonts w:ascii="Amnesty Trade Gothic" w:eastAsia="Arial" w:hAnsi="Amnesty Trade Gothic"/>
          <w:sz w:val="18"/>
          <w:szCs w:val="18"/>
          <w:lang w:val="en-GB"/>
        </w:rPr>
        <w:t>There is no requirement under the law for religious and traditional marriages or “unions” to be registered by the persons who conduct such marriage ceremonies or the parties to them. There is also no requirement under the law on those conducting traditional or religious marriages or state officials, once they become aware of these “unions”, to carry out checks on whether both parties are above the legal age of marriage and have given their full consent.</w:t>
      </w:r>
      <w:r w:rsidRPr="00454BA7">
        <w:rPr>
          <w:rFonts w:ascii="Amnesty Trade Gothic" w:eastAsia="Arial" w:hAnsi="Amnesty Trade Gothic"/>
          <w:sz w:val="18"/>
          <w:szCs w:val="18"/>
          <w:vertAlign w:val="superscript"/>
          <w:lang w:val="en-GB"/>
        </w:rPr>
        <w:footnoteReference w:id="15"/>
      </w:r>
      <w:r w:rsidRPr="00454BA7">
        <w:rPr>
          <w:rFonts w:ascii="Amnesty Trade Gothic" w:eastAsia="Arial" w:hAnsi="Amnesty Trade Gothic"/>
          <w:sz w:val="18"/>
          <w:szCs w:val="18"/>
          <w:lang w:val="en-GB"/>
        </w:rPr>
        <w:t xml:space="preserve"> </w:t>
      </w:r>
    </w:p>
    <w:p w14:paraId="3877BAE1" w14:textId="77777777" w:rsidR="005000FE" w:rsidRPr="000715C6" w:rsidRDefault="005000FE" w:rsidP="002601D5">
      <w:pPr>
        <w:tabs>
          <w:tab w:val="left" w:pos="9214"/>
        </w:tabs>
        <w:spacing w:line="278" w:lineRule="auto"/>
        <w:ind w:right="467"/>
        <w:rPr>
          <w:rFonts w:asciiTheme="minorHAnsi" w:eastAsia="Arial" w:hAnsiTheme="minorHAnsi"/>
          <w:sz w:val="18"/>
          <w:szCs w:val="18"/>
          <w:lang w:val="en-GB"/>
        </w:rPr>
      </w:pPr>
    </w:p>
    <w:p w14:paraId="64492706" w14:textId="38296C93" w:rsidR="005000FE" w:rsidRPr="00454BA7" w:rsidRDefault="005000FE" w:rsidP="00454BA7">
      <w:pPr>
        <w:pStyle w:val="Heading2"/>
      </w:pPr>
      <w:bookmarkStart w:id="7" w:name="_Toc447275407"/>
      <w:bookmarkStart w:id="8" w:name="_Toc325027797"/>
      <w:r w:rsidRPr="00454BA7">
        <w:t>LIMITED STATE INTERVENTIONS</w:t>
      </w:r>
      <w:bookmarkEnd w:id="7"/>
      <w:bookmarkEnd w:id="8"/>
    </w:p>
    <w:p w14:paraId="656AF07D" w14:textId="77777777" w:rsidR="005000FE" w:rsidRPr="00CC373D" w:rsidRDefault="005000FE" w:rsidP="005F1766">
      <w:pPr>
        <w:tabs>
          <w:tab w:val="left" w:pos="9214"/>
        </w:tabs>
        <w:spacing w:line="278" w:lineRule="auto"/>
        <w:ind w:right="467"/>
        <w:rPr>
          <w:rFonts w:ascii="Amnesty Trade Gothic" w:eastAsia="Arial" w:hAnsi="Amnesty Trade Gothic"/>
          <w:sz w:val="18"/>
          <w:szCs w:val="18"/>
          <w:lang w:val="en-GB"/>
        </w:rPr>
      </w:pPr>
      <w:r w:rsidRPr="00CC373D">
        <w:rPr>
          <w:rFonts w:ascii="Amnesty Trade Gothic" w:eastAsia="Arial" w:hAnsi="Amnesty Trade Gothic"/>
          <w:sz w:val="18"/>
          <w:szCs w:val="18"/>
          <w:lang w:val="en-GB"/>
        </w:rPr>
        <w:t xml:space="preserve">The main state body that is relevant to the enforcement and protection of girls and women at risk of forced and early marriage is the Ministry of Social Affairs, which is represented by Social Affairs units in each district. They are responsible for the provision of shelters and psychosocial support for girls at risk. The police force and Gendarmerie </w:t>
      </w:r>
      <w:proofErr w:type="spellStart"/>
      <w:r w:rsidRPr="00CC373D">
        <w:rPr>
          <w:rFonts w:ascii="Amnesty Trade Gothic" w:eastAsia="Arial" w:hAnsi="Amnesty Trade Gothic"/>
          <w:sz w:val="18"/>
          <w:szCs w:val="18"/>
          <w:lang w:val="en-GB"/>
        </w:rPr>
        <w:t>Nationale</w:t>
      </w:r>
      <w:proofErr w:type="spellEnd"/>
      <w:r w:rsidRPr="00CC373D">
        <w:rPr>
          <w:rFonts w:ascii="Amnesty Trade Gothic" w:eastAsia="Arial" w:hAnsi="Amnesty Trade Gothic"/>
          <w:sz w:val="18"/>
          <w:szCs w:val="18"/>
          <w:lang w:val="en-GB"/>
        </w:rPr>
        <w:t xml:space="preserve"> are also key actors, with the former present mainly in cities and the latter mainly in rural areas. They have responsibility to enforce laws and to investigate and prevent crimes.</w:t>
      </w:r>
    </w:p>
    <w:p w14:paraId="5298C70C" w14:textId="77777777" w:rsidR="005000FE" w:rsidRPr="00CC373D" w:rsidRDefault="005000FE" w:rsidP="005F1766">
      <w:pPr>
        <w:tabs>
          <w:tab w:val="left" w:pos="9214"/>
        </w:tabs>
        <w:spacing w:line="278" w:lineRule="auto"/>
        <w:ind w:right="467"/>
        <w:rPr>
          <w:rFonts w:ascii="Amnesty Trade Gothic" w:eastAsia="Arial" w:hAnsi="Amnesty Trade Gothic"/>
          <w:sz w:val="18"/>
          <w:szCs w:val="18"/>
          <w:lang w:val="en-GB"/>
        </w:rPr>
      </w:pPr>
    </w:p>
    <w:p w14:paraId="4A18F6D1" w14:textId="77777777" w:rsidR="005000FE" w:rsidRPr="00CC373D" w:rsidRDefault="005000FE" w:rsidP="005F1766">
      <w:pPr>
        <w:tabs>
          <w:tab w:val="left" w:pos="9214"/>
        </w:tabs>
        <w:spacing w:line="278" w:lineRule="auto"/>
        <w:ind w:right="467"/>
        <w:rPr>
          <w:rFonts w:ascii="Amnesty Trade Gothic" w:eastAsia="Arial" w:hAnsi="Amnesty Trade Gothic"/>
          <w:sz w:val="18"/>
          <w:szCs w:val="18"/>
          <w:lang w:val="en-GB"/>
        </w:rPr>
      </w:pPr>
      <w:r w:rsidRPr="00CC373D">
        <w:rPr>
          <w:rFonts w:ascii="Amnesty Trade Gothic" w:eastAsia="Arial" w:hAnsi="Amnesty Trade Gothic"/>
          <w:sz w:val="18"/>
          <w:szCs w:val="18"/>
          <w:lang w:val="en-GB"/>
        </w:rPr>
        <w:t xml:space="preserve">The government does not systematically record and make publicly available data on official complaints of forced or early marriage across the country, including whether any were successfully prosecuted and ended with a conviction. A senior official from the Ministry of Social Affairs told Amnesty International that between 2013 and 2014, 80 girls in primary education in the village of </w:t>
      </w:r>
      <w:proofErr w:type="spellStart"/>
      <w:r w:rsidRPr="00CC373D">
        <w:rPr>
          <w:rFonts w:ascii="Amnesty Trade Gothic" w:eastAsia="Arial" w:hAnsi="Amnesty Trade Gothic"/>
          <w:sz w:val="18"/>
          <w:szCs w:val="18"/>
          <w:lang w:val="en-GB"/>
        </w:rPr>
        <w:t>Banni</w:t>
      </w:r>
      <w:proofErr w:type="spellEnd"/>
      <w:r w:rsidRPr="00CC373D">
        <w:rPr>
          <w:rFonts w:ascii="Amnesty Trade Gothic" w:eastAsia="Arial" w:hAnsi="Amnesty Trade Gothic"/>
          <w:sz w:val="18"/>
          <w:szCs w:val="18"/>
          <w:lang w:val="en-GB"/>
        </w:rPr>
        <w:t xml:space="preserve">, in </w:t>
      </w:r>
      <w:proofErr w:type="spellStart"/>
      <w:r w:rsidRPr="00CC373D">
        <w:rPr>
          <w:rFonts w:ascii="Amnesty Trade Gothic" w:eastAsia="Arial" w:hAnsi="Amnesty Trade Gothic"/>
          <w:sz w:val="18"/>
          <w:szCs w:val="18"/>
          <w:lang w:val="en-GB"/>
        </w:rPr>
        <w:t>Sanno</w:t>
      </w:r>
      <w:proofErr w:type="spellEnd"/>
      <w:r w:rsidRPr="00CC373D">
        <w:rPr>
          <w:rFonts w:ascii="Amnesty Trade Gothic" w:eastAsia="Arial" w:hAnsi="Amnesty Trade Gothic"/>
          <w:sz w:val="18"/>
          <w:szCs w:val="18"/>
          <w:lang w:val="en-GB"/>
        </w:rPr>
        <w:t xml:space="preserve"> province, were victims of forced marriage and that the education authorities failed to inform social services. They were thus unable to intervene in time. In the same village in 2014, 20 girls in secondary education were also victims. One boy was also a victim of a forced marriage, but he managed to escape.</w:t>
      </w:r>
      <w:r w:rsidRPr="00CC373D">
        <w:rPr>
          <w:rFonts w:ascii="Amnesty Trade Gothic" w:eastAsia="Arial" w:hAnsi="Amnesty Trade Gothic"/>
          <w:sz w:val="18"/>
          <w:szCs w:val="18"/>
          <w:vertAlign w:val="superscript"/>
          <w:lang w:val="en-GB"/>
        </w:rPr>
        <w:footnoteReference w:id="16"/>
      </w:r>
      <w:r w:rsidRPr="00CC373D">
        <w:rPr>
          <w:rFonts w:ascii="Amnesty Trade Gothic" w:eastAsia="Arial" w:hAnsi="Amnesty Trade Gothic"/>
          <w:sz w:val="18"/>
          <w:szCs w:val="18"/>
          <w:lang w:val="en-GB"/>
        </w:rPr>
        <w:t xml:space="preserve"> </w:t>
      </w:r>
    </w:p>
    <w:p w14:paraId="3AC19980" w14:textId="77777777" w:rsidR="007040AA" w:rsidRPr="00CC373D" w:rsidRDefault="007040AA" w:rsidP="005F1766">
      <w:pPr>
        <w:tabs>
          <w:tab w:val="left" w:pos="9214"/>
        </w:tabs>
        <w:spacing w:line="278" w:lineRule="auto"/>
        <w:ind w:right="467"/>
        <w:rPr>
          <w:rFonts w:ascii="Amnesty Trade Gothic" w:eastAsia="Arial" w:hAnsi="Amnesty Trade Gothic"/>
          <w:sz w:val="18"/>
          <w:szCs w:val="18"/>
          <w:lang w:val="en-GB"/>
        </w:rPr>
      </w:pPr>
      <w:r w:rsidRPr="00CC373D">
        <w:rPr>
          <w:rFonts w:ascii="Amnesty Trade Gothic" w:eastAsia="Arial" w:hAnsi="Amnesty Trade Gothic"/>
          <w:sz w:val="18"/>
          <w:szCs w:val="18"/>
          <w:lang w:val="en-GB"/>
        </w:rPr>
        <w:t>Prosecutors informed Amnesty International of a limited number of convictions in cases involving forced marriages.</w:t>
      </w:r>
      <w:r w:rsidRPr="00CC373D">
        <w:rPr>
          <w:rStyle w:val="FootnoteReference"/>
          <w:rFonts w:ascii="Amnesty Trade Gothic" w:eastAsia="Arial" w:hAnsi="Amnesty Trade Gothic"/>
          <w:sz w:val="18"/>
          <w:szCs w:val="18"/>
          <w:lang w:val="en-GB"/>
        </w:rPr>
        <w:footnoteReference w:id="17"/>
      </w:r>
    </w:p>
    <w:p w14:paraId="302A9AB8" w14:textId="77777777" w:rsidR="00E56B4E" w:rsidRPr="00CC373D" w:rsidRDefault="00E56B4E" w:rsidP="005F1766">
      <w:pPr>
        <w:tabs>
          <w:tab w:val="left" w:pos="9214"/>
        </w:tabs>
        <w:spacing w:before="1" w:line="120" w:lineRule="exact"/>
        <w:rPr>
          <w:rFonts w:ascii="Amnesty Trade Gothic" w:hAnsi="Amnesty Trade Gothic"/>
          <w:sz w:val="12"/>
          <w:szCs w:val="12"/>
        </w:rPr>
      </w:pPr>
    </w:p>
    <w:p w14:paraId="6D7E48CD" w14:textId="77777777" w:rsidR="00E56B4E" w:rsidRPr="00CC373D" w:rsidRDefault="00E56B4E" w:rsidP="005F1766">
      <w:pPr>
        <w:tabs>
          <w:tab w:val="left" w:pos="9214"/>
        </w:tabs>
        <w:spacing w:line="278" w:lineRule="auto"/>
        <w:ind w:right="395"/>
        <w:rPr>
          <w:rFonts w:ascii="Amnesty Trade Gothic" w:eastAsia="Arial" w:hAnsi="Amnesty Trade Gothic"/>
          <w:spacing w:val="1"/>
          <w:position w:val="6"/>
          <w:sz w:val="11"/>
          <w:szCs w:val="11"/>
        </w:rPr>
      </w:pPr>
      <w:r w:rsidRPr="00CC373D">
        <w:rPr>
          <w:rFonts w:ascii="Amnesty Trade Gothic" w:eastAsia="Arial" w:hAnsi="Amnesty Trade Gothic"/>
          <w:spacing w:val="1"/>
          <w:w w:val="93"/>
          <w:sz w:val="18"/>
          <w:szCs w:val="18"/>
        </w:rPr>
        <w:t>Th</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re</w:t>
      </w:r>
      <w:r w:rsidRPr="00CC373D">
        <w:rPr>
          <w:rFonts w:ascii="Amnesty Trade Gothic" w:eastAsia="Arial" w:hAnsi="Amnesty Trade Gothic"/>
          <w:spacing w:val="2"/>
          <w:w w:val="93"/>
          <w:sz w:val="18"/>
          <w:szCs w:val="18"/>
        </w:rPr>
        <w:t xml:space="preserve"> </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 xml:space="preserve">re </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u</w:t>
      </w:r>
      <w:r w:rsidRPr="00CC373D">
        <w:rPr>
          <w:rFonts w:ascii="Amnesty Trade Gothic" w:eastAsia="Arial" w:hAnsi="Amnesty Trade Gothic"/>
          <w:w w:val="93"/>
          <w:sz w:val="18"/>
          <w:szCs w:val="18"/>
        </w:rPr>
        <w:t>rr</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l</w:t>
      </w:r>
      <w:r w:rsidRPr="00CC373D">
        <w:rPr>
          <w:rFonts w:ascii="Amnesty Trade Gothic" w:eastAsia="Arial" w:hAnsi="Amnesty Trade Gothic"/>
          <w:w w:val="93"/>
          <w:sz w:val="18"/>
          <w:szCs w:val="18"/>
        </w:rPr>
        <w:t>y</w:t>
      </w:r>
      <w:r w:rsidRPr="00CC373D">
        <w:rPr>
          <w:rFonts w:ascii="Amnesty Trade Gothic" w:eastAsia="Arial" w:hAnsi="Amnesty Trade Gothic"/>
          <w:spacing w:val="29"/>
          <w:w w:val="93"/>
          <w:sz w:val="18"/>
          <w:szCs w:val="18"/>
        </w:rPr>
        <w:t xml:space="preserve"> </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proofErr w:type="spellStart"/>
      <w:r w:rsidRPr="00CC373D">
        <w:rPr>
          <w:rFonts w:ascii="Amnesty Trade Gothic" w:eastAsia="Arial" w:hAnsi="Amnesty Trade Gothic"/>
          <w:spacing w:val="1"/>
          <w:w w:val="94"/>
          <w:sz w:val="18"/>
          <w:szCs w:val="18"/>
        </w:rPr>
        <w:t>p</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og</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am</w:t>
      </w:r>
      <w:r w:rsidRPr="00CC373D">
        <w:rPr>
          <w:rFonts w:ascii="Amnesty Trade Gothic" w:eastAsia="Arial" w:hAnsi="Amnesty Trade Gothic"/>
          <w:spacing w:val="-1"/>
          <w:w w:val="94"/>
          <w:sz w:val="18"/>
          <w:szCs w:val="18"/>
        </w:rPr>
        <w:t>me</w:t>
      </w:r>
      <w:r w:rsidRPr="00CC373D">
        <w:rPr>
          <w:rFonts w:ascii="Amnesty Trade Gothic" w:eastAsia="Arial" w:hAnsi="Amnesty Trade Gothic"/>
          <w:w w:val="94"/>
          <w:sz w:val="18"/>
          <w:szCs w:val="18"/>
        </w:rPr>
        <w:t>s</w:t>
      </w:r>
      <w:proofErr w:type="spellEnd"/>
      <w:r w:rsidRPr="00CC373D">
        <w:rPr>
          <w:rFonts w:ascii="Amnesty Trade Gothic" w:eastAsia="Arial" w:hAnsi="Amnesty Trade Gothic"/>
          <w:spacing w:val="7"/>
          <w:w w:val="94"/>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4"/>
          <w:sz w:val="18"/>
          <w:szCs w:val="18"/>
        </w:rPr>
        <w:t>pl</w:t>
      </w:r>
      <w:r w:rsidRPr="00CC373D">
        <w:rPr>
          <w:rFonts w:ascii="Amnesty Trade Gothic" w:eastAsia="Arial" w:hAnsi="Amnesty Trade Gothic"/>
          <w:spacing w:val="-1"/>
          <w:w w:val="94"/>
          <w:sz w:val="18"/>
          <w:szCs w:val="18"/>
        </w:rPr>
        <w:t>ac</w:t>
      </w:r>
      <w:r w:rsidRPr="00CC373D">
        <w:rPr>
          <w:rFonts w:ascii="Amnesty Trade Gothic" w:eastAsia="Arial" w:hAnsi="Amnesty Trade Gothic"/>
          <w:w w:val="94"/>
          <w:sz w:val="18"/>
          <w:szCs w:val="18"/>
        </w:rPr>
        <w:t>e</w:t>
      </w:r>
      <w:r w:rsidRPr="00CC373D">
        <w:rPr>
          <w:rFonts w:ascii="Amnesty Trade Gothic" w:eastAsia="Arial" w:hAnsi="Amnesty Trade Gothic"/>
          <w:spacing w:val="6"/>
          <w:w w:val="94"/>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5"/>
          <w:sz w:val="18"/>
          <w:szCs w:val="18"/>
        </w:rPr>
        <w:t>di</w:t>
      </w:r>
      <w:r w:rsidRPr="00CC373D">
        <w:rPr>
          <w:rFonts w:ascii="Amnesty Trade Gothic" w:eastAsia="Arial" w:hAnsi="Amnesty Trade Gothic"/>
          <w:spacing w:val="-1"/>
          <w:w w:val="95"/>
          <w:sz w:val="18"/>
          <w:szCs w:val="18"/>
        </w:rPr>
        <w:t>s</w:t>
      </w:r>
      <w:r w:rsidRPr="00CC373D">
        <w:rPr>
          <w:rFonts w:ascii="Amnesty Trade Gothic" w:eastAsia="Arial" w:hAnsi="Amnesty Trade Gothic"/>
          <w:spacing w:val="1"/>
          <w:w w:val="95"/>
          <w:sz w:val="18"/>
          <w:szCs w:val="18"/>
        </w:rPr>
        <w:t>s</w:t>
      </w:r>
      <w:r w:rsidRPr="00CC373D">
        <w:rPr>
          <w:rFonts w:ascii="Amnesty Trade Gothic" w:eastAsia="Arial" w:hAnsi="Amnesty Trade Gothic"/>
          <w:spacing w:val="-1"/>
          <w:w w:val="95"/>
          <w:sz w:val="18"/>
          <w:szCs w:val="18"/>
        </w:rPr>
        <w:t>em</w:t>
      </w:r>
      <w:r w:rsidRPr="00CC373D">
        <w:rPr>
          <w:rFonts w:ascii="Amnesty Trade Gothic" w:eastAsia="Arial" w:hAnsi="Amnesty Trade Gothic"/>
          <w:spacing w:val="1"/>
          <w:w w:val="95"/>
          <w:sz w:val="18"/>
          <w:szCs w:val="18"/>
        </w:rPr>
        <w:t>in</w:t>
      </w:r>
      <w:r w:rsidRPr="00CC373D">
        <w:rPr>
          <w:rFonts w:ascii="Amnesty Trade Gothic" w:eastAsia="Arial" w:hAnsi="Amnesty Trade Gothic"/>
          <w:spacing w:val="-1"/>
          <w:w w:val="95"/>
          <w:sz w:val="18"/>
          <w:szCs w:val="18"/>
        </w:rPr>
        <w:t>a</w:t>
      </w:r>
      <w:r w:rsidRPr="00CC373D">
        <w:rPr>
          <w:rFonts w:ascii="Amnesty Trade Gothic" w:eastAsia="Arial" w:hAnsi="Amnesty Trade Gothic"/>
          <w:w w:val="95"/>
          <w:sz w:val="18"/>
          <w:szCs w:val="18"/>
        </w:rPr>
        <w:t>te</w:t>
      </w:r>
      <w:r w:rsidRPr="00CC373D">
        <w:rPr>
          <w:rFonts w:ascii="Amnesty Trade Gothic" w:eastAsia="Arial" w:hAnsi="Amnesty Trade Gothic"/>
          <w:spacing w:val="-5"/>
          <w:w w:val="95"/>
          <w:sz w:val="18"/>
          <w:szCs w:val="18"/>
        </w:rPr>
        <w:t xml:space="preserve"> </w:t>
      </w:r>
      <w:r w:rsidRPr="00CC373D">
        <w:rPr>
          <w:rFonts w:ascii="Amnesty Trade Gothic" w:eastAsia="Arial" w:hAnsi="Amnesty Trade Gothic"/>
          <w:spacing w:val="1"/>
          <w:w w:val="95"/>
          <w:sz w:val="18"/>
          <w:szCs w:val="18"/>
        </w:rPr>
        <w:t>in</w:t>
      </w:r>
      <w:r w:rsidRPr="00CC373D">
        <w:rPr>
          <w:rFonts w:ascii="Amnesty Trade Gothic" w:eastAsia="Arial" w:hAnsi="Amnesty Trade Gothic"/>
          <w:w w:val="95"/>
          <w:sz w:val="18"/>
          <w:szCs w:val="18"/>
        </w:rPr>
        <w:t>f</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ma</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i</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n</w:t>
      </w:r>
      <w:r w:rsidRPr="00CC373D">
        <w:rPr>
          <w:rFonts w:ascii="Amnesty Trade Gothic" w:eastAsia="Arial" w:hAnsi="Amnesty Trade Gothic"/>
          <w:spacing w:val="16"/>
          <w:w w:val="95"/>
          <w:sz w:val="18"/>
          <w:szCs w:val="18"/>
        </w:rPr>
        <w:t xml:space="preserve"> </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b</w:t>
      </w:r>
      <w:r w:rsidRPr="00CC373D">
        <w:rPr>
          <w:rFonts w:ascii="Amnesty Trade Gothic" w:eastAsia="Arial" w:hAnsi="Amnesty Trade Gothic"/>
          <w:spacing w:val="-1"/>
          <w:w w:val="95"/>
          <w:sz w:val="18"/>
          <w:szCs w:val="18"/>
        </w:rPr>
        <w:t>o</w:t>
      </w:r>
      <w:r w:rsidRPr="00CC373D">
        <w:rPr>
          <w:rFonts w:ascii="Amnesty Trade Gothic" w:eastAsia="Arial" w:hAnsi="Amnesty Trade Gothic"/>
          <w:spacing w:val="1"/>
          <w:w w:val="95"/>
          <w:sz w:val="18"/>
          <w:szCs w:val="18"/>
        </w:rPr>
        <w:t>u</w:t>
      </w:r>
      <w:r w:rsidRPr="00CC373D">
        <w:rPr>
          <w:rFonts w:ascii="Amnesty Trade Gothic" w:eastAsia="Arial" w:hAnsi="Amnesty Trade Gothic"/>
          <w:w w:val="95"/>
          <w:sz w:val="18"/>
          <w:szCs w:val="18"/>
        </w:rPr>
        <w:t>t</w:t>
      </w:r>
      <w:r w:rsidRPr="00CC373D">
        <w:rPr>
          <w:rFonts w:ascii="Amnesty Trade Gothic" w:eastAsia="Arial" w:hAnsi="Amnesty Trade Gothic"/>
          <w:spacing w:val="4"/>
          <w:w w:val="95"/>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2"/>
          <w:sz w:val="18"/>
          <w:szCs w:val="18"/>
        </w:rPr>
        <w:t>l</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w</w:t>
      </w:r>
      <w:r w:rsidRPr="00CC373D">
        <w:rPr>
          <w:rFonts w:ascii="Amnesty Trade Gothic" w:eastAsia="Arial" w:hAnsi="Amnesty Trade Gothic"/>
          <w:spacing w:val="4"/>
          <w:w w:val="92"/>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ce</w:t>
      </w:r>
      <w:r w:rsidRPr="00CC373D">
        <w:rPr>
          <w:rFonts w:ascii="Amnesty Trade Gothic" w:eastAsia="Arial" w:hAnsi="Amnesty Trade Gothic"/>
          <w:sz w:val="18"/>
          <w:szCs w:val="18"/>
        </w:rPr>
        <w:t>d</w:t>
      </w:r>
      <w:r w:rsidR="002132D5" w:rsidRPr="00CC373D">
        <w:rPr>
          <w:rFonts w:ascii="Amnesty Trade Gothic" w:eastAsia="Arial" w:hAnsi="Amnesty Trade Gothic"/>
          <w:sz w:val="18"/>
          <w:szCs w:val="18"/>
        </w:rPr>
        <w:t xml:space="preserve"> and early</w:t>
      </w:r>
      <w:r w:rsidRPr="00CC373D">
        <w:rPr>
          <w:rFonts w:ascii="Amnesty Trade Gothic" w:eastAsia="Arial" w:hAnsi="Amnesty Trade Gothic"/>
          <w:sz w:val="18"/>
          <w:szCs w:val="18"/>
        </w:rPr>
        <w:t xml:space="preserve"> </w:t>
      </w:r>
      <w:r w:rsidRPr="00CC373D">
        <w:rPr>
          <w:rFonts w:ascii="Amnesty Trade Gothic" w:eastAsia="Arial" w:hAnsi="Amnesty Trade Gothic"/>
          <w:spacing w:val="-1"/>
          <w:w w:val="93"/>
          <w:sz w:val="18"/>
          <w:szCs w:val="18"/>
        </w:rPr>
        <w:t>ma</w:t>
      </w:r>
      <w:r w:rsidRPr="00CC373D">
        <w:rPr>
          <w:rFonts w:ascii="Amnesty Trade Gothic" w:eastAsia="Arial" w:hAnsi="Amnesty Trade Gothic"/>
          <w:w w:val="93"/>
          <w:sz w:val="18"/>
          <w:szCs w:val="18"/>
        </w:rPr>
        <w:t>rr</w:t>
      </w:r>
      <w:r w:rsidRPr="00CC373D">
        <w:rPr>
          <w:rFonts w:ascii="Amnesty Trade Gothic" w:eastAsia="Arial" w:hAnsi="Amnesty Trade Gothic"/>
          <w:spacing w:val="1"/>
          <w:w w:val="93"/>
          <w:sz w:val="18"/>
          <w:szCs w:val="18"/>
        </w:rPr>
        <w:t>ia</w:t>
      </w:r>
      <w:r w:rsidRPr="00CC373D">
        <w:rPr>
          <w:rFonts w:ascii="Amnesty Trade Gothic" w:eastAsia="Arial" w:hAnsi="Amnesty Trade Gothic"/>
          <w:spacing w:val="-1"/>
          <w:w w:val="93"/>
          <w:sz w:val="18"/>
          <w:szCs w:val="18"/>
        </w:rPr>
        <w:t>ge</w:t>
      </w:r>
      <w:r w:rsidRPr="00CC373D">
        <w:rPr>
          <w:rFonts w:ascii="Amnesty Trade Gothic" w:eastAsia="Arial" w:hAnsi="Amnesty Trade Gothic"/>
          <w:w w:val="93"/>
          <w:sz w:val="18"/>
          <w:szCs w:val="18"/>
        </w:rPr>
        <w:t>s</w:t>
      </w:r>
      <w:r w:rsidRPr="00CC373D">
        <w:rPr>
          <w:rFonts w:ascii="Amnesty Trade Gothic" w:eastAsia="Arial" w:hAnsi="Amnesty Trade Gothic"/>
          <w:spacing w:val="4"/>
          <w:w w:val="93"/>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w w:val="92"/>
          <w:sz w:val="18"/>
          <w:szCs w:val="18"/>
        </w:rPr>
        <w:t>s</w:t>
      </w:r>
      <w:r w:rsidRPr="00CC373D">
        <w:rPr>
          <w:rFonts w:ascii="Amnesty Trade Gothic" w:eastAsia="Arial" w:hAnsi="Amnesty Trade Gothic"/>
          <w:spacing w:val="-2"/>
          <w:w w:val="92"/>
          <w:sz w:val="18"/>
          <w:szCs w:val="18"/>
        </w:rPr>
        <w:t>c</w:t>
      </w:r>
      <w:r w:rsidRPr="00CC373D">
        <w:rPr>
          <w:rFonts w:ascii="Amnesty Trade Gothic" w:eastAsia="Arial" w:hAnsi="Amnesty Trade Gothic"/>
          <w:spacing w:val="1"/>
          <w:w w:val="92"/>
          <w:sz w:val="18"/>
          <w:szCs w:val="18"/>
        </w:rPr>
        <w:t>ho</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l</w:t>
      </w:r>
      <w:r w:rsidRPr="00CC373D">
        <w:rPr>
          <w:rFonts w:ascii="Amnesty Trade Gothic" w:eastAsia="Arial" w:hAnsi="Amnesty Trade Gothic"/>
          <w:w w:val="92"/>
          <w:sz w:val="18"/>
          <w:szCs w:val="18"/>
        </w:rPr>
        <w:t>s</w:t>
      </w:r>
      <w:r w:rsidRPr="00CC373D">
        <w:rPr>
          <w:rFonts w:ascii="Amnesty Trade Gothic" w:eastAsia="Arial" w:hAnsi="Amnesty Trade Gothic"/>
          <w:spacing w:val="8"/>
          <w:w w:val="92"/>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6"/>
          <w:sz w:val="18"/>
          <w:szCs w:val="18"/>
        </w:rPr>
        <w:t>c</w:t>
      </w:r>
      <w:r w:rsidRPr="00CC373D">
        <w:rPr>
          <w:rFonts w:ascii="Amnesty Trade Gothic" w:eastAsia="Arial" w:hAnsi="Amnesty Trade Gothic"/>
          <w:spacing w:val="-1"/>
          <w:w w:val="96"/>
          <w:sz w:val="18"/>
          <w:szCs w:val="18"/>
        </w:rPr>
        <w:t>om</w:t>
      </w:r>
      <w:r w:rsidRPr="00CC373D">
        <w:rPr>
          <w:rFonts w:ascii="Amnesty Trade Gothic" w:eastAsia="Arial" w:hAnsi="Amnesty Trade Gothic"/>
          <w:spacing w:val="1"/>
          <w:w w:val="96"/>
          <w:sz w:val="18"/>
          <w:szCs w:val="18"/>
        </w:rPr>
        <w:t>muni</w:t>
      </w:r>
      <w:r w:rsidRPr="00CC373D">
        <w:rPr>
          <w:rFonts w:ascii="Amnesty Trade Gothic" w:eastAsia="Arial" w:hAnsi="Amnesty Trade Gothic"/>
          <w:w w:val="96"/>
          <w:sz w:val="18"/>
          <w:szCs w:val="18"/>
        </w:rPr>
        <w:t>t</w:t>
      </w:r>
      <w:r w:rsidRPr="00CC373D">
        <w:rPr>
          <w:rFonts w:ascii="Amnesty Trade Gothic" w:eastAsia="Arial" w:hAnsi="Amnesty Trade Gothic"/>
          <w:spacing w:val="1"/>
          <w:w w:val="96"/>
          <w:sz w:val="18"/>
          <w:szCs w:val="18"/>
        </w:rPr>
        <w:t>i</w:t>
      </w:r>
      <w:r w:rsidRPr="00CC373D">
        <w:rPr>
          <w:rFonts w:ascii="Amnesty Trade Gothic" w:eastAsia="Arial" w:hAnsi="Amnesty Trade Gothic"/>
          <w:spacing w:val="-1"/>
          <w:w w:val="96"/>
          <w:sz w:val="18"/>
          <w:szCs w:val="18"/>
        </w:rPr>
        <w:t>es</w:t>
      </w:r>
      <w:r w:rsidRPr="00CC373D">
        <w:rPr>
          <w:rFonts w:ascii="Amnesty Trade Gothic" w:eastAsia="Arial" w:hAnsi="Amnesty Trade Gothic"/>
          <w:w w:val="96"/>
          <w:sz w:val="18"/>
          <w:szCs w:val="18"/>
        </w:rPr>
        <w:t>,</w:t>
      </w:r>
      <w:r w:rsidRPr="00CC373D">
        <w:rPr>
          <w:rFonts w:ascii="Amnesty Trade Gothic" w:eastAsia="Arial" w:hAnsi="Amnesty Trade Gothic"/>
          <w:spacing w:val="13"/>
          <w:w w:val="96"/>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pacing w:val="-1"/>
          <w:sz w:val="18"/>
          <w:szCs w:val="18"/>
        </w:rPr>
        <w:t>e</w:t>
      </w:r>
      <w:r w:rsidRPr="00CC373D">
        <w:rPr>
          <w:rFonts w:ascii="Amnesty Trade Gothic" w:eastAsia="Arial" w:hAnsi="Amnesty Trade Gothic"/>
          <w:spacing w:val="1"/>
          <w:sz w:val="18"/>
          <w:szCs w:val="18"/>
        </w:rPr>
        <w:t>l</w:t>
      </w:r>
      <w:r w:rsidRPr="00CC373D">
        <w:rPr>
          <w:rFonts w:ascii="Amnesty Trade Gothic" w:eastAsia="Arial" w:hAnsi="Amnesty Trade Gothic"/>
          <w:sz w:val="18"/>
          <w:szCs w:val="18"/>
        </w:rPr>
        <w:t>l</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3"/>
          <w:sz w:val="18"/>
          <w:szCs w:val="18"/>
        </w:rPr>
        <w:t>g</w:t>
      </w:r>
      <w:r w:rsidRPr="00CC373D">
        <w:rPr>
          <w:rFonts w:ascii="Amnesty Trade Gothic" w:eastAsia="Arial" w:hAnsi="Amnesty Trade Gothic"/>
          <w:spacing w:val="1"/>
          <w:w w:val="93"/>
          <w:sz w:val="18"/>
          <w:szCs w:val="18"/>
        </w:rPr>
        <w:t>i</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l</w:t>
      </w:r>
      <w:r w:rsidRPr="00CC373D">
        <w:rPr>
          <w:rFonts w:ascii="Amnesty Trade Gothic" w:eastAsia="Arial" w:hAnsi="Amnesty Trade Gothic"/>
          <w:w w:val="93"/>
          <w:sz w:val="18"/>
          <w:szCs w:val="18"/>
        </w:rPr>
        <w:t>s</w:t>
      </w:r>
      <w:r w:rsidRPr="00CC373D">
        <w:rPr>
          <w:rFonts w:ascii="Amnesty Trade Gothic" w:eastAsia="Arial" w:hAnsi="Amnesty Trade Gothic"/>
          <w:spacing w:val="4"/>
          <w:w w:val="93"/>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1"/>
          <w:sz w:val="18"/>
          <w:szCs w:val="18"/>
        </w:rPr>
        <w:t>b</w:t>
      </w:r>
      <w:r w:rsidRPr="00CC373D">
        <w:rPr>
          <w:rFonts w:ascii="Amnesty Trade Gothic" w:eastAsia="Arial" w:hAnsi="Amnesty Trade Gothic"/>
          <w:spacing w:val="-1"/>
          <w:w w:val="91"/>
          <w:sz w:val="18"/>
          <w:szCs w:val="18"/>
        </w:rPr>
        <w:t>oy</w:t>
      </w:r>
      <w:r w:rsidRPr="00CC373D">
        <w:rPr>
          <w:rFonts w:ascii="Amnesty Trade Gothic" w:eastAsia="Arial" w:hAnsi="Amnesty Trade Gothic"/>
          <w:w w:val="91"/>
          <w:sz w:val="18"/>
          <w:szCs w:val="18"/>
        </w:rPr>
        <w:t>s</w:t>
      </w:r>
      <w:r w:rsidRPr="00CC373D">
        <w:rPr>
          <w:rFonts w:ascii="Amnesty Trade Gothic" w:eastAsia="Arial" w:hAnsi="Amnesty Trade Gothic"/>
          <w:spacing w:val="5"/>
          <w:w w:val="91"/>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s</w:t>
      </w:r>
      <w:r w:rsidRPr="00CC373D">
        <w:rPr>
          <w:rFonts w:ascii="Amnesty Trade Gothic" w:eastAsia="Arial" w:hAnsi="Amnesty Trade Gothic"/>
          <w:sz w:val="18"/>
          <w:szCs w:val="18"/>
        </w:rPr>
        <w:t>k</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4"/>
          <w:sz w:val="18"/>
          <w:szCs w:val="18"/>
        </w:rPr>
        <w:t>w</w:t>
      </w:r>
      <w:r w:rsidRPr="00CC373D">
        <w:rPr>
          <w:rFonts w:ascii="Amnesty Trade Gothic" w:eastAsia="Arial" w:hAnsi="Amnesty Trade Gothic"/>
          <w:spacing w:val="1"/>
          <w:w w:val="94"/>
          <w:sz w:val="18"/>
          <w:szCs w:val="18"/>
        </w:rPr>
        <w:t>h</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m</w:t>
      </w:r>
      <w:r w:rsidRPr="00CC373D">
        <w:rPr>
          <w:rFonts w:ascii="Amnesty Trade Gothic" w:eastAsia="Arial" w:hAnsi="Amnesty Trade Gothic"/>
          <w:spacing w:val="8"/>
          <w:w w:val="94"/>
          <w:sz w:val="18"/>
          <w:szCs w:val="18"/>
        </w:rPr>
        <w:t xml:space="preserve"> </w:t>
      </w:r>
      <w:r w:rsidRPr="00CC373D">
        <w:rPr>
          <w:rFonts w:ascii="Amnesty Trade Gothic" w:eastAsia="Arial" w:hAnsi="Amnesty Trade Gothic"/>
          <w:spacing w:val="1"/>
          <w:w w:val="94"/>
          <w:sz w:val="18"/>
          <w:szCs w:val="18"/>
        </w:rPr>
        <w:t>th</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y</w:t>
      </w:r>
      <w:r w:rsidRPr="00CC373D">
        <w:rPr>
          <w:rFonts w:ascii="Amnesty Trade Gothic" w:eastAsia="Arial" w:hAnsi="Amnesty Trade Gothic"/>
          <w:spacing w:val="1"/>
          <w:w w:val="94"/>
          <w:sz w:val="18"/>
          <w:szCs w:val="18"/>
        </w:rPr>
        <w:t xml:space="preserve"> </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6"/>
          <w:sz w:val="18"/>
          <w:szCs w:val="18"/>
        </w:rPr>
        <w:t>co</w:t>
      </w:r>
      <w:r w:rsidRPr="00CC373D">
        <w:rPr>
          <w:rFonts w:ascii="Amnesty Trade Gothic" w:eastAsia="Arial" w:hAnsi="Amnesty Trade Gothic"/>
          <w:spacing w:val="1"/>
          <w:w w:val="96"/>
          <w:sz w:val="18"/>
          <w:szCs w:val="18"/>
        </w:rPr>
        <w:t>n</w:t>
      </w:r>
      <w:r w:rsidRPr="00CC373D">
        <w:rPr>
          <w:rFonts w:ascii="Amnesty Trade Gothic" w:eastAsia="Arial" w:hAnsi="Amnesty Trade Gothic"/>
          <w:w w:val="96"/>
          <w:sz w:val="18"/>
          <w:szCs w:val="18"/>
        </w:rPr>
        <w:t>t</w:t>
      </w:r>
      <w:r w:rsidRPr="00CC373D">
        <w:rPr>
          <w:rFonts w:ascii="Amnesty Trade Gothic" w:eastAsia="Arial" w:hAnsi="Amnesty Trade Gothic"/>
          <w:spacing w:val="1"/>
          <w:w w:val="96"/>
          <w:sz w:val="18"/>
          <w:szCs w:val="18"/>
        </w:rPr>
        <w:t>a</w:t>
      </w:r>
      <w:r w:rsidRPr="00CC373D">
        <w:rPr>
          <w:rFonts w:ascii="Amnesty Trade Gothic" w:eastAsia="Arial" w:hAnsi="Amnesty Trade Gothic"/>
          <w:spacing w:val="-1"/>
          <w:w w:val="96"/>
          <w:sz w:val="18"/>
          <w:szCs w:val="18"/>
        </w:rPr>
        <w:t>c</w:t>
      </w:r>
      <w:r w:rsidRPr="00CC373D">
        <w:rPr>
          <w:rFonts w:ascii="Amnesty Trade Gothic" w:eastAsia="Arial" w:hAnsi="Amnesty Trade Gothic"/>
          <w:w w:val="96"/>
          <w:sz w:val="18"/>
          <w:szCs w:val="18"/>
        </w:rPr>
        <w:t>t</w:t>
      </w:r>
      <w:r w:rsidRPr="00CC373D">
        <w:rPr>
          <w:rFonts w:ascii="Amnesty Trade Gothic" w:eastAsia="Arial" w:hAnsi="Amnesty Trade Gothic"/>
          <w:spacing w:val="5"/>
          <w:w w:val="96"/>
          <w:sz w:val="18"/>
          <w:szCs w:val="18"/>
        </w:rPr>
        <w:t xml:space="preserve"> </w:t>
      </w:r>
      <w:r w:rsidRPr="00CC373D">
        <w:rPr>
          <w:rFonts w:ascii="Amnesty Trade Gothic" w:eastAsia="Arial" w:hAnsi="Amnesty Trade Gothic"/>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9"/>
          <w:sz w:val="18"/>
          <w:szCs w:val="18"/>
        </w:rPr>
        <w:t xml:space="preserve"> </w:t>
      </w:r>
      <w:r w:rsidRPr="00CC373D">
        <w:rPr>
          <w:rFonts w:ascii="Amnesty Trade Gothic" w:eastAsia="Arial" w:hAnsi="Amnesty Trade Gothic"/>
          <w:spacing w:val="-1"/>
          <w:w w:val="92"/>
          <w:sz w:val="18"/>
          <w:szCs w:val="18"/>
        </w:rPr>
        <w:t>ass</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nc</w:t>
      </w:r>
      <w:r w:rsidRPr="00CC373D">
        <w:rPr>
          <w:rFonts w:ascii="Amnesty Trade Gothic" w:eastAsia="Arial" w:hAnsi="Amnesty Trade Gothic"/>
          <w:w w:val="92"/>
          <w:sz w:val="18"/>
          <w:szCs w:val="18"/>
        </w:rPr>
        <w:t>e</w:t>
      </w:r>
      <w:r w:rsidRPr="00CC373D">
        <w:rPr>
          <w:rFonts w:ascii="Amnesty Trade Gothic" w:eastAsia="Arial" w:hAnsi="Amnesty Trade Gothic"/>
          <w:spacing w:val="6"/>
          <w:w w:val="92"/>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 xml:space="preserve">r </w:t>
      </w:r>
      <w:r w:rsidRPr="00CC373D">
        <w:rPr>
          <w:rFonts w:ascii="Amnesty Trade Gothic" w:eastAsia="Arial" w:hAnsi="Amnesty Trade Gothic"/>
          <w:spacing w:val="1"/>
          <w:w w:val="94"/>
          <w:sz w:val="18"/>
          <w:szCs w:val="18"/>
        </w:rPr>
        <w:t>p</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ec</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w:t>
      </w:r>
      <w:r w:rsidRPr="00CC373D">
        <w:rPr>
          <w:rFonts w:ascii="Amnesty Trade Gothic" w:eastAsia="Arial" w:hAnsi="Amnesty Trade Gothic"/>
          <w:spacing w:val="22"/>
          <w:w w:val="94"/>
          <w:sz w:val="18"/>
          <w:szCs w:val="18"/>
        </w:rPr>
        <w:t xml:space="preserve"> </w:t>
      </w:r>
      <w:r w:rsidRPr="00CC373D">
        <w:rPr>
          <w:rFonts w:ascii="Amnesty Trade Gothic" w:eastAsia="Arial" w:hAnsi="Amnesty Trade Gothic"/>
          <w:spacing w:val="1"/>
          <w:w w:val="92"/>
          <w:sz w:val="18"/>
          <w:szCs w:val="18"/>
        </w:rPr>
        <w:t>Th</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re</w:t>
      </w:r>
      <w:r w:rsidRPr="00CC373D">
        <w:rPr>
          <w:rFonts w:ascii="Amnesty Trade Gothic" w:eastAsia="Arial" w:hAnsi="Amnesty Trade Gothic"/>
          <w:spacing w:val="7"/>
          <w:w w:val="92"/>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re</w:t>
      </w:r>
      <w:r w:rsidRPr="00CC373D">
        <w:rPr>
          <w:rFonts w:ascii="Amnesty Trade Gothic" w:eastAsia="Arial" w:hAnsi="Amnesty Trade Gothic"/>
          <w:spacing w:val="4"/>
          <w:w w:val="92"/>
          <w:sz w:val="18"/>
          <w:szCs w:val="18"/>
        </w:rPr>
        <w:t xml:space="preserve"> </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nl</w:t>
      </w:r>
      <w:r w:rsidRPr="00CC373D">
        <w:rPr>
          <w:rFonts w:ascii="Amnesty Trade Gothic" w:eastAsia="Arial" w:hAnsi="Amnesty Trade Gothic"/>
          <w:w w:val="92"/>
          <w:sz w:val="18"/>
          <w:szCs w:val="18"/>
        </w:rPr>
        <w:t>y</w:t>
      </w:r>
      <w:r w:rsidRPr="00CC373D">
        <w:rPr>
          <w:rFonts w:ascii="Amnesty Trade Gothic" w:eastAsia="Arial" w:hAnsi="Amnesty Trade Gothic"/>
          <w:spacing w:val="8"/>
          <w:w w:val="92"/>
          <w:sz w:val="18"/>
          <w:szCs w:val="18"/>
        </w:rPr>
        <w:t xml:space="preserve"> </w:t>
      </w:r>
      <w:r w:rsidRPr="00CC373D">
        <w:rPr>
          <w:rFonts w:ascii="Amnesty Trade Gothic" w:eastAsia="Arial" w:hAnsi="Amnesty Trade Gothic"/>
          <w:spacing w:val="1"/>
          <w:w w:val="92"/>
          <w:sz w:val="18"/>
          <w:szCs w:val="18"/>
        </w:rPr>
        <w:t>t</w:t>
      </w:r>
      <w:r w:rsidRPr="00CC373D">
        <w:rPr>
          <w:rFonts w:ascii="Amnesty Trade Gothic" w:eastAsia="Arial" w:hAnsi="Amnesty Trade Gothic"/>
          <w:w w:val="92"/>
          <w:sz w:val="18"/>
          <w:szCs w:val="18"/>
        </w:rPr>
        <w:t>wo</w:t>
      </w:r>
      <w:r w:rsidRPr="00CC373D">
        <w:rPr>
          <w:rFonts w:ascii="Amnesty Trade Gothic" w:eastAsia="Arial" w:hAnsi="Amnesty Trade Gothic"/>
          <w:spacing w:val="5"/>
          <w:w w:val="92"/>
          <w:sz w:val="18"/>
          <w:szCs w:val="18"/>
        </w:rPr>
        <w:t xml:space="preserve"> </w:t>
      </w:r>
      <w:r w:rsidRPr="00CC373D">
        <w:rPr>
          <w:rFonts w:ascii="Amnesty Trade Gothic" w:eastAsia="Arial" w:hAnsi="Amnesty Trade Gothic"/>
          <w:spacing w:val="-1"/>
          <w:w w:val="92"/>
          <w:sz w:val="18"/>
          <w:szCs w:val="18"/>
        </w:rPr>
        <w:t>g</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ve</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nm</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n</w:t>
      </w:r>
      <w:r w:rsidRPr="00CC373D">
        <w:rPr>
          <w:rFonts w:ascii="Amnesty Trade Gothic" w:eastAsia="Arial" w:hAnsi="Amnesty Trade Gothic"/>
          <w:spacing w:val="3"/>
          <w:w w:val="92"/>
          <w:sz w:val="18"/>
          <w:szCs w:val="18"/>
        </w:rPr>
        <w:t>t</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u</w:t>
      </w:r>
      <w:r w:rsidRPr="00CC373D">
        <w:rPr>
          <w:rFonts w:ascii="Amnesty Trade Gothic" w:eastAsia="Arial" w:hAnsi="Amnesty Trade Gothic"/>
          <w:w w:val="92"/>
          <w:sz w:val="18"/>
          <w:szCs w:val="18"/>
        </w:rPr>
        <w:t>n sh</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l</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rs</w:t>
      </w:r>
      <w:r w:rsidRPr="00CC373D">
        <w:rPr>
          <w:rFonts w:ascii="Amnesty Trade Gothic" w:eastAsia="Arial" w:hAnsi="Amnesty Trade Gothic"/>
          <w:spacing w:val="12"/>
          <w:w w:val="92"/>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2"/>
          <w:sz w:val="18"/>
          <w:szCs w:val="18"/>
        </w:rPr>
        <w:t>w</w:t>
      </w:r>
      <w:r w:rsidRPr="00CC373D">
        <w:rPr>
          <w:rFonts w:ascii="Amnesty Trade Gothic" w:eastAsia="Arial" w:hAnsi="Amnesty Trade Gothic"/>
          <w:spacing w:val="1"/>
          <w:w w:val="92"/>
          <w:sz w:val="18"/>
          <w:szCs w:val="18"/>
        </w:rPr>
        <w:t>h</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l</w:t>
      </w:r>
      <w:r w:rsidRPr="00CC373D">
        <w:rPr>
          <w:rFonts w:ascii="Amnesty Trade Gothic" w:eastAsia="Arial" w:hAnsi="Amnesty Trade Gothic"/>
          <w:w w:val="92"/>
          <w:sz w:val="18"/>
          <w:szCs w:val="18"/>
        </w:rPr>
        <w:t>e</w:t>
      </w:r>
      <w:r w:rsidRPr="00CC373D">
        <w:rPr>
          <w:rFonts w:ascii="Amnesty Trade Gothic" w:eastAsia="Arial" w:hAnsi="Amnesty Trade Gothic"/>
          <w:spacing w:val="7"/>
          <w:w w:val="92"/>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4"/>
          <w:sz w:val="18"/>
          <w:szCs w:val="18"/>
        </w:rPr>
        <w:t xml:space="preserve"> </w:t>
      </w:r>
      <w:r w:rsidRPr="00CC373D">
        <w:rPr>
          <w:rFonts w:ascii="Amnesty Trade Gothic" w:eastAsia="Arial" w:hAnsi="Amnesty Trade Gothic"/>
          <w:spacing w:val="-1"/>
          <w:w w:val="94"/>
          <w:sz w:val="18"/>
          <w:szCs w:val="18"/>
        </w:rPr>
        <w:t>co</w:t>
      </w:r>
      <w:r w:rsidRPr="00CC373D">
        <w:rPr>
          <w:rFonts w:ascii="Amnesty Trade Gothic" w:eastAsia="Arial" w:hAnsi="Amnesty Trade Gothic"/>
          <w:spacing w:val="1"/>
          <w:w w:val="94"/>
          <w:sz w:val="18"/>
          <w:szCs w:val="18"/>
        </w:rPr>
        <w:t>un</w:t>
      </w:r>
      <w:r w:rsidRPr="00CC373D">
        <w:rPr>
          <w:rFonts w:ascii="Amnesty Trade Gothic" w:eastAsia="Arial" w:hAnsi="Amnesty Trade Gothic"/>
          <w:w w:val="94"/>
          <w:sz w:val="18"/>
          <w:szCs w:val="18"/>
        </w:rPr>
        <w:t>try,</w:t>
      </w:r>
      <w:r w:rsidRPr="00CC373D">
        <w:rPr>
          <w:rFonts w:ascii="Amnesty Trade Gothic" w:eastAsia="Arial" w:hAnsi="Amnesty Trade Gothic"/>
          <w:spacing w:val="18"/>
          <w:w w:val="94"/>
          <w:sz w:val="18"/>
          <w:szCs w:val="18"/>
        </w:rPr>
        <w:t xml:space="preserve"> </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e</w:t>
      </w:r>
      <w:r w:rsidRPr="00CC373D">
        <w:rPr>
          <w:rFonts w:ascii="Amnesty Trade Gothic" w:eastAsia="Arial" w:hAnsi="Amnesty Trade Gothic"/>
          <w:spacing w:val="-2"/>
          <w:w w:val="94"/>
          <w:sz w:val="18"/>
          <w:szCs w:val="18"/>
        </w:rPr>
        <w:t xml:space="preserve"> </w:t>
      </w:r>
      <w:r w:rsidRPr="00CC373D">
        <w:rPr>
          <w:rFonts w:ascii="Amnesty Trade Gothic" w:eastAsia="Arial" w:hAnsi="Amnesty Trade Gothic"/>
          <w:spacing w:val="1"/>
          <w:w w:val="94"/>
          <w:sz w:val="18"/>
          <w:szCs w:val="18"/>
        </w:rPr>
        <w:t>l</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c</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d</w:t>
      </w:r>
      <w:r w:rsidRPr="00CC373D">
        <w:rPr>
          <w:rFonts w:ascii="Amnesty Trade Gothic" w:eastAsia="Arial" w:hAnsi="Amnesty Trade Gothic"/>
          <w:spacing w:val="6"/>
          <w:w w:val="94"/>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w w:val="92"/>
          <w:sz w:val="18"/>
          <w:szCs w:val="18"/>
        </w:rPr>
        <w:t>O</w:t>
      </w:r>
      <w:r w:rsidRPr="00CC373D">
        <w:rPr>
          <w:rFonts w:ascii="Amnesty Trade Gothic" w:eastAsia="Arial" w:hAnsi="Amnesty Trade Gothic"/>
          <w:spacing w:val="1"/>
          <w:w w:val="92"/>
          <w:sz w:val="18"/>
          <w:szCs w:val="18"/>
        </w:rPr>
        <w:t>u</w:t>
      </w:r>
      <w:r w:rsidRPr="00CC373D">
        <w:rPr>
          <w:rFonts w:ascii="Amnesty Trade Gothic" w:eastAsia="Arial" w:hAnsi="Amnesty Trade Gothic"/>
          <w:spacing w:val="-1"/>
          <w:w w:val="92"/>
          <w:sz w:val="18"/>
          <w:szCs w:val="18"/>
        </w:rPr>
        <w:t>aga</w:t>
      </w:r>
      <w:r w:rsidRPr="00CC373D">
        <w:rPr>
          <w:rFonts w:ascii="Amnesty Trade Gothic" w:eastAsia="Arial" w:hAnsi="Amnesty Trade Gothic"/>
          <w:spacing w:val="3"/>
          <w:w w:val="92"/>
          <w:sz w:val="18"/>
          <w:szCs w:val="18"/>
        </w:rPr>
        <w:t>d</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u</w:t>
      </w:r>
      <w:r w:rsidRPr="00CC373D">
        <w:rPr>
          <w:rFonts w:ascii="Amnesty Trade Gothic" w:eastAsia="Arial" w:hAnsi="Amnesty Trade Gothic"/>
          <w:spacing w:val="-1"/>
          <w:w w:val="92"/>
          <w:sz w:val="18"/>
          <w:szCs w:val="18"/>
        </w:rPr>
        <w:t>go</w:t>
      </w:r>
      <w:r w:rsidRPr="00CC373D">
        <w:rPr>
          <w:rFonts w:ascii="Amnesty Trade Gothic" w:eastAsia="Arial" w:hAnsi="Amnesty Trade Gothic"/>
          <w:w w:val="92"/>
          <w:sz w:val="18"/>
          <w:szCs w:val="18"/>
        </w:rPr>
        <w:t>u</w:t>
      </w:r>
      <w:r w:rsidRPr="00CC373D">
        <w:rPr>
          <w:rFonts w:ascii="Amnesty Trade Gothic" w:eastAsia="Arial" w:hAnsi="Amnesty Trade Gothic"/>
          <w:spacing w:val="9"/>
          <w:w w:val="92"/>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 xml:space="preserve">d </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n</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h</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7"/>
          <w:w w:val="94"/>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w:t>
      </w:r>
      <w:proofErr w:type="spellStart"/>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oc</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proofErr w:type="spellEnd"/>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di</w:t>
      </w:r>
      <w:r w:rsidRPr="00CC373D">
        <w:rPr>
          <w:rFonts w:ascii="Amnesty Trade Gothic" w:eastAsia="Arial" w:hAnsi="Amnesty Trade Gothic"/>
          <w:spacing w:val="-1"/>
          <w:sz w:val="18"/>
          <w:szCs w:val="18"/>
        </w:rPr>
        <w:t>s</w:t>
      </w:r>
      <w:r w:rsidRPr="00CC373D">
        <w:rPr>
          <w:rFonts w:ascii="Amnesty Trade Gothic" w:eastAsia="Arial" w:hAnsi="Amnesty Trade Gothic"/>
          <w:sz w:val="18"/>
          <w:szCs w:val="18"/>
        </w:rPr>
        <w:t>tr</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w</w:t>
      </w:r>
      <w:r w:rsidRPr="00CC373D">
        <w:rPr>
          <w:rFonts w:ascii="Amnesty Trade Gothic" w:eastAsia="Arial" w:hAnsi="Amnesty Trade Gothic"/>
          <w:spacing w:val="1"/>
          <w:sz w:val="18"/>
          <w:szCs w:val="18"/>
        </w:rPr>
        <w:t>hi</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h</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p</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n</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d</w:t>
      </w:r>
      <w:r w:rsidRPr="00CC373D">
        <w:rPr>
          <w:rFonts w:ascii="Amnesty Trade Gothic" w:eastAsia="Arial" w:hAnsi="Amnesty Trade Gothic"/>
          <w:spacing w:val="7"/>
          <w:w w:val="94"/>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w w:val="94"/>
          <w:sz w:val="18"/>
          <w:szCs w:val="18"/>
        </w:rPr>
        <w:t>D</w:t>
      </w:r>
      <w:r w:rsidRPr="00CC373D">
        <w:rPr>
          <w:rFonts w:ascii="Amnesty Trade Gothic" w:eastAsia="Arial" w:hAnsi="Amnesty Trade Gothic"/>
          <w:spacing w:val="-1"/>
          <w:w w:val="94"/>
          <w:sz w:val="18"/>
          <w:szCs w:val="18"/>
        </w:rPr>
        <w:t>ec</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b</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10"/>
          <w:w w:val="94"/>
          <w:sz w:val="18"/>
          <w:szCs w:val="18"/>
        </w:rPr>
        <w:t xml:space="preserve"> </w:t>
      </w:r>
      <w:r w:rsidRPr="00CC373D">
        <w:rPr>
          <w:rFonts w:ascii="Amnesty Trade Gothic" w:eastAsia="Arial" w:hAnsi="Amnesty Trade Gothic"/>
          <w:spacing w:val="1"/>
          <w:sz w:val="18"/>
          <w:szCs w:val="18"/>
        </w:rPr>
        <w:t>201</w:t>
      </w:r>
      <w:r w:rsidRPr="00CC373D">
        <w:rPr>
          <w:rFonts w:ascii="Amnesty Trade Gothic" w:eastAsia="Arial" w:hAnsi="Amnesty Trade Gothic"/>
          <w:sz w:val="18"/>
          <w:szCs w:val="18"/>
        </w:rPr>
        <w:t>5</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2"/>
          <w:sz w:val="18"/>
          <w:szCs w:val="18"/>
        </w:rPr>
        <w:t>h</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s</w:t>
      </w:r>
      <w:r w:rsidRPr="00CC373D">
        <w:rPr>
          <w:rFonts w:ascii="Amnesty Trade Gothic" w:eastAsia="Arial" w:hAnsi="Amnesty Trade Gothic"/>
          <w:spacing w:val="4"/>
          <w:w w:val="92"/>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c</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p</w:t>
      </w:r>
      <w:r w:rsidRPr="00CC373D">
        <w:rPr>
          <w:rFonts w:ascii="Amnesty Trade Gothic" w:eastAsia="Arial" w:hAnsi="Amnesty Trade Gothic"/>
          <w:spacing w:val="-1"/>
          <w:w w:val="94"/>
          <w:sz w:val="18"/>
          <w:szCs w:val="18"/>
        </w:rPr>
        <w:t>ac</w:t>
      </w:r>
      <w:r w:rsidRPr="00CC373D">
        <w:rPr>
          <w:rFonts w:ascii="Amnesty Trade Gothic" w:eastAsia="Arial" w:hAnsi="Amnesty Trade Gothic"/>
          <w:spacing w:val="1"/>
          <w:w w:val="94"/>
          <w:sz w:val="18"/>
          <w:szCs w:val="18"/>
        </w:rPr>
        <w:t>i</w:t>
      </w:r>
      <w:r w:rsidRPr="00CC373D">
        <w:rPr>
          <w:rFonts w:ascii="Amnesty Trade Gothic" w:eastAsia="Arial" w:hAnsi="Amnesty Trade Gothic"/>
          <w:w w:val="94"/>
          <w:sz w:val="18"/>
          <w:szCs w:val="18"/>
        </w:rPr>
        <w:t>ty</w:t>
      </w:r>
      <w:r w:rsidRPr="00CC373D">
        <w:rPr>
          <w:rFonts w:ascii="Amnesty Trade Gothic" w:eastAsia="Arial" w:hAnsi="Amnesty Trade Gothic"/>
          <w:spacing w:val="11"/>
          <w:w w:val="94"/>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1</w:t>
      </w:r>
      <w:r w:rsidRPr="00CC373D">
        <w:rPr>
          <w:rFonts w:ascii="Amnesty Trade Gothic" w:eastAsia="Arial" w:hAnsi="Amnesty Trade Gothic"/>
          <w:sz w:val="18"/>
          <w:szCs w:val="18"/>
        </w:rPr>
        <w:t>0</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5"/>
          <w:sz w:val="18"/>
          <w:szCs w:val="18"/>
        </w:rPr>
        <w:t>b</w:t>
      </w:r>
      <w:r w:rsidRPr="00CC373D">
        <w:rPr>
          <w:rFonts w:ascii="Amnesty Trade Gothic" w:eastAsia="Arial" w:hAnsi="Amnesty Trade Gothic"/>
          <w:spacing w:val="-1"/>
          <w:w w:val="95"/>
          <w:sz w:val="18"/>
          <w:szCs w:val="18"/>
        </w:rPr>
        <w:t>e</w:t>
      </w:r>
      <w:r w:rsidRPr="00CC373D">
        <w:rPr>
          <w:rFonts w:ascii="Amnesty Trade Gothic" w:eastAsia="Arial" w:hAnsi="Amnesty Trade Gothic"/>
          <w:spacing w:val="1"/>
          <w:w w:val="95"/>
          <w:sz w:val="18"/>
          <w:szCs w:val="18"/>
        </w:rPr>
        <w:t>d</w:t>
      </w:r>
      <w:r w:rsidRPr="00CC373D">
        <w:rPr>
          <w:rFonts w:ascii="Amnesty Trade Gothic" w:eastAsia="Arial" w:hAnsi="Amnesty Trade Gothic"/>
          <w:spacing w:val="-1"/>
          <w:w w:val="95"/>
          <w:sz w:val="18"/>
          <w:szCs w:val="18"/>
        </w:rPr>
        <w:t>s</w:t>
      </w:r>
      <w:r w:rsidRPr="00CC373D">
        <w:rPr>
          <w:rFonts w:ascii="Amnesty Trade Gothic" w:eastAsia="Arial" w:hAnsi="Amnesty Trade Gothic"/>
          <w:w w:val="95"/>
          <w:sz w:val="18"/>
          <w:szCs w:val="18"/>
        </w:rPr>
        <w:t>.</w:t>
      </w:r>
      <w:r w:rsidRPr="00CC373D">
        <w:rPr>
          <w:rFonts w:ascii="Amnesty Trade Gothic" w:eastAsia="Arial" w:hAnsi="Amnesty Trade Gothic"/>
          <w:spacing w:val="4"/>
          <w:w w:val="95"/>
          <w:sz w:val="18"/>
          <w:szCs w:val="18"/>
        </w:rPr>
        <w:t xml:space="preserve"> </w:t>
      </w:r>
      <w:r w:rsidRPr="00CC373D">
        <w:rPr>
          <w:rFonts w:ascii="Amnesty Trade Gothic" w:eastAsia="Arial" w:hAnsi="Amnesty Trade Gothic"/>
          <w:sz w:val="18"/>
          <w:szCs w:val="18"/>
        </w:rPr>
        <w:t>In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2"/>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b</w:t>
      </w:r>
      <w:r w:rsidRPr="00CC373D">
        <w:rPr>
          <w:rFonts w:ascii="Amnesty Trade Gothic" w:eastAsia="Arial" w:hAnsi="Amnesty Trade Gothic"/>
          <w:spacing w:val="-1"/>
          <w:w w:val="93"/>
          <w:sz w:val="18"/>
          <w:szCs w:val="18"/>
        </w:rPr>
        <w:t>se</w:t>
      </w:r>
      <w:r w:rsidRPr="00CC373D">
        <w:rPr>
          <w:rFonts w:ascii="Amnesty Trade Gothic" w:eastAsia="Arial" w:hAnsi="Amnesty Trade Gothic"/>
          <w:spacing w:val="3"/>
          <w:w w:val="93"/>
          <w:sz w:val="18"/>
          <w:szCs w:val="18"/>
        </w:rPr>
        <w:t>n</w:t>
      </w:r>
      <w:r w:rsidRPr="00CC373D">
        <w:rPr>
          <w:rFonts w:ascii="Amnesty Trade Gothic" w:eastAsia="Arial" w:hAnsi="Amnesty Trade Gothic"/>
          <w:spacing w:val="-1"/>
          <w:w w:val="93"/>
          <w:sz w:val="18"/>
          <w:szCs w:val="18"/>
        </w:rPr>
        <w:t>c</w:t>
      </w:r>
      <w:r w:rsidRPr="00CC373D">
        <w:rPr>
          <w:rFonts w:ascii="Amnesty Trade Gothic" w:eastAsia="Arial" w:hAnsi="Amnesty Trade Gothic"/>
          <w:w w:val="93"/>
          <w:sz w:val="18"/>
          <w:szCs w:val="18"/>
        </w:rPr>
        <w:t>e</w:t>
      </w:r>
      <w:r w:rsidRPr="00CC373D">
        <w:rPr>
          <w:rFonts w:ascii="Amnesty Trade Gothic" w:eastAsia="Arial" w:hAnsi="Amnesty Trade Gothic"/>
          <w:spacing w:val="6"/>
          <w:w w:val="93"/>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 xml:space="preserve">f </w:t>
      </w:r>
      <w:r w:rsidRPr="00CC373D">
        <w:rPr>
          <w:rFonts w:ascii="Amnesty Trade Gothic" w:eastAsia="Arial" w:hAnsi="Amnesty Trade Gothic"/>
          <w:spacing w:val="-1"/>
          <w:w w:val="93"/>
          <w:sz w:val="18"/>
          <w:szCs w:val="18"/>
        </w:rPr>
        <w:t>go</w:t>
      </w:r>
      <w:r w:rsidRPr="00CC373D">
        <w:rPr>
          <w:rFonts w:ascii="Amnesty Trade Gothic" w:eastAsia="Arial" w:hAnsi="Amnesty Trade Gothic"/>
          <w:spacing w:val="1"/>
          <w:w w:val="93"/>
          <w:sz w:val="18"/>
          <w:szCs w:val="18"/>
        </w:rPr>
        <w:t>v</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n</w:t>
      </w:r>
      <w:r w:rsidRPr="00CC373D">
        <w:rPr>
          <w:rFonts w:ascii="Amnesty Trade Gothic" w:eastAsia="Arial" w:hAnsi="Amnesty Trade Gothic"/>
          <w:spacing w:val="-1"/>
          <w:w w:val="93"/>
          <w:sz w:val="18"/>
          <w:szCs w:val="18"/>
        </w:rPr>
        <w:t>me</w:t>
      </w:r>
      <w:r w:rsidRPr="00CC373D">
        <w:rPr>
          <w:rFonts w:ascii="Amnesty Trade Gothic" w:eastAsia="Arial" w:hAnsi="Amnesty Trade Gothic"/>
          <w:spacing w:val="1"/>
          <w:w w:val="93"/>
          <w:sz w:val="18"/>
          <w:szCs w:val="18"/>
        </w:rPr>
        <w:t>nt</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u</w:t>
      </w:r>
      <w:r w:rsidRPr="00CC373D">
        <w:rPr>
          <w:rFonts w:ascii="Amnesty Trade Gothic" w:eastAsia="Arial" w:hAnsi="Amnesty Trade Gothic"/>
          <w:w w:val="93"/>
          <w:sz w:val="18"/>
          <w:szCs w:val="18"/>
        </w:rPr>
        <w:t>n</w:t>
      </w:r>
      <w:r w:rsidRPr="00CC373D">
        <w:rPr>
          <w:rFonts w:ascii="Amnesty Trade Gothic" w:eastAsia="Arial" w:hAnsi="Amnesty Trade Gothic"/>
          <w:spacing w:val="39"/>
          <w:w w:val="93"/>
          <w:sz w:val="18"/>
          <w:szCs w:val="18"/>
        </w:rPr>
        <w:t xml:space="preserve"> </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f</w:t>
      </w:r>
      <w:r w:rsidRPr="00CC373D">
        <w:rPr>
          <w:rFonts w:ascii="Amnesty Trade Gothic" w:eastAsia="Arial" w:hAnsi="Amnesty Trade Gothic"/>
          <w:spacing w:val="1"/>
          <w:w w:val="93"/>
          <w:sz w:val="18"/>
          <w:szCs w:val="18"/>
        </w:rPr>
        <w:t>u</w:t>
      </w:r>
      <w:r w:rsidRPr="00CC373D">
        <w:rPr>
          <w:rFonts w:ascii="Amnesty Trade Gothic" w:eastAsia="Arial" w:hAnsi="Amnesty Trade Gothic"/>
          <w:spacing w:val="-1"/>
          <w:w w:val="93"/>
          <w:sz w:val="18"/>
          <w:szCs w:val="18"/>
        </w:rPr>
        <w:t>g</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s</w:t>
      </w:r>
      <w:r w:rsidRPr="00CC373D">
        <w:rPr>
          <w:rFonts w:ascii="Amnesty Trade Gothic" w:eastAsia="Arial" w:hAnsi="Amnesty Trade Gothic"/>
          <w:spacing w:val="1"/>
          <w:w w:val="93"/>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3"/>
          <w:sz w:val="18"/>
          <w:szCs w:val="18"/>
        </w:rPr>
        <w:t>pl</w:t>
      </w:r>
      <w:r w:rsidRPr="00CC373D">
        <w:rPr>
          <w:rFonts w:ascii="Amnesty Trade Gothic" w:eastAsia="Arial" w:hAnsi="Amnesty Trade Gothic"/>
          <w:spacing w:val="-1"/>
          <w:w w:val="93"/>
          <w:sz w:val="18"/>
          <w:szCs w:val="18"/>
        </w:rPr>
        <w:t>ace</w:t>
      </w:r>
      <w:r w:rsidRPr="00CC373D">
        <w:rPr>
          <w:rFonts w:ascii="Amnesty Trade Gothic" w:eastAsia="Arial" w:hAnsi="Amnesty Trade Gothic"/>
          <w:w w:val="93"/>
          <w:sz w:val="18"/>
          <w:szCs w:val="18"/>
        </w:rPr>
        <w:t>s</w:t>
      </w:r>
      <w:r w:rsidRPr="00CC373D">
        <w:rPr>
          <w:rFonts w:ascii="Amnesty Trade Gothic" w:eastAsia="Arial" w:hAnsi="Amnesty Trade Gothic"/>
          <w:spacing w:val="9"/>
          <w:w w:val="93"/>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3"/>
          <w:sz w:val="18"/>
          <w:szCs w:val="18"/>
        </w:rPr>
        <w:t>sa</w:t>
      </w:r>
      <w:r w:rsidRPr="00CC373D">
        <w:rPr>
          <w:rFonts w:ascii="Amnesty Trade Gothic" w:eastAsia="Arial" w:hAnsi="Amnesty Trade Gothic"/>
          <w:spacing w:val="3"/>
          <w:w w:val="93"/>
          <w:sz w:val="18"/>
          <w:szCs w:val="18"/>
        </w:rPr>
        <w:t>f</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ty,</w:t>
      </w:r>
      <w:r w:rsidRPr="00CC373D">
        <w:rPr>
          <w:rFonts w:ascii="Amnesty Trade Gothic" w:eastAsia="Arial" w:hAnsi="Amnesty Trade Gothic"/>
          <w:spacing w:val="-4"/>
          <w:w w:val="93"/>
          <w:sz w:val="18"/>
          <w:szCs w:val="18"/>
        </w:rPr>
        <w:t xml:space="preserve"> </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m</w:t>
      </w:r>
      <w:r w:rsidRPr="00CC373D">
        <w:rPr>
          <w:rFonts w:ascii="Amnesty Trade Gothic" w:eastAsia="Arial" w:hAnsi="Amnesty Trade Gothic"/>
          <w:spacing w:val="1"/>
          <w:w w:val="93"/>
          <w:sz w:val="18"/>
          <w:szCs w:val="18"/>
        </w:rPr>
        <w:t>n</w:t>
      </w:r>
      <w:r w:rsidRPr="00CC373D">
        <w:rPr>
          <w:rFonts w:ascii="Amnesty Trade Gothic" w:eastAsia="Arial" w:hAnsi="Amnesty Trade Gothic"/>
          <w:spacing w:val="-1"/>
          <w:w w:val="93"/>
          <w:sz w:val="18"/>
          <w:szCs w:val="18"/>
        </w:rPr>
        <w:t>es</w:t>
      </w:r>
      <w:r w:rsidRPr="00CC373D">
        <w:rPr>
          <w:rFonts w:ascii="Amnesty Trade Gothic" w:eastAsia="Arial" w:hAnsi="Amnesty Trade Gothic"/>
          <w:w w:val="93"/>
          <w:sz w:val="18"/>
          <w:szCs w:val="18"/>
        </w:rPr>
        <w:t>ty</w:t>
      </w:r>
      <w:r w:rsidRPr="00CC373D">
        <w:rPr>
          <w:rFonts w:ascii="Amnesty Trade Gothic" w:eastAsia="Arial" w:hAnsi="Amnesty Trade Gothic"/>
          <w:spacing w:val="9"/>
          <w:w w:val="93"/>
          <w:sz w:val="18"/>
          <w:szCs w:val="18"/>
        </w:rPr>
        <w:t xml:space="preserve"> </w:t>
      </w:r>
      <w:r w:rsidRPr="00CC373D">
        <w:rPr>
          <w:rFonts w:ascii="Amnesty Trade Gothic" w:eastAsia="Arial" w:hAnsi="Amnesty Trade Gothic"/>
          <w:w w:val="93"/>
          <w:sz w:val="18"/>
          <w:szCs w:val="18"/>
        </w:rPr>
        <w:t>I</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n</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t</w:t>
      </w:r>
      <w:r w:rsidRPr="00CC373D">
        <w:rPr>
          <w:rFonts w:ascii="Amnesty Trade Gothic" w:eastAsia="Arial" w:hAnsi="Amnesty Trade Gothic"/>
          <w:spacing w:val="3"/>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l</w:t>
      </w:r>
      <w:r w:rsidRPr="00CC373D">
        <w:rPr>
          <w:rFonts w:ascii="Amnesty Trade Gothic" w:eastAsia="Arial" w:hAnsi="Amnesty Trade Gothic"/>
          <w:spacing w:val="30"/>
          <w:w w:val="93"/>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1"/>
          <w:sz w:val="18"/>
          <w:szCs w:val="18"/>
        </w:rPr>
        <w:t>a</w:t>
      </w:r>
      <w:r w:rsidRPr="00CC373D">
        <w:rPr>
          <w:rFonts w:ascii="Amnesty Trade Gothic" w:eastAsia="Arial" w:hAnsi="Amnesty Trade Gothic"/>
          <w:w w:val="91"/>
          <w:sz w:val="18"/>
          <w:szCs w:val="18"/>
        </w:rPr>
        <w:t>w</w:t>
      </w:r>
      <w:r w:rsidRPr="00CC373D">
        <w:rPr>
          <w:rFonts w:ascii="Amnesty Trade Gothic" w:eastAsia="Arial" w:hAnsi="Amnesty Trade Gothic"/>
          <w:spacing w:val="-1"/>
          <w:w w:val="91"/>
          <w:sz w:val="18"/>
          <w:szCs w:val="18"/>
        </w:rPr>
        <w:t>a</w:t>
      </w:r>
      <w:r w:rsidRPr="00CC373D">
        <w:rPr>
          <w:rFonts w:ascii="Amnesty Trade Gothic" w:eastAsia="Arial" w:hAnsi="Amnesty Trade Gothic"/>
          <w:spacing w:val="2"/>
          <w:w w:val="91"/>
          <w:sz w:val="18"/>
          <w:szCs w:val="18"/>
        </w:rPr>
        <w:t>r</w:t>
      </w:r>
      <w:r w:rsidRPr="00CC373D">
        <w:rPr>
          <w:rFonts w:ascii="Amnesty Trade Gothic" w:eastAsia="Arial" w:hAnsi="Amnesty Trade Gothic"/>
          <w:w w:val="91"/>
          <w:sz w:val="18"/>
          <w:szCs w:val="18"/>
        </w:rPr>
        <w:t>e</w:t>
      </w:r>
      <w:r w:rsidRPr="00CC373D">
        <w:rPr>
          <w:rFonts w:ascii="Amnesty Trade Gothic" w:eastAsia="Arial" w:hAnsi="Amnesty Trade Gothic"/>
          <w:spacing w:val="5"/>
          <w:w w:val="91"/>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1</w:t>
      </w:r>
      <w:r w:rsidRPr="00CC373D">
        <w:rPr>
          <w:rFonts w:ascii="Amnesty Trade Gothic" w:eastAsia="Arial" w:hAnsi="Amnesty Trade Gothic"/>
          <w:sz w:val="18"/>
          <w:szCs w:val="18"/>
        </w:rPr>
        <w:t>0</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2"/>
          <w:sz w:val="18"/>
          <w:szCs w:val="18"/>
        </w:rPr>
        <w:t>o</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h</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r</w:t>
      </w:r>
      <w:r w:rsidRPr="00CC373D">
        <w:rPr>
          <w:rFonts w:ascii="Amnesty Trade Gothic" w:eastAsia="Arial" w:hAnsi="Amnesty Trade Gothic"/>
          <w:spacing w:val="15"/>
          <w:w w:val="92"/>
          <w:sz w:val="18"/>
          <w:szCs w:val="18"/>
        </w:rPr>
        <w:t xml:space="preserve"> </w:t>
      </w:r>
      <w:r w:rsidRPr="00CC373D">
        <w:rPr>
          <w:rFonts w:ascii="Amnesty Trade Gothic" w:eastAsia="Arial" w:hAnsi="Amnesty Trade Gothic"/>
          <w:w w:val="92"/>
          <w:sz w:val="18"/>
          <w:szCs w:val="18"/>
        </w:rPr>
        <w:t>sh</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l</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2"/>
          <w:w w:val="92"/>
          <w:sz w:val="18"/>
          <w:szCs w:val="18"/>
        </w:rPr>
        <w:t>r</w:t>
      </w:r>
      <w:r w:rsidRPr="00CC373D">
        <w:rPr>
          <w:rFonts w:ascii="Amnesty Trade Gothic" w:eastAsia="Arial" w:hAnsi="Amnesty Trade Gothic"/>
          <w:w w:val="92"/>
          <w:sz w:val="18"/>
          <w:szCs w:val="18"/>
        </w:rPr>
        <w:t>s</w:t>
      </w:r>
      <w:r w:rsidRPr="00CC373D">
        <w:rPr>
          <w:rFonts w:ascii="Amnesty Trade Gothic" w:eastAsia="Arial" w:hAnsi="Amnesty Trade Gothic"/>
          <w:spacing w:val="12"/>
          <w:w w:val="92"/>
          <w:sz w:val="18"/>
          <w:szCs w:val="18"/>
        </w:rPr>
        <w:t xml:space="preserve"> </w:t>
      </w:r>
      <w:r w:rsidRPr="00CC373D">
        <w:rPr>
          <w:rFonts w:ascii="Amnesty Trade Gothic" w:eastAsia="Arial" w:hAnsi="Amnesty Trade Gothic"/>
          <w:spacing w:val="-1"/>
          <w:w w:val="92"/>
          <w:sz w:val="18"/>
          <w:szCs w:val="18"/>
        </w:rPr>
        <w:t>ac</w:t>
      </w:r>
      <w:r w:rsidRPr="00CC373D">
        <w:rPr>
          <w:rFonts w:ascii="Amnesty Trade Gothic" w:eastAsia="Arial" w:hAnsi="Amnesty Trade Gothic"/>
          <w:spacing w:val="2"/>
          <w:w w:val="92"/>
          <w:sz w:val="18"/>
          <w:szCs w:val="18"/>
        </w:rPr>
        <w:t>r</w:t>
      </w:r>
      <w:r w:rsidRPr="00CC373D">
        <w:rPr>
          <w:rFonts w:ascii="Amnesty Trade Gothic" w:eastAsia="Arial" w:hAnsi="Amnesty Trade Gothic"/>
          <w:spacing w:val="-1"/>
          <w:w w:val="92"/>
          <w:sz w:val="18"/>
          <w:szCs w:val="18"/>
        </w:rPr>
        <w:t>os</w:t>
      </w:r>
      <w:r w:rsidRPr="00CC373D">
        <w:rPr>
          <w:rFonts w:ascii="Amnesty Trade Gothic" w:eastAsia="Arial" w:hAnsi="Amnesty Trade Gothic"/>
          <w:w w:val="92"/>
          <w:sz w:val="18"/>
          <w:szCs w:val="18"/>
        </w:rPr>
        <w:t>s</w:t>
      </w:r>
      <w:r w:rsidRPr="00CC373D">
        <w:rPr>
          <w:rFonts w:ascii="Amnesty Trade Gothic" w:eastAsia="Arial" w:hAnsi="Amnesty Trade Gothic"/>
          <w:spacing w:val="2"/>
          <w:w w:val="92"/>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 xml:space="preserve">e </w:t>
      </w:r>
      <w:r w:rsidRPr="00CC373D">
        <w:rPr>
          <w:rFonts w:ascii="Amnesty Trade Gothic" w:eastAsia="Arial" w:hAnsi="Amnesty Trade Gothic"/>
          <w:spacing w:val="-1"/>
          <w:w w:val="96"/>
          <w:sz w:val="18"/>
          <w:szCs w:val="18"/>
        </w:rPr>
        <w:t>co</w:t>
      </w:r>
      <w:r w:rsidRPr="00CC373D">
        <w:rPr>
          <w:rFonts w:ascii="Amnesty Trade Gothic" w:eastAsia="Arial" w:hAnsi="Amnesty Trade Gothic"/>
          <w:spacing w:val="1"/>
          <w:w w:val="96"/>
          <w:sz w:val="18"/>
          <w:szCs w:val="18"/>
        </w:rPr>
        <w:t>un</w:t>
      </w:r>
      <w:r w:rsidRPr="00CC373D">
        <w:rPr>
          <w:rFonts w:ascii="Amnesty Trade Gothic" w:eastAsia="Arial" w:hAnsi="Amnesty Trade Gothic"/>
          <w:w w:val="96"/>
          <w:sz w:val="18"/>
          <w:szCs w:val="18"/>
        </w:rPr>
        <w:t>try</w:t>
      </w:r>
      <w:r w:rsidRPr="00CC373D">
        <w:rPr>
          <w:rFonts w:ascii="Amnesty Trade Gothic" w:eastAsia="Arial" w:hAnsi="Amnesty Trade Gothic"/>
          <w:spacing w:val="3"/>
          <w:w w:val="96"/>
          <w:sz w:val="18"/>
          <w:szCs w:val="18"/>
        </w:rPr>
        <w:t xml:space="preserve"> </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u</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b</w:t>
      </w:r>
      <w:r w:rsidRPr="00CC373D">
        <w:rPr>
          <w:rFonts w:ascii="Amnesty Trade Gothic" w:eastAsia="Arial" w:hAnsi="Amnesty Trade Gothic"/>
          <w:sz w:val="18"/>
          <w:szCs w:val="18"/>
        </w:rPr>
        <w:t>y</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89"/>
          <w:sz w:val="18"/>
          <w:szCs w:val="18"/>
        </w:rPr>
        <w:t>NGOs</w:t>
      </w:r>
      <w:r w:rsidRPr="00CC373D">
        <w:rPr>
          <w:rFonts w:ascii="Amnesty Trade Gothic" w:eastAsia="Arial" w:hAnsi="Amnesty Trade Gothic"/>
          <w:spacing w:val="4"/>
          <w:w w:val="89"/>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li</w:t>
      </w:r>
      <w:r w:rsidRPr="00CC373D">
        <w:rPr>
          <w:rFonts w:ascii="Amnesty Trade Gothic" w:eastAsia="Arial" w:hAnsi="Amnesty Trade Gothic"/>
          <w:spacing w:val="-1"/>
          <w:w w:val="92"/>
          <w:sz w:val="18"/>
          <w:szCs w:val="18"/>
        </w:rPr>
        <w:t>g</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u</w:t>
      </w:r>
      <w:r w:rsidRPr="00CC373D">
        <w:rPr>
          <w:rFonts w:ascii="Amnesty Trade Gothic" w:eastAsia="Arial" w:hAnsi="Amnesty Trade Gothic"/>
          <w:w w:val="92"/>
          <w:sz w:val="18"/>
          <w:szCs w:val="18"/>
        </w:rPr>
        <w:t>s</w:t>
      </w:r>
      <w:r w:rsidRPr="00CC373D">
        <w:rPr>
          <w:rFonts w:ascii="Amnesty Trade Gothic" w:eastAsia="Arial" w:hAnsi="Amnesty Trade Gothic"/>
          <w:spacing w:val="13"/>
          <w:w w:val="92"/>
          <w:sz w:val="18"/>
          <w:szCs w:val="18"/>
        </w:rPr>
        <w:t xml:space="preserve"> </w:t>
      </w:r>
      <w:r w:rsidRPr="00CC373D">
        <w:rPr>
          <w:rFonts w:ascii="Amnesty Trade Gothic" w:eastAsia="Arial" w:hAnsi="Amnesty Trade Gothic"/>
          <w:spacing w:val="-1"/>
          <w:w w:val="92"/>
          <w:sz w:val="18"/>
          <w:szCs w:val="18"/>
        </w:rPr>
        <w:t>o</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d</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w:t>
      </w:r>
      <w:r w:rsidRPr="00CC373D">
        <w:rPr>
          <w:rFonts w:ascii="Amnesty Trade Gothic" w:eastAsia="Arial" w:hAnsi="Amnesty Trade Gothic"/>
          <w:spacing w:val="17"/>
          <w:w w:val="92"/>
          <w:sz w:val="18"/>
          <w:szCs w:val="18"/>
        </w:rPr>
        <w:t xml:space="preserve"> </w:t>
      </w:r>
      <w:r w:rsidRPr="00CC373D">
        <w:rPr>
          <w:rFonts w:ascii="Amnesty Trade Gothic" w:eastAsia="Arial" w:hAnsi="Amnesty Trade Gothic"/>
          <w:w w:val="92"/>
          <w:sz w:val="18"/>
          <w:szCs w:val="18"/>
        </w:rPr>
        <w:t>O</w:t>
      </w:r>
      <w:r w:rsidRPr="00CC373D">
        <w:rPr>
          <w:rFonts w:ascii="Amnesty Trade Gothic" w:eastAsia="Arial" w:hAnsi="Amnesty Trade Gothic"/>
          <w:spacing w:val="1"/>
          <w:w w:val="92"/>
          <w:sz w:val="18"/>
          <w:szCs w:val="18"/>
        </w:rPr>
        <w:t>n</w:t>
      </w:r>
      <w:r w:rsidRPr="00CC373D">
        <w:rPr>
          <w:rFonts w:ascii="Amnesty Trade Gothic" w:eastAsia="Arial" w:hAnsi="Amnesty Trade Gothic"/>
          <w:w w:val="92"/>
          <w:sz w:val="18"/>
          <w:szCs w:val="18"/>
        </w:rPr>
        <w:t>e</w:t>
      </w:r>
      <w:r w:rsidRPr="00CC373D">
        <w:rPr>
          <w:rFonts w:ascii="Amnesty Trade Gothic" w:eastAsia="Arial" w:hAnsi="Amnesty Trade Gothic"/>
          <w:spacing w:val="1"/>
          <w:w w:val="92"/>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3"/>
          <w:sz w:val="18"/>
          <w:szCs w:val="18"/>
        </w:rPr>
        <w:t>NG</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u</w:t>
      </w:r>
      <w:r w:rsidRPr="00CC373D">
        <w:rPr>
          <w:rFonts w:ascii="Amnesty Trade Gothic" w:eastAsia="Arial" w:hAnsi="Amnesty Trade Gothic"/>
          <w:w w:val="93"/>
          <w:sz w:val="18"/>
          <w:szCs w:val="18"/>
        </w:rPr>
        <w:t>n</w:t>
      </w:r>
      <w:r w:rsidRPr="00CC373D">
        <w:rPr>
          <w:rFonts w:ascii="Amnesty Trade Gothic" w:eastAsia="Arial" w:hAnsi="Amnesty Trade Gothic"/>
          <w:spacing w:val="15"/>
          <w:w w:val="93"/>
          <w:sz w:val="18"/>
          <w:szCs w:val="18"/>
        </w:rPr>
        <w:t xml:space="preserve"> </w:t>
      </w:r>
      <w:r w:rsidRPr="00CC373D">
        <w:rPr>
          <w:rFonts w:ascii="Amnesty Trade Gothic" w:eastAsia="Arial" w:hAnsi="Amnesty Trade Gothic"/>
          <w:w w:val="93"/>
          <w:sz w:val="18"/>
          <w:szCs w:val="18"/>
        </w:rPr>
        <w:t>sh</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l</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rs</w:t>
      </w:r>
      <w:r w:rsidRPr="00CC373D">
        <w:rPr>
          <w:rFonts w:ascii="Amnesty Trade Gothic" w:eastAsia="Arial" w:hAnsi="Amnesty Trade Gothic"/>
          <w:spacing w:val="5"/>
          <w:w w:val="93"/>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n</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rth</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6"/>
          <w:sz w:val="18"/>
          <w:szCs w:val="18"/>
        </w:rPr>
        <w:t>co</w:t>
      </w:r>
      <w:r w:rsidRPr="00CC373D">
        <w:rPr>
          <w:rFonts w:ascii="Amnesty Trade Gothic" w:eastAsia="Arial" w:hAnsi="Amnesty Trade Gothic"/>
          <w:spacing w:val="1"/>
          <w:w w:val="96"/>
          <w:sz w:val="18"/>
          <w:szCs w:val="18"/>
        </w:rPr>
        <w:t>un</w:t>
      </w:r>
      <w:r w:rsidRPr="00CC373D">
        <w:rPr>
          <w:rFonts w:ascii="Amnesty Trade Gothic" w:eastAsia="Arial" w:hAnsi="Amnesty Trade Gothic"/>
          <w:w w:val="96"/>
          <w:sz w:val="18"/>
          <w:szCs w:val="18"/>
        </w:rPr>
        <w:t>try</w:t>
      </w:r>
      <w:r w:rsidRPr="00CC373D">
        <w:rPr>
          <w:rFonts w:ascii="Amnesty Trade Gothic" w:eastAsia="Arial" w:hAnsi="Amnesty Trade Gothic"/>
          <w:spacing w:val="3"/>
          <w:w w:val="96"/>
          <w:sz w:val="18"/>
          <w:szCs w:val="18"/>
        </w:rPr>
        <w:t xml:space="preserve"> </w:t>
      </w:r>
      <w:r w:rsidRPr="00CC373D">
        <w:rPr>
          <w:rFonts w:ascii="Amnesty Trade Gothic" w:eastAsia="Arial" w:hAnsi="Amnesty Trade Gothic"/>
          <w:spacing w:val="1"/>
          <w:sz w:val="18"/>
          <w:szCs w:val="18"/>
        </w:rPr>
        <w:t>p</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ov</w:t>
      </w:r>
      <w:r w:rsidRPr="00CC373D">
        <w:rPr>
          <w:rFonts w:ascii="Amnesty Trade Gothic" w:eastAsia="Arial" w:hAnsi="Amnesty Trade Gothic"/>
          <w:spacing w:val="1"/>
          <w:sz w:val="18"/>
          <w:szCs w:val="18"/>
        </w:rPr>
        <w:t>id</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 xml:space="preserve">d </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f</w:t>
      </w:r>
      <w:r w:rsidRPr="00CC373D">
        <w:rPr>
          <w:rFonts w:ascii="Amnesty Trade Gothic" w:eastAsia="Arial" w:hAnsi="Amnesty Trade Gothic"/>
          <w:spacing w:val="1"/>
          <w:w w:val="93"/>
          <w:sz w:val="18"/>
          <w:szCs w:val="18"/>
        </w:rPr>
        <w:t>u</w:t>
      </w:r>
      <w:r w:rsidRPr="00CC373D">
        <w:rPr>
          <w:rFonts w:ascii="Amnesty Trade Gothic" w:eastAsia="Arial" w:hAnsi="Amnesty Trade Gothic"/>
          <w:spacing w:val="-1"/>
          <w:w w:val="93"/>
          <w:sz w:val="18"/>
          <w:szCs w:val="18"/>
        </w:rPr>
        <w:t>g</w:t>
      </w:r>
      <w:r w:rsidRPr="00CC373D">
        <w:rPr>
          <w:rFonts w:ascii="Amnesty Trade Gothic" w:eastAsia="Arial" w:hAnsi="Amnesty Trade Gothic"/>
          <w:w w:val="93"/>
          <w:sz w:val="18"/>
          <w:szCs w:val="18"/>
        </w:rPr>
        <w:t>e</w:t>
      </w:r>
      <w:r w:rsidRPr="00CC373D">
        <w:rPr>
          <w:rFonts w:ascii="Amnesty Trade Gothic" w:eastAsia="Arial" w:hAnsi="Amnesty Trade Gothic"/>
          <w:spacing w:val="5"/>
          <w:w w:val="93"/>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6"/>
          <w:sz w:val="18"/>
          <w:szCs w:val="18"/>
        </w:rPr>
        <w:t>su</w:t>
      </w:r>
      <w:r w:rsidRPr="00CC373D">
        <w:rPr>
          <w:rFonts w:ascii="Amnesty Trade Gothic" w:eastAsia="Arial" w:hAnsi="Amnesty Trade Gothic"/>
          <w:spacing w:val="1"/>
          <w:w w:val="96"/>
          <w:sz w:val="18"/>
          <w:szCs w:val="18"/>
        </w:rPr>
        <w:t>pp</w:t>
      </w:r>
      <w:r w:rsidRPr="00CC373D">
        <w:rPr>
          <w:rFonts w:ascii="Amnesty Trade Gothic" w:eastAsia="Arial" w:hAnsi="Amnesty Trade Gothic"/>
          <w:spacing w:val="-1"/>
          <w:w w:val="96"/>
          <w:sz w:val="18"/>
          <w:szCs w:val="18"/>
        </w:rPr>
        <w:t>o</w:t>
      </w:r>
      <w:r w:rsidRPr="00CC373D">
        <w:rPr>
          <w:rFonts w:ascii="Amnesty Trade Gothic" w:eastAsia="Arial" w:hAnsi="Amnesty Trade Gothic"/>
          <w:w w:val="96"/>
          <w:sz w:val="18"/>
          <w:szCs w:val="18"/>
        </w:rPr>
        <w:t>rt</w:t>
      </w:r>
      <w:r w:rsidRPr="00CC373D">
        <w:rPr>
          <w:rFonts w:ascii="Amnesty Trade Gothic" w:eastAsia="Arial" w:hAnsi="Amnesty Trade Gothic"/>
          <w:spacing w:val="4"/>
          <w:w w:val="96"/>
          <w:sz w:val="18"/>
          <w:szCs w:val="18"/>
        </w:rPr>
        <w:t xml:space="preserve"> </w:t>
      </w:r>
      <w:r w:rsidRPr="00CC373D">
        <w:rPr>
          <w:rFonts w:ascii="Amnesty Trade Gothic" w:eastAsia="Arial" w:hAnsi="Amnesty Trade Gothic"/>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sz w:val="18"/>
          <w:szCs w:val="18"/>
        </w:rPr>
        <w:t>6</w:t>
      </w:r>
      <w:r w:rsidRPr="00CC373D">
        <w:rPr>
          <w:rFonts w:ascii="Amnesty Trade Gothic" w:eastAsia="Arial" w:hAnsi="Amnesty Trade Gothic"/>
          <w:sz w:val="18"/>
          <w:szCs w:val="18"/>
        </w:rPr>
        <w:t>0</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1"/>
          <w:sz w:val="18"/>
          <w:szCs w:val="18"/>
        </w:rPr>
        <w:t>g</w:t>
      </w:r>
      <w:r w:rsidRPr="00CC373D">
        <w:rPr>
          <w:rFonts w:ascii="Amnesty Trade Gothic" w:eastAsia="Arial" w:hAnsi="Amnesty Trade Gothic"/>
          <w:spacing w:val="1"/>
          <w:w w:val="91"/>
          <w:sz w:val="18"/>
          <w:szCs w:val="18"/>
        </w:rPr>
        <w:t>i</w:t>
      </w:r>
      <w:r w:rsidRPr="00CC373D">
        <w:rPr>
          <w:rFonts w:ascii="Amnesty Trade Gothic" w:eastAsia="Arial" w:hAnsi="Amnesty Trade Gothic"/>
          <w:w w:val="91"/>
          <w:sz w:val="18"/>
          <w:szCs w:val="18"/>
        </w:rPr>
        <w:t>r</w:t>
      </w:r>
      <w:r w:rsidRPr="00CC373D">
        <w:rPr>
          <w:rFonts w:ascii="Amnesty Trade Gothic" w:eastAsia="Arial" w:hAnsi="Amnesty Trade Gothic"/>
          <w:spacing w:val="1"/>
          <w:w w:val="91"/>
          <w:sz w:val="18"/>
          <w:szCs w:val="18"/>
        </w:rPr>
        <w:t>l</w:t>
      </w:r>
      <w:r w:rsidRPr="00CC373D">
        <w:rPr>
          <w:rFonts w:ascii="Amnesty Trade Gothic" w:eastAsia="Arial" w:hAnsi="Amnesty Trade Gothic"/>
          <w:w w:val="91"/>
          <w:sz w:val="18"/>
          <w:szCs w:val="18"/>
        </w:rPr>
        <w:t>s</w:t>
      </w:r>
      <w:r w:rsidRPr="00CC373D">
        <w:rPr>
          <w:rFonts w:ascii="Amnesty Trade Gothic" w:eastAsia="Arial" w:hAnsi="Amnesty Trade Gothic"/>
          <w:spacing w:val="11"/>
          <w:w w:val="91"/>
          <w:sz w:val="18"/>
          <w:szCs w:val="18"/>
        </w:rPr>
        <w:t xml:space="preserve"> </w:t>
      </w:r>
      <w:r w:rsidRPr="00CC373D">
        <w:rPr>
          <w:rFonts w:ascii="Amnesty Trade Gothic" w:eastAsia="Arial" w:hAnsi="Amnesty Trade Gothic"/>
          <w:spacing w:val="-1"/>
          <w:w w:val="91"/>
          <w:sz w:val="18"/>
          <w:szCs w:val="18"/>
        </w:rPr>
        <w:t>ove</w:t>
      </w:r>
      <w:r w:rsidRPr="00CC373D">
        <w:rPr>
          <w:rFonts w:ascii="Amnesty Trade Gothic" w:eastAsia="Arial" w:hAnsi="Amnesty Trade Gothic"/>
          <w:w w:val="91"/>
          <w:sz w:val="18"/>
          <w:szCs w:val="18"/>
        </w:rPr>
        <w:t>r</w:t>
      </w:r>
      <w:r w:rsidRPr="00CC373D">
        <w:rPr>
          <w:rFonts w:ascii="Amnesty Trade Gothic" w:eastAsia="Arial" w:hAnsi="Amnesty Trade Gothic"/>
          <w:spacing w:val="3"/>
          <w:w w:val="91"/>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u</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e</w:t>
      </w:r>
      <w:r w:rsidRPr="00CC373D">
        <w:rPr>
          <w:rFonts w:ascii="Amnesty Trade Gothic" w:eastAsia="Arial" w:hAnsi="Amnesty Trade Gothic"/>
          <w:spacing w:val="8"/>
          <w:w w:val="93"/>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8"/>
          <w:sz w:val="18"/>
          <w:szCs w:val="18"/>
        </w:rPr>
        <w:t xml:space="preserve"> </w:t>
      </w:r>
      <w:r w:rsidRPr="00CC373D">
        <w:rPr>
          <w:rFonts w:ascii="Amnesty Trade Gothic" w:eastAsia="Arial" w:hAnsi="Amnesty Trade Gothic"/>
          <w:spacing w:val="-1"/>
          <w:w w:val="91"/>
          <w:sz w:val="18"/>
          <w:szCs w:val="18"/>
        </w:rPr>
        <w:t>o</w:t>
      </w:r>
      <w:r w:rsidRPr="00CC373D">
        <w:rPr>
          <w:rFonts w:ascii="Amnesty Trade Gothic" w:eastAsia="Arial" w:hAnsi="Amnesty Trade Gothic"/>
          <w:spacing w:val="1"/>
          <w:w w:val="91"/>
          <w:sz w:val="18"/>
          <w:szCs w:val="18"/>
        </w:rPr>
        <w:t>n</w:t>
      </w:r>
      <w:r w:rsidRPr="00CC373D">
        <w:rPr>
          <w:rFonts w:ascii="Amnesty Trade Gothic" w:eastAsia="Arial" w:hAnsi="Amnesty Trade Gothic"/>
          <w:w w:val="91"/>
          <w:sz w:val="18"/>
          <w:szCs w:val="18"/>
        </w:rPr>
        <w:t>e</w:t>
      </w:r>
      <w:r w:rsidRPr="00CC373D">
        <w:rPr>
          <w:rFonts w:ascii="Amnesty Trade Gothic" w:eastAsia="Arial" w:hAnsi="Amnesty Trade Gothic"/>
          <w:spacing w:val="8"/>
          <w:w w:val="91"/>
          <w:sz w:val="18"/>
          <w:szCs w:val="18"/>
        </w:rPr>
        <w:t xml:space="preserve"> </w:t>
      </w:r>
      <w:r w:rsidRPr="00CC373D">
        <w:rPr>
          <w:rFonts w:ascii="Amnesty Trade Gothic" w:eastAsia="Arial" w:hAnsi="Amnesty Trade Gothic"/>
          <w:w w:val="91"/>
          <w:sz w:val="18"/>
          <w:szCs w:val="18"/>
        </w:rPr>
        <w:t>y</w:t>
      </w:r>
      <w:r w:rsidRPr="00CC373D">
        <w:rPr>
          <w:rFonts w:ascii="Amnesty Trade Gothic" w:eastAsia="Arial" w:hAnsi="Amnesty Trade Gothic"/>
          <w:spacing w:val="1"/>
          <w:w w:val="91"/>
          <w:sz w:val="18"/>
          <w:szCs w:val="18"/>
        </w:rPr>
        <w:t>e</w:t>
      </w:r>
      <w:r w:rsidRPr="00CC373D">
        <w:rPr>
          <w:rFonts w:ascii="Amnesty Trade Gothic" w:eastAsia="Arial" w:hAnsi="Amnesty Trade Gothic"/>
          <w:spacing w:val="-1"/>
          <w:w w:val="91"/>
          <w:sz w:val="18"/>
          <w:szCs w:val="18"/>
        </w:rPr>
        <w:t>a</w:t>
      </w:r>
      <w:r w:rsidRPr="00CC373D">
        <w:rPr>
          <w:rFonts w:ascii="Amnesty Trade Gothic" w:eastAsia="Arial" w:hAnsi="Amnesty Trade Gothic"/>
          <w:w w:val="91"/>
          <w:sz w:val="18"/>
          <w:szCs w:val="18"/>
        </w:rPr>
        <w:t>r</w:t>
      </w:r>
      <w:r w:rsidRPr="00CC373D">
        <w:rPr>
          <w:rFonts w:ascii="Amnesty Trade Gothic" w:eastAsia="Arial" w:hAnsi="Amnesty Trade Gothic"/>
          <w:spacing w:val="4"/>
          <w:w w:val="91"/>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l</w:t>
      </w:r>
      <w:r w:rsidRPr="00CC373D">
        <w:rPr>
          <w:rFonts w:ascii="Amnesty Trade Gothic" w:eastAsia="Arial" w:hAnsi="Amnesty Trade Gothic"/>
          <w:spacing w:val="-1"/>
          <w:sz w:val="18"/>
          <w:szCs w:val="18"/>
        </w:rPr>
        <w:t>o</w:t>
      </w:r>
      <w:r w:rsidRPr="00CC373D">
        <w:rPr>
          <w:rFonts w:ascii="Amnesty Trade Gothic" w:eastAsia="Arial" w:hAnsi="Amnesty Trade Gothic"/>
          <w:spacing w:val="3"/>
          <w:sz w:val="18"/>
          <w:szCs w:val="18"/>
        </w:rPr>
        <w:t>n</w:t>
      </w:r>
      <w:r w:rsidRPr="00CC373D">
        <w:rPr>
          <w:rFonts w:ascii="Amnesty Trade Gothic" w:eastAsia="Arial" w:hAnsi="Amnesty Trade Gothic"/>
          <w:spacing w:val="6"/>
          <w:sz w:val="18"/>
          <w:szCs w:val="18"/>
        </w:rPr>
        <w:t>e</w:t>
      </w:r>
      <w:r w:rsidRPr="00CC373D">
        <w:rPr>
          <w:rFonts w:ascii="Amnesty Trade Gothic" w:eastAsia="Arial" w:hAnsi="Amnesty Trade Gothic"/>
          <w:sz w:val="18"/>
          <w:szCs w:val="18"/>
        </w:rPr>
        <w:t>.</w:t>
      </w:r>
      <w:r w:rsidRPr="00CC373D">
        <w:rPr>
          <w:rStyle w:val="FootnoteReference"/>
          <w:rFonts w:ascii="Amnesty Trade Gothic" w:eastAsia="Arial" w:hAnsi="Amnesty Trade Gothic"/>
          <w:sz w:val="18"/>
          <w:szCs w:val="18"/>
        </w:rPr>
        <w:footnoteReference w:id="18"/>
      </w:r>
    </w:p>
    <w:p w14:paraId="20BBD703" w14:textId="77777777" w:rsidR="00E56B4E" w:rsidRPr="00454BA7" w:rsidRDefault="00E56B4E" w:rsidP="00E56B4E">
      <w:pPr>
        <w:tabs>
          <w:tab w:val="left" w:pos="9214"/>
        </w:tabs>
        <w:spacing w:line="278" w:lineRule="auto"/>
        <w:ind w:left="102" w:right="395"/>
        <w:rPr>
          <w:rFonts w:ascii="Amnesty Trade Gothic" w:eastAsia="Arial" w:hAnsi="Amnesty Trade Gothic"/>
          <w:spacing w:val="1"/>
          <w:position w:val="6"/>
          <w:sz w:val="11"/>
          <w:szCs w:val="11"/>
        </w:rPr>
      </w:pPr>
    </w:p>
    <w:p w14:paraId="61344F5A" w14:textId="392AC040" w:rsidR="00E56B4E" w:rsidRPr="00454BA7" w:rsidRDefault="00E56B4E" w:rsidP="00454BA7">
      <w:pPr>
        <w:pStyle w:val="Heading2"/>
      </w:pPr>
      <w:bookmarkStart w:id="9" w:name="_Toc325027798"/>
      <w:r w:rsidRPr="00454BA7">
        <w:lastRenderedPageBreak/>
        <w:t>NEW MEASURES INTRODUCED IN 2015</w:t>
      </w:r>
      <w:bookmarkEnd w:id="9"/>
    </w:p>
    <w:p w14:paraId="3F0F309B" w14:textId="77777777" w:rsidR="00E56B4E" w:rsidRPr="00CC373D" w:rsidRDefault="00E56B4E" w:rsidP="005F1766">
      <w:pPr>
        <w:tabs>
          <w:tab w:val="left" w:pos="9214"/>
        </w:tabs>
        <w:spacing w:line="278" w:lineRule="auto"/>
        <w:ind w:right="240"/>
        <w:rPr>
          <w:rFonts w:ascii="Amnesty Trade Gothic" w:eastAsia="Arial" w:hAnsi="Amnesty Trade Gothic"/>
          <w:sz w:val="11"/>
          <w:szCs w:val="11"/>
        </w:rPr>
      </w:pPr>
      <w:r w:rsidRPr="00CC373D">
        <w:rPr>
          <w:rFonts w:ascii="Amnesty Trade Gothic" w:eastAsia="Arial" w:hAnsi="Amnesty Trade Gothic"/>
          <w:sz w:val="18"/>
          <w:szCs w:val="18"/>
        </w:rPr>
        <w:t>In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w w:val="94"/>
          <w:sz w:val="18"/>
          <w:szCs w:val="18"/>
        </w:rPr>
        <w:t>N</w:t>
      </w:r>
      <w:r w:rsidRPr="00CC373D">
        <w:rPr>
          <w:rFonts w:ascii="Amnesty Trade Gothic" w:eastAsia="Arial" w:hAnsi="Amnesty Trade Gothic"/>
          <w:spacing w:val="-1"/>
          <w:w w:val="94"/>
          <w:sz w:val="18"/>
          <w:szCs w:val="18"/>
        </w:rPr>
        <w:t>ovem</w:t>
      </w:r>
      <w:r w:rsidRPr="00CC373D">
        <w:rPr>
          <w:rFonts w:ascii="Amnesty Trade Gothic" w:eastAsia="Arial" w:hAnsi="Amnesty Trade Gothic"/>
          <w:spacing w:val="3"/>
          <w:w w:val="94"/>
          <w:sz w:val="18"/>
          <w:szCs w:val="18"/>
        </w:rPr>
        <w:t>b</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8"/>
          <w:w w:val="94"/>
          <w:sz w:val="18"/>
          <w:szCs w:val="18"/>
        </w:rPr>
        <w:t xml:space="preserve"> </w:t>
      </w:r>
      <w:r w:rsidRPr="00CC373D">
        <w:rPr>
          <w:rFonts w:ascii="Amnesty Trade Gothic" w:eastAsia="Arial" w:hAnsi="Amnesty Trade Gothic"/>
          <w:spacing w:val="1"/>
          <w:sz w:val="18"/>
          <w:szCs w:val="18"/>
        </w:rPr>
        <w:t>2015</w:t>
      </w:r>
      <w:r w:rsidRPr="00CC373D">
        <w:rPr>
          <w:rFonts w:ascii="Amnesty Trade Gothic" w:eastAsia="Arial" w:hAnsi="Amnesty Trade Gothic"/>
          <w:sz w:val="18"/>
          <w:szCs w:val="18"/>
        </w:rPr>
        <w:t>,</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2"/>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proofErr w:type="spellStart"/>
      <w:r w:rsidRPr="00CC373D">
        <w:rPr>
          <w:rFonts w:ascii="Amnesty Trade Gothic" w:eastAsia="Arial" w:hAnsi="Amnesty Trade Gothic"/>
          <w:w w:val="95"/>
          <w:sz w:val="18"/>
          <w:szCs w:val="18"/>
        </w:rPr>
        <w:t>B</w:t>
      </w:r>
      <w:r w:rsidRPr="00CC373D">
        <w:rPr>
          <w:rFonts w:ascii="Amnesty Trade Gothic" w:eastAsia="Arial" w:hAnsi="Amnesty Trade Gothic"/>
          <w:spacing w:val="1"/>
          <w:w w:val="95"/>
          <w:sz w:val="18"/>
          <w:szCs w:val="18"/>
        </w:rPr>
        <w:t>u</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k</w:t>
      </w:r>
      <w:r w:rsidRPr="00CC373D">
        <w:rPr>
          <w:rFonts w:ascii="Amnesty Trade Gothic" w:eastAsia="Arial" w:hAnsi="Amnesty Trade Gothic"/>
          <w:spacing w:val="1"/>
          <w:w w:val="95"/>
          <w:sz w:val="18"/>
          <w:szCs w:val="18"/>
        </w:rPr>
        <w:t>in</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b</w:t>
      </w:r>
      <w:r w:rsidRPr="00CC373D">
        <w:rPr>
          <w:rFonts w:ascii="Amnesty Trade Gothic" w:eastAsia="Arial" w:hAnsi="Amnesty Trade Gothic"/>
          <w:w w:val="95"/>
          <w:sz w:val="18"/>
          <w:szCs w:val="18"/>
        </w:rPr>
        <w:t>è</w:t>
      </w:r>
      <w:proofErr w:type="spellEnd"/>
      <w:r w:rsidRPr="00CC373D">
        <w:rPr>
          <w:rFonts w:ascii="Amnesty Trade Gothic" w:eastAsia="Arial" w:hAnsi="Amnesty Trade Gothic"/>
          <w:spacing w:val="20"/>
          <w:w w:val="95"/>
          <w:sz w:val="18"/>
          <w:szCs w:val="18"/>
        </w:rPr>
        <w:t xml:space="preserve"> </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u</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h</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i</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i</w:t>
      </w:r>
      <w:r w:rsidRPr="00CC373D">
        <w:rPr>
          <w:rFonts w:ascii="Amnesty Trade Gothic" w:eastAsia="Arial" w:hAnsi="Amnesty Trade Gothic"/>
          <w:spacing w:val="-1"/>
          <w:w w:val="95"/>
          <w:sz w:val="18"/>
          <w:szCs w:val="18"/>
        </w:rPr>
        <w:t>e</w:t>
      </w:r>
      <w:r w:rsidRPr="00CC373D">
        <w:rPr>
          <w:rFonts w:ascii="Amnesty Trade Gothic" w:eastAsia="Arial" w:hAnsi="Amnesty Trade Gothic"/>
          <w:w w:val="95"/>
          <w:sz w:val="18"/>
          <w:szCs w:val="18"/>
        </w:rPr>
        <w:t>s</w:t>
      </w:r>
      <w:r w:rsidRPr="00CC373D">
        <w:rPr>
          <w:rFonts w:ascii="Amnesty Trade Gothic" w:eastAsia="Arial" w:hAnsi="Amnesty Trade Gothic"/>
          <w:spacing w:val="-1"/>
          <w:w w:val="95"/>
          <w:sz w:val="18"/>
          <w:szCs w:val="18"/>
        </w:rPr>
        <w:t xml:space="preserve"> a</w:t>
      </w:r>
      <w:r w:rsidRPr="00CC373D">
        <w:rPr>
          <w:rFonts w:ascii="Amnesty Trade Gothic" w:eastAsia="Arial" w:hAnsi="Amnesty Trade Gothic"/>
          <w:spacing w:val="1"/>
          <w:w w:val="95"/>
          <w:sz w:val="18"/>
          <w:szCs w:val="18"/>
        </w:rPr>
        <w:t>d</w:t>
      </w:r>
      <w:r w:rsidRPr="00CC373D">
        <w:rPr>
          <w:rFonts w:ascii="Amnesty Trade Gothic" w:eastAsia="Arial" w:hAnsi="Amnesty Trade Gothic"/>
          <w:spacing w:val="-1"/>
          <w:w w:val="95"/>
          <w:sz w:val="18"/>
          <w:szCs w:val="18"/>
        </w:rPr>
        <w:t>o</w:t>
      </w:r>
      <w:r w:rsidRPr="00CC373D">
        <w:rPr>
          <w:rFonts w:ascii="Amnesty Trade Gothic" w:eastAsia="Arial" w:hAnsi="Amnesty Trade Gothic"/>
          <w:spacing w:val="1"/>
          <w:w w:val="95"/>
          <w:sz w:val="18"/>
          <w:szCs w:val="18"/>
        </w:rPr>
        <w:t>p</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e</w:t>
      </w:r>
      <w:r w:rsidRPr="00CC373D">
        <w:rPr>
          <w:rFonts w:ascii="Amnesty Trade Gothic" w:eastAsia="Arial" w:hAnsi="Amnesty Trade Gothic"/>
          <w:w w:val="95"/>
          <w:sz w:val="18"/>
          <w:szCs w:val="18"/>
        </w:rPr>
        <w:t>d</w:t>
      </w:r>
      <w:r w:rsidRPr="00CC373D">
        <w:rPr>
          <w:rFonts w:ascii="Amnesty Trade Gothic" w:eastAsia="Arial" w:hAnsi="Amnesty Trade Gothic"/>
          <w:spacing w:val="3"/>
          <w:w w:val="95"/>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2"/>
          <w:sz w:val="18"/>
          <w:szCs w:val="18"/>
        </w:rPr>
        <w:t>N</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ion</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l</w:t>
      </w:r>
      <w:r w:rsidRPr="00CC373D">
        <w:rPr>
          <w:rFonts w:ascii="Amnesty Trade Gothic" w:eastAsia="Arial" w:hAnsi="Amnesty Trade Gothic"/>
          <w:spacing w:val="24"/>
          <w:w w:val="92"/>
          <w:sz w:val="18"/>
          <w:szCs w:val="18"/>
        </w:rPr>
        <w:t xml:space="preserve"> </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tr</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eg</w:t>
      </w:r>
      <w:r w:rsidRPr="00CC373D">
        <w:rPr>
          <w:rFonts w:ascii="Amnesty Trade Gothic" w:eastAsia="Arial" w:hAnsi="Amnesty Trade Gothic"/>
          <w:w w:val="92"/>
          <w:sz w:val="18"/>
          <w:szCs w:val="18"/>
        </w:rPr>
        <w:t>y</w:t>
      </w:r>
      <w:r w:rsidRPr="00CC373D">
        <w:rPr>
          <w:rFonts w:ascii="Amnesty Trade Gothic" w:eastAsia="Arial" w:hAnsi="Amnesty Trade Gothic"/>
          <w:spacing w:val="-7"/>
          <w:w w:val="92"/>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P</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v</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n</w:t>
      </w:r>
      <w:r w:rsidRPr="00CC373D">
        <w:rPr>
          <w:rFonts w:ascii="Amnesty Trade Gothic" w:eastAsia="Arial" w:hAnsi="Amnesty Trade Gothic"/>
          <w:spacing w:val="10"/>
          <w:w w:val="93"/>
          <w:sz w:val="18"/>
          <w:szCs w:val="18"/>
        </w:rPr>
        <w:t xml:space="preserve"> </w:t>
      </w:r>
      <w:r w:rsidRPr="00CC373D">
        <w:rPr>
          <w:rFonts w:ascii="Amnesty Trade Gothic" w:eastAsia="Arial" w:hAnsi="Amnesty Trade Gothic"/>
          <w:spacing w:val="1"/>
          <w:sz w:val="18"/>
          <w:szCs w:val="18"/>
        </w:rPr>
        <w:t>an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83"/>
          <w:sz w:val="18"/>
          <w:szCs w:val="18"/>
        </w:rPr>
        <w:t>E</w:t>
      </w:r>
      <w:r w:rsidRPr="00CC373D">
        <w:rPr>
          <w:rFonts w:ascii="Amnesty Trade Gothic" w:eastAsia="Arial" w:hAnsi="Amnesty Trade Gothic"/>
          <w:spacing w:val="-2"/>
          <w:sz w:val="18"/>
          <w:szCs w:val="18"/>
        </w:rPr>
        <w:t>l</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m</w:t>
      </w:r>
      <w:r w:rsidRPr="00CC373D">
        <w:rPr>
          <w:rFonts w:ascii="Amnesty Trade Gothic" w:eastAsia="Arial" w:hAnsi="Amnesty Trade Gothic"/>
          <w:spacing w:val="1"/>
          <w:sz w:val="18"/>
          <w:szCs w:val="18"/>
        </w:rPr>
        <w:t>in</w:t>
      </w:r>
      <w:r w:rsidRPr="00CC373D">
        <w:rPr>
          <w:rFonts w:ascii="Amnesty Trade Gothic" w:eastAsia="Arial" w:hAnsi="Amnesty Trade Gothic"/>
          <w:spacing w:val="-1"/>
          <w:w w:val="89"/>
          <w:sz w:val="18"/>
          <w:szCs w:val="18"/>
        </w:rPr>
        <w:t>a</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i</w:t>
      </w:r>
      <w:r w:rsidRPr="00CC373D">
        <w:rPr>
          <w:rFonts w:ascii="Amnesty Trade Gothic" w:eastAsia="Arial" w:hAnsi="Amnesty Trade Gothic"/>
          <w:spacing w:val="-1"/>
          <w:w w:val="89"/>
          <w:sz w:val="18"/>
          <w:szCs w:val="18"/>
        </w:rPr>
        <w:t>o</w:t>
      </w:r>
      <w:r w:rsidRPr="00CC373D">
        <w:rPr>
          <w:rFonts w:ascii="Amnesty Trade Gothic" w:eastAsia="Arial" w:hAnsi="Amnesty Trade Gothic"/>
          <w:sz w:val="18"/>
          <w:szCs w:val="18"/>
        </w:rPr>
        <w:t xml:space="preserve">n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C</w:t>
      </w:r>
      <w:r w:rsidRPr="00CC373D">
        <w:rPr>
          <w:rFonts w:ascii="Amnesty Trade Gothic" w:eastAsia="Arial" w:hAnsi="Amnesty Trade Gothic"/>
          <w:spacing w:val="1"/>
          <w:sz w:val="18"/>
          <w:szCs w:val="18"/>
        </w:rPr>
        <w:t>hil</w:t>
      </w:r>
      <w:r w:rsidRPr="00CC373D">
        <w:rPr>
          <w:rFonts w:ascii="Amnesty Trade Gothic" w:eastAsia="Arial" w:hAnsi="Amnesty Trade Gothic"/>
          <w:sz w:val="18"/>
          <w:szCs w:val="18"/>
        </w:rPr>
        <w:t>d</w:t>
      </w:r>
      <w:r w:rsidRPr="00CC373D">
        <w:rPr>
          <w:rFonts w:ascii="Amnesty Trade Gothic" w:eastAsia="Arial" w:hAnsi="Amnesty Trade Gothic"/>
          <w:spacing w:val="-20"/>
          <w:sz w:val="18"/>
          <w:szCs w:val="18"/>
        </w:rPr>
        <w:t xml:space="preserve"> </w:t>
      </w:r>
      <w:r w:rsidRPr="00CC373D">
        <w:rPr>
          <w:rFonts w:ascii="Amnesty Trade Gothic" w:eastAsia="Arial" w:hAnsi="Amnesty Trade Gothic"/>
          <w:spacing w:val="-1"/>
          <w:w w:val="93"/>
          <w:sz w:val="18"/>
          <w:szCs w:val="18"/>
        </w:rPr>
        <w:t>Ma</w:t>
      </w:r>
      <w:r w:rsidRPr="00CC373D">
        <w:rPr>
          <w:rFonts w:ascii="Amnesty Trade Gothic" w:eastAsia="Arial" w:hAnsi="Amnesty Trade Gothic"/>
          <w:w w:val="93"/>
          <w:sz w:val="18"/>
          <w:szCs w:val="18"/>
        </w:rPr>
        <w:t>rr</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ag</w:t>
      </w:r>
      <w:r w:rsidRPr="00CC373D">
        <w:rPr>
          <w:rFonts w:ascii="Amnesty Trade Gothic" w:eastAsia="Arial" w:hAnsi="Amnesty Trade Gothic"/>
          <w:w w:val="93"/>
          <w:sz w:val="18"/>
          <w:szCs w:val="18"/>
        </w:rPr>
        <w:t>e</w:t>
      </w:r>
      <w:r w:rsidRPr="00CC373D">
        <w:rPr>
          <w:rFonts w:ascii="Amnesty Trade Gothic" w:eastAsia="Arial" w:hAnsi="Amnesty Trade Gothic"/>
          <w:spacing w:val="8"/>
          <w:w w:val="93"/>
          <w:sz w:val="18"/>
          <w:szCs w:val="18"/>
        </w:rPr>
        <w:t xml:space="preserve"> </w:t>
      </w:r>
      <w:r w:rsidRPr="00CC373D">
        <w:rPr>
          <w:rFonts w:ascii="Amnesty Trade Gothic" w:eastAsia="Arial" w:hAnsi="Amnesty Trade Gothic"/>
          <w:spacing w:val="1"/>
          <w:sz w:val="18"/>
          <w:szCs w:val="18"/>
        </w:rPr>
        <w:t>201</w:t>
      </w:r>
      <w:r w:rsidRPr="00CC373D">
        <w:rPr>
          <w:rFonts w:ascii="Amnesty Trade Gothic" w:eastAsia="Arial" w:hAnsi="Amnesty Trade Gothic"/>
          <w:spacing w:val="2"/>
          <w:sz w:val="18"/>
          <w:szCs w:val="18"/>
        </w:rPr>
        <w:t>6</w:t>
      </w:r>
      <w:r w:rsidRPr="00CC373D">
        <w:rPr>
          <w:rFonts w:ascii="Amnesty Trade Gothic" w:eastAsia="Arial" w:hAnsi="Amnesty Trade Gothic"/>
          <w:sz w:val="18"/>
          <w:szCs w:val="18"/>
        </w:rPr>
        <w:t>-</w:t>
      </w:r>
      <w:r w:rsidRPr="00CC373D">
        <w:rPr>
          <w:rFonts w:ascii="Amnesty Trade Gothic" w:eastAsia="Arial" w:hAnsi="Amnesty Trade Gothic"/>
          <w:spacing w:val="1"/>
          <w:sz w:val="18"/>
          <w:szCs w:val="18"/>
        </w:rPr>
        <w:t>2</w:t>
      </w:r>
      <w:r w:rsidRPr="00CC373D">
        <w:rPr>
          <w:rFonts w:ascii="Amnesty Trade Gothic" w:eastAsia="Arial" w:hAnsi="Amnesty Trade Gothic"/>
          <w:spacing w:val="-2"/>
          <w:sz w:val="18"/>
          <w:szCs w:val="18"/>
        </w:rPr>
        <w:t>0</w:t>
      </w:r>
      <w:r w:rsidRPr="00CC373D">
        <w:rPr>
          <w:rFonts w:ascii="Amnesty Trade Gothic" w:eastAsia="Arial" w:hAnsi="Amnesty Trade Gothic"/>
          <w:spacing w:val="1"/>
          <w:sz w:val="18"/>
          <w:szCs w:val="18"/>
        </w:rPr>
        <w:t>2</w:t>
      </w:r>
      <w:r w:rsidRPr="00CC373D">
        <w:rPr>
          <w:rFonts w:ascii="Amnesty Trade Gothic" w:eastAsia="Arial" w:hAnsi="Amnesty Trade Gothic"/>
          <w:sz w:val="18"/>
          <w:szCs w:val="18"/>
        </w:rPr>
        <w:t>5</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z w:val="18"/>
          <w:szCs w:val="18"/>
        </w:rPr>
        <w:t>(</w:t>
      </w:r>
      <w:r w:rsidRPr="00CC373D">
        <w:rPr>
          <w:rFonts w:ascii="Amnesty Trade Gothic" w:eastAsia="Arial" w:hAnsi="Amnesty Trade Gothic"/>
          <w:spacing w:val="-2"/>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3"/>
          <w:sz w:val="18"/>
          <w:szCs w:val="18"/>
        </w:rPr>
        <w:t>N</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l</w:t>
      </w:r>
      <w:r w:rsidRPr="00CC373D">
        <w:rPr>
          <w:rFonts w:ascii="Amnesty Trade Gothic" w:eastAsia="Arial" w:hAnsi="Amnesty Trade Gothic"/>
          <w:spacing w:val="17"/>
          <w:w w:val="93"/>
          <w:sz w:val="18"/>
          <w:szCs w:val="18"/>
        </w:rPr>
        <w:t xml:space="preserve"> </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tr</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g</w:t>
      </w:r>
      <w:r w:rsidRPr="00CC373D">
        <w:rPr>
          <w:rFonts w:ascii="Amnesty Trade Gothic" w:eastAsia="Arial" w:hAnsi="Amnesty Trade Gothic"/>
          <w:spacing w:val="-1"/>
          <w:w w:val="93"/>
          <w:sz w:val="18"/>
          <w:szCs w:val="18"/>
        </w:rPr>
        <w:t>y</w:t>
      </w:r>
      <w:r w:rsidRPr="00CC373D">
        <w:rPr>
          <w:rFonts w:ascii="Amnesty Trade Gothic" w:eastAsia="Arial" w:hAnsi="Amnesty Trade Gothic"/>
          <w:spacing w:val="2"/>
          <w:w w:val="93"/>
          <w:sz w:val="18"/>
          <w:szCs w:val="18"/>
        </w:rPr>
        <w:t>)</w:t>
      </w:r>
      <w:r w:rsidRPr="00CC373D">
        <w:rPr>
          <w:rFonts w:ascii="Amnesty Trade Gothic" w:eastAsia="Arial" w:hAnsi="Amnesty Trade Gothic"/>
          <w:w w:val="93"/>
          <w:sz w:val="18"/>
          <w:szCs w:val="18"/>
        </w:rPr>
        <w:t>.</w:t>
      </w:r>
      <w:r w:rsidRPr="00CC373D">
        <w:rPr>
          <w:rStyle w:val="FootnoteReference"/>
          <w:rFonts w:ascii="Amnesty Trade Gothic" w:eastAsia="Arial" w:hAnsi="Amnesty Trade Gothic"/>
          <w:w w:val="93"/>
          <w:sz w:val="18"/>
          <w:szCs w:val="18"/>
        </w:rPr>
        <w:footnoteReference w:id="19"/>
      </w:r>
      <w:r w:rsidRPr="00CC373D">
        <w:rPr>
          <w:rFonts w:ascii="Amnesty Trade Gothic" w:eastAsia="Arial" w:hAnsi="Amnesty Trade Gothic"/>
          <w:spacing w:val="23"/>
          <w:w w:val="93"/>
          <w:position w:val="6"/>
          <w:sz w:val="11"/>
          <w:szCs w:val="11"/>
        </w:rPr>
        <w:t xml:space="preserve"> </w:t>
      </w:r>
      <w:r w:rsidRPr="00CC373D">
        <w:rPr>
          <w:rFonts w:ascii="Amnesty Trade Gothic" w:eastAsia="Arial" w:hAnsi="Amnesty Trade Gothic"/>
          <w:spacing w:val="1"/>
          <w:w w:val="93"/>
          <w:sz w:val="18"/>
          <w:szCs w:val="18"/>
        </w:rPr>
        <w:t>Thi</w:t>
      </w:r>
      <w:r w:rsidRPr="00CC373D">
        <w:rPr>
          <w:rFonts w:ascii="Amnesty Trade Gothic" w:eastAsia="Arial" w:hAnsi="Amnesty Trade Gothic"/>
          <w:w w:val="93"/>
          <w:sz w:val="18"/>
          <w:szCs w:val="18"/>
        </w:rPr>
        <w:t>s</w:t>
      </w:r>
      <w:r w:rsidRPr="00CC373D">
        <w:rPr>
          <w:rFonts w:ascii="Amnesty Trade Gothic" w:eastAsia="Arial" w:hAnsi="Amnesty Trade Gothic"/>
          <w:spacing w:val="5"/>
          <w:w w:val="93"/>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7"/>
          <w:sz w:val="18"/>
          <w:szCs w:val="18"/>
        </w:rPr>
        <w:t>i</w:t>
      </w:r>
      <w:r w:rsidRPr="00CC373D">
        <w:rPr>
          <w:rFonts w:ascii="Amnesty Trade Gothic" w:eastAsia="Arial" w:hAnsi="Amnesty Trade Gothic"/>
          <w:spacing w:val="-1"/>
          <w:w w:val="97"/>
          <w:sz w:val="18"/>
          <w:szCs w:val="18"/>
        </w:rPr>
        <w:t>m</w:t>
      </w:r>
      <w:r w:rsidRPr="00CC373D">
        <w:rPr>
          <w:rFonts w:ascii="Amnesty Trade Gothic" w:eastAsia="Arial" w:hAnsi="Amnesty Trade Gothic"/>
          <w:spacing w:val="1"/>
          <w:w w:val="97"/>
          <w:sz w:val="18"/>
          <w:szCs w:val="18"/>
        </w:rPr>
        <w:t>p</w:t>
      </w:r>
      <w:r w:rsidRPr="00CC373D">
        <w:rPr>
          <w:rFonts w:ascii="Amnesty Trade Gothic" w:eastAsia="Arial" w:hAnsi="Amnesty Trade Gothic"/>
          <w:spacing w:val="-1"/>
          <w:w w:val="97"/>
          <w:sz w:val="18"/>
          <w:szCs w:val="18"/>
        </w:rPr>
        <w:t>o</w:t>
      </w:r>
      <w:r w:rsidRPr="00CC373D">
        <w:rPr>
          <w:rFonts w:ascii="Amnesty Trade Gothic" w:eastAsia="Arial" w:hAnsi="Amnesty Trade Gothic"/>
          <w:w w:val="97"/>
          <w:sz w:val="18"/>
          <w:szCs w:val="18"/>
        </w:rPr>
        <w:t>rt</w:t>
      </w:r>
      <w:r w:rsidRPr="00CC373D">
        <w:rPr>
          <w:rFonts w:ascii="Amnesty Trade Gothic" w:eastAsia="Arial" w:hAnsi="Amnesty Trade Gothic"/>
          <w:spacing w:val="-1"/>
          <w:w w:val="97"/>
          <w:sz w:val="18"/>
          <w:szCs w:val="18"/>
        </w:rPr>
        <w:t>a</w:t>
      </w:r>
      <w:r w:rsidRPr="00CC373D">
        <w:rPr>
          <w:rFonts w:ascii="Amnesty Trade Gothic" w:eastAsia="Arial" w:hAnsi="Amnesty Trade Gothic"/>
          <w:spacing w:val="1"/>
          <w:w w:val="97"/>
          <w:sz w:val="18"/>
          <w:szCs w:val="18"/>
        </w:rPr>
        <w:t>n</w:t>
      </w:r>
      <w:r w:rsidRPr="00CC373D">
        <w:rPr>
          <w:rFonts w:ascii="Amnesty Trade Gothic" w:eastAsia="Arial" w:hAnsi="Amnesty Trade Gothic"/>
          <w:w w:val="97"/>
          <w:sz w:val="18"/>
          <w:szCs w:val="18"/>
        </w:rPr>
        <w:t>t</w:t>
      </w:r>
      <w:r w:rsidRPr="00CC373D">
        <w:rPr>
          <w:rFonts w:ascii="Amnesty Trade Gothic" w:eastAsia="Arial" w:hAnsi="Amnesty Trade Gothic"/>
          <w:spacing w:val="3"/>
          <w:w w:val="97"/>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3"/>
          <w:sz w:val="18"/>
          <w:szCs w:val="18"/>
        </w:rPr>
        <w:t>w</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l</w:t>
      </w:r>
      <w:r w:rsidRPr="00CC373D">
        <w:rPr>
          <w:rFonts w:ascii="Amnesty Trade Gothic" w:eastAsia="Arial" w:hAnsi="Amnesty Trade Gothic"/>
          <w:spacing w:val="-1"/>
          <w:w w:val="93"/>
          <w:sz w:val="18"/>
          <w:szCs w:val="18"/>
        </w:rPr>
        <w:t>co</w:t>
      </w:r>
      <w:r w:rsidRPr="00CC373D">
        <w:rPr>
          <w:rFonts w:ascii="Amnesty Trade Gothic" w:eastAsia="Arial" w:hAnsi="Amnesty Trade Gothic"/>
          <w:spacing w:val="1"/>
          <w:w w:val="93"/>
          <w:sz w:val="18"/>
          <w:szCs w:val="18"/>
        </w:rPr>
        <w:t>m</w:t>
      </w:r>
      <w:r w:rsidRPr="00CC373D">
        <w:rPr>
          <w:rFonts w:ascii="Amnesty Trade Gothic" w:eastAsia="Arial" w:hAnsi="Amnesty Trade Gothic"/>
          <w:w w:val="93"/>
          <w:sz w:val="18"/>
          <w:szCs w:val="18"/>
        </w:rPr>
        <w:t>e</w:t>
      </w:r>
      <w:r w:rsidRPr="00CC373D">
        <w:rPr>
          <w:rFonts w:ascii="Amnesty Trade Gothic" w:eastAsia="Arial" w:hAnsi="Amnesty Trade Gothic"/>
          <w:spacing w:val="9"/>
          <w:w w:val="93"/>
          <w:sz w:val="18"/>
          <w:szCs w:val="18"/>
        </w:rPr>
        <w:t xml:space="preserve"> </w:t>
      </w:r>
      <w:r w:rsidRPr="00CC373D">
        <w:rPr>
          <w:rFonts w:ascii="Amnesty Trade Gothic" w:eastAsia="Arial" w:hAnsi="Amnesty Trade Gothic"/>
          <w:w w:val="93"/>
          <w:sz w:val="18"/>
          <w:szCs w:val="18"/>
        </w:rPr>
        <w:t>st</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p</w:t>
      </w:r>
      <w:r w:rsidRPr="00CC373D">
        <w:rPr>
          <w:rFonts w:ascii="Amnesty Trade Gothic" w:eastAsia="Arial" w:hAnsi="Amnesty Trade Gothic"/>
          <w:w w:val="93"/>
          <w:sz w:val="18"/>
          <w:szCs w:val="18"/>
        </w:rPr>
        <w:t>.</w:t>
      </w:r>
      <w:r w:rsidRPr="00CC373D">
        <w:rPr>
          <w:rFonts w:ascii="Amnesty Trade Gothic" w:eastAsia="Arial" w:hAnsi="Amnesty Trade Gothic"/>
          <w:spacing w:val="10"/>
          <w:w w:val="93"/>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9"/>
          <w:sz w:val="18"/>
          <w:szCs w:val="18"/>
        </w:rPr>
        <w:t xml:space="preserve"> </w:t>
      </w:r>
      <w:r w:rsidRPr="00CC373D">
        <w:rPr>
          <w:rFonts w:ascii="Amnesty Trade Gothic" w:eastAsia="Arial" w:hAnsi="Amnesty Trade Gothic"/>
          <w:sz w:val="18"/>
          <w:szCs w:val="18"/>
        </w:rPr>
        <w:t>N</w:t>
      </w:r>
      <w:r w:rsidRPr="00CC373D">
        <w:rPr>
          <w:rFonts w:ascii="Amnesty Trade Gothic" w:eastAsia="Arial" w:hAnsi="Amnesty Trade Gothic"/>
          <w:spacing w:val="-2"/>
          <w:sz w:val="18"/>
          <w:szCs w:val="18"/>
        </w:rPr>
        <w:t>a</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o</w:t>
      </w:r>
      <w:r w:rsidRPr="00CC373D">
        <w:rPr>
          <w:rFonts w:ascii="Amnesty Trade Gothic" w:eastAsia="Arial" w:hAnsi="Amnesty Trade Gothic"/>
          <w:spacing w:val="1"/>
          <w:sz w:val="18"/>
          <w:szCs w:val="18"/>
        </w:rPr>
        <w:t>n</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 xml:space="preserve">l </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tr</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eg</w:t>
      </w:r>
      <w:r w:rsidRPr="00CC373D">
        <w:rPr>
          <w:rFonts w:ascii="Amnesty Trade Gothic" w:eastAsia="Arial" w:hAnsi="Amnesty Trade Gothic"/>
          <w:w w:val="92"/>
          <w:sz w:val="18"/>
          <w:szCs w:val="18"/>
        </w:rPr>
        <w:t>y</w:t>
      </w:r>
      <w:r w:rsidRPr="00CC373D">
        <w:rPr>
          <w:rFonts w:ascii="Amnesty Trade Gothic" w:eastAsia="Arial" w:hAnsi="Amnesty Trade Gothic"/>
          <w:spacing w:val="-4"/>
          <w:w w:val="92"/>
          <w:sz w:val="18"/>
          <w:szCs w:val="18"/>
        </w:rPr>
        <w:t xml:space="preserve"> </w:t>
      </w:r>
      <w:r w:rsidRPr="00CC373D">
        <w:rPr>
          <w:rFonts w:ascii="Amnesty Trade Gothic" w:eastAsia="Arial" w:hAnsi="Amnesty Trade Gothic"/>
          <w:spacing w:val="-1"/>
          <w:w w:val="92"/>
          <w:sz w:val="18"/>
          <w:szCs w:val="18"/>
        </w:rPr>
        <w:t>co</w:t>
      </w:r>
      <w:r w:rsidRPr="00CC373D">
        <w:rPr>
          <w:rFonts w:ascii="Amnesty Trade Gothic" w:eastAsia="Arial" w:hAnsi="Amnesty Trade Gothic"/>
          <w:spacing w:val="1"/>
          <w:w w:val="92"/>
          <w:sz w:val="18"/>
          <w:szCs w:val="18"/>
        </w:rPr>
        <w:t>n</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in</w:t>
      </w:r>
      <w:r w:rsidRPr="00CC373D">
        <w:rPr>
          <w:rFonts w:ascii="Amnesty Trade Gothic" w:eastAsia="Arial" w:hAnsi="Amnesty Trade Gothic"/>
          <w:w w:val="92"/>
          <w:sz w:val="18"/>
          <w:szCs w:val="18"/>
        </w:rPr>
        <w:t>s</w:t>
      </w:r>
      <w:r w:rsidRPr="00CC373D">
        <w:rPr>
          <w:rFonts w:ascii="Amnesty Trade Gothic" w:eastAsia="Arial" w:hAnsi="Amnesty Trade Gothic"/>
          <w:spacing w:val="24"/>
          <w:w w:val="92"/>
          <w:sz w:val="18"/>
          <w:szCs w:val="18"/>
        </w:rPr>
        <w:t xml:space="preserve"> </w:t>
      </w:r>
      <w:r w:rsidRPr="00CC373D">
        <w:rPr>
          <w:rFonts w:ascii="Amnesty Trade Gothic" w:eastAsia="Arial" w:hAnsi="Amnesty Trade Gothic"/>
          <w:w w:val="92"/>
          <w:sz w:val="18"/>
          <w:szCs w:val="18"/>
        </w:rPr>
        <w:t>s</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m</w:t>
      </w:r>
      <w:r w:rsidRPr="00CC373D">
        <w:rPr>
          <w:rFonts w:ascii="Amnesty Trade Gothic" w:eastAsia="Arial" w:hAnsi="Amnesty Trade Gothic"/>
          <w:w w:val="92"/>
          <w:sz w:val="18"/>
          <w:szCs w:val="18"/>
        </w:rPr>
        <w:t>e</w:t>
      </w:r>
      <w:r w:rsidRPr="00CC373D">
        <w:rPr>
          <w:rFonts w:ascii="Amnesty Trade Gothic" w:eastAsia="Arial" w:hAnsi="Amnesty Trade Gothic"/>
          <w:spacing w:val="8"/>
          <w:w w:val="92"/>
          <w:sz w:val="18"/>
          <w:szCs w:val="18"/>
        </w:rPr>
        <w:t xml:space="preserve"> </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u</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l</w:t>
      </w:r>
      <w:r w:rsidRPr="00CC373D">
        <w:rPr>
          <w:rFonts w:ascii="Amnesty Trade Gothic" w:eastAsia="Arial" w:hAnsi="Amnesty Trade Gothic"/>
          <w:spacing w:val="-8"/>
          <w:sz w:val="18"/>
          <w:szCs w:val="18"/>
        </w:rPr>
        <w:t xml:space="preserve"> </w:t>
      </w:r>
      <w:r w:rsidRPr="00CC373D">
        <w:rPr>
          <w:rFonts w:ascii="Amnesty Trade Gothic" w:eastAsia="Arial" w:hAnsi="Amnesty Trade Gothic"/>
          <w:spacing w:val="-1"/>
          <w:w w:val="94"/>
          <w:sz w:val="18"/>
          <w:szCs w:val="18"/>
        </w:rPr>
        <w:t>co</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i</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me</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ts</w:t>
      </w:r>
      <w:r w:rsidRPr="00CC373D">
        <w:rPr>
          <w:rFonts w:ascii="Amnesty Trade Gothic" w:eastAsia="Arial" w:hAnsi="Amnesty Trade Gothic"/>
          <w:spacing w:val="36"/>
          <w:w w:val="94"/>
          <w:sz w:val="18"/>
          <w:szCs w:val="18"/>
        </w:rPr>
        <w:t xml:space="preserve"> </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l</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g</w:t>
      </w:r>
      <w:r w:rsidRPr="00CC373D">
        <w:rPr>
          <w:rFonts w:ascii="Amnesty Trade Gothic" w:eastAsia="Arial" w:hAnsi="Amnesty Trade Gothic"/>
          <w:spacing w:val="-5"/>
          <w:w w:val="94"/>
          <w:sz w:val="18"/>
          <w:szCs w:val="18"/>
        </w:rPr>
        <w:t xml:space="preserve"> </w:t>
      </w:r>
      <w:r w:rsidRPr="00CC373D">
        <w:rPr>
          <w:rFonts w:ascii="Amnesty Trade Gothic" w:eastAsia="Arial" w:hAnsi="Amnesty Trade Gothic"/>
          <w:sz w:val="18"/>
          <w:szCs w:val="18"/>
        </w:rPr>
        <w:t>w</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th</w:t>
      </w:r>
      <w:r w:rsidRPr="00CC373D">
        <w:rPr>
          <w:rFonts w:ascii="Amnesty Trade Gothic" w:eastAsia="Arial" w:hAnsi="Amnesty Trade Gothic"/>
          <w:spacing w:val="-9"/>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5"/>
          <w:sz w:val="18"/>
          <w:szCs w:val="18"/>
        </w:rPr>
        <w:t>ac</w:t>
      </w:r>
      <w:r w:rsidRPr="00CC373D">
        <w:rPr>
          <w:rFonts w:ascii="Amnesty Trade Gothic" w:eastAsia="Arial" w:hAnsi="Amnesty Trade Gothic"/>
          <w:w w:val="95"/>
          <w:sz w:val="18"/>
          <w:szCs w:val="18"/>
        </w:rPr>
        <w:t>t</w:t>
      </w:r>
      <w:r w:rsidRPr="00CC373D">
        <w:rPr>
          <w:rFonts w:ascii="Amnesty Trade Gothic" w:eastAsia="Arial" w:hAnsi="Amnesty Trade Gothic"/>
          <w:spacing w:val="3"/>
          <w:w w:val="95"/>
          <w:sz w:val="18"/>
          <w:szCs w:val="18"/>
        </w:rPr>
        <w:t>i</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n</w:t>
      </w:r>
      <w:r w:rsidRPr="00CC373D">
        <w:rPr>
          <w:rFonts w:ascii="Amnesty Trade Gothic" w:eastAsia="Arial" w:hAnsi="Amnesty Trade Gothic"/>
          <w:spacing w:val="5"/>
          <w:w w:val="95"/>
          <w:sz w:val="18"/>
          <w:szCs w:val="18"/>
        </w:rPr>
        <w:t xml:space="preserve"> </w:t>
      </w:r>
      <w:r w:rsidRPr="00CC373D">
        <w:rPr>
          <w:rFonts w:ascii="Amnesty Trade Gothic" w:eastAsia="Arial" w:hAnsi="Amnesty Trade Gothic"/>
          <w:spacing w:val="1"/>
          <w:sz w:val="18"/>
          <w:szCs w:val="18"/>
        </w:rPr>
        <w:t>pl</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e</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hil</w:t>
      </w:r>
      <w:r w:rsidRPr="00CC373D">
        <w:rPr>
          <w:rFonts w:ascii="Amnesty Trade Gothic" w:eastAsia="Arial" w:hAnsi="Amnesty Trade Gothic"/>
          <w:sz w:val="18"/>
          <w:szCs w:val="18"/>
        </w:rPr>
        <w:t>d</w:t>
      </w:r>
      <w:r w:rsidRPr="00CC373D">
        <w:rPr>
          <w:rFonts w:ascii="Amnesty Trade Gothic" w:eastAsia="Arial" w:hAnsi="Amnesty Trade Gothic"/>
          <w:spacing w:val="-2"/>
          <w:sz w:val="18"/>
          <w:szCs w:val="18"/>
        </w:rPr>
        <w:t xml:space="preserve"> </w:t>
      </w:r>
      <w:r w:rsidRPr="00CC373D">
        <w:rPr>
          <w:rFonts w:ascii="Amnesty Trade Gothic" w:eastAsia="Arial" w:hAnsi="Amnesty Trade Gothic"/>
          <w:spacing w:val="-1"/>
          <w:w w:val="93"/>
          <w:sz w:val="18"/>
          <w:szCs w:val="18"/>
        </w:rPr>
        <w:t>ma</w:t>
      </w:r>
      <w:r w:rsidRPr="00CC373D">
        <w:rPr>
          <w:rFonts w:ascii="Amnesty Trade Gothic" w:eastAsia="Arial" w:hAnsi="Amnesty Trade Gothic"/>
          <w:w w:val="93"/>
          <w:sz w:val="18"/>
          <w:szCs w:val="18"/>
        </w:rPr>
        <w:t>rr</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g</w:t>
      </w:r>
      <w:r w:rsidRPr="00CC373D">
        <w:rPr>
          <w:rFonts w:ascii="Amnesty Trade Gothic" w:eastAsia="Arial" w:hAnsi="Amnesty Trade Gothic"/>
          <w:w w:val="93"/>
          <w:sz w:val="18"/>
          <w:szCs w:val="18"/>
        </w:rPr>
        <w:t>e</w:t>
      </w:r>
      <w:r w:rsidRPr="00CC373D">
        <w:rPr>
          <w:rFonts w:ascii="Amnesty Trade Gothic" w:eastAsia="Arial" w:hAnsi="Amnesty Trade Gothic"/>
          <w:spacing w:val="8"/>
          <w:w w:val="93"/>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y</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202</w:t>
      </w:r>
      <w:r w:rsidRPr="00CC373D">
        <w:rPr>
          <w:rFonts w:ascii="Amnesty Trade Gothic" w:eastAsia="Arial" w:hAnsi="Amnesty Trade Gothic"/>
          <w:spacing w:val="10"/>
          <w:sz w:val="18"/>
          <w:szCs w:val="18"/>
        </w:rPr>
        <w:t>5</w:t>
      </w:r>
      <w:r w:rsidRPr="00CC373D">
        <w:rPr>
          <w:rFonts w:ascii="Amnesty Trade Gothic" w:eastAsia="Arial" w:hAnsi="Amnesty Trade Gothic"/>
          <w:spacing w:val="-2"/>
          <w:sz w:val="18"/>
          <w:szCs w:val="18"/>
        </w:rPr>
        <w:t>.</w:t>
      </w:r>
      <w:r w:rsidRPr="00CC373D">
        <w:rPr>
          <w:rStyle w:val="FootnoteReference"/>
          <w:rFonts w:ascii="Amnesty Trade Gothic" w:eastAsia="Arial" w:hAnsi="Amnesty Trade Gothic"/>
          <w:spacing w:val="-2"/>
          <w:sz w:val="18"/>
          <w:szCs w:val="18"/>
        </w:rPr>
        <w:footnoteReference w:id="20"/>
      </w:r>
    </w:p>
    <w:p w14:paraId="44C870BE" w14:textId="77777777" w:rsidR="00E56B4E" w:rsidRPr="00CC373D" w:rsidRDefault="00E56B4E" w:rsidP="005F1766">
      <w:pPr>
        <w:tabs>
          <w:tab w:val="left" w:pos="9214"/>
        </w:tabs>
        <w:spacing w:before="1" w:line="120" w:lineRule="exact"/>
        <w:rPr>
          <w:rFonts w:ascii="Amnesty Trade Gothic" w:hAnsi="Amnesty Trade Gothic"/>
          <w:sz w:val="12"/>
          <w:szCs w:val="12"/>
        </w:rPr>
      </w:pPr>
    </w:p>
    <w:p w14:paraId="5899F8F9" w14:textId="77777777" w:rsidR="00E56B4E" w:rsidRPr="00CC373D" w:rsidRDefault="00E56B4E" w:rsidP="005F1766">
      <w:pPr>
        <w:tabs>
          <w:tab w:val="left" w:pos="9214"/>
        </w:tabs>
        <w:spacing w:line="277" w:lineRule="auto"/>
        <w:ind w:right="183"/>
        <w:jc w:val="both"/>
        <w:rPr>
          <w:rFonts w:ascii="Amnesty Trade Gothic" w:eastAsia="Arial" w:hAnsi="Amnesty Trade Gothic"/>
          <w:sz w:val="11"/>
          <w:szCs w:val="11"/>
        </w:rPr>
      </w:pPr>
      <w:r w:rsidRPr="00CC373D">
        <w:rPr>
          <w:rFonts w:ascii="Amnesty Trade Gothic" w:eastAsia="Arial" w:hAnsi="Amnesty Trade Gothic"/>
          <w:spacing w:val="1"/>
          <w:w w:val="91"/>
          <w:sz w:val="18"/>
          <w:szCs w:val="18"/>
        </w:rPr>
        <w:t>F</w:t>
      </w:r>
      <w:r w:rsidRPr="00CC373D">
        <w:rPr>
          <w:rFonts w:ascii="Amnesty Trade Gothic" w:eastAsia="Arial" w:hAnsi="Amnesty Trade Gothic"/>
          <w:spacing w:val="-1"/>
          <w:w w:val="91"/>
          <w:sz w:val="18"/>
          <w:szCs w:val="18"/>
        </w:rPr>
        <w:t>o</w:t>
      </w:r>
      <w:r w:rsidRPr="00CC373D">
        <w:rPr>
          <w:rFonts w:ascii="Amnesty Trade Gothic" w:eastAsia="Arial" w:hAnsi="Amnesty Trade Gothic"/>
          <w:w w:val="91"/>
          <w:sz w:val="18"/>
          <w:szCs w:val="18"/>
        </w:rPr>
        <w:t>r</w:t>
      </w:r>
      <w:r w:rsidRPr="00CC373D">
        <w:rPr>
          <w:rFonts w:ascii="Amnesty Trade Gothic" w:eastAsia="Arial" w:hAnsi="Amnesty Trade Gothic"/>
          <w:spacing w:val="7"/>
          <w:w w:val="91"/>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pu</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p</w:t>
      </w:r>
      <w:r w:rsidRPr="00CC373D">
        <w:rPr>
          <w:rFonts w:ascii="Amnesty Trade Gothic" w:eastAsia="Arial" w:hAnsi="Amnesty Trade Gothic"/>
          <w:spacing w:val="-1"/>
          <w:w w:val="94"/>
          <w:sz w:val="18"/>
          <w:szCs w:val="18"/>
        </w:rPr>
        <w:t>ose</w:t>
      </w:r>
      <w:r w:rsidRPr="00CC373D">
        <w:rPr>
          <w:rFonts w:ascii="Amnesty Trade Gothic" w:eastAsia="Arial" w:hAnsi="Amnesty Trade Gothic"/>
          <w:w w:val="94"/>
          <w:sz w:val="18"/>
          <w:szCs w:val="18"/>
        </w:rPr>
        <w:t>s</w:t>
      </w:r>
      <w:r w:rsidRPr="00CC373D">
        <w:rPr>
          <w:rFonts w:ascii="Amnesty Trade Gothic" w:eastAsia="Arial" w:hAnsi="Amnesty Trade Gothic"/>
          <w:spacing w:val="3"/>
          <w:w w:val="94"/>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6"/>
          <w:sz w:val="18"/>
          <w:szCs w:val="18"/>
        </w:rPr>
        <w:t>i</w:t>
      </w:r>
      <w:r w:rsidRPr="00CC373D">
        <w:rPr>
          <w:rFonts w:ascii="Amnesty Trade Gothic" w:eastAsia="Arial" w:hAnsi="Amnesty Trade Gothic"/>
          <w:spacing w:val="-1"/>
          <w:w w:val="96"/>
          <w:sz w:val="18"/>
          <w:szCs w:val="18"/>
        </w:rPr>
        <w:t>m</w:t>
      </w:r>
      <w:r w:rsidRPr="00CC373D">
        <w:rPr>
          <w:rFonts w:ascii="Amnesty Trade Gothic" w:eastAsia="Arial" w:hAnsi="Amnesty Trade Gothic"/>
          <w:spacing w:val="1"/>
          <w:w w:val="96"/>
          <w:sz w:val="18"/>
          <w:szCs w:val="18"/>
        </w:rPr>
        <w:t>pl</w:t>
      </w:r>
      <w:r w:rsidRPr="00CC373D">
        <w:rPr>
          <w:rFonts w:ascii="Amnesty Trade Gothic" w:eastAsia="Arial" w:hAnsi="Amnesty Trade Gothic"/>
          <w:spacing w:val="-1"/>
          <w:w w:val="96"/>
          <w:sz w:val="18"/>
          <w:szCs w:val="18"/>
        </w:rPr>
        <w:t>e</w:t>
      </w:r>
      <w:r w:rsidRPr="00CC373D">
        <w:rPr>
          <w:rFonts w:ascii="Amnesty Trade Gothic" w:eastAsia="Arial" w:hAnsi="Amnesty Trade Gothic"/>
          <w:spacing w:val="1"/>
          <w:w w:val="96"/>
          <w:sz w:val="18"/>
          <w:szCs w:val="18"/>
        </w:rPr>
        <w:t>m</w:t>
      </w:r>
      <w:r w:rsidRPr="00CC373D">
        <w:rPr>
          <w:rFonts w:ascii="Amnesty Trade Gothic" w:eastAsia="Arial" w:hAnsi="Amnesty Trade Gothic"/>
          <w:spacing w:val="-1"/>
          <w:w w:val="96"/>
          <w:sz w:val="18"/>
          <w:szCs w:val="18"/>
        </w:rPr>
        <w:t>e</w:t>
      </w:r>
      <w:r w:rsidRPr="00CC373D">
        <w:rPr>
          <w:rFonts w:ascii="Amnesty Trade Gothic" w:eastAsia="Arial" w:hAnsi="Amnesty Trade Gothic"/>
          <w:spacing w:val="1"/>
          <w:w w:val="96"/>
          <w:sz w:val="18"/>
          <w:szCs w:val="18"/>
        </w:rPr>
        <w:t>n</w:t>
      </w:r>
      <w:r w:rsidRPr="00CC373D">
        <w:rPr>
          <w:rFonts w:ascii="Amnesty Trade Gothic" w:eastAsia="Arial" w:hAnsi="Amnesty Trade Gothic"/>
          <w:w w:val="96"/>
          <w:sz w:val="18"/>
          <w:szCs w:val="18"/>
        </w:rPr>
        <w:t>t</w:t>
      </w:r>
      <w:r w:rsidRPr="00CC373D">
        <w:rPr>
          <w:rFonts w:ascii="Amnesty Trade Gothic" w:eastAsia="Arial" w:hAnsi="Amnesty Trade Gothic"/>
          <w:spacing w:val="1"/>
          <w:w w:val="96"/>
          <w:sz w:val="18"/>
          <w:szCs w:val="18"/>
        </w:rPr>
        <w:t>a</w:t>
      </w:r>
      <w:r w:rsidRPr="00CC373D">
        <w:rPr>
          <w:rFonts w:ascii="Amnesty Trade Gothic" w:eastAsia="Arial" w:hAnsi="Amnesty Trade Gothic"/>
          <w:w w:val="96"/>
          <w:sz w:val="18"/>
          <w:szCs w:val="18"/>
        </w:rPr>
        <w:t>t</w:t>
      </w:r>
      <w:r w:rsidRPr="00CC373D">
        <w:rPr>
          <w:rFonts w:ascii="Amnesty Trade Gothic" w:eastAsia="Arial" w:hAnsi="Amnesty Trade Gothic"/>
          <w:spacing w:val="1"/>
          <w:w w:val="96"/>
          <w:sz w:val="18"/>
          <w:szCs w:val="18"/>
        </w:rPr>
        <w:t>i</w:t>
      </w:r>
      <w:r w:rsidRPr="00CC373D">
        <w:rPr>
          <w:rFonts w:ascii="Amnesty Trade Gothic" w:eastAsia="Arial" w:hAnsi="Amnesty Trade Gothic"/>
          <w:spacing w:val="-1"/>
          <w:w w:val="96"/>
          <w:sz w:val="18"/>
          <w:szCs w:val="18"/>
        </w:rPr>
        <w:t>o</w:t>
      </w:r>
      <w:r w:rsidRPr="00CC373D">
        <w:rPr>
          <w:rFonts w:ascii="Amnesty Trade Gothic" w:eastAsia="Arial" w:hAnsi="Amnesty Trade Gothic"/>
          <w:spacing w:val="1"/>
          <w:w w:val="96"/>
          <w:sz w:val="18"/>
          <w:szCs w:val="18"/>
        </w:rPr>
        <w:t>n</w:t>
      </w:r>
      <w:r w:rsidRPr="00CC373D">
        <w:rPr>
          <w:rFonts w:ascii="Amnesty Trade Gothic" w:eastAsia="Arial" w:hAnsi="Amnesty Trade Gothic"/>
          <w:w w:val="96"/>
          <w:sz w:val="18"/>
          <w:szCs w:val="18"/>
        </w:rPr>
        <w:t>,</w:t>
      </w:r>
      <w:r w:rsidRPr="00CC373D">
        <w:rPr>
          <w:rFonts w:ascii="Amnesty Trade Gothic" w:eastAsia="Arial" w:hAnsi="Amnesty Trade Gothic"/>
          <w:spacing w:val="10"/>
          <w:w w:val="96"/>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2"/>
          <w:sz w:val="18"/>
          <w:szCs w:val="18"/>
        </w:rPr>
        <w:t>N</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n</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l</w:t>
      </w:r>
      <w:r w:rsidRPr="00CC373D">
        <w:rPr>
          <w:rFonts w:ascii="Amnesty Trade Gothic" w:eastAsia="Arial" w:hAnsi="Amnesty Trade Gothic"/>
          <w:spacing w:val="24"/>
          <w:w w:val="92"/>
          <w:sz w:val="18"/>
          <w:szCs w:val="18"/>
        </w:rPr>
        <w:t xml:space="preserve"> </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tr</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eg</w:t>
      </w:r>
      <w:r w:rsidRPr="00CC373D">
        <w:rPr>
          <w:rFonts w:ascii="Amnesty Trade Gothic" w:eastAsia="Arial" w:hAnsi="Amnesty Trade Gothic"/>
          <w:w w:val="92"/>
          <w:sz w:val="18"/>
          <w:szCs w:val="18"/>
        </w:rPr>
        <w:t>y</w:t>
      </w:r>
      <w:r w:rsidRPr="00CC373D">
        <w:rPr>
          <w:rFonts w:ascii="Amnesty Trade Gothic" w:eastAsia="Arial" w:hAnsi="Amnesty Trade Gothic"/>
          <w:spacing w:val="-7"/>
          <w:w w:val="92"/>
          <w:sz w:val="18"/>
          <w:szCs w:val="18"/>
        </w:rPr>
        <w:t xml:space="preserve"> </w:t>
      </w:r>
      <w:r w:rsidRPr="00CC373D">
        <w:rPr>
          <w:rFonts w:ascii="Amnesty Trade Gothic" w:eastAsia="Arial" w:hAnsi="Amnesty Trade Gothic"/>
          <w:spacing w:val="1"/>
          <w:w w:val="92"/>
          <w:sz w:val="18"/>
          <w:szCs w:val="18"/>
        </w:rPr>
        <w:t>d</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f</w:t>
      </w:r>
      <w:r w:rsidRPr="00CC373D">
        <w:rPr>
          <w:rFonts w:ascii="Amnesty Trade Gothic" w:eastAsia="Arial" w:hAnsi="Amnesty Trade Gothic"/>
          <w:spacing w:val="1"/>
          <w:w w:val="92"/>
          <w:sz w:val="18"/>
          <w:szCs w:val="18"/>
        </w:rPr>
        <w:t>in</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s</w:t>
      </w:r>
      <w:r w:rsidRPr="00CC373D">
        <w:rPr>
          <w:rFonts w:ascii="Amnesty Trade Gothic" w:eastAsia="Arial" w:hAnsi="Amnesty Trade Gothic"/>
          <w:spacing w:val="17"/>
          <w:w w:val="92"/>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9"/>
          <w:sz w:val="18"/>
          <w:szCs w:val="18"/>
        </w:rPr>
        <w:t xml:space="preserve"> </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hil</w:t>
      </w:r>
      <w:r w:rsidRPr="00CC373D">
        <w:rPr>
          <w:rFonts w:ascii="Amnesty Trade Gothic" w:eastAsia="Arial" w:hAnsi="Amnesty Trade Gothic"/>
          <w:sz w:val="18"/>
          <w:szCs w:val="18"/>
        </w:rPr>
        <w:t>d</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0"/>
          <w:sz w:val="18"/>
          <w:szCs w:val="18"/>
        </w:rPr>
        <w:t>a</w:t>
      </w:r>
      <w:r w:rsidRPr="00CC373D">
        <w:rPr>
          <w:rFonts w:ascii="Amnesty Trade Gothic" w:eastAsia="Arial" w:hAnsi="Amnesty Trade Gothic"/>
          <w:w w:val="90"/>
          <w:sz w:val="18"/>
          <w:szCs w:val="18"/>
        </w:rPr>
        <w:t>s</w:t>
      </w:r>
      <w:r w:rsidRPr="00CC373D">
        <w:rPr>
          <w:rFonts w:ascii="Amnesty Trade Gothic" w:eastAsia="Arial" w:hAnsi="Amnesty Trade Gothic"/>
          <w:spacing w:val="1"/>
          <w:w w:val="90"/>
          <w:sz w:val="18"/>
          <w:szCs w:val="18"/>
        </w:rPr>
        <w:t xml:space="preserve"> </w:t>
      </w:r>
      <w:r w:rsidRPr="00CC373D">
        <w:rPr>
          <w:rFonts w:ascii="Amnesty Trade Gothic" w:eastAsia="Arial" w:hAnsi="Amnesty Trade Gothic"/>
          <w:w w:val="90"/>
          <w:sz w:val="18"/>
          <w:szCs w:val="18"/>
        </w:rPr>
        <w:t>s</w:t>
      </w:r>
      <w:r w:rsidRPr="00CC373D">
        <w:rPr>
          <w:rFonts w:ascii="Amnesty Trade Gothic" w:eastAsia="Arial" w:hAnsi="Amnesty Trade Gothic"/>
          <w:spacing w:val="-2"/>
          <w:w w:val="90"/>
          <w:sz w:val="18"/>
          <w:szCs w:val="18"/>
        </w:rPr>
        <w:t>o</w:t>
      </w:r>
      <w:r w:rsidRPr="00CC373D">
        <w:rPr>
          <w:rFonts w:ascii="Amnesty Trade Gothic" w:eastAsia="Arial" w:hAnsi="Amnesty Trade Gothic"/>
          <w:spacing w:val="1"/>
          <w:w w:val="90"/>
          <w:sz w:val="18"/>
          <w:szCs w:val="18"/>
        </w:rPr>
        <w:t>m</w:t>
      </w:r>
      <w:r w:rsidRPr="00CC373D">
        <w:rPr>
          <w:rFonts w:ascii="Amnesty Trade Gothic" w:eastAsia="Arial" w:hAnsi="Amnesty Trade Gothic"/>
          <w:spacing w:val="-1"/>
          <w:w w:val="90"/>
          <w:sz w:val="18"/>
          <w:szCs w:val="18"/>
        </w:rPr>
        <w:t>eo</w:t>
      </w:r>
      <w:r w:rsidRPr="00CC373D">
        <w:rPr>
          <w:rFonts w:ascii="Amnesty Trade Gothic" w:eastAsia="Arial" w:hAnsi="Amnesty Trade Gothic"/>
          <w:spacing w:val="1"/>
          <w:w w:val="90"/>
          <w:sz w:val="18"/>
          <w:szCs w:val="18"/>
        </w:rPr>
        <w:t>n</w:t>
      </w:r>
      <w:r w:rsidRPr="00CC373D">
        <w:rPr>
          <w:rFonts w:ascii="Amnesty Trade Gothic" w:eastAsia="Arial" w:hAnsi="Amnesty Trade Gothic"/>
          <w:w w:val="90"/>
          <w:sz w:val="18"/>
          <w:szCs w:val="18"/>
        </w:rPr>
        <w:t>e</w:t>
      </w:r>
      <w:r w:rsidRPr="00CC373D">
        <w:rPr>
          <w:rFonts w:ascii="Amnesty Trade Gothic" w:eastAsia="Arial" w:hAnsi="Amnesty Trade Gothic"/>
          <w:spacing w:val="24"/>
          <w:w w:val="90"/>
          <w:sz w:val="18"/>
          <w:szCs w:val="18"/>
        </w:rPr>
        <w:t xml:space="preserve"> </w:t>
      </w:r>
      <w:r w:rsidRPr="00CC373D">
        <w:rPr>
          <w:rFonts w:ascii="Amnesty Trade Gothic" w:eastAsia="Arial" w:hAnsi="Amnesty Trade Gothic"/>
          <w:spacing w:val="1"/>
          <w:sz w:val="18"/>
          <w:szCs w:val="18"/>
        </w:rPr>
        <w:t>und</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89"/>
          <w:sz w:val="18"/>
          <w:szCs w:val="18"/>
        </w:rPr>
        <w:t>a</w:t>
      </w:r>
      <w:r w:rsidRPr="00CC373D">
        <w:rPr>
          <w:rFonts w:ascii="Amnesty Trade Gothic" w:eastAsia="Arial" w:hAnsi="Amnesty Trade Gothic"/>
          <w:spacing w:val="1"/>
          <w:w w:val="89"/>
          <w:sz w:val="18"/>
          <w:szCs w:val="18"/>
        </w:rPr>
        <w:t>g</w:t>
      </w:r>
      <w:r w:rsidRPr="00CC373D">
        <w:rPr>
          <w:rFonts w:ascii="Amnesty Trade Gothic" w:eastAsia="Arial" w:hAnsi="Amnesty Trade Gothic"/>
          <w:w w:val="89"/>
          <w:sz w:val="18"/>
          <w:szCs w:val="18"/>
        </w:rPr>
        <w:t>e</w:t>
      </w:r>
      <w:r w:rsidRPr="00CC373D">
        <w:rPr>
          <w:rFonts w:ascii="Amnesty Trade Gothic" w:eastAsia="Arial" w:hAnsi="Amnesty Trade Gothic"/>
          <w:spacing w:val="4"/>
          <w:w w:val="89"/>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18</w:t>
      </w:r>
      <w:r w:rsidRPr="00CC373D">
        <w:rPr>
          <w:rFonts w:ascii="Amnesty Trade Gothic" w:eastAsia="Arial" w:hAnsi="Amnesty Trade Gothic"/>
          <w:sz w:val="18"/>
          <w:szCs w:val="18"/>
        </w:rPr>
        <w:t>,</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 xml:space="preserve">d </w:t>
      </w:r>
      <w:r w:rsidRPr="00CC373D">
        <w:rPr>
          <w:rFonts w:ascii="Amnesty Trade Gothic" w:eastAsia="Times New Roman" w:hAnsi="Amnesty Trade Gothic" w:cs="Times New Roman"/>
          <w:spacing w:val="-1"/>
          <w:w w:val="112"/>
          <w:sz w:val="18"/>
          <w:szCs w:val="18"/>
        </w:rPr>
        <w:t>c</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spacing w:val="-1"/>
          <w:w w:val="114"/>
          <w:sz w:val="18"/>
          <w:szCs w:val="18"/>
        </w:rPr>
        <w:t>s</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1"/>
          <w:sz w:val="18"/>
          <w:szCs w:val="18"/>
        </w:rPr>
        <w:t>d</w:t>
      </w:r>
      <w:r w:rsidRPr="00CC373D">
        <w:rPr>
          <w:rFonts w:ascii="Amnesty Trade Gothic" w:eastAsia="Times New Roman" w:hAnsi="Amnesty Trade Gothic" w:cs="Times New Roman"/>
          <w:spacing w:val="-1"/>
          <w:w w:val="112"/>
          <w:sz w:val="18"/>
          <w:szCs w:val="18"/>
        </w:rPr>
        <w:t>e</w:t>
      </w:r>
      <w:r w:rsidRPr="00CC373D">
        <w:rPr>
          <w:rFonts w:ascii="Amnesty Trade Gothic" w:eastAsia="Times New Roman" w:hAnsi="Amnesty Trade Gothic" w:cs="Times New Roman"/>
          <w:w w:val="107"/>
          <w:sz w:val="18"/>
          <w:szCs w:val="18"/>
        </w:rPr>
        <w:t>rs</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2"/>
          <w:sz w:val="18"/>
          <w:szCs w:val="18"/>
        </w:rPr>
        <w:t>“</w:t>
      </w:r>
      <w:r w:rsidRPr="00CC373D">
        <w:rPr>
          <w:rFonts w:ascii="Amnesty Trade Gothic" w:eastAsia="Times New Roman" w:hAnsi="Amnesty Trade Gothic" w:cs="Times New Roman"/>
          <w:spacing w:val="-1"/>
          <w:sz w:val="18"/>
          <w:szCs w:val="18"/>
        </w:rPr>
        <w:t>ma</w:t>
      </w:r>
      <w:r w:rsidRPr="00CC373D">
        <w:rPr>
          <w:rFonts w:ascii="Amnesty Trade Gothic" w:eastAsia="Times New Roman" w:hAnsi="Amnesty Trade Gothic" w:cs="Times New Roman"/>
          <w:sz w:val="18"/>
          <w:szCs w:val="18"/>
        </w:rPr>
        <w:t>rr</w:t>
      </w:r>
      <w:r w:rsidRPr="00CC373D">
        <w:rPr>
          <w:rFonts w:ascii="Amnesty Trade Gothic" w:eastAsia="Times New Roman" w:hAnsi="Amnesty Trade Gothic" w:cs="Times New Roman"/>
          <w:spacing w:val="1"/>
          <w:sz w:val="18"/>
          <w:szCs w:val="18"/>
        </w:rPr>
        <w:t>ia</w:t>
      </w:r>
      <w:r w:rsidRPr="00CC373D">
        <w:rPr>
          <w:rFonts w:ascii="Amnesty Trade Gothic" w:eastAsia="Times New Roman" w:hAnsi="Amnesty Trade Gothic" w:cs="Times New Roman"/>
          <w:spacing w:val="-1"/>
          <w:sz w:val="18"/>
          <w:szCs w:val="18"/>
        </w:rPr>
        <w:t>g</w:t>
      </w:r>
      <w:r w:rsidRPr="00CC373D">
        <w:rPr>
          <w:rFonts w:ascii="Amnesty Trade Gothic" w:eastAsia="Times New Roman" w:hAnsi="Amnesty Trade Gothic" w:cs="Times New Roman"/>
          <w:spacing w:val="1"/>
          <w:sz w:val="18"/>
          <w:szCs w:val="18"/>
        </w:rPr>
        <w:t>e</w:t>
      </w:r>
      <w:r w:rsidRPr="00CC373D">
        <w:rPr>
          <w:rFonts w:ascii="Amnesty Trade Gothic" w:eastAsia="Times New Roman" w:hAnsi="Amnesty Trade Gothic" w:cs="Times New Roman"/>
          <w:sz w:val="18"/>
          <w:szCs w:val="18"/>
        </w:rPr>
        <w:t>”</w:t>
      </w:r>
      <w:r w:rsidRPr="00CC373D">
        <w:rPr>
          <w:rFonts w:ascii="Amnesty Trade Gothic" w:eastAsia="Times New Roman" w:hAnsi="Amnesty Trade Gothic" w:cs="Times New Roman"/>
          <w:spacing w:val="32"/>
          <w:sz w:val="18"/>
          <w:szCs w:val="18"/>
        </w:rPr>
        <w:t xml:space="preserve"> </w:t>
      </w:r>
      <w:r w:rsidRPr="00CC373D">
        <w:rPr>
          <w:rFonts w:ascii="Amnesty Trade Gothic" w:eastAsia="Times New Roman" w:hAnsi="Amnesty Trade Gothic" w:cs="Times New Roman"/>
          <w:spacing w:val="1"/>
          <w:sz w:val="18"/>
          <w:szCs w:val="18"/>
        </w:rPr>
        <w:t>t</w:t>
      </w:r>
      <w:r w:rsidRPr="00CC373D">
        <w:rPr>
          <w:rFonts w:ascii="Amnesty Trade Gothic" w:eastAsia="Times New Roman" w:hAnsi="Amnesty Trade Gothic" w:cs="Times New Roman"/>
          <w:sz w:val="18"/>
          <w:szCs w:val="18"/>
        </w:rPr>
        <w:t>o</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spacing w:val="-1"/>
          <w:w w:val="112"/>
          <w:sz w:val="18"/>
          <w:szCs w:val="18"/>
        </w:rPr>
        <w:t>c</w:t>
      </w:r>
      <w:r w:rsidRPr="00CC373D">
        <w:rPr>
          <w:rFonts w:ascii="Amnesty Trade Gothic" w:eastAsia="Times New Roman" w:hAnsi="Amnesty Trade Gothic" w:cs="Times New Roman"/>
          <w:spacing w:val="1"/>
          <w:w w:val="79"/>
          <w:sz w:val="18"/>
          <w:szCs w:val="18"/>
        </w:rPr>
        <w:t>l</w:t>
      </w:r>
      <w:r w:rsidRPr="00CC373D">
        <w:rPr>
          <w:rFonts w:ascii="Amnesty Trade Gothic" w:eastAsia="Times New Roman" w:hAnsi="Amnesty Trade Gothic" w:cs="Times New Roman"/>
          <w:spacing w:val="1"/>
          <w:w w:val="111"/>
          <w:sz w:val="18"/>
          <w:szCs w:val="18"/>
        </w:rPr>
        <w:t>ud</w:t>
      </w:r>
      <w:r w:rsidRPr="00CC373D">
        <w:rPr>
          <w:rFonts w:ascii="Amnesty Trade Gothic" w:eastAsia="Times New Roman" w:hAnsi="Amnesty Trade Gothic" w:cs="Times New Roman"/>
          <w:w w:val="112"/>
          <w:sz w:val="18"/>
          <w:szCs w:val="18"/>
        </w:rPr>
        <w:t>e</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w w:val="94"/>
          <w:sz w:val="18"/>
          <w:szCs w:val="18"/>
        </w:rPr>
        <w:t>a</w:t>
      </w:r>
      <w:r w:rsidRPr="00CC373D">
        <w:rPr>
          <w:rFonts w:ascii="Amnesty Trade Gothic" w:eastAsia="Times New Roman" w:hAnsi="Amnesty Trade Gothic" w:cs="Times New Roman"/>
          <w:spacing w:val="1"/>
          <w:w w:val="94"/>
          <w:sz w:val="18"/>
          <w:szCs w:val="18"/>
        </w:rPr>
        <w:t>l</w:t>
      </w:r>
      <w:r w:rsidRPr="00CC373D">
        <w:rPr>
          <w:rFonts w:ascii="Amnesty Trade Gothic" w:eastAsia="Times New Roman" w:hAnsi="Amnesty Trade Gothic" w:cs="Times New Roman"/>
          <w:w w:val="94"/>
          <w:sz w:val="18"/>
          <w:szCs w:val="18"/>
        </w:rPr>
        <w:t>l</w:t>
      </w:r>
      <w:r w:rsidRPr="00CC373D">
        <w:rPr>
          <w:rFonts w:ascii="Amnesty Trade Gothic" w:eastAsia="Times New Roman" w:hAnsi="Amnesty Trade Gothic" w:cs="Times New Roman"/>
          <w:spacing w:val="12"/>
          <w:w w:val="94"/>
          <w:sz w:val="18"/>
          <w:szCs w:val="18"/>
        </w:rPr>
        <w:t xml:space="preserve"> </w:t>
      </w:r>
      <w:r w:rsidRPr="00CC373D">
        <w:rPr>
          <w:rFonts w:ascii="Amnesty Trade Gothic" w:eastAsia="Arial" w:hAnsi="Amnesty Trade Gothic"/>
          <w:w w:val="94"/>
          <w:sz w:val="18"/>
          <w:szCs w:val="18"/>
        </w:rPr>
        <w:t>f</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m</w:t>
      </w:r>
      <w:r w:rsidRPr="00CC373D">
        <w:rPr>
          <w:rFonts w:ascii="Amnesty Trade Gothic" w:eastAsia="Arial" w:hAnsi="Amnesty Trade Gothic"/>
          <w:w w:val="94"/>
          <w:sz w:val="18"/>
          <w:szCs w:val="18"/>
        </w:rPr>
        <w:t>s</w:t>
      </w:r>
      <w:r w:rsidRPr="00CC373D">
        <w:rPr>
          <w:rFonts w:ascii="Amnesty Trade Gothic" w:eastAsia="Arial" w:hAnsi="Amnesty Trade Gothic"/>
          <w:spacing w:val="8"/>
          <w:w w:val="94"/>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4"/>
          <w:sz w:val="18"/>
          <w:szCs w:val="18"/>
        </w:rPr>
        <w:t>uni</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s</w:t>
      </w:r>
      <w:r w:rsidRPr="00CC373D">
        <w:rPr>
          <w:rFonts w:ascii="Amnesty Trade Gothic" w:eastAsia="Arial" w:hAnsi="Amnesty Trade Gothic"/>
          <w:spacing w:val="12"/>
          <w:w w:val="94"/>
          <w:sz w:val="18"/>
          <w:szCs w:val="18"/>
        </w:rPr>
        <w:t xml:space="preserve"> </w:t>
      </w:r>
      <w:r w:rsidRPr="00CC373D">
        <w:rPr>
          <w:rFonts w:ascii="Amnesty Trade Gothic" w:eastAsia="Arial" w:hAnsi="Amnesty Trade Gothic"/>
          <w:spacing w:val="1"/>
          <w:w w:val="94"/>
          <w:sz w:val="18"/>
          <w:szCs w:val="18"/>
        </w:rPr>
        <w:t>b</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tw</w:t>
      </w:r>
      <w:r w:rsidRPr="00CC373D">
        <w:rPr>
          <w:rFonts w:ascii="Amnesty Trade Gothic" w:eastAsia="Arial" w:hAnsi="Amnesty Trade Gothic"/>
          <w:spacing w:val="-1"/>
          <w:w w:val="94"/>
          <w:sz w:val="18"/>
          <w:szCs w:val="18"/>
        </w:rPr>
        <w:t>ee</w:t>
      </w:r>
      <w:r w:rsidRPr="00CC373D">
        <w:rPr>
          <w:rFonts w:ascii="Amnesty Trade Gothic" w:eastAsia="Arial" w:hAnsi="Amnesty Trade Gothic"/>
          <w:w w:val="94"/>
          <w:sz w:val="18"/>
          <w:szCs w:val="18"/>
        </w:rPr>
        <w:t xml:space="preserve">n </w:t>
      </w:r>
      <w:r w:rsidRPr="00CC373D">
        <w:rPr>
          <w:rFonts w:ascii="Amnesty Trade Gothic" w:eastAsia="Arial" w:hAnsi="Amnesty Trade Gothic"/>
          <w:sz w:val="18"/>
          <w:szCs w:val="18"/>
        </w:rPr>
        <w:t>a</w:t>
      </w:r>
      <w:r w:rsidRPr="00CC373D">
        <w:rPr>
          <w:rFonts w:ascii="Amnesty Trade Gothic" w:eastAsia="Arial" w:hAnsi="Amnesty Trade Gothic"/>
          <w:spacing w:val="-9"/>
          <w:sz w:val="18"/>
          <w:szCs w:val="18"/>
        </w:rPr>
        <w:t xml:space="preserve"> </w:t>
      </w:r>
      <w:r w:rsidRPr="00CC373D">
        <w:rPr>
          <w:rFonts w:ascii="Amnesty Trade Gothic" w:eastAsia="Arial" w:hAnsi="Amnesty Trade Gothic"/>
          <w:spacing w:val="-1"/>
          <w:sz w:val="18"/>
          <w:szCs w:val="18"/>
        </w:rPr>
        <w:t>ma</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4"/>
          <w:sz w:val="18"/>
          <w:szCs w:val="18"/>
        </w:rPr>
        <w:t>w</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ma</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w:t>
      </w:r>
      <w:r w:rsidRPr="00CC373D">
        <w:rPr>
          <w:rFonts w:ascii="Amnesty Trade Gothic" w:eastAsia="Arial" w:hAnsi="Amnesty Trade Gothic"/>
          <w:spacing w:val="10"/>
          <w:w w:val="94"/>
          <w:sz w:val="18"/>
          <w:szCs w:val="18"/>
        </w:rPr>
        <w:t xml:space="preserve"> </w:t>
      </w:r>
      <w:r w:rsidRPr="00CC373D">
        <w:rPr>
          <w:rFonts w:ascii="Amnesty Trade Gothic" w:eastAsia="Arial" w:hAnsi="Amnesty Trade Gothic"/>
          <w:w w:val="94"/>
          <w:sz w:val="18"/>
          <w:szCs w:val="18"/>
        </w:rPr>
        <w:t>w</w:t>
      </w:r>
      <w:r w:rsidRPr="00CC373D">
        <w:rPr>
          <w:rFonts w:ascii="Amnesty Trade Gothic" w:eastAsia="Arial" w:hAnsi="Amnesty Trade Gothic"/>
          <w:spacing w:val="1"/>
          <w:w w:val="94"/>
          <w:sz w:val="18"/>
          <w:szCs w:val="18"/>
        </w:rPr>
        <w:t>h</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h</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8"/>
          <w:w w:val="94"/>
          <w:sz w:val="18"/>
          <w:szCs w:val="18"/>
        </w:rPr>
        <w:t xml:space="preserve"> </w:t>
      </w:r>
      <w:proofErr w:type="gramStart"/>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 xml:space="preserve"> 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ce</w:t>
      </w:r>
      <w:r w:rsidRPr="00CC373D">
        <w:rPr>
          <w:rFonts w:ascii="Amnesty Trade Gothic" w:eastAsia="Arial" w:hAnsi="Amnesty Trade Gothic"/>
          <w:spacing w:val="1"/>
          <w:w w:val="94"/>
          <w:sz w:val="18"/>
          <w:szCs w:val="18"/>
        </w:rPr>
        <w:t>l</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b</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3"/>
          <w:w w:val="94"/>
          <w:sz w:val="18"/>
          <w:szCs w:val="18"/>
        </w:rPr>
        <w:t>t</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d</w:t>
      </w:r>
      <w:r w:rsidRPr="00CC373D">
        <w:rPr>
          <w:rFonts w:ascii="Amnesty Trade Gothic" w:eastAsia="Arial" w:hAnsi="Amnesty Trade Gothic"/>
          <w:spacing w:val="10"/>
          <w:w w:val="94"/>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y</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z w:val="18"/>
          <w:szCs w:val="18"/>
        </w:rPr>
        <w:t xml:space="preserve">a </w:t>
      </w:r>
      <w:r w:rsidRPr="00CC373D">
        <w:rPr>
          <w:rFonts w:ascii="Amnesty Trade Gothic" w:eastAsia="Arial" w:hAnsi="Amnesty Trade Gothic"/>
          <w:spacing w:val="1"/>
          <w:sz w:val="18"/>
          <w:szCs w:val="18"/>
        </w:rPr>
        <w:t>pub</w:t>
      </w:r>
      <w:r w:rsidRPr="00CC373D">
        <w:rPr>
          <w:rFonts w:ascii="Amnesty Trade Gothic" w:eastAsia="Arial" w:hAnsi="Amnesty Trade Gothic"/>
          <w:spacing w:val="-2"/>
          <w:sz w:val="18"/>
          <w:szCs w:val="18"/>
        </w:rPr>
        <w:t>l</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c</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f</w:t>
      </w:r>
      <w:r w:rsidRPr="00CC373D">
        <w:rPr>
          <w:rFonts w:ascii="Amnesty Trade Gothic" w:eastAsia="Arial" w:hAnsi="Amnesty Trade Gothic"/>
          <w:spacing w:val="1"/>
          <w:w w:val="95"/>
          <w:sz w:val="18"/>
          <w:szCs w:val="18"/>
        </w:rPr>
        <w:t>fi</w:t>
      </w:r>
      <w:r w:rsidRPr="00CC373D">
        <w:rPr>
          <w:rFonts w:ascii="Amnesty Trade Gothic" w:eastAsia="Arial" w:hAnsi="Amnesty Trade Gothic"/>
          <w:spacing w:val="-1"/>
          <w:w w:val="95"/>
          <w:sz w:val="18"/>
          <w:szCs w:val="18"/>
        </w:rPr>
        <w:t>ce</w:t>
      </w:r>
      <w:r w:rsidRPr="00CC373D">
        <w:rPr>
          <w:rFonts w:ascii="Amnesty Trade Gothic" w:eastAsia="Arial" w:hAnsi="Amnesty Trade Gothic"/>
          <w:w w:val="95"/>
          <w:sz w:val="18"/>
          <w:szCs w:val="18"/>
        </w:rPr>
        <w:t>r</w:t>
      </w:r>
      <w:r w:rsidRPr="00CC373D">
        <w:rPr>
          <w:rFonts w:ascii="Amnesty Trade Gothic" w:eastAsia="Arial" w:hAnsi="Amnesty Trade Gothic"/>
          <w:spacing w:val="5"/>
          <w:w w:val="95"/>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5"/>
          <w:sz w:val="18"/>
          <w:szCs w:val="18"/>
        </w:rPr>
        <w:t>t</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di</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i</w:t>
      </w:r>
      <w:r w:rsidRPr="00CC373D">
        <w:rPr>
          <w:rFonts w:ascii="Amnesty Trade Gothic" w:eastAsia="Arial" w:hAnsi="Amnesty Trade Gothic"/>
          <w:spacing w:val="-1"/>
          <w:w w:val="95"/>
          <w:sz w:val="18"/>
          <w:szCs w:val="18"/>
        </w:rPr>
        <w:t>o</w:t>
      </w:r>
      <w:r w:rsidRPr="00CC373D">
        <w:rPr>
          <w:rFonts w:ascii="Amnesty Trade Gothic" w:eastAsia="Arial" w:hAnsi="Amnesty Trade Gothic"/>
          <w:spacing w:val="1"/>
          <w:w w:val="95"/>
          <w:sz w:val="18"/>
          <w:szCs w:val="18"/>
        </w:rPr>
        <w:t>n</w:t>
      </w:r>
      <w:r w:rsidRPr="00CC373D">
        <w:rPr>
          <w:rFonts w:ascii="Amnesty Trade Gothic" w:eastAsia="Arial" w:hAnsi="Amnesty Trade Gothic"/>
          <w:spacing w:val="-1"/>
          <w:w w:val="95"/>
          <w:sz w:val="18"/>
          <w:szCs w:val="18"/>
        </w:rPr>
        <w:t>a</w:t>
      </w:r>
      <w:r w:rsidRPr="00CC373D">
        <w:rPr>
          <w:rFonts w:ascii="Amnesty Trade Gothic" w:eastAsia="Arial" w:hAnsi="Amnesty Trade Gothic"/>
          <w:w w:val="95"/>
          <w:sz w:val="18"/>
          <w:szCs w:val="18"/>
        </w:rPr>
        <w:t>l</w:t>
      </w:r>
      <w:r w:rsidRPr="00CC373D">
        <w:rPr>
          <w:rFonts w:ascii="Amnesty Trade Gothic" w:eastAsia="Arial" w:hAnsi="Amnesty Trade Gothic"/>
          <w:spacing w:val="9"/>
          <w:w w:val="95"/>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3"/>
          <w:w w:val="93"/>
          <w:sz w:val="18"/>
          <w:szCs w:val="18"/>
        </w:rPr>
        <w:t>r</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li</w:t>
      </w:r>
      <w:r w:rsidRPr="00CC373D">
        <w:rPr>
          <w:rFonts w:ascii="Amnesty Trade Gothic" w:eastAsia="Arial" w:hAnsi="Amnesty Trade Gothic"/>
          <w:spacing w:val="-1"/>
          <w:w w:val="93"/>
          <w:sz w:val="18"/>
          <w:szCs w:val="18"/>
        </w:rPr>
        <w:t>g</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u</w:t>
      </w:r>
      <w:r w:rsidRPr="00CC373D">
        <w:rPr>
          <w:rFonts w:ascii="Amnesty Trade Gothic" w:eastAsia="Arial" w:hAnsi="Amnesty Trade Gothic"/>
          <w:w w:val="93"/>
          <w:sz w:val="18"/>
          <w:szCs w:val="18"/>
        </w:rPr>
        <w:t>s</w:t>
      </w:r>
      <w:r w:rsidRPr="00CC373D">
        <w:rPr>
          <w:rFonts w:ascii="Amnesty Trade Gothic" w:eastAsia="Arial" w:hAnsi="Amnesty Trade Gothic"/>
          <w:spacing w:val="6"/>
          <w:w w:val="93"/>
          <w:sz w:val="18"/>
          <w:szCs w:val="18"/>
        </w:rPr>
        <w:t xml:space="preserve"> </w:t>
      </w:r>
      <w:r w:rsidRPr="00CC373D">
        <w:rPr>
          <w:rFonts w:ascii="Amnesty Trade Gothic" w:eastAsia="Arial" w:hAnsi="Amnesty Trade Gothic"/>
          <w:spacing w:val="1"/>
          <w:sz w:val="18"/>
          <w:szCs w:val="18"/>
        </w:rPr>
        <w:t>l</w:t>
      </w:r>
      <w:r w:rsidRPr="00CC373D">
        <w:rPr>
          <w:rFonts w:ascii="Amnesty Trade Gothic" w:eastAsia="Arial" w:hAnsi="Amnesty Trade Gothic"/>
          <w:spacing w:val="-1"/>
          <w:sz w:val="18"/>
          <w:szCs w:val="18"/>
        </w:rPr>
        <w:t>ea</w:t>
      </w:r>
      <w:r w:rsidRPr="00CC373D">
        <w:rPr>
          <w:rFonts w:ascii="Amnesty Trade Gothic" w:eastAsia="Arial" w:hAnsi="Amnesty Trade Gothic"/>
          <w:spacing w:val="1"/>
          <w:sz w:val="18"/>
          <w:szCs w:val="18"/>
        </w:rPr>
        <w:t>d</w:t>
      </w:r>
      <w:r w:rsidRPr="00CC373D">
        <w:rPr>
          <w:rFonts w:ascii="Amnesty Trade Gothic" w:eastAsia="Arial" w:hAnsi="Amnesty Trade Gothic"/>
          <w:spacing w:val="-1"/>
          <w:sz w:val="18"/>
          <w:szCs w:val="18"/>
        </w:rPr>
        <w:t>e</w:t>
      </w:r>
      <w:r w:rsidRPr="00CC373D">
        <w:rPr>
          <w:rFonts w:ascii="Amnesty Trade Gothic" w:eastAsia="Arial" w:hAnsi="Amnesty Trade Gothic"/>
          <w:spacing w:val="4"/>
          <w:sz w:val="18"/>
          <w:szCs w:val="18"/>
        </w:rPr>
        <w:t>r</w:t>
      </w:r>
      <w:proofErr w:type="gramEnd"/>
      <w:r w:rsidRPr="00CC373D">
        <w:rPr>
          <w:rFonts w:ascii="Amnesty Trade Gothic" w:eastAsia="Arial" w:hAnsi="Amnesty Trade Gothic"/>
          <w:spacing w:val="3"/>
          <w:sz w:val="18"/>
          <w:szCs w:val="18"/>
        </w:rPr>
        <w:t>.</w:t>
      </w:r>
      <w:r w:rsidRPr="00CC373D">
        <w:rPr>
          <w:rStyle w:val="FootnoteReference"/>
          <w:rFonts w:ascii="Amnesty Trade Gothic" w:eastAsia="Arial" w:hAnsi="Amnesty Trade Gothic"/>
          <w:spacing w:val="3"/>
          <w:sz w:val="18"/>
          <w:szCs w:val="18"/>
        </w:rPr>
        <w:footnoteReference w:id="21"/>
      </w:r>
    </w:p>
    <w:p w14:paraId="25F13B08" w14:textId="77777777" w:rsidR="00E56B4E" w:rsidRPr="00CC373D" w:rsidRDefault="00E56B4E" w:rsidP="005F1766">
      <w:pPr>
        <w:tabs>
          <w:tab w:val="left" w:pos="9214"/>
        </w:tabs>
        <w:spacing w:before="1" w:line="120" w:lineRule="exact"/>
        <w:rPr>
          <w:rFonts w:ascii="Amnesty Trade Gothic" w:hAnsi="Amnesty Trade Gothic"/>
          <w:sz w:val="12"/>
          <w:szCs w:val="12"/>
        </w:rPr>
      </w:pPr>
    </w:p>
    <w:p w14:paraId="32725BD4" w14:textId="77777777" w:rsidR="00E56B4E" w:rsidRPr="00CC373D" w:rsidRDefault="00E56B4E" w:rsidP="005F1766">
      <w:pPr>
        <w:tabs>
          <w:tab w:val="left" w:pos="9214"/>
        </w:tabs>
        <w:spacing w:line="278" w:lineRule="auto"/>
        <w:ind w:right="219"/>
        <w:rPr>
          <w:rFonts w:ascii="Amnesty Trade Gothic" w:eastAsia="Arial" w:hAnsi="Amnesty Trade Gothic"/>
          <w:sz w:val="18"/>
          <w:szCs w:val="18"/>
        </w:rPr>
      </w:pPr>
      <w:r w:rsidRPr="00CC373D">
        <w:rPr>
          <w:rFonts w:ascii="Amnesty Trade Gothic" w:eastAsia="Arial" w:hAnsi="Amnesty Trade Gothic"/>
          <w:w w:val="90"/>
          <w:sz w:val="18"/>
          <w:szCs w:val="18"/>
        </w:rPr>
        <w:t>O</w:t>
      </w:r>
      <w:r w:rsidRPr="00CC373D">
        <w:rPr>
          <w:rFonts w:ascii="Amnesty Trade Gothic" w:eastAsia="Arial" w:hAnsi="Amnesty Trade Gothic"/>
          <w:spacing w:val="1"/>
          <w:w w:val="90"/>
          <w:sz w:val="18"/>
          <w:szCs w:val="18"/>
        </w:rPr>
        <w:t>n</w:t>
      </w:r>
      <w:r w:rsidRPr="00CC373D">
        <w:rPr>
          <w:rFonts w:ascii="Amnesty Trade Gothic" w:eastAsia="Arial" w:hAnsi="Amnesty Trade Gothic"/>
          <w:w w:val="90"/>
          <w:sz w:val="18"/>
          <w:szCs w:val="18"/>
        </w:rPr>
        <w:t>e</w:t>
      </w:r>
      <w:r w:rsidRPr="00CC373D">
        <w:rPr>
          <w:rFonts w:ascii="Amnesty Trade Gothic" w:eastAsia="Arial" w:hAnsi="Amnesty Trade Gothic"/>
          <w:spacing w:val="6"/>
          <w:w w:val="90"/>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p</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p</w:t>
      </w:r>
      <w:r w:rsidRPr="00CC373D">
        <w:rPr>
          <w:rFonts w:ascii="Amnesty Trade Gothic" w:eastAsia="Arial" w:hAnsi="Amnesty Trade Gothic"/>
          <w:spacing w:val="-1"/>
          <w:w w:val="94"/>
          <w:sz w:val="18"/>
          <w:szCs w:val="18"/>
        </w:rPr>
        <w:t>ose</w:t>
      </w:r>
      <w:r w:rsidRPr="00CC373D">
        <w:rPr>
          <w:rFonts w:ascii="Amnesty Trade Gothic" w:eastAsia="Arial" w:hAnsi="Amnesty Trade Gothic"/>
          <w:w w:val="94"/>
          <w:sz w:val="18"/>
          <w:szCs w:val="18"/>
        </w:rPr>
        <w:t>d</w:t>
      </w:r>
      <w:r w:rsidRPr="00CC373D">
        <w:rPr>
          <w:rFonts w:ascii="Amnesty Trade Gothic" w:eastAsia="Arial" w:hAnsi="Amnesty Trade Gothic"/>
          <w:spacing w:val="5"/>
          <w:w w:val="94"/>
          <w:sz w:val="18"/>
          <w:szCs w:val="18"/>
        </w:rPr>
        <w:t xml:space="preserve"> </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c</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s</w:t>
      </w:r>
      <w:r w:rsidRPr="00CC373D">
        <w:rPr>
          <w:rFonts w:ascii="Amnesty Trade Gothic" w:eastAsia="Arial" w:hAnsi="Amnesty Trade Gothic"/>
          <w:spacing w:val="3"/>
          <w:w w:val="94"/>
          <w:sz w:val="18"/>
          <w:szCs w:val="18"/>
        </w:rPr>
        <w:t xml:space="preserve"> </w:t>
      </w:r>
      <w:r w:rsidRPr="00CC373D">
        <w:rPr>
          <w:rFonts w:ascii="Amnesty Trade Gothic" w:eastAsia="Arial" w:hAnsi="Amnesty Trade Gothic"/>
          <w:spacing w:val="1"/>
          <w:sz w:val="18"/>
          <w:szCs w:val="18"/>
        </w:rPr>
        <w:t>und</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2"/>
          <w:sz w:val="18"/>
          <w:szCs w:val="18"/>
        </w:rPr>
        <w:t>N</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n</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l</w:t>
      </w:r>
      <w:r w:rsidRPr="00CC373D">
        <w:rPr>
          <w:rFonts w:ascii="Amnesty Trade Gothic" w:eastAsia="Arial" w:hAnsi="Amnesty Trade Gothic"/>
          <w:spacing w:val="24"/>
          <w:w w:val="92"/>
          <w:sz w:val="18"/>
          <w:szCs w:val="18"/>
        </w:rPr>
        <w:t xml:space="preserve"> </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tr</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eg</w:t>
      </w:r>
      <w:r w:rsidRPr="00CC373D">
        <w:rPr>
          <w:rFonts w:ascii="Amnesty Trade Gothic" w:eastAsia="Arial" w:hAnsi="Amnesty Trade Gothic"/>
          <w:w w:val="92"/>
          <w:sz w:val="18"/>
          <w:szCs w:val="18"/>
        </w:rPr>
        <w:t>y</w:t>
      </w:r>
      <w:r w:rsidRPr="00CC373D">
        <w:rPr>
          <w:rFonts w:ascii="Amnesty Trade Gothic" w:eastAsia="Arial" w:hAnsi="Amnesty Trade Gothic"/>
          <w:spacing w:val="-7"/>
          <w:w w:val="92"/>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3"/>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e</w:t>
      </w:r>
      <w:r w:rsidRPr="00CC373D">
        <w:rPr>
          <w:rFonts w:ascii="Amnesty Trade Gothic" w:eastAsia="Arial" w:hAnsi="Amnesty Trade Gothic"/>
          <w:w w:val="95"/>
          <w:sz w:val="18"/>
          <w:szCs w:val="18"/>
        </w:rPr>
        <w:t>f</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rm</w:t>
      </w:r>
      <w:r w:rsidRPr="00CC373D">
        <w:rPr>
          <w:rFonts w:ascii="Amnesty Trade Gothic" w:eastAsia="Arial" w:hAnsi="Amnesty Trade Gothic"/>
          <w:spacing w:val="6"/>
          <w:w w:val="95"/>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l</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w</w:t>
      </w:r>
      <w:r w:rsidRPr="00CC373D">
        <w:rPr>
          <w:rFonts w:ascii="Amnesty Trade Gothic" w:eastAsia="Arial" w:hAnsi="Amnesty Trade Gothic"/>
          <w:spacing w:val="1"/>
          <w:w w:val="93"/>
          <w:sz w:val="18"/>
          <w:szCs w:val="18"/>
        </w:rPr>
        <w:t xml:space="preserve"> p</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v</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in</w:t>
      </w:r>
      <w:r w:rsidRPr="00CC373D">
        <w:rPr>
          <w:rFonts w:ascii="Amnesty Trade Gothic" w:eastAsia="Arial" w:hAnsi="Amnesty Trade Gothic"/>
          <w:w w:val="93"/>
          <w:sz w:val="18"/>
          <w:szCs w:val="18"/>
        </w:rPr>
        <w:t>g</w:t>
      </w:r>
      <w:r w:rsidRPr="00CC373D">
        <w:rPr>
          <w:rFonts w:ascii="Amnesty Trade Gothic" w:eastAsia="Arial" w:hAnsi="Amnesty Trade Gothic"/>
          <w:spacing w:val="18"/>
          <w:w w:val="93"/>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7"/>
          <w:sz w:val="18"/>
          <w:szCs w:val="18"/>
        </w:rPr>
        <w:t>p</w:t>
      </w:r>
      <w:r w:rsidRPr="00CC373D">
        <w:rPr>
          <w:rFonts w:ascii="Amnesty Trade Gothic" w:eastAsia="Arial" w:hAnsi="Amnesty Trade Gothic"/>
          <w:spacing w:val="-2"/>
          <w:w w:val="97"/>
          <w:sz w:val="18"/>
          <w:szCs w:val="18"/>
        </w:rPr>
        <w:t>u</w:t>
      </w:r>
      <w:r w:rsidRPr="00CC373D">
        <w:rPr>
          <w:rFonts w:ascii="Amnesty Trade Gothic" w:eastAsia="Arial" w:hAnsi="Amnesty Trade Gothic"/>
          <w:spacing w:val="1"/>
          <w:w w:val="97"/>
          <w:sz w:val="18"/>
          <w:szCs w:val="18"/>
        </w:rPr>
        <w:t>ni</w:t>
      </w:r>
      <w:r w:rsidRPr="00CC373D">
        <w:rPr>
          <w:rFonts w:ascii="Amnesty Trade Gothic" w:eastAsia="Arial" w:hAnsi="Amnesty Trade Gothic"/>
          <w:spacing w:val="-1"/>
          <w:w w:val="97"/>
          <w:sz w:val="18"/>
          <w:szCs w:val="18"/>
        </w:rPr>
        <w:t>s</w:t>
      </w:r>
      <w:r w:rsidRPr="00CC373D">
        <w:rPr>
          <w:rFonts w:ascii="Amnesty Trade Gothic" w:eastAsia="Arial" w:hAnsi="Amnesty Trade Gothic"/>
          <w:spacing w:val="1"/>
          <w:w w:val="97"/>
          <w:sz w:val="18"/>
          <w:szCs w:val="18"/>
        </w:rPr>
        <w:t>hin</w:t>
      </w:r>
      <w:r w:rsidRPr="00CC373D">
        <w:rPr>
          <w:rFonts w:ascii="Amnesty Trade Gothic" w:eastAsia="Arial" w:hAnsi="Amnesty Trade Gothic"/>
          <w:w w:val="97"/>
          <w:sz w:val="18"/>
          <w:szCs w:val="18"/>
        </w:rPr>
        <w:t>g</w:t>
      </w:r>
      <w:r w:rsidRPr="00CC373D">
        <w:rPr>
          <w:rFonts w:ascii="Amnesty Trade Gothic" w:eastAsia="Arial" w:hAnsi="Amnesty Trade Gothic"/>
          <w:spacing w:val="2"/>
          <w:w w:val="97"/>
          <w:sz w:val="18"/>
          <w:szCs w:val="18"/>
        </w:rPr>
        <w:t xml:space="preserve"> </w:t>
      </w:r>
      <w:r w:rsidRPr="00CC373D">
        <w:rPr>
          <w:rFonts w:ascii="Amnesty Trade Gothic" w:eastAsia="Arial" w:hAnsi="Amnesty Trade Gothic"/>
          <w:spacing w:val="-1"/>
          <w:sz w:val="18"/>
          <w:szCs w:val="18"/>
        </w:rPr>
        <w:t>ea</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l</w:t>
      </w:r>
      <w:r w:rsidRPr="00CC373D">
        <w:rPr>
          <w:rFonts w:ascii="Amnesty Trade Gothic" w:eastAsia="Arial" w:hAnsi="Amnesty Trade Gothic"/>
          <w:sz w:val="18"/>
          <w:szCs w:val="18"/>
        </w:rPr>
        <w:t xml:space="preserve">y </w:t>
      </w:r>
      <w:r w:rsidRPr="00CC373D">
        <w:rPr>
          <w:rFonts w:ascii="Amnesty Trade Gothic" w:eastAsia="Arial" w:hAnsi="Amnesty Trade Gothic"/>
          <w:spacing w:val="-1"/>
          <w:w w:val="93"/>
          <w:sz w:val="18"/>
          <w:szCs w:val="18"/>
        </w:rPr>
        <w:t>ma</w:t>
      </w:r>
      <w:r w:rsidRPr="00CC373D">
        <w:rPr>
          <w:rFonts w:ascii="Amnesty Trade Gothic" w:eastAsia="Arial" w:hAnsi="Amnesty Trade Gothic"/>
          <w:w w:val="93"/>
          <w:sz w:val="18"/>
          <w:szCs w:val="18"/>
        </w:rPr>
        <w:t>rr</w:t>
      </w:r>
      <w:r w:rsidRPr="00CC373D">
        <w:rPr>
          <w:rFonts w:ascii="Amnesty Trade Gothic" w:eastAsia="Arial" w:hAnsi="Amnesty Trade Gothic"/>
          <w:spacing w:val="1"/>
          <w:w w:val="93"/>
          <w:sz w:val="18"/>
          <w:szCs w:val="18"/>
        </w:rPr>
        <w:t>ia</w:t>
      </w:r>
      <w:r w:rsidRPr="00CC373D">
        <w:rPr>
          <w:rFonts w:ascii="Amnesty Trade Gothic" w:eastAsia="Arial" w:hAnsi="Amnesty Trade Gothic"/>
          <w:spacing w:val="-1"/>
          <w:w w:val="93"/>
          <w:sz w:val="18"/>
          <w:szCs w:val="18"/>
        </w:rPr>
        <w:t>ges</w:t>
      </w:r>
      <w:r w:rsidRPr="00CC373D">
        <w:rPr>
          <w:rFonts w:ascii="Amnesty Trade Gothic" w:eastAsia="Arial" w:hAnsi="Amnesty Trade Gothic"/>
          <w:w w:val="93"/>
          <w:sz w:val="18"/>
          <w:szCs w:val="18"/>
        </w:rPr>
        <w:t>.</w:t>
      </w:r>
      <w:r w:rsidRPr="00CC373D">
        <w:rPr>
          <w:rFonts w:ascii="Amnesty Trade Gothic" w:eastAsia="Arial" w:hAnsi="Amnesty Trade Gothic"/>
          <w:spacing w:val="9"/>
          <w:w w:val="93"/>
          <w:sz w:val="18"/>
          <w:szCs w:val="18"/>
        </w:rPr>
        <w:t xml:space="preserve"> </w:t>
      </w:r>
      <w:r w:rsidRPr="00CC373D">
        <w:rPr>
          <w:rFonts w:ascii="Amnesty Trade Gothic" w:eastAsia="Arial" w:hAnsi="Amnesty Trade Gothic"/>
          <w:sz w:val="18"/>
          <w:szCs w:val="18"/>
        </w:rPr>
        <w:t>It</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1"/>
          <w:sz w:val="18"/>
          <w:szCs w:val="18"/>
        </w:rPr>
        <w:t>d</w:t>
      </w:r>
      <w:r w:rsidRPr="00CC373D">
        <w:rPr>
          <w:rFonts w:ascii="Amnesty Trade Gothic" w:eastAsia="Arial" w:hAnsi="Amnesty Trade Gothic"/>
          <w:spacing w:val="-1"/>
          <w:w w:val="91"/>
          <w:sz w:val="18"/>
          <w:szCs w:val="18"/>
        </w:rPr>
        <w:t>o</w:t>
      </w:r>
      <w:r w:rsidRPr="00CC373D">
        <w:rPr>
          <w:rFonts w:ascii="Amnesty Trade Gothic" w:eastAsia="Arial" w:hAnsi="Amnesty Trade Gothic"/>
          <w:spacing w:val="1"/>
          <w:w w:val="91"/>
          <w:sz w:val="18"/>
          <w:szCs w:val="18"/>
        </w:rPr>
        <w:t>e</w:t>
      </w:r>
      <w:r w:rsidRPr="00CC373D">
        <w:rPr>
          <w:rFonts w:ascii="Amnesty Trade Gothic" w:eastAsia="Arial" w:hAnsi="Amnesty Trade Gothic"/>
          <w:w w:val="91"/>
          <w:sz w:val="18"/>
          <w:szCs w:val="18"/>
        </w:rPr>
        <w:t>s</w:t>
      </w:r>
      <w:r w:rsidRPr="00CC373D">
        <w:rPr>
          <w:rFonts w:ascii="Amnesty Trade Gothic" w:eastAsia="Arial" w:hAnsi="Amnesty Trade Gothic"/>
          <w:spacing w:val="8"/>
          <w:w w:val="91"/>
          <w:sz w:val="18"/>
          <w:szCs w:val="18"/>
        </w:rPr>
        <w:t xml:space="preserve"> </w:t>
      </w:r>
      <w:r w:rsidRPr="00CC373D">
        <w:rPr>
          <w:rFonts w:ascii="Amnesty Trade Gothic" w:eastAsia="Arial" w:hAnsi="Amnesty Trade Gothic"/>
          <w:spacing w:val="1"/>
          <w:sz w:val="18"/>
          <w:szCs w:val="18"/>
        </w:rPr>
        <w:t>n</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4"/>
          <w:sz w:val="18"/>
          <w:szCs w:val="18"/>
        </w:rPr>
        <w:t>s</w:t>
      </w:r>
      <w:r w:rsidRPr="00CC373D">
        <w:rPr>
          <w:rFonts w:ascii="Amnesty Trade Gothic" w:eastAsia="Arial" w:hAnsi="Amnesty Trade Gothic"/>
          <w:spacing w:val="1"/>
          <w:w w:val="94"/>
          <w:sz w:val="18"/>
          <w:szCs w:val="18"/>
        </w:rPr>
        <w:t>p</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l</w:t>
      </w:r>
      <w:r w:rsidRPr="00CC373D">
        <w:rPr>
          <w:rFonts w:ascii="Amnesty Trade Gothic" w:eastAsia="Arial" w:hAnsi="Amnesty Trade Gothic"/>
          <w:w w:val="94"/>
          <w:sz w:val="18"/>
          <w:szCs w:val="18"/>
        </w:rPr>
        <w:t>l</w:t>
      </w:r>
      <w:r w:rsidRPr="00CC373D">
        <w:rPr>
          <w:rFonts w:ascii="Amnesty Trade Gothic" w:eastAsia="Arial" w:hAnsi="Amnesty Trade Gothic"/>
          <w:spacing w:val="4"/>
          <w:w w:val="94"/>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pacing w:val="1"/>
          <w:sz w:val="18"/>
          <w:szCs w:val="18"/>
        </w:rPr>
        <w:t>u</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ex</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c</w:t>
      </w:r>
      <w:r w:rsidRPr="00CC373D">
        <w:rPr>
          <w:rFonts w:ascii="Amnesty Trade Gothic" w:eastAsia="Arial" w:hAnsi="Amnesty Trade Gothic"/>
          <w:w w:val="93"/>
          <w:sz w:val="18"/>
          <w:szCs w:val="18"/>
        </w:rPr>
        <w:t>t</w:t>
      </w:r>
      <w:r w:rsidRPr="00CC373D">
        <w:rPr>
          <w:rFonts w:ascii="Amnesty Trade Gothic" w:eastAsia="Arial" w:hAnsi="Amnesty Trade Gothic"/>
          <w:spacing w:val="2"/>
          <w:w w:val="93"/>
          <w:sz w:val="18"/>
          <w:szCs w:val="18"/>
        </w:rPr>
        <w:t xml:space="preserve"> </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f</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2"/>
          <w:w w:val="93"/>
          <w:sz w:val="18"/>
          <w:szCs w:val="18"/>
        </w:rPr>
        <w:t>r</w:t>
      </w:r>
      <w:r w:rsidRPr="00CC373D">
        <w:rPr>
          <w:rFonts w:ascii="Amnesty Trade Gothic" w:eastAsia="Arial" w:hAnsi="Amnesty Trade Gothic"/>
          <w:spacing w:val="-1"/>
          <w:w w:val="93"/>
          <w:sz w:val="18"/>
          <w:szCs w:val="18"/>
        </w:rPr>
        <w:t>m</w:t>
      </w:r>
      <w:r w:rsidRPr="00CC373D">
        <w:rPr>
          <w:rFonts w:ascii="Amnesty Trade Gothic" w:eastAsia="Arial" w:hAnsi="Amnesty Trade Gothic"/>
          <w:w w:val="93"/>
          <w:sz w:val="18"/>
          <w:szCs w:val="18"/>
        </w:rPr>
        <w:t>s</w:t>
      </w:r>
      <w:r w:rsidRPr="00CC373D">
        <w:rPr>
          <w:rFonts w:ascii="Amnesty Trade Gothic" w:eastAsia="Arial" w:hAnsi="Amnesty Trade Gothic"/>
          <w:spacing w:val="13"/>
          <w:w w:val="93"/>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w</w:t>
      </w:r>
      <w:r w:rsidRPr="00CC373D">
        <w:rPr>
          <w:rFonts w:ascii="Amnesty Trade Gothic" w:eastAsia="Arial" w:hAnsi="Amnesty Trade Gothic"/>
          <w:spacing w:val="1"/>
          <w:sz w:val="18"/>
          <w:szCs w:val="18"/>
        </w:rPr>
        <w:t>il</w:t>
      </w:r>
      <w:r w:rsidRPr="00CC373D">
        <w:rPr>
          <w:rFonts w:ascii="Amnesty Trade Gothic" w:eastAsia="Arial" w:hAnsi="Amnesty Trade Gothic"/>
          <w:sz w:val="18"/>
          <w:szCs w:val="18"/>
        </w:rPr>
        <w:t>l</w:t>
      </w:r>
      <w:r w:rsidRPr="00CC373D">
        <w:rPr>
          <w:rFonts w:ascii="Amnesty Trade Gothic" w:eastAsia="Arial" w:hAnsi="Amnesty Trade Gothic"/>
          <w:spacing w:val="-9"/>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u</w:t>
      </w:r>
      <w:r w:rsidRPr="00CC373D">
        <w:rPr>
          <w:rFonts w:ascii="Amnesty Trade Gothic" w:eastAsia="Arial" w:hAnsi="Amnesty Trade Gothic"/>
          <w:spacing w:val="-2"/>
          <w:w w:val="94"/>
          <w:sz w:val="18"/>
          <w:szCs w:val="18"/>
        </w:rPr>
        <w:t>n</w:t>
      </w:r>
      <w:r w:rsidRPr="00CC373D">
        <w:rPr>
          <w:rFonts w:ascii="Amnesty Trade Gothic" w:eastAsia="Arial" w:hAnsi="Amnesty Trade Gothic"/>
          <w:spacing w:val="1"/>
          <w:w w:val="94"/>
          <w:sz w:val="18"/>
          <w:szCs w:val="18"/>
        </w:rPr>
        <w:t>d</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rt</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k</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w:t>
      </w:r>
      <w:r w:rsidRPr="00CC373D">
        <w:rPr>
          <w:rFonts w:ascii="Amnesty Trade Gothic" w:eastAsia="Arial" w:hAnsi="Amnesty Trade Gothic"/>
          <w:spacing w:val="28"/>
          <w:w w:val="94"/>
          <w:sz w:val="18"/>
          <w:szCs w:val="18"/>
        </w:rPr>
        <w:t xml:space="preserve"> </w:t>
      </w:r>
      <w:r w:rsidRPr="00CC373D">
        <w:rPr>
          <w:rFonts w:ascii="Amnesty Trade Gothic" w:eastAsia="Arial" w:hAnsi="Amnesty Trade Gothic"/>
          <w:w w:val="94"/>
          <w:sz w:val="18"/>
          <w:szCs w:val="18"/>
        </w:rPr>
        <w:t>H</w:t>
      </w:r>
      <w:r w:rsidRPr="00CC373D">
        <w:rPr>
          <w:rFonts w:ascii="Amnesty Trade Gothic" w:eastAsia="Arial" w:hAnsi="Amnesty Trade Gothic"/>
          <w:spacing w:val="-2"/>
          <w:w w:val="94"/>
          <w:sz w:val="18"/>
          <w:szCs w:val="18"/>
        </w:rPr>
        <w:t>o</w:t>
      </w:r>
      <w:r w:rsidRPr="00CC373D">
        <w:rPr>
          <w:rFonts w:ascii="Amnesty Trade Gothic" w:eastAsia="Arial" w:hAnsi="Amnesty Trade Gothic"/>
          <w:w w:val="94"/>
          <w:sz w:val="18"/>
          <w:szCs w:val="18"/>
        </w:rPr>
        <w:t>w</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v</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5"/>
          <w:w w:val="94"/>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l</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t</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5"/>
          <w:w w:val="94"/>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m</w:t>
      </w:r>
      <w:r w:rsidRPr="00CC373D">
        <w:rPr>
          <w:rFonts w:ascii="Amnesty Trade Gothic" w:eastAsia="Arial" w:hAnsi="Amnesty Trade Gothic"/>
          <w:spacing w:val="1"/>
          <w:sz w:val="18"/>
          <w:szCs w:val="18"/>
        </w:rPr>
        <w:t>n</w:t>
      </w:r>
      <w:r w:rsidRPr="00CC373D">
        <w:rPr>
          <w:rFonts w:ascii="Amnesty Trade Gothic" w:eastAsia="Arial" w:hAnsi="Amnesty Trade Gothic"/>
          <w:spacing w:val="-1"/>
          <w:sz w:val="18"/>
          <w:szCs w:val="18"/>
        </w:rPr>
        <w:t>es</w:t>
      </w:r>
      <w:r w:rsidRPr="00CC373D">
        <w:rPr>
          <w:rFonts w:ascii="Amnesty Trade Gothic" w:eastAsia="Arial" w:hAnsi="Amnesty Trade Gothic"/>
          <w:sz w:val="18"/>
          <w:szCs w:val="18"/>
        </w:rPr>
        <w:t xml:space="preserve">ty </w:t>
      </w:r>
      <w:r w:rsidRPr="00CC373D">
        <w:rPr>
          <w:rFonts w:ascii="Amnesty Trade Gothic" w:eastAsia="Arial" w:hAnsi="Amnesty Trade Gothic"/>
          <w:w w:val="95"/>
          <w:sz w:val="18"/>
          <w:szCs w:val="18"/>
        </w:rPr>
        <w:t>I</w:t>
      </w:r>
      <w:r w:rsidRPr="00CC373D">
        <w:rPr>
          <w:rFonts w:ascii="Amnesty Trade Gothic" w:eastAsia="Arial" w:hAnsi="Amnesty Trade Gothic"/>
          <w:spacing w:val="1"/>
          <w:w w:val="95"/>
          <w:sz w:val="18"/>
          <w:szCs w:val="18"/>
        </w:rPr>
        <w:t>n</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e</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n</w:t>
      </w:r>
      <w:r w:rsidRPr="00CC373D">
        <w:rPr>
          <w:rFonts w:ascii="Amnesty Trade Gothic" w:eastAsia="Arial" w:hAnsi="Amnesty Trade Gothic"/>
          <w:spacing w:val="-1"/>
          <w:w w:val="95"/>
          <w:sz w:val="18"/>
          <w:szCs w:val="18"/>
        </w:rPr>
        <w:t>a</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i</w:t>
      </w:r>
      <w:r w:rsidRPr="00CC373D">
        <w:rPr>
          <w:rFonts w:ascii="Amnesty Trade Gothic" w:eastAsia="Arial" w:hAnsi="Amnesty Trade Gothic"/>
          <w:spacing w:val="-1"/>
          <w:w w:val="95"/>
          <w:sz w:val="18"/>
          <w:szCs w:val="18"/>
        </w:rPr>
        <w:t>o</w:t>
      </w:r>
      <w:r w:rsidRPr="00CC373D">
        <w:rPr>
          <w:rFonts w:ascii="Amnesty Trade Gothic" w:eastAsia="Arial" w:hAnsi="Amnesty Trade Gothic"/>
          <w:spacing w:val="1"/>
          <w:w w:val="95"/>
          <w:sz w:val="18"/>
          <w:szCs w:val="18"/>
        </w:rPr>
        <w:t>n</w:t>
      </w:r>
      <w:r w:rsidRPr="00CC373D">
        <w:rPr>
          <w:rFonts w:ascii="Amnesty Trade Gothic" w:eastAsia="Arial" w:hAnsi="Amnesty Trade Gothic"/>
          <w:spacing w:val="-1"/>
          <w:w w:val="95"/>
          <w:sz w:val="18"/>
          <w:szCs w:val="18"/>
        </w:rPr>
        <w:t>a</w:t>
      </w:r>
      <w:r w:rsidRPr="00CC373D">
        <w:rPr>
          <w:rFonts w:ascii="Amnesty Trade Gothic" w:eastAsia="Arial" w:hAnsi="Amnesty Trade Gothic"/>
          <w:w w:val="95"/>
          <w:sz w:val="18"/>
          <w:szCs w:val="18"/>
        </w:rPr>
        <w:t>l</w:t>
      </w:r>
      <w:r w:rsidRPr="00CC373D">
        <w:rPr>
          <w:rFonts w:ascii="Amnesty Trade Gothic" w:eastAsia="Arial" w:hAnsi="Amnesty Trade Gothic"/>
          <w:spacing w:val="9"/>
          <w:w w:val="95"/>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2</w:t>
      </w:r>
      <w:r w:rsidRPr="00CC373D">
        <w:rPr>
          <w:rFonts w:ascii="Amnesty Trade Gothic" w:eastAsia="Arial" w:hAnsi="Amnesty Trade Gothic"/>
          <w:sz w:val="18"/>
          <w:szCs w:val="18"/>
        </w:rPr>
        <w:t>8</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w w:val="94"/>
          <w:sz w:val="18"/>
          <w:szCs w:val="18"/>
        </w:rPr>
        <w:t>D</w:t>
      </w:r>
      <w:r w:rsidRPr="00CC373D">
        <w:rPr>
          <w:rFonts w:ascii="Amnesty Trade Gothic" w:eastAsia="Arial" w:hAnsi="Amnesty Trade Gothic"/>
          <w:spacing w:val="-1"/>
          <w:w w:val="94"/>
          <w:sz w:val="18"/>
          <w:szCs w:val="18"/>
        </w:rPr>
        <w:t>ecem</w:t>
      </w:r>
      <w:r w:rsidRPr="00CC373D">
        <w:rPr>
          <w:rFonts w:ascii="Amnesty Trade Gothic" w:eastAsia="Arial" w:hAnsi="Amnesty Trade Gothic"/>
          <w:spacing w:val="1"/>
          <w:w w:val="94"/>
          <w:sz w:val="18"/>
          <w:szCs w:val="18"/>
        </w:rPr>
        <w:t>b</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10"/>
          <w:w w:val="94"/>
          <w:sz w:val="18"/>
          <w:szCs w:val="18"/>
        </w:rPr>
        <w:t xml:space="preserve"> </w:t>
      </w:r>
      <w:r w:rsidRPr="00CC373D">
        <w:rPr>
          <w:rFonts w:ascii="Amnesty Trade Gothic" w:eastAsia="Arial" w:hAnsi="Amnesty Trade Gothic"/>
          <w:spacing w:val="3"/>
          <w:sz w:val="18"/>
          <w:szCs w:val="18"/>
        </w:rPr>
        <w:t>2</w:t>
      </w:r>
      <w:r w:rsidRPr="00CC373D">
        <w:rPr>
          <w:rFonts w:ascii="Amnesty Trade Gothic" w:eastAsia="Arial" w:hAnsi="Amnesty Trade Gothic"/>
          <w:spacing w:val="1"/>
          <w:sz w:val="18"/>
          <w:szCs w:val="18"/>
        </w:rPr>
        <w:t>015</w:t>
      </w:r>
      <w:r w:rsidRPr="00CC373D">
        <w:rPr>
          <w:rFonts w:ascii="Amnesty Trade Gothic" w:eastAsia="Arial" w:hAnsi="Amnesty Trade Gothic"/>
          <w:sz w:val="18"/>
          <w:szCs w:val="18"/>
        </w:rPr>
        <w:t>,</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2"/>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6"/>
          <w:sz w:val="18"/>
          <w:szCs w:val="18"/>
        </w:rPr>
        <w:t>M</w:t>
      </w:r>
      <w:r w:rsidRPr="00CC373D">
        <w:rPr>
          <w:rFonts w:ascii="Amnesty Trade Gothic" w:eastAsia="Arial" w:hAnsi="Amnesty Trade Gothic"/>
          <w:spacing w:val="1"/>
          <w:w w:val="96"/>
          <w:sz w:val="18"/>
          <w:szCs w:val="18"/>
        </w:rPr>
        <w:t>ini</w:t>
      </w:r>
      <w:r w:rsidRPr="00CC373D">
        <w:rPr>
          <w:rFonts w:ascii="Amnesty Trade Gothic" w:eastAsia="Arial" w:hAnsi="Amnesty Trade Gothic"/>
          <w:spacing w:val="-1"/>
          <w:w w:val="96"/>
          <w:sz w:val="18"/>
          <w:szCs w:val="18"/>
        </w:rPr>
        <w:t>s</w:t>
      </w:r>
      <w:r w:rsidRPr="00CC373D">
        <w:rPr>
          <w:rFonts w:ascii="Amnesty Trade Gothic" w:eastAsia="Arial" w:hAnsi="Amnesty Trade Gothic"/>
          <w:w w:val="96"/>
          <w:sz w:val="18"/>
          <w:szCs w:val="18"/>
        </w:rPr>
        <w:t>try</w:t>
      </w:r>
      <w:r w:rsidRPr="00CC373D">
        <w:rPr>
          <w:rFonts w:ascii="Amnesty Trade Gothic" w:eastAsia="Arial" w:hAnsi="Amnesty Trade Gothic"/>
          <w:spacing w:val="4"/>
          <w:w w:val="96"/>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3"/>
          <w:sz w:val="18"/>
          <w:szCs w:val="18"/>
        </w:rPr>
        <w:t>J</w:t>
      </w:r>
      <w:r w:rsidRPr="00CC373D">
        <w:rPr>
          <w:rFonts w:ascii="Amnesty Trade Gothic" w:eastAsia="Arial" w:hAnsi="Amnesty Trade Gothic"/>
          <w:spacing w:val="1"/>
          <w:w w:val="93"/>
          <w:sz w:val="18"/>
          <w:szCs w:val="18"/>
        </w:rPr>
        <w:t>u</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c</w:t>
      </w:r>
      <w:r w:rsidRPr="00CC373D">
        <w:rPr>
          <w:rFonts w:ascii="Amnesty Trade Gothic" w:eastAsia="Arial" w:hAnsi="Amnesty Trade Gothic"/>
          <w:w w:val="93"/>
          <w:sz w:val="18"/>
          <w:szCs w:val="18"/>
        </w:rPr>
        <w:t>e</w:t>
      </w:r>
      <w:r w:rsidRPr="00CC373D">
        <w:rPr>
          <w:rFonts w:ascii="Amnesty Trade Gothic" w:eastAsia="Arial" w:hAnsi="Amnesty Trade Gothic"/>
          <w:spacing w:val="9"/>
          <w:w w:val="93"/>
          <w:sz w:val="18"/>
          <w:szCs w:val="18"/>
        </w:rPr>
        <w:t xml:space="preserve"> </w:t>
      </w:r>
      <w:r w:rsidRPr="00CC373D">
        <w:rPr>
          <w:rFonts w:ascii="Amnesty Trade Gothic" w:eastAsia="Arial" w:hAnsi="Amnesty Trade Gothic"/>
          <w:w w:val="93"/>
          <w:sz w:val="18"/>
          <w:szCs w:val="18"/>
        </w:rPr>
        <w:t>st</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3"/>
          <w:w w:val="93"/>
          <w:sz w:val="18"/>
          <w:szCs w:val="18"/>
        </w:rPr>
        <w:t>t</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d</w:t>
      </w:r>
      <w:r w:rsidRPr="00CC373D">
        <w:rPr>
          <w:rFonts w:ascii="Amnesty Trade Gothic" w:eastAsia="Arial" w:hAnsi="Amnesty Trade Gothic"/>
          <w:spacing w:val="6"/>
          <w:w w:val="93"/>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0"/>
          <w:sz w:val="18"/>
          <w:szCs w:val="18"/>
        </w:rPr>
        <w:t>l</w:t>
      </w:r>
      <w:r w:rsidRPr="00CC373D">
        <w:rPr>
          <w:rFonts w:ascii="Amnesty Trade Gothic" w:eastAsia="Arial" w:hAnsi="Amnesty Trade Gothic"/>
          <w:spacing w:val="-1"/>
          <w:w w:val="90"/>
          <w:sz w:val="18"/>
          <w:szCs w:val="18"/>
        </w:rPr>
        <w:t>ega</w:t>
      </w:r>
      <w:r w:rsidRPr="00CC373D">
        <w:rPr>
          <w:rFonts w:ascii="Amnesty Trade Gothic" w:eastAsia="Arial" w:hAnsi="Amnesty Trade Gothic"/>
          <w:w w:val="90"/>
          <w:sz w:val="18"/>
          <w:szCs w:val="18"/>
        </w:rPr>
        <w:t>l</w:t>
      </w:r>
      <w:r w:rsidRPr="00CC373D">
        <w:rPr>
          <w:rFonts w:ascii="Amnesty Trade Gothic" w:eastAsia="Arial" w:hAnsi="Amnesty Trade Gothic"/>
          <w:spacing w:val="11"/>
          <w:w w:val="90"/>
          <w:sz w:val="18"/>
          <w:szCs w:val="18"/>
        </w:rPr>
        <w:t xml:space="preserve"> </w:t>
      </w:r>
      <w:r w:rsidRPr="00CC373D">
        <w:rPr>
          <w:rFonts w:ascii="Amnesty Trade Gothic" w:eastAsia="Arial" w:hAnsi="Amnesty Trade Gothic"/>
          <w:spacing w:val="-1"/>
          <w:w w:val="90"/>
          <w:sz w:val="18"/>
          <w:szCs w:val="18"/>
        </w:rPr>
        <w:t>a</w:t>
      </w:r>
      <w:r w:rsidRPr="00CC373D">
        <w:rPr>
          <w:rFonts w:ascii="Amnesty Trade Gothic" w:eastAsia="Arial" w:hAnsi="Amnesty Trade Gothic"/>
          <w:spacing w:val="1"/>
          <w:w w:val="90"/>
          <w:sz w:val="18"/>
          <w:szCs w:val="18"/>
        </w:rPr>
        <w:t>g</w:t>
      </w:r>
      <w:r w:rsidRPr="00CC373D">
        <w:rPr>
          <w:rFonts w:ascii="Amnesty Trade Gothic" w:eastAsia="Arial" w:hAnsi="Amnesty Trade Gothic"/>
          <w:w w:val="90"/>
          <w:sz w:val="18"/>
          <w:szCs w:val="18"/>
        </w:rPr>
        <w:t>e</w:t>
      </w:r>
      <w:r w:rsidRPr="00CC373D">
        <w:rPr>
          <w:rFonts w:ascii="Amnesty Trade Gothic" w:eastAsia="Arial" w:hAnsi="Amnesty Trade Gothic"/>
          <w:spacing w:val="1"/>
          <w:w w:val="90"/>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3"/>
          <w:sz w:val="18"/>
          <w:szCs w:val="18"/>
        </w:rPr>
        <w:t>m</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rr</w:t>
      </w:r>
      <w:r w:rsidRPr="00CC373D">
        <w:rPr>
          <w:rFonts w:ascii="Amnesty Trade Gothic" w:eastAsia="Arial" w:hAnsi="Amnesty Trade Gothic"/>
          <w:spacing w:val="1"/>
          <w:w w:val="93"/>
          <w:sz w:val="18"/>
          <w:szCs w:val="18"/>
        </w:rPr>
        <w:t>iag</w:t>
      </w:r>
      <w:r w:rsidRPr="00CC373D">
        <w:rPr>
          <w:rFonts w:ascii="Amnesty Trade Gothic" w:eastAsia="Arial" w:hAnsi="Amnesty Trade Gothic"/>
          <w:w w:val="93"/>
          <w:sz w:val="18"/>
          <w:szCs w:val="18"/>
        </w:rPr>
        <w:t>e</w:t>
      </w:r>
      <w:r w:rsidRPr="00CC373D">
        <w:rPr>
          <w:rFonts w:ascii="Amnesty Trade Gothic" w:eastAsia="Arial" w:hAnsi="Amnesty Trade Gothic"/>
          <w:spacing w:val="8"/>
          <w:w w:val="93"/>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3"/>
          <w:sz w:val="18"/>
          <w:szCs w:val="18"/>
        </w:rPr>
        <w:t>g</w:t>
      </w:r>
      <w:r w:rsidRPr="00CC373D">
        <w:rPr>
          <w:rFonts w:ascii="Amnesty Trade Gothic" w:eastAsia="Arial" w:hAnsi="Amnesty Trade Gothic"/>
          <w:spacing w:val="1"/>
          <w:w w:val="93"/>
          <w:sz w:val="18"/>
          <w:szCs w:val="18"/>
        </w:rPr>
        <w:t>i</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l</w:t>
      </w:r>
      <w:r w:rsidRPr="00CC373D">
        <w:rPr>
          <w:rFonts w:ascii="Amnesty Trade Gothic" w:eastAsia="Arial" w:hAnsi="Amnesty Trade Gothic"/>
          <w:w w:val="93"/>
          <w:sz w:val="18"/>
          <w:szCs w:val="18"/>
        </w:rPr>
        <w:t>s</w:t>
      </w:r>
      <w:r w:rsidRPr="00CC373D">
        <w:rPr>
          <w:rFonts w:ascii="Amnesty Trade Gothic" w:eastAsia="Arial" w:hAnsi="Amnesty Trade Gothic"/>
          <w:spacing w:val="4"/>
          <w:w w:val="93"/>
          <w:sz w:val="18"/>
          <w:szCs w:val="18"/>
        </w:rPr>
        <w:t xml:space="preserve"> </w:t>
      </w:r>
      <w:proofErr w:type="gramStart"/>
      <w:r w:rsidRPr="00CC373D">
        <w:rPr>
          <w:rFonts w:ascii="Amnesty Trade Gothic" w:eastAsia="Arial" w:hAnsi="Amnesty Trade Gothic"/>
          <w:sz w:val="18"/>
          <w:szCs w:val="18"/>
        </w:rPr>
        <w:t>w</w:t>
      </w:r>
      <w:r w:rsidRPr="00CC373D">
        <w:rPr>
          <w:rFonts w:ascii="Amnesty Trade Gothic" w:eastAsia="Arial" w:hAnsi="Amnesty Trade Gothic"/>
          <w:spacing w:val="1"/>
          <w:sz w:val="18"/>
          <w:szCs w:val="18"/>
        </w:rPr>
        <w:t>il</w:t>
      </w:r>
      <w:r w:rsidRPr="00CC373D">
        <w:rPr>
          <w:rFonts w:ascii="Amnesty Trade Gothic" w:eastAsia="Arial" w:hAnsi="Amnesty Trade Gothic"/>
          <w:sz w:val="18"/>
          <w:szCs w:val="18"/>
        </w:rPr>
        <w:t>l</w:t>
      </w:r>
      <w:proofErr w:type="gramEnd"/>
      <w:r w:rsidRPr="00CC373D">
        <w:rPr>
          <w:rFonts w:ascii="Amnesty Trade Gothic" w:eastAsia="Arial" w:hAnsi="Amnesty Trade Gothic"/>
          <w:spacing w:val="-9"/>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 xml:space="preserve">e </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ev</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w</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d</w:t>
      </w:r>
      <w:r w:rsidRPr="00CC373D">
        <w:rPr>
          <w:rFonts w:ascii="Amnesty Trade Gothic" w:eastAsia="Arial" w:hAnsi="Amnesty Trade Gothic"/>
          <w:w w:val="93"/>
          <w:sz w:val="18"/>
          <w:szCs w:val="18"/>
        </w:rPr>
        <w:t>.</w:t>
      </w:r>
      <w:r w:rsidRPr="00CC373D">
        <w:rPr>
          <w:rFonts w:ascii="Amnesty Trade Gothic" w:eastAsia="Arial" w:hAnsi="Amnesty Trade Gothic"/>
          <w:spacing w:val="5"/>
          <w:w w:val="93"/>
          <w:sz w:val="18"/>
          <w:szCs w:val="18"/>
        </w:rPr>
        <w:t xml:space="preserve"> </w:t>
      </w:r>
      <w:r w:rsidRPr="00CC373D">
        <w:rPr>
          <w:rFonts w:ascii="Amnesty Trade Gothic" w:eastAsia="Arial" w:hAnsi="Amnesty Trade Gothic"/>
          <w:spacing w:val="1"/>
          <w:w w:val="93"/>
          <w:sz w:val="18"/>
          <w:szCs w:val="18"/>
        </w:rPr>
        <w:t>Th</w:t>
      </w:r>
      <w:r w:rsidRPr="00CC373D">
        <w:rPr>
          <w:rFonts w:ascii="Amnesty Trade Gothic" w:eastAsia="Arial" w:hAnsi="Amnesty Trade Gothic"/>
          <w:w w:val="93"/>
          <w:sz w:val="18"/>
          <w:szCs w:val="18"/>
        </w:rPr>
        <w:t>e</w:t>
      </w:r>
      <w:r w:rsidRPr="00CC373D">
        <w:rPr>
          <w:rFonts w:ascii="Amnesty Trade Gothic" w:eastAsia="Arial" w:hAnsi="Amnesty Trade Gothic"/>
          <w:spacing w:val="2"/>
          <w:w w:val="93"/>
          <w:sz w:val="18"/>
          <w:szCs w:val="18"/>
        </w:rPr>
        <w:t xml:space="preserve"> </w:t>
      </w:r>
      <w:r w:rsidRPr="00CC373D">
        <w:rPr>
          <w:rFonts w:ascii="Amnesty Trade Gothic" w:eastAsia="Arial" w:hAnsi="Amnesty Trade Gothic"/>
          <w:w w:val="93"/>
          <w:sz w:val="18"/>
          <w:szCs w:val="18"/>
        </w:rPr>
        <w:t>N</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l</w:t>
      </w:r>
      <w:r w:rsidRPr="00CC373D">
        <w:rPr>
          <w:rFonts w:ascii="Amnesty Trade Gothic" w:eastAsia="Arial" w:hAnsi="Amnesty Trade Gothic"/>
          <w:spacing w:val="17"/>
          <w:w w:val="93"/>
          <w:sz w:val="18"/>
          <w:szCs w:val="18"/>
        </w:rPr>
        <w:t xml:space="preserve"> </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tr</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g</w:t>
      </w:r>
      <w:r w:rsidRPr="00CC373D">
        <w:rPr>
          <w:rFonts w:ascii="Amnesty Trade Gothic" w:eastAsia="Arial" w:hAnsi="Amnesty Trade Gothic"/>
          <w:w w:val="93"/>
          <w:sz w:val="18"/>
          <w:szCs w:val="18"/>
        </w:rPr>
        <w:t>y</w:t>
      </w:r>
      <w:r w:rsidRPr="00CC373D">
        <w:rPr>
          <w:rFonts w:ascii="Amnesty Trade Gothic" w:eastAsia="Arial" w:hAnsi="Amnesty Trade Gothic"/>
          <w:spacing w:val="-11"/>
          <w:w w:val="93"/>
          <w:sz w:val="18"/>
          <w:szCs w:val="18"/>
        </w:rPr>
        <w:t xml:space="preserve"> </w:t>
      </w:r>
      <w:r w:rsidRPr="00CC373D">
        <w:rPr>
          <w:rFonts w:ascii="Amnesty Trade Gothic" w:eastAsia="Arial" w:hAnsi="Amnesty Trade Gothic"/>
          <w:spacing w:val="1"/>
          <w:w w:val="93"/>
          <w:sz w:val="18"/>
          <w:szCs w:val="18"/>
        </w:rPr>
        <w:t>in</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lud</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s</w:t>
      </w:r>
      <w:r w:rsidRPr="00CC373D">
        <w:rPr>
          <w:rFonts w:ascii="Amnesty Trade Gothic" w:eastAsia="Arial" w:hAnsi="Amnesty Trade Gothic"/>
          <w:spacing w:val="27"/>
          <w:w w:val="93"/>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0"/>
          <w:sz w:val="18"/>
          <w:szCs w:val="18"/>
        </w:rPr>
        <w:t>goa</w:t>
      </w:r>
      <w:r w:rsidRPr="00CC373D">
        <w:rPr>
          <w:rFonts w:ascii="Amnesty Trade Gothic" w:eastAsia="Arial" w:hAnsi="Amnesty Trade Gothic"/>
          <w:w w:val="90"/>
          <w:sz w:val="18"/>
          <w:szCs w:val="18"/>
        </w:rPr>
        <w:t>l</w:t>
      </w:r>
      <w:r w:rsidRPr="00CC373D">
        <w:rPr>
          <w:rFonts w:ascii="Amnesty Trade Gothic" w:eastAsia="Arial" w:hAnsi="Amnesty Trade Gothic"/>
          <w:spacing w:val="7"/>
          <w:w w:val="90"/>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8"/>
          <w:sz w:val="18"/>
          <w:szCs w:val="18"/>
        </w:rPr>
        <w:t xml:space="preserve"> </w:t>
      </w:r>
      <w:r w:rsidRPr="00CC373D">
        <w:rPr>
          <w:rFonts w:ascii="Amnesty Trade Gothic" w:eastAsia="Arial" w:hAnsi="Amnesty Trade Gothic"/>
          <w:spacing w:val="1"/>
          <w:w w:val="93"/>
          <w:sz w:val="18"/>
          <w:szCs w:val="18"/>
        </w:rPr>
        <w:t>p</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v</w:t>
      </w:r>
      <w:r w:rsidRPr="00CC373D">
        <w:rPr>
          <w:rFonts w:ascii="Amnesty Trade Gothic" w:eastAsia="Arial" w:hAnsi="Amnesty Trade Gothic"/>
          <w:spacing w:val="1"/>
          <w:w w:val="93"/>
          <w:sz w:val="18"/>
          <w:szCs w:val="18"/>
        </w:rPr>
        <w:t>id</w:t>
      </w:r>
      <w:r w:rsidRPr="00CC373D">
        <w:rPr>
          <w:rFonts w:ascii="Amnesty Trade Gothic" w:eastAsia="Arial" w:hAnsi="Amnesty Trade Gothic"/>
          <w:w w:val="93"/>
          <w:sz w:val="18"/>
          <w:szCs w:val="18"/>
        </w:rPr>
        <w:t>e</w:t>
      </w:r>
      <w:r w:rsidRPr="00CC373D">
        <w:rPr>
          <w:rFonts w:ascii="Amnesty Trade Gothic" w:eastAsia="Arial" w:hAnsi="Amnesty Trade Gothic"/>
          <w:spacing w:val="11"/>
          <w:w w:val="93"/>
          <w:sz w:val="18"/>
          <w:szCs w:val="18"/>
        </w:rPr>
        <w:t xml:space="preserve"> </w:t>
      </w:r>
      <w:r w:rsidRPr="00CC373D">
        <w:rPr>
          <w:rFonts w:ascii="Amnesty Trade Gothic" w:eastAsia="Arial" w:hAnsi="Amnesty Trade Gothic"/>
          <w:spacing w:val="1"/>
          <w:w w:val="93"/>
          <w:sz w:val="18"/>
          <w:szCs w:val="18"/>
        </w:rPr>
        <w:t>p</w:t>
      </w:r>
      <w:r w:rsidRPr="00CC373D">
        <w:rPr>
          <w:rFonts w:ascii="Amnesty Trade Gothic" w:eastAsia="Arial" w:hAnsi="Amnesty Trade Gothic"/>
          <w:spacing w:val="-1"/>
          <w:w w:val="93"/>
          <w:sz w:val="18"/>
          <w:szCs w:val="18"/>
        </w:rPr>
        <w:t>syc</w:t>
      </w:r>
      <w:r w:rsidRPr="00CC373D">
        <w:rPr>
          <w:rFonts w:ascii="Amnesty Trade Gothic" w:eastAsia="Arial" w:hAnsi="Amnesty Trade Gothic"/>
          <w:spacing w:val="3"/>
          <w:w w:val="93"/>
          <w:sz w:val="18"/>
          <w:szCs w:val="18"/>
        </w:rPr>
        <w:t>h</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l</w:t>
      </w:r>
      <w:r w:rsidRPr="00CC373D">
        <w:rPr>
          <w:rFonts w:ascii="Amnesty Trade Gothic" w:eastAsia="Arial" w:hAnsi="Amnesty Trade Gothic"/>
          <w:spacing w:val="-1"/>
          <w:w w:val="93"/>
          <w:sz w:val="18"/>
          <w:szCs w:val="18"/>
        </w:rPr>
        <w:t>og</w:t>
      </w:r>
      <w:r w:rsidRPr="00CC373D">
        <w:rPr>
          <w:rFonts w:ascii="Amnesty Trade Gothic" w:eastAsia="Arial" w:hAnsi="Amnesty Trade Gothic"/>
          <w:spacing w:val="1"/>
          <w:w w:val="93"/>
          <w:sz w:val="18"/>
          <w:szCs w:val="18"/>
        </w:rPr>
        <w:t>ic</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l</w:t>
      </w:r>
      <w:r w:rsidRPr="00CC373D">
        <w:rPr>
          <w:rFonts w:ascii="Amnesty Trade Gothic" w:eastAsia="Arial" w:hAnsi="Amnesty Trade Gothic"/>
          <w:w w:val="93"/>
          <w:sz w:val="18"/>
          <w:szCs w:val="18"/>
        </w:rPr>
        <w:t>,</w:t>
      </w:r>
      <w:r w:rsidRPr="00CC373D">
        <w:rPr>
          <w:rFonts w:ascii="Amnesty Trade Gothic" w:eastAsia="Arial" w:hAnsi="Amnesty Trade Gothic"/>
          <w:spacing w:val="18"/>
          <w:w w:val="93"/>
          <w:sz w:val="18"/>
          <w:szCs w:val="18"/>
        </w:rPr>
        <w:t xml:space="preserve"> </w:t>
      </w:r>
      <w:r w:rsidRPr="00CC373D">
        <w:rPr>
          <w:rFonts w:ascii="Amnesty Trade Gothic" w:eastAsia="Arial" w:hAnsi="Amnesty Trade Gothic"/>
          <w:spacing w:val="1"/>
          <w:w w:val="93"/>
          <w:sz w:val="18"/>
          <w:szCs w:val="18"/>
        </w:rPr>
        <w:t>l</w:t>
      </w:r>
      <w:r w:rsidRPr="00CC373D">
        <w:rPr>
          <w:rFonts w:ascii="Amnesty Trade Gothic" w:eastAsia="Arial" w:hAnsi="Amnesty Trade Gothic"/>
          <w:spacing w:val="-1"/>
          <w:w w:val="93"/>
          <w:sz w:val="18"/>
          <w:szCs w:val="18"/>
        </w:rPr>
        <w:t>ega</w:t>
      </w:r>
      <w:r w:rsidRPr="00CC373D">
        <w:rPr>
          <w:rFonts w:ascii="Amnesty Trade Gothic" w:eastAsia="Arial" w:hAnsi="Amnesty Trade Gothic"/>
          <w:w w:val="93"/>
          <w:sz w:val="18"/>
          <w:szCs w:val="18"/>
        </w:rPr>
        <w:t>l</w:t>
      </w:r>
      <w:r w:rsidRPr="00CC373D">
        <w:rPr>
          <w:rFonts w:ascii="Amnesty Trade Gothic" w:eastAsia="Arial" w:hAnsi="Amnesty Trade Gothic"/>
          <w:spacing w:val="-2"/>
          <w:w w:val="93"/>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6"/>
          <w:sz w:val="18"/>
          <w:szCs w:val="18"/>
        </w:rPr>
        <w:t>fin</w:t>
      </w:r>
      <w:r w:rsidRPr="00CC373D">
        <w:rPr>
          <w:rFonts w:ascii="Amnesty Trade Gothic" w:eastAsia="Arial" w:hAnsi="Amnesty Trade Gothic"/>
          <w:spacing w:val="-1"/>
          <w:w w:val="96"/>
          <w:sz w:val="18"/>
          <w:szCs w:val="18"/>
        </w:rPr>
        <w:t>a</w:t>
      </w:r>
      <w:r w:rsidRPr="00CC373D">
        <w:rPr>
          <w:rFonts w:ascii="Amnesty Trade Gothic" w:eastAsia="Arial" w:hAnsi="Amnesty Trade Gothic"/>
          <w:spacing w:val="1"/>
          <w:w w:val="96"/>
          <w:sz w:val="18"/>
          <w:szCs w:val="18"/>
        </w:rPr>
        <w:t>n</w:t>
      </w:r>
      <w:r w:rsidRPr="00CC373D">
        <w:rPr>
          <w:rFonts w:ascii="Amnesty Trade Gothic" w:eastAsia="Arial" w:hAnsi="Amnesty Trade Gothic"/>
          <w:spacing w:val="-1"/>
          <w:w w:val="96"/>
          <w:sz w:val="18"/>
          <w:szCs w:val="18"/>
        </w:rPr>
        <w:t>c</w:t>
      </w:r>
      <w:r w:rsidRPr="00CC373D">
        <w:rPr>
          <w:rFonts w:ascii="Amnesty Trade Gothic" w:eastAsia="Arial" w:hAnsi="Amnesty Trade Gothic"/>
          <w:spacing w:val="1"/>
          <w:w w:val="96"/>
          <w:sz w:val="18"/>
          <w:szCs w:val="18"/>
        </w:rPr>
        <w:t>i</w:t>
      </w:r>
      <w:r w:rsidRPr="00CC373D">
        <w:rPr>
          <w:rFonts w:ascii="Amnesty Trade Gothic" w:eastAsia="Arial" w:hAnsi="Amnesty Trade Gothic"/>
          <w:spacing w:val="-1"/>
          <w:w w:val="96"/>
          <w:sz w:val="18"/>
          <w:szCs w:val="18"/>
        </w:rPr>
        <w:t>a</w:t>
      </w:r>
      <w:r w:rsidRPr="00CC373D">
        <w:rPr>
          <w:rFonts w:ascii="Amnesty Trade Gothic" w:eastAsia="Arial" w:hAnsi="Amnesty Trade Gothic"/>
          <w:w w:val="96"/>
          <w:sz w:val="18"/>
          <w:szCs w:val="18"/>
        </w:rPr>
        <w:t>l</w:t>
      </w:r>
      <w:r w:rsidRPr="00CC373D">
        <w:rPr>
          <w:rFonts w:ascii="Amnesty Trade Gothic" w:eastAsia="Arial" w:hAnsi="Amnesty Trade Gothic"/>
          <w:spacing w:val="7"/>
          <w:w w:val="96"/>
          <w:sz w:val="18"/>
          <w:szCs w:val="18"/>
        </w:rPr>
        <w:t xml:space="preserve"> </w:t>
      </w:r>
      <w:r w:rsidRPr="00CC373D">
        <w:rPr>
          <w:rFonts w:ascii="Amnesty Trade Gothic" w:eastAsia="Arial" w:hAnsi="Amnesty Trade Gothic"/>
          <w:w w:val="96"/>
          <w:sz w:val="18"/>
          <w:szCs w:val="18"/>
        </w:rPr>
        <w:t>su</w:t>
      </w:r>
      <w:r w:rsidRPr="00CC373D">
        <w:rPr>
          <w:rFonts w:ascii="Amnesty Trade Gothic" w:eastAsia="Arial" w:hAnsi="Amnesty Trade Gothic"/>
          <w:spacing w:val="1"/>
          <w:w w:val="96"/>
          <w:sz w:val="18"/>
          <w:szCs w:val="18"/>
        </w:rPr>
        <w:t>pp</w:t>
      </w:r>
      <w:r w:rsidRPr="00CC373D">
        <w:rPr>
          <w:rFonts w:ascii="Amnesty Trade Gothic" w:eastAsia="Arial" w:hAnsi="Amnesty Trade Gothic"/>
          <w:spacing w:val="-1"/>
          <w:w w:val="96"/>
          <w:sz w:val="18"/>
          <w:szCs w:val="18"/>
        </w:rPr>
        <w:t>o</w:t>
      </w:r>
      <w:r w:rsidRPr="00CC373D">
        <w:rPr>
          <w:rFonts w:ascii="Amnesty Trade Gothic" w:eastAsia="Arial" w:hAnsi="Amnesty Trade Gothic"/>
          <w:w w:val="96"/>
          <w:sz w:val="18"/>
          <w:szCs w:val="18"/>
        </w:rPr>
        <w:t>rt</w:t>
      </w:r>
      <w:r w:rsidRPr="00CC373D">
        <w:rPr>
          <w:rFonts w:ascii="Amnesty Trade Gothic" w:eastAsia="Arial" w:hAnsi="Amnesty Trade Gothic"/>
          <w:spacing w:val="4"/>
          <w:w w:val="96"/>
          <w:sz w:val="18"/>
          <w:szCs w:val="18"/>
        </w:rPr>
        <w:t xml:space="preserve"> </w:t>
      </w:r>
      <w:r w:rsidRPr="00CC373D">
        <w:rPr>
          <w:rFonts w:ascii="Amnesty Trade Gothic" w:eastAsia="Arial" w:hAnsi="Amnesty Trade Gothic"/>
          <w:sz w:val="18"/>
          <w:szCs w:val="18"/>
        </w:rPr>
        <w:t>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z w:val="18"/>
          <w:szCs w:val="18"/>
        </w:rPr>
        <w:t>vi</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ms</w:t>
      </w:r>
      <w:r w:rsidRPr="00CC373D">
        <w:rPr>
          <w:rFonts w:ascii="Amnesty Trade Gothic" w:eastAsia="Arial" w:hAnsi="Amnesty Trade Gothic"/>
          <w:sz w:val="18"/>
          <w:szCs w:val="18"/>
        </w:rPr>
        <w:t>.</w:t>
      </w:r>
    </w:p>
    <w:p w14:paraId="68399726" w14:textId="77777777" w:rsidR="00E56B4E" w:rsidRPr="00CC373D" w:rsidRDefault="00E56B4E" w:rsidP="005F1766">
      <w:pPr>
        <w:tabs>
          <w:tab w:val="left" w:pos="9214"/>
        </w:tabs>
        <w:spacing w:before="2" w:line="120" w:lineRule="exact"/>
        <w:rPr>
          <w:rFonts w:ascii="Amnesty Trade Gothic" w:hAnsi="Amnesty Trade Gothic"/>
          <w:sz w:val="12"/>
          <w:szCs w:val="12"/>
        </w:rPr>
      </w:pPr>
    </w:p>
    <w:p w14:paraId="0468836C" w14:textId="77777777" w:rsidR="00E56B4E" w:rsidRPr="00CC373D" w:rsidRDefault="00E56B4E" w:rsidP="005F1766">
      <w:pPr>
        <w:tabs>
          <w:tab w:val="left" w:pos="9214"/>
        </w:tabs>
        <w:spacing w:line="278" w:lineRule="auto"/>
        <w:ind w:right="197"/>
        <w:rPr>
          <w:rFonts w:ascii="Amnesty Trade Gothic" w:eastAsia="Arial" w:hAnsi="Amnesty Trade Gothic"/>
          <w:sz w:val="11"/>
          <w:szCs w:val="11"/>
        </w:rPr>
      </w:pPr>
      <w:r w:rsidRPr="00CC373D">
        <w:rPr>
          <w:rFonts w:ascii="Amnesty Trade Gothic" w:eastAsia="Times New Roman" w:hAnsi="Amnesty Trade Gothic" w:cs="Times New Roman"/>
          <w:spacing w:val="1"/>
          <w:sz w:val="18"/>
          <w:szCs w:val="18"/>
        </w:rPr>
        <w:t>Th</w:t>
      </w:r>
      <w:r w:rsidRPr="00CC373D">
        <w:rPr>
          <w:rFonts w:ascii="Amnesty Trade Gothic" w:eastAsia="Times New Roman" w:hAnsi="Amnesty Trade Gothic" w:cs="Times New Roman"/>
          <w:sz w:val="18"/>
          <w:szCs w:val="18"/>
        </w:rPr>
        <w:t>e</w:t>
      </w:r>
      <w:r w:rsidRPr="00CC373D">
        <w:rPr>
          <w:rFonts w:ascii="Amnesty Trade Gothic" w:eastAsia="Times New Roman" w:hAnsi="Amnesty Trade Gothic" w:cs="Times New Roman"/>
          <w:spacing w:val="12"/>
          <w:sz w:val="18"/>
          <w:szCs w:val="18"/>
        </w:rPr>
        <w:t xml:space="preserve"> </w:t>
      </w:r>
      <w:r w:rsidRPr="00CC373D">
        <w:rPr>
          <w:rFonts w:ascii="Amnesty Trade Gothic" w:eastAsia="Times New Roman" w:hAnsi="Amnesty Trade Gothic" w:cs="Times New Roman"/>
          <w:spacing w:val="-1"/>
          <w:sz w:val="18"/>
          <w:szCs w:val="18"/>
        </w:rPr>
        <w:t>a</w:t>
      </w:r>
      <w:r w:rsidRPr="00CC373D">
        <w:rPr>
          <w:rFonts w:ascii="Amnesty Trade Gothic" w:eastAsia="Times New Roman" w:hAnsi="Amnesty Trade Gothic" w:cs="Times New Roman"/>
          <w:spacing w:val="1"/>
          <w:sz w:val="18"/>
          <w:szCs w:val="18"/>
        </w:rPr>
        <w:t>u</w:t>
      </w:r>
      <w:r w:rsidRPr="00CC373D">
        <w:rPr>
          <w:rFonts w:ascii="Amnesty Trade Gothic" w:eastAsia="Times New Roman" w:hAnsi="Amnesty Trade Gothic" w:cs="Times New Roman"/>
          <w:sz w:val="18"/>
          <w:szCs w:val="18"/>
        </w:rPr>
        <w:t>t</w:t>
      </w:r>
      <w:r w:rsidRPr="00CC373D">
        <w:rPr>
          <w:rFonts w:ascii="Amnesty Trade Gothic" w:eastAsia="Times New Roman" w:hAnsi="Amnesty Trade Gothic" w:cs="Times New Roman"/>
          <w:spacing w:val="1"/>
          <w:sz w:val="18"/>
          <w:szCs w:val="18"/>
        </w:rPr>
        <w:t>h</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z w:val="18"/>
          <w:szCs w:val="18"/>
        </w:rPr>
        <w:t>r</w:t>
      </w:r>
      <w:r w:rsidRPr="00CC373D">
        <w:rPr>
          <w:rFonts w:ascii="Amnesty Trade Gothic" w:eastAsia="Times New Roman" w:hAnsi="Amnesty Trade Gothic" w:cs="Times New Roman"/>
          <w:spacing w:val="1"/>
          <w:sz w:val="18"/>
          <w:szCs w:val="18"/>
        </w:rPr>
        <w:t>i</w:t>
      </w:r>
      <w:r w:rsidRPr="00CC373D">
        <w:rPr>
          <w:rFonts w:ascii="Amnesty Trade Gothic" w:eastAsia="Times New Roman" w:hAnsi="Amnesty Trade Gothic" w:cs="Times New Roman"/>
          <w:sz w:val="18"/>
          <w:szCs w:val="18"/>
        </w:rPr>
        <w:t>t</w:t>
      </w:r>
      <w:r w:rsidRPr="00CC373D">
        <w:rPr>
          <w:rFonts w:ascii="Amnesty Trade Gothic" w:eastAsia="Times New Roman" w:hAnsi="Amnesty Trade Gothic" w:cs="Times New Roman"/>
          <w:spacing w:val="1"/>
          <w:sz w:val="18"/>
          <w:szCs w:val="18"/>
        </w:rPr>
        <w:t>i</w:t>
      </w:r>
      <w:r w:rsidRPr="00CC373D">
        <w:rPr>
          <w:rFonts w:ascii="Amnesty Trade Gothic" w:eastAsia="Times New Roman" w:hAnsi="Amnesty Trade Gothic" w:cs="Times New Roman"/>
          <w:spacing w:val="-1"/>
          <w:sz w:val="18"/>
          <w:szCs w:val="18"/>
        </w:rPr>
        <w:t>e</w:t>
      </w:r>
      <w:r w:rsidRPr="00CC373D">
        <w:rPr>
          <w:rFonts w:ascii="Amnesty Trade Gothic" w:eastAsia="Times New Roman" w:hAnsi="Amnesty Trade Gothic" w:cs="Times New Roman"/>
          <w:sz w:val="18"/>
          <w:szCs w:val="18"/>
        </w:rPr>
        <w:t>s</w:t>
      </w:r>
      <w:r w:rsidRPr="00CC373D">
        <w:rPr>
          <w:rFonts w:ascii="Amnesty Trade Gothic" w:eastAsia="Times New Roman" w:hAnsi="Amnesty Trade Gothic" w:cs="Times New Roman"/>
          <w:spacing w:val="31"/>
          <w:sz w:val="18"/>
          <w:szCs w:val="18"/>
        </w:rPr>
        <w:t xml:space="preserve"> </w:t>
      </w:r>
      <w:r w:rsidRPr="00CC373D">
        <w:rPr>
          <w:rFonts w:ascii="Amnesty Trade Gothic" w:eastAsia="Times New Roman" w:hAnsi="Amnesty Trade Gothic" w:cs="Times New Roman"/>
          <w:spacing w:val="1"/>
          <w:sz w:val="18"/>
          <w:szCs w:val="18"/>
        </w:rPr>
        <w:t>h</w:t>
      </w:r>
      <w:r w:rsidRPr="00CC373D">
        <w:rPr>
          <w:rFonts w:ascii="Amnesty Trade Gothic" w:eastAsia="Times New Roman" w:hAnsi="Amnesty Trade Gothic" w:cs="Times New Roman"/>
          <w:spacing w:val="-1"/>
          <w:sz w:val="18"/>
          <w:szCs w:val="18"/>
        </w:rPr>
        <w:t>av</w:t>
      </w:r>
      <w:r w:rsidRPr="00CC373D">
        <w:rPr>
          <w:rFonts w:ascii="Amnesty Trade Gothic" w:eastAsia="Times New Roman" w:hAnsi="Amnesty Trade Gothic" w:cs="Times New Roman"/>
          <w:sz w:val="18"/>
          <w:szCs w:val="18"/>
        </w:rPr>
        <w:t>e</w:t>
      </w:r>
      <w:r w:rsidRPr="00CC373D">
        <w:rPr>
          <w:rFonts w:ascii="Amnesty Trade Gothic" w:eastAsia="Times New Roman" w:hAnsi="Amnesty Trade Gothic" w:cs="Times New Roman"/>
          <w:spacing w:val="22"/>
          <w:sz w:val="18"/>
          <w:szCs w:val="18"/>
        </w:rPr>
        <w:t xml:space="preserve"> </w:t>
      </w:r>
      <w:r w:rsidRPr="00CC373D">
        <w:rPr>
          <w:rFonts w:ascii="Amnesty Trade Gothic" w:eastAsia="Times New Roman" w:hAnsi="Amnesty Trade Gothic" w:cs="Times New Roman"/>
          <w:spacing w:val="1"/>
          <w:w w:val="112"/>
          <w:sz w:val="18"/>
          <w:szCs w:val="18"/>
        </w:rPr>
        <w:t>c</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pacing w:val="1"/>
          <w:w w:val="107"/>
          <w:sz w:val="18"/>
          <w:szCs w:val="18"/>
        </w:rPr>
        <w:t>m</w:t>
      </w:r>
      <w:r w:rsidRPr="00CC373D">
        <w:rPr>
          <w:rFonts w:ascii="Amnesty Trade Gothic" w:eastAsia="Times New Roman" w:hAnsi="Amnesty Trade Gothic" w:cs="Times New Roman"/>
          <w:spacing w:val="-1"/>
          <w:w w:val="107"/>
          <w:sz w:val="18"/>
          <w:szCs w:val="18"/>
        </w:rPr>
        <w:t>m</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z w:val="18"/>
          <w:szCs w:val="18"/>
        </w:rPr>
        <w:t>t</w:t>
      </w:r>
      <w:r w:rsidRPr="00CC373D">
        <w:rPr>
          <w:rFonts w:ascii="Amnesty Trade Gothic" w:eastAsia="Times New Roman" w:hAnsi="Amnesty Trade Gothic" w:cs="Times New Roman"/>
          <w:spacing w:val="1"/>
          <w:sz w:val="18"/>
          <w:szCs w:val="18"/>
        </w:rPr>
        <w:t>t</w:t>
      </w:r>
      <w:r w:rsidRPr="00CC373D">
        <w:rPr>
          <w:rFonts w:ascii="Amnesty Trade Gothic" w:eastAsia="Times New Roman" w:hAnsi="Amnesty Trade Gothic" w:cs="Times New Roman"/>
          <w:spacing w:val="-1"/>
          <w:w w:val="112"/>
          <w:sz w:val="18"/>
          <w:szCs w:val="18"/>
        </w:rPr>
        <w:t>e</w:t>
      </w:r>
      <w:r w:rsidRPr="00CC373D">
        <w:rPr>
          <w:rFonts w:ascii="Amnesty Trade Gothic" w:eastAsia="Times New Roman" w:hAnsi="Amnesty Trade Gothic" w:cs="Times New Roman"/>
          <w:w w:val="111"/>
          <w:sz w:val="18"/>
          <w:szCs w:val="18"/>
        </w:rPr>
        <w:t>d</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pacing w:val="1"/>
          <w:sz w:val="18"/>
          <w:szCs w:val="18"/>
        </w:rPr>
        <w:t>t</w:t>
      </w:r>
      <w:r w:rsidRPr="00CC373D">
        <w:rPr>
          <w:rFonts w:ascii="Amnesty Trade Gothic" w:eastAsia="Times New Roman" w:hAnsi="Amnesty Trade Gothic" w:cs="Times New Roman"/>
          <w:sz w:val="18"/>
          <w:szCs w:val="18"/>
        </w:rPr>
        <w:t>o</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w w:val="111"/>
          <w:sz w:val="18"/>
          <w:szCs w:val="18"/>
        </w:rPr>
        <w:t>und</w:t>
      </w:r>
      <w:r w:rsidRPr="00CC373D">
        <w:rPr>
          <w:rFonts w:ascii="Amnesty Trade Gothic" w:eastAsia="Times New Roman" w:hAnsi="Amnesty Trade Gothic" w:cs="Times New Roman"/>
          <w:spacing w:val="-1"/>
          <w:w w:val="112"/>
          <w:sz w:val="18"/>
          <w:szCs w:val="18"/>
        </w:rPr>
        <w:t>e</w:t>
      </w:r>
      <w:r w:rsidRPr="00CC373D">
        <w:rPr>
          <w:rFonts w:ascii="Amnesty Trade Gothic" w:eastAsia="Times New Roman" w:hAnsi="Amnesty Trade Gothic" w:cs="Times New Roman"/>
          <w:w w:val="105"/>
          <w:sz w:val="18"/>
          <w:szCs w:val="18"/>
        </w:rPr>
        <w:t>rt</w:t>
      </w:r>
      <w:r w:rsidRPr="00CC373D">
        <w:rPr>
          <w:rFonts w:ascii="Amnesty Trade Gothic" w:eastAsia="Times New Roman" w:hAnsi="Amnesty Trade Gothic" w:cs="Times New Roman"/>
          <w:spacing w:val="-1"/>
          <w:w w:val="105"/>
          <w:sz w:val="18"/>
          <w:szCs w:val="18"/>
        </w:rPr>
        <w:t>a</w:t>
      </w:r>
      <w:r w:rsidRPr="00CC373D">
        <w:rPr>
          <w:rFonts w:ascii="Amnesty Trade Gothic" w:eastAsia="Times New Roman" w:hAnsi="Amnesty Trade Gothic" w:cs="Times New Roman"/>
          <w:spacing w:val="-1"/>
          <w:sz w:val="18"/>
          <w:szCs w:val="18"/>
        </w:rPr>
        <w:t>k</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sz w:val="18"/>
          <w:szCs w:val="18"/>
        </w:rPr>
        <w:t>g</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z w:val="18"/>
          <w:szCs w:val="18"/>
        </w:rPr>
        <w:t>a</w:t>
      </w:r>
      <w:r w:rsidRPr="00CC373D">
        <w:rPr>
          <w:rFonts w:ascii="Amnesty Trade Gothic" w:eastAsia="Times New Roman" w:hAnsi="Amnesty Trade Gothic" w:cs="Times New Roman"/>
          <w:spacing w:val="14"/>
          <w:sz w:val="18"/>
          <w:szCs w:val="18"/>
        </w:rPr>
        <w:t xml:space="preserve"> </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spacing w:val="-1"/>
          <w:w w:val="112"/>
          <w:sz w:val="18"/>
          <w:szCs w:val="18"/>
        </w:rPr>
        <w:t>a</w:t>
      </w:r>
      <w:r w:rsidRPr="00CC373D">
        <w:rPr>
          <w:rFonts w:ascii="Amnesty Trade Gothic" w:eastAsia="Times New Roman" w:hAnsi="Amnesty Trade Gothic" w:cs="Times New Roman"/>
          <w:w w:val="89"/>
          <w:sz w:val="18"/>
          <w:szCs w:val="18"/>
        </w:rPr>
        <w:t>t</w:t>
      </w:r>
      <w:r w:rsidRPr="00CC373D">
        <w:rPr>
          <w:rFonts w:ascii="Amnesty Trade Gothic" w:eastAsia="Times New Roman" w:hAnsi="Amnesty Trade Gothic" w:cs="Times New Roman"/>
          <w:spacing w:val="1"/>
          <w:w w:val="89"/>
          <w:sz w:val="18"/>
          <w:szCs w:val="18"/>
        </w:rPr>
        <w:t>i</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spacing w:val="-1"/>
          <w:w w:val="112"/>
          <w:sz w:val="18"/>
          <w:szCs w:val="18"/>
        </w:rPr>
        <w:t>a</w:t>
      </w:r>
      <w:r w:rsidRPr="00CC373D">
        <w:rPr>
          <w:rFonts w:ascii="Amnesty Trade Gothic" w:eastAsia="Times New Roman" w:hAnsi="Amnesty Trade Gothic" w:cs="Times New Roman"/>
          <w:w w:val="79"/>
          <w:sz w:val="18"/>
          <w:szCs w:val="18"/>
        </w:rPr>
        <w:t>l</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z w:val="18"/>
          <w:szCs w:val="18"/>
        </w:rPr>
        <w:t>st</w:t>
      </w:r>
      <w:r w:rsidRPr="00CC373D">
        <w:rPr>
          <w:rFonts w:ascii="Amnesty Trade Gothic" w:eastAsia="Times New Roman" w:hAnsi="Amnesty Trade Gothic" w:cs="Times New Roman"/>
          <w:spacing w:val="1"/>
          <w:sz w:val="18"/>
          <w:szCs w:val="18"/>
        </w:rPr>
        <w:t>ud</w:t>
      </w:r>
      <w:r w:rsidRPr="00CC373D">
        <w:rPr>
          <w:rFonts w:ascii="Amnesty Trade Gothic" w:eastAsia="Times New Roman" w:hAnsi="Amnesty Trade Gothic" w:cs="Times New Roman"/>
          <w:sz w:val="18"/>
          <w:szCs w:val="18"/>
        </w:rPr>
        <w:t>y</w:t>
      </w:r>
      <w:r w:rsidRPr="00CC373D">
        <w:rPr>
          <w:rFonts w:ascii="Amnesty Trade Gothic" w:eastAsia="Times New Roman" w:hAnsi="Amnesty Trade Gothic" w:cs="Times New Roman"/>
          <w:spacing w:val="22"/>
          <w:sz w:val="18"/>
          <w:szCs w:val="18"/>
        </w:rPr>
        <w:t xml:space="preserve"> </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z w:val="18"/>
          <w:szCs w:val="18"/>
        </w:rPr>
        <w:t>n</w:t>
      </w:r>
      <w:r w:rsidRPr="00CC373D">
        <w:rPr>
          <w:rFonts w:ascii="Amnesty Trade Gothic" w:eastAsia="Times New Roman" w:hAnsi="Amnesty Trade Gothic" w:cs="Times New Roman"/>
          <w:spacing w:val="16"/>
          <w:sz w:val="18"/>
          <w:szCs w:val="18"/>
        </w:rPr>
        <w:t xml:space="preserve"> </w:t>
      </w:r>
      <w:r w:rsidRPr="00CC373D">
        <w:rPr>
          <w:rFonts w:ascii="Amnesty Trade Gothic" w:eastAsia="Times New Roman" w:hAnsi="Amnesty Trade Gothic" w:cs="Times New Roman"/>
          <w:w w:val="106"/>
          <w:sz w:val="18"/>
          <w:szCs w:val="18"/>
        </w:rPr>
        <w:t>“</w:t>
      </w:r>
      <w:r w:rsidRPr="00CC373D">
        <w:rPr>
          <w:rFonts w:ascii="Amnesty Trade Gothic" w:eastAsia="Times New Roman" w:hAnsi="Amnesty Trade Gothic" w:cs="Times New Roman"/>
          <w:spacing w:val="-2"/>
          <w:w w:val="106"/>
          <w:sz w:val="18"/>
          <w:szCs w:val="18"/>
        </w:rPr>
        <w:t>c</w:t>
      </w:r>
      <w:r w:rsidRPr="00CC373D">
        <w:rPr>
          <w:rFonts w:ascii="Amnesty Trade Gothic" w:eastAsia="Times New Roman" w:hAnsi="Amnesty Trade Gothic" w:cs="Times New Roman"/>
          <w:spacing w:val="1"/>
          <w:w w:val="111"/>
          <w:sz w:val="18"/>
          <w:szCs w:val="18"/>
        </w:rPr>
        <w:t>h</w:t>
      </w:r>
      <w:r w:rsidRPr="00CC373D">
        <w:rPr>
          <w:rFonts w:ascii="Amnesty Trade Gothic" w:eastAsia="Times New Roman" w:hAnsi="Amnesty Trade Gothic" w:cs="Times New Roman"/>
          <w:spacing w:val="1"/>
          <w:w w:val="79"/>
          <w:sz w:val="18"/>
          <w:szCs w:val="18"/>
        </w:rPr>
        <w:t>il</w:t>
      </w:r>
      <w:r w:rsidRPr="00CC373D">
        <w:rPr>
          <w:rFonts w:ascii="Amnesty Trade Gothic" w:eastAsia="Times New Roman" w:hAnsi="Amnesty Trade Gothic" w:cs="Times New Roman"/>
          <w:w w:val="111"/>
          <w:sz w:val="18"/>
          <w:szCs w:val="18"/>
        </w:rPr>
        <w:t>d</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pacing w:val="-1"/>
          <w:sz w:val="18"/>
          <w:szCs w:val="18"/>
        </w:rPr>
        <w:t>ma</w:t>
      </w:r>
      <w:r w:rsidRPr="00CC373D">
        <w:rPr>
          <w:rFonts w:ascii="Amnesty Trade Gothic" w:eastAsia="Times New Roman" w:hAnsi="Amnesty Trade Gothic" w:cs="Times New Roman"/>
          <w:sz w:val="18"/>
          <w:szCs w:val="18"/>
        </w:rPr>
        <w:t>rr</w:t>
      </w:r>
      <w:r w:rsidRPr="00CC373D">
        <w:rPr>
          <w:rFonts w:ascii="Amnesty Trade Gothic" w:eastAsia="Times New Roman" w:hAnsi="Amnesty Trade Gothic" w:cs="Times New Roman"/>
          <w:spacing w:val="1"/>
          <w:sz w:val="18"/>
          <w:szCs w:val="18"/>
        </w:rPr>
        <w:t>i</w:t>
      </w:r>
      <w:r w:rsidRPr="00CC373D">
        <w:rPr>
          <w:rFonts w:ascii="Amnesty Trade Gothic" w:eastAsia="Times New Roman" w:hAnsi="Amnesty Trade Gothic" w:cs="Times New Roman"/>
          <w:spacing w:val="-1"/>
          <w:sz w:val="18"/>
          <w:szCs w:val="18"/>
        </w:rPr>
        <w:t>a</w:t>
      </w:r>
      <w:r w:rsidRPr="00CC373D">
        <w:rPr>
          <w:rFonts w:ascii="Amnesty Trade Gothic" w:eastAsia="Times New Roman" w:hAnsi="Amnesty Trade Gothic" w:cs="Times New Roman"/>
          <w:spacing w:val="1"/>
          <w:sz w:val="18"/>
          <w:szCs w:val="18"/>
        </w:rPr>
        <w:t>g</w:t>
      </w:r>
      <w:r w:rsidRPr="00CC373D">
        <w:rPr>
          <w:rFonts w:ascii="Amnesty Trade Gothic" w:eastAsia="Times New Roman" w:hAnsi="Amnesty Trade Gothic" w:cs="Times New Roman"/>
          <w:spacing w:val="-1"/>
          <w:sz w:val="18"/>
          <w:szCs w:val="18"/>
        </w:rPr>
        <w:t>e</w:t>
      </w:r>
      <w:r w:rsidRPr="00CC373D">
        <w:rPr>
          <w:rFonts w:ascii="Amnesty Trade Gothic" w:eastAsia="Times New Roman" w:hAnsi="Amnesty Trade Gothic" w:cs="Times New Roman"/>
          <w:sz w:val="18"/>
          <w:szCs w:val="18"/>
        </w:rPr>
        <w:t>”</w:t>
      </w:r>
      <w:r w:rsidRPr="00CC373D">
        <w:rPr>
          <w:rFonts w:ascii="Amnesty Trade Gothic" w:eastAsia="Times New Roman" w:hAnsi="Amnesty Trade Gothic" w:cs="Times New Roman"/>
          <w:spacing w:val="32"/>
          <w:sz w:val="18"/>
          <w:szCs w:val="18"/>
        </w:rPr>
        <w:t xml:space="preserve"> </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w w:val="111"/>
          <w:sz w:val="18"/>
          <w:szCs w:val="18"/>
        </w:rPr>
        <w:t>n</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pacing w:val="1"/>
          <w:sz w:val="18"/>
          <w:szCs w:val="18"/>
        </w:rPr>
        <w:t>2016</w:t>
      </w:r>
      <w:r w:rsidR="005F1766" w:rsidRPr="00CC373D">
        <w:rPr>
          <w:rFonts w:ascii="Amnesty Trade Gothic" w:eastAsia="Times New Roman" w:hAnsi="Amnesty Trade Gothic" w:cs="Times New Roman"/>
          <w:sz w:val="18"/>
          <w:szCs w:val="18"/>
        </w:rPr>
        <w:t xml:space="preserve">, </w:t>
      </w:r>
      <w:r w:rsidR="005F1766" w:rsidRPr="00CC373D">
        <w:rPr>
          <w:rFonts w:ascii="Amnesty Trade Gothic" w:eastAsia="Times New Roman" w:hAnsi="Amnesty Trade Gothic" w:cs="Times New Roman"/>
          <w:spacing w:val="3"/>
          <w:sz w:val="18"/>
          <w:szCs w:val="18"/>
        </w:rPr>
        <w:t>which</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w w:val="84"/>
          <w:sz w:val="18"/>
          <w:szCs w:val="18"/>
        </w:rPr>
        <w:t>w</w:t>
      </w:r>
      <w:r w:rsidRPr="00CC373D">
        <w:rPr>
          <w:rFonts w:ascii="Amnesty Trade Gothic" w:eastAsia="Times New Roman" w:hAnsi="Amnesty Trade Gothic" w:cs="Times New Roman"/>
          <w:spacing w:val="1"/>
          <w:w w:val="84"/>
          <w:sz w:val="18"/>
          <w:szCs w:val="18"/>
        </w:rPr>
        <w:t>il</w:t>
      </w:r>
      <w:r w:rsidRPr="00CC373D">
        <w:rPr>
          <w:rFonts w:ascii="Amnesty Trade Gothic" w:eastAsia="Times New Roman" w:hAnsi="Amnesty Trade Gothic" w:cs="Times New Roman"/>
          <w:w w:val="84"/>
          <w:sz w:val="18"/>
          <w:szCs w:val="18"/>
        </w:rPr>
        <w:t>l</w:t>
      </w:r>
      <w:r w:rsidRPr="00CC373D">
        <w:rPr>
          <w:rFonts w:ascii="Amnesty Trade Gothic" w:eastAsia="Times New Roman" w:hAnsi="Amnesty Trade Gothic" w:cs="Times New Roman"/>
          <w:spacing w:val="14"/>
          <w:w w:val="84"/>
          <w:sz w:val="18"/>
          <w:szCs w:val="18"/>
        </w:rPr>
        <w:t xml:space="preserve"> </w:t>
      </w:r>
      <w:r w:rsidRPr="00CC373D">
        <w:rPr>
          <w:rFonts w:ascii="Amnesty Trade Gothic" w:eastAsia="Times New Roman" w:hAnsi="Amnesty Trade Gothic" w:cs="Times New Roman"/>
          <w:spacing w:val="1"/>
          <w:w w:val="111"/>
          <w:sz w:val="18"/>
          <w:szCs w:val="18"/>
        </w:rPr>
        <w:t>b</w:t>
      </w:r>
      <w:r w:rsidRPr="00CC373D">
        <w:rPr>
          <w:rFonts w:ascii="Amnesty Trade Gothic" w:eastAsia="Times New Roman" w:hAnsi="Amnesty Trade Gothic" w:cs="Times New Roman"/>
          <w:w w:val="112"/>
          <w:sz w:val="18"/>
          <w:szCs w:val="18"/>
        </w:rPr>
        <w:t xml:space="preserve">e </w:t>
      </w:r>
      <w:r w:rsidRPr="00CC373D">
        <w:rPr>
          <w:rFonts w:ascii="Amnesty Trade Gothic" w:eastAsia="Arial" w:hAnsi="Amnesty Trade Gothic"/>
          <w:spacing w:val="1"/>
          <w:sz w:val="18"/>
          <w:szCs w:val="18"/>
        </w:rPr>
        <w:t>pub</w:t>
      </w:r>
      <w:r w:rsidRPr="00CC373D">
        <w:rPr>
          <w:rFonts w:ascii="Amnesty Trade Gothic" w:eastAsia="Arial" w:hAnsi="Amnesty Trade Gothic"/>
          <w:spacing w:val="-2"/>
          <w:sz w:val="18"/>
          <w:szCs w:val="18"/>
        </w:rPr>
        <w:t>l</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l</w:t>
      </w:r>
      <w:r w:rsidRPr="00CC373D">
        <w:rPr>
          <w:rFonts w:ascii="Amnesty Trade Gothic" w:eastAsia="Arial" w:hAnsi="Amnesty Trade Gothic"/>
          <w:sz w:val="18"/>
          <w:szCs w:val="18"/>
        </w:rPr>
        <w:t>y</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4"/>
          <w:sz w:val="18"/>
          <w:szCs w:val="18"/>
        </w:rPr>
        <w:t>sh</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d</w:t>
      </w:r>
      <w:r w:rsidRPr="00CC373D">
        <w:rPr>
          <w:rFonts w:ascii="Amnesty Trade Gothic" w:eastAsia="Arial" w:hAnsi="Amnesty Trade Gothic"/>
          <w:spacing w:val="5"/>
          <w:w w:val="94"/>
          <w:sz w:val="18"/>
          <w:szCs w:val="18"/>
        </w:rPr>
        <w:t xml:space="preserve"> </w:t>
      </w:r>
      <w:r w:rsidRPr="00CC373D">
        <w:rPr>
          <w:rFonts w:ascii="Amnesty Trade Gothic" w:eastAsia="Arial" w:hAnsi="Amnesty Trade Gothic"/>
          <w:spacing w:val="1"/>
          <w:sz w:val="18"/>
          <w:szCs w:val="18"/>
        </w:rPr>
        <w:t>du</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in</w:t>
      </w:r>
      <w:r w:rsidRPr="00CC373D">
        <w:rPr>
          <w:rFonts w:ascii="Amnesty Trade Gothic" w:eastAsia="Arial" w:hAnsi="Amnesty Trade Gothic"/>
          <w:sz w:val="18"/>
          <w:szCs w:val="18"/>
        </w:rPr>
        <w:t>g</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mee</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in</w:t>
      </w:r>
      <w:r w:rsidRPr="00CC373D">
        <w:rPr>
          <w:rFonts w:ascii="Amnesty Trade Gothic" w:eastAsia="Arial" w:hAnsi="Amnesty Trade Gothic"/>
          <w:spacing w:val="-1"/>
          <w:w w:val="93"/>
          <w:sz w:val="18"/>
          <w:szCs w:val="18"/>
        </w:rPr>
        <w:t>g</w:t>
      </w:r>
      <w:r w:rsidRPr="00CC373D">
        <w:rPr>
          <w:rFonts w:ascii="Amnesty Trade Gothic" w:eastAsia="Arial" w:hAnsi="Amnesty Trade Gothic"/>
          <w:w w:val="93"/>
          <w:sz w:val="18"/>
          <w:szCs w:val="18"/>
        </w:rPr>
        <w:t>s</w:t>
      </w:r>
      <w:r w:rsidRPr="00CC373D">
        <w:rPr>
          <w:rFonts w:ascii="Amnesty Trade Gothic" w:eastAsia="Arial" w:hAnsi="Amnesty Trade Gothic"/>
          <w:spacing w:val="12"/>
          <w:w w:val="93"/>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d</w:t>
      </w:r>
      <w:r w:rsidRPr="00CC373D">
        <w:rPr>
          <w:rFonts w:ascii="Amnesty Trade Gothic" w:eastAsia="Arial" w:hAnsi="Amnesty Trade Gothic"/>
          <w:spacing w:val="1"/>
          <w:w w:val="94"/>
          <w:sz w:val="18"/>
          <w:szCs w:val="18"/>
        </w:rPr>
        <w:t>i</w:t>
      </w:r>
      <w:r w:rsidRPr="00CC373D">
        <w:rPr>
          <w:rFonts w:ascii="Amnesty Trade Gothic" w:eastAsia="Arial" w:hAnsi="Amnesty Trade Gothic"/>
          <w:w w:val="94"/>
          <w:sz w:val="18"/>
          <w:szCs w:val="18"/>
        </w:rPr>
        <w:t>f</w:t>
      </w:r>
      <w:r w:rsidRPr="00CC373D">
        <w:rPr>
          <w:rFonts w:ascii="Amnesty Trade Gothic" w:eastAsia="Arial" w:hAnsi="Amnesty Trade Gothic"/>
          <w:spacing w:val="1"/>
          <w:w w:val="94"/>
          <w:sz w:val="18"/>
          <w:szCs w:val="18"/>
        </w:rPr>
        <w:t>f</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t</w:t>
      </w:r>
      <w:r w:rsidRPr="00CC373D">
        <w:rPr>
          <w:rFonts w:ascii="Amnesty Trade Gothic" w:eastAsia="Arial" w:hAnsi="Amnesty Trade Gothic"/>
          <w:spacing w:val="21"/>
          <w:w w:val="94"/>
          <w:sz w:val="18"/>
          <w:szCs w:val="18"/>
        </w:rPr>
        <w:t xml:space="preserve"> </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eg</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n</w:t>
      </w:r>
      <w:r w:rsidRPr="00CC373D">
        <w:rPr>
          <w:rFonts w:ascii="Amnesty Trade Gothic" w:eastAsia="Arial" w:hAnsi="Amnesty Trade Gothic"/>
          <w:spacing w:val="-1"/>
          <w:w w:val="94"/>
          <w:sz w:val="18"/>
          <w:szCs w:val="18"/>
        </w:rPr>
        <w:t>s</w:t>
      </w:r>
      <w:r w:rsidRPr="00CC373D">
        <w:rPr>
          <w:rFonts w:ascii="Amnesty Trade Gothic" w:eastAsia="Arial" w:hAnsi="Amnesty Trade Gothic"/>
          <w:w w:val="94"/>
          <w:sz w:val="18"/>
          <w:szCs w:val="18"/>
        </w:rPr>
        <w:t>.</w:t>
      </w:r>
      <w:r w:rsidRPr="00CC373D">
        <w:rPr>
          <w:rFonts w:ascii="Amnesty Trade Gothic" w:eastAsia="Arial" w:hAnsi="Amnesty Trade Gothic"/>
          <w:spacing w:val="-2"/>
          <w:w w:val="94"/>
          <w:sz w:val="18"/>
          <w:szCs w:val="18"/>
        </w:rPr>
        <w:t xml:space="preserve"> </w:t>
      </w:r>
      <w:r w:rsidRPr="00CC373D">
        <w:rPr>
          <w:rFonts w:ascii="Amnesty Trade Gothic" w:eastAsia="Arial" w:hAnsi="Amnesty Trade Gothic"/>
          <w:spacing w:val="1"/>
          <w:w w:val="94"/>
          <w:sz w:val="18"/>
          <w:szCs w:val="18"/>
        </w:rPr>
        <w:t>Th</w:t>
      </w:r>
      <w:r w:rsidRPr="00CC373D">
        <w:rPr>
          <w:rFonts w:ascii="Amnesty Trade Gothic" w:eastAsia="Arial" w:hAnsi="Amnesty Trade Gothic"/>
          <w:w w:val="94"/>
          <w:sz w:val="18"/>
          <w:szCs w:val="18"/>
        </w:rPr>
        <w:t>e</w:t>
      </w:r>
      <w:r w:rsidRPr="00CC373D">
        <w:rPr>
          <w:rFonts w:ascii="Amnesty Trade Gothic" w:eastAsia="Arial" w:hAnsi="Amnesty Trade Gothic"/>
          <w:spacing w:val="-1"/>
          <w:w w:val="94"/>
          <w:sz w:val="18"/>
          <w:szCs w:val="18"/>
        </w:rPr>
        <w:t xml:space="preserve"> </w:t>
      </w:r>
      <w:proofErr w:type="spellStart"/>
      <w:r w:rsidRPr="00CC373D">
        <w:rPr>
          <w:rFonts w:ascii="Amnesty Trade Gothic" w:eastAsia="Arial" w:hAnsi="Amnesty Trade Gothic"/>
          <w:w w:val="94"/>
          <w:sz w:val="18"/>
          <w:szCs w:val="18"/>
        </w:rPr>
        <w:t>B</w:t>
      </w:r>
      <w:r w:rsidRPr="00CC373D">
        <w:rPr>
          <w:rFonts w:ascii="Amnesty Trade Gothic" w:eastAsia="Arial" w:hAnsi="Amnesty Trade Gothic"/>
          <w:spacing w:val="1"/>
          <w:w w:val="94"/>
          <w:sz w:val="18"/>
          <w:szCs w:val="18"/>
        </w:rPr>
        <w:t>u</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k</w:t>
      </w:r>
      <w:r w:rsidRPr="00CC373D">
        <w:rPr>
          <w:rFonts w:ascii="Amnesty Trade Gothic" w:eastAsia="Arial" w:hAnsi="Amnesty Trade Gothic"/>
          <w:spacing w:val="1"/>
          <w:w w:val="94"/>
          <w:sz w:val="18"/>
          <w:szCs w:val="18"/>
        </w:rPr>
        <w:t>in</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b</w:t>
      </w:r>
      <w:r w:rsidRPr="00CC373D">
        <w:rPr>
          <w:rFonts w:ascii="Amnesty Trade Gothic" w:eastAsia="Arial" w:hAnsi="Amnesty Trade Gothic"/>
          <w:w w:val="94"/>
          <w:sz w:val="18"/>
          <w:szCs w:val="18"/>
        </w:rPr>
        <w:t>è</w:t>
      </w:r>
      <w:proofErr w:type="spellEnd"/>
      <w:r w:rsidRPr="00CC373D">
        <w:rPr>
          <w:rFonts w:ascii="Amnesty Trade Gothic" w:eastAsia="Arial" w:hAnsi="Amnesty Trade Gothic"/>
          <w:spacing w:val="29"/>
          <w:w w:val="94"/>
          <w:sz w:val="18"/>
          <w:szCs w:val="18"/>
        </w:rPr>
        <w:t xml:space="preserve"> </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u</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h</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i</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s</w:t>
      </w:r>
      <w:r w:rsidRPr="00CC373D">
        <w:rPr>
          <w:rFonts w:ascii="Amnesty Trade Gothic" w:eastAsia="Arial" w:hAnsi="Amnesty Trade Gothic"/>
          <w:spacing w:val="8"/>
          <w:w w:val="94"/>
          <w:sz w:val="18"/>
          <w:szCs w:val="18"/>
        </w:rPr>
        <w:t xml:space="preserve"> </w:t>
      </w:r>
      <w:r w:rsidRPr="00CC373D">
        <w:rPr>
          <w:rFonts w:ascii="Amnesty Trade Gothic" w:eastAsia="Arial" w:hAnsi="Amnesty Trade Gothic"/>
          <w:sz w:val="18"/>
          <w:szCs w:val="18"/>
        </w:rPr>
        <w:t>w</w:t>
      </w:r>
      <w:r w:rsidRPr="00CC373D">
        <w:rPr>
          <w:rFonts w:ascii="Amnesty Trade Gothic" w:eastAsia="Arial" w:hAnsi="Amnesty Trade Gothic"/>
          <w:spacing w:val="8"/>
          <w:sz w:val="18"/>
          <w:szCs w:val="18"/>
        </w:rPr>
        <w:t>i</w:t>
      </w:r>
      <w:r w:rsidRPr="00CC373D">
        <w:rPr>
          <w:rFonts w:ascii="Amnesty Trade Gothic" w:eastAsia="Arial" w:hAnsi="Amnesty Trade Gothic"/>
          <w:spacing w:val="1"/>
          <w:sz w:val="18"/>
          <w:szCs w:val="18"/>
        </w:rPr>
        <w:t>l</w:t>
      </w:r>
      <w:r w:rsidRPr="00CC373D">
        <w:rPr>
          <w:rFonts w:ascii="Amnesty Trade Gothic" w:eastAsia="Arial" w:hAnsi="Amnesty Trade Gothic"/>
          <w:sz w:val="18"/>
          <w:szCs w:val="18"/>
        </w:rPr>
        <w:t>l</w:t>
      </w:r>
      <w:r w:rsidRPr="00CC373D">
        <w:rPr>
          <w:rFonts w:ascii="Amnesty Trade Gothic" w:eastAsia="Arial" w:hAnsi="Amnesty Trade Gothic"/>
          <w:spacing w:val="-9"/>
          <w:sz w:val="18"/>
          <w:szCs w:val="18"/>
        </w:rPr>
        <w:t xml:space="preserve"> </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l</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o</w:t>
      </w:r>
      <w:r w:rsidRPr="00CC373D">
        <w:rPr>
          <w:rFonts w:ascii="Amnesty Trade Gothic" w:eastAsia="Arial" w:hAnsi="Amnesty Trade Gothic"/>
          <w:spacing w:val="-7"/>
          <w:w w:val="93"/>
          <w:sz w:val="18"/>
          <w:szCs w:val="18"/>
        </w:rPr>
        <w:t xml:space="preserve"> </w:t>
      </w:r>
      <w:r w:rsidRPr="00CC373D">
        <w:rPr>
          <w:rFonts w:ascii="Amnesty Trade Gothic" w:eastAsia="Arial" w:hAnsi="Amnesty Trade Gothic"/>
          <w:spacing w:val="1"/>
          <w:w w:val="93"/>
          <w:sz w:val="18"/>
          <w:szCs w:val="18"/>
        </w:rPr>
        <w:t>p</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du</w:t>
      </w:r>
      <w:r w:rsidRPr="00CC373D">
        <w:rPr>
          <w:rFonts w:ascii="Amnesty Trade Gothic" w:eastAsia="Arial" w:hAnsi="Amnesty Trade Gothic"/>
          <w:spacing w:val="-1"/>
          <w:w w:val="93"/>
          <w:sz w:val="18"/>
          <w:szCs w:val="18"/>
        </w:rPr>
        <w:t>c</w:t>
      </w:r>
      <w:r w:rsidRPr="00CC373D">
        <w:rPr>
          <w:rFonts w:ascii="Amnesty Trade Gothic" w:eastAsia="Arial" w:hAnsi="Amnesty Trade Gothic"/>
          <w:w w:val="93"/>
          <w:sz w:val="18"/>
          <w:szCs w:val="18"/>
        </w:rPr>
        <w:t>e</w:t>
      </w:r>
      <w:r w:rsidRPr="00CC373D">
        <w:rPr>
          <w:rFonts w:ascii="Amnesty Trade Gothic" w:eastAsia="Arial" w:hAnsi="Amnesty Trade Gothic"/>
          <w:spacing w:val="26"/>
          <w:w w:val="93"/>
          <w:sz w:val="18"/>
          <w:szCs w:val="18"/>
        </w:rPr>
        <w:t xml:space="preserve"> </w:t>
      </w:r>
      <w:r w:rsidRPr="00CC373D">
        <w:rPr>
          <w:rFonts w:ascii="Amnesty Trade Gothic" w:eastAsia="Arial" w:hAnsi="Amnesty Trade Gothic"/>
          <w:sz w:val="18"/>
          <w:szCs w:val="18"/>
        </w:rPr>
        <w:t xml:space="preserve">a </w:t>
      </w:r>
      <w:r w:rsidRPr="00CC373D">
        <w:rPr>
          <w:rFonts w:ascii="Amnesty Trade Gothic" w:eastAsia="Arial" w:hAnsi="Amnesty Trade Gothic"/>
          <w:spacing w:val="-1"/>
          <w:w w:val="97"/>
          <w:sz w:val="18"/>
          <w:szCs w:val="18"/>
        </w:rPr>
        <w:t>co</w:t>
      </w:r>
      <w:r w:rsidRPr="00CC373D">
        <w:rPr>
          <w:rFonts w:ascii="Amnesty Trade Gothic" w:eastAsia="Arial" w:hAnsi="Amnesty Trade Gothic"/>
          <w:spacing w:val="1"/>
          <w:w w:val="97"/>
          <w:sz w:val="18"/>
          <w:szCs w:val="18"/>
        </w:rPr>
        <w:t>m</w:t>
      </w:r>
      <w:r w:rsidRPr="00CC373D">
        <w:rPr>
          <w:rFonts w:ascii="Amnesty Trade Gothic" w:eastAsia="Arial" w:hAnsi="Amnesty Trade Gothic"/>
          <w:spacing w:val="-1"/>
          <w:w w:val="97"/>
          <w:sz w:val="18"/>
          <w:szCs w:val="18"/>
        </w:rPr>
        <w:t>m</w:t>
      </w:r>
      <w:r w:rsidRPr="00CC373D">
        <w:rPr>
          <w:rFonts w:ascii="Amnesty Trade Gothic" w:eastAsia="Arial" w:hAnsi="Amnesty Trade Gothic"/>
          <w:spacing w:val="1"/>
          <w:w w:val="97"/>
          <w:sz w:val="18"/>
          <w:szCs w:val="18"/>
        </w:rPr>
        <w:t>uni</w:t>
      </w:r>
      <w:r w:rsidRPr="00CC373D">
        <w:rPr>
          <w:rFonts w:ascii="Amnesty Trade Gothic" w:eastAsia="Arial" w:hAnsi="Amnesty Trade Gothic"/>
          <w:spacing w:val="-1"/>
          <w:w w:val="97"/>
          <w:sz w:val="18"/>
          <w:szCs w:val="18"/>
        </w:rPr>
        <w:t>ca</w:t>
      </w:r>
      <w:r w:rsidRPr="00CC373D">
        <w:rPr>
          <w:rFonts w:ascii="Amnesty Trade Gothic" w:eastAsia="Arial" w:hAnsi="Amnesty Trade Gothic"/>
          <w:w w:val="97"/>
          <w:sz w:val="18"/>
          <w:szCs w:val="18"/>
        </w:rPr>
        <w:t>t</w:t>
      </w:r>
      <w:r w:rsidRPr="00CC373D">
        <w:rPr>
          <w:rFonts w:ascii="Amnesty Trade Gothic" w:eastAsia="Arial" w:hAnsi="Amnesty Trade Gothic"/>
          <w:spacing w:val="1"/>
          <w:w w:val="97"/>
          <w:sz w:val="18"/>
          <w:szCs w:val="18"/>
        </w:rPr>
        <w:t>i</w:t>
      </w:r>
      <w:r w:rsidRPr="00CC373D">
        <w:rPr>
          <w:rFonts w:ascii="Amnesty Trade Gothic" w:eastAsia="Arial" w:hAnsi="Amnesty Trade Gothic"/>
          <w:spacing w:val="-1"/>
          <w:w w:val="97"/>
          <w:sz w:val="18"/>
          <w:szCs w:val="18"/>
        </w:rPr>
        <w:t>o</w:t>
      </w:r>
      <w:r w:rsidRPr="00CC373D">
        <w:rPr>
          <w:rFonts w:ascii="Amnesty Trade Gothic" w:eastAsia="Arial" w:hAnsi="Amnesty Trade Gothic"/>
          <w:w w:val="97"/>
          <w:sz w:val="18"/>
          <w:szCs w:val="18"/>
        </w:rPr>
        <w:t>n</w:t>
      </w:r>
      <w:r w:rsidRPr="00CC373D">
        <w:rPr>
          <w:rFonts w:ascii="Amnesty Trade Gothic" w:eastAsia="Arial" w:hAnsi="Amnesty Trade Gothic"/>
          <w:spacing w:val="6"/>
          <w:w w:val="97"/>
          <w:sz w:val="18"/>
          <w:szCs w:val="18"/>
        </w:rPr>
        <w:t xml:space="preserve"> </w:t>
      </w:r>
      <w:r w:rsidRPr="00CC373D">
        <w:rPr>
          <w:rFonts w:ascii="Amnesty Trade Gothic" w:eastAsia="Arial" w:hAnsi="Amnesty Trade Gothic"/>
          <w:spacing w:val="1"/>
          <w:sz w:val="18"/>
          <w:szCs w:val="18"/>
        </w:rPr>
        <w:t>pl</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2</w:t>
      </w:r>
      <w:r w:rsidRPr="00CC373D">
        <w:rPr>
          <w:rFonts w:ascii="Amnesty Trade Gothic" w:eastAsia="Arial" w:hAnsi="Amnesty Trade Gothic"/>
          <w:spacing w:val="-2"/>
          <w:sz w:val="18"/>
          <w:szCs w:val="18"/>
        </w:rPr>
        <w:t>0</w:t>
      </w:r>
      <w:r w:rsidRPr="00CC373D">
        <w:rPr>
          <w:rFonts w:ascii="Amnesty Trade Gothic" w:eastAsia="Arial" w:hAnsi="Amnesty Trade Gothic"/>
          <w:spacing w:val="1"/>
          <w:sz w:val="18"/>
          <w:szCs w:val="18"/>
        </w:rPr>
        <w:t>1</w:t>
      </w:r>
      <w:r w:rsidRPr="00CC373D">
        <w:rPr>
          <w:rFonts w:ascii="Amnesty Trade Gothic" w:eastAsia="Arial" w:hAnsi="Amnesty Trade Gothic"/>
          <w:sz w:val="18"/>
          <w:szCs w:val="18"/>
        </w:rPr>
        <w:t>6</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2"/>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7"/>
          <w:sz w:val="18"/>
          <w:szCs w:val="18"/>
        </w:rPr>
        <w:t>i</w:t>
      </w:r>
      <w:r w:rsidRPr="00CC373D">
        <w:rPr>
          <w:rFonts w:ascii="Amnesty Trade Gothic" w:eastAsia="Arial" w:hAnsi="Amnesty Trade Gothic"/>
          <w:spacing w:val="-1"/>
          <w:w w:val="97"/>
          <w:sz w:val="18"/>
          <w:szCs w:val="18"/>
        </w:rPr>
        <w:t>m</w:t>
      </w:r>
      <w:r w:rsidRPr="00CC373D">
        <w:rPr>
          <w:rFonts w:ascii="Amnesty Trade Gothic" w:eastAsia="Arial" w:hAnsi="Amnesty Trade Gothic"/>
          <w:spacing w:val="1"/>
          <w:w w:val="97"/>
          <w:sz w:val="18"/>
          <w:szCs w:val="18"/>
        </w:rPr>
        <w:t>pl</w:t>
      </w:r>
      <w:r w:rsidRPr="00CC373D">
        <w:rPr>
          <w:rFonts w:ascii="Amnesty Trade Gothic" w:eastAsia="Arial" w:hAnsi="Amnesty Trade Gothic"/>
          <w:spacing w:val="-1"/>
          <w:w w:val="97"/>
          <w:sz w:val="18"/>
          <w:szCs w:val="18"/>
        </w:rPr>
        <w:t>eme</w:t>
      </w:r>
      <w:r w:rsidRPr="00CC373D">
        <w:rPr>
          <w:rFonts w:ascii="Amnesty Trade Gothic" w:eastAsia="Arial" w:hAnsi="Amnesty Trade Gothic"/>
          <w:spacing w:val="1"/>
          <w:w w:val="97"/>
          <w:sz w:val="18"/>
          <w:szCs w:val="18"/>
        </w:rPr>
        <w:t>n</w:t>
      </w:r>
      <w:r w:rsidRPr="00CC373D">
        <w:rPr>
          <w:rFonts w:ascii="Amnesty Trade Gothic" w:eastAsia="Arial" w:hAnsi="Amnesty Trade Gothic"/>
          <w:w w:val="97"/>
          <w:sz w:val="18"/>
          <w:szCs w:val="18"/>
        </w:rPr>
        <w:t>t</w:t>
      </w:r>
      <w:r w:rsidRPr="00CC373D">
        <w:rPr>
          <w:rFonts w:ascii="Amnesty Trade Gothic" w:eastAsia="Arial" w:hAnsi="Amnesty Trade Gothic"/>
          <w:spacing w:val="5"/>
          <w:w w:val="97"/>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 xml:space="preserve"> un</w:t>
      </w:r>
      <w:r w:rsidRPr="00CC373D">
        <w:rPr>
          <w:rFonts w:ascii="Amnesty Trade Gothic" w:eastAsia="Arial" w:hAnsi="Amnesty Trade Gothic"/>
          <w:spacing w:val="-2"/>
          <w:sz w:val="18"/>
          <w:szCs w:val="18"/>
        </w:rPr>
        <w:t>t</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l</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sz w:val="18"/>
          <w:szCs w:val="18"/>
        </w:rPr>
        <w:t>20</w:t>
      </w:r>
      <w:r w:rsidRPr="00CC373D">
        <w:rPr>
          <w:rFonts w:ascii="Amnesty Trade Gothic" w:eastAsia="Arial" w:hAnsi="Amnesty Trade Gothic"/>
          <w:spacing w:val="-2"/>
          <w:sz w:val="18"/>
          <w:szCs w:val="18"/>
        </w:rPr>
        <w:t>1</w:t>
      </w:r>
      <w:r w:rsidRPr="00CC373D">
        <w:rPr>
          <w:rFonts w:ascii="Amnesty Trade Gothic" w:eastAsia="Arial" w:hAnsi="Amnesty Trade Gothic"/>
          <w:spacing w:val="1"/>
          <w:sz w:val="18"/>
          <w:szCs w:val="18"/>
        </w:rPr>
        <w:t>8</w:t>
      </w:r>
      <w:r w:rsidRPr="00CC373D">
        <w:rPr>
          <w:rFonts w:ascii="Amnesty Trade Gothic" w:eastAsia="Arial" w:hAnsi="Amnesty Trade Gothic"/>
          <w:sz w:val="18"/>
          <w:szCs w:val="18"/>
        </w:rPr>
        <w:t>.</w:t>
      </w:r>
      <w:r w:rsidRPr="00CC373D">
        <w:rPr>
          <w:rFonts w:ascii="Amnesty Trade Gothic" w:eastAsia="Arial" w:hAnsi="Amnesty Trade Gothic"/>
          <w:spacing w:val="1"/>
          <w:sz w:val="18"/>
          <w:szCs w:val="18"/>
        </w:rPr>
        <w:t xml:space="preserve"> </w:t>
      </w:r>
    </w:p>
    <w:p w14:paraId="388667F4" w14:textId="77777777" w:rsidR="00E56B4E" w:rsidRPr="00CC373D" w:rsidRDefault="00E56B4E" w:rsidP="005F1766">
      <w:pPr>
        <w:tabs>
          <w:tab w:val="left" w:pos="9214"/>
        </w:tabs>
        <w:spacing w:before="1" w:line="120" w:lineRule="exact"/>
        <w:rPr>
          <w:rFonts w:ascii="Amnesty Trade Gothic" w:hAnsi="Amnesty Trade Gothic"/>
          <w:sz w:val="12"/>
          <w:szCs w:val="12"/>
        </w:rPr>
      </w:pPr>
    </w:p>
    <w:p w14:paraId="174ECB71" w14:textId="77777777" w:rsidR="00E56B4E" w:rsidRPr="00CC373D" w:rsidRDefault="00E56B4E" w:rsidP="005F1766">
      <w:pPr>
        <w:tabs>
          <w:tab w:val="left" w:pos="9214"/>
        </w:tabs>
        <w:spacing w:line="278" w:lineRule="auto"/>
        <w:ind w:right="213"/>
        <w:rPr>
          <w:rFonts w:ascii="Amnesty Trade Gothic" w:eastAsia="Arial" w:hAnsi="Amnesty Trade Gothic"/>
          <w:sz w:val="18"/>
          <w:szCs w:val="18"/>
        </w:rPr>
      </w:pPr>
      <w:r w:rsidRPr="00CC373D">
        <w:rPr>
          <w:rFonts w:ascii="Amnesty Trade Gothic" w:eastAsia="Arial" w:hAnsi="Amnesty Trade Gothic"/>
          <w:sz w:val="18"/>
          <w:szCs w:val="18"/>
        </w:rPr>
        <w:t>A</w:t>
      </w:r>
      <w:r w:rsidRPr="00CC373D">
        <w:rPr>
          <w:rFonts w:ascii="Amnesty Trade Gothic" w:eastAsia="Arial" w:hAnsi="Amnesty Trade Gothic"/>
          <w:spacing w:val="1"/>
          <w:sz w:val="18"/>
          <w:szCs w:val="18"/>
        </w:rPr>
        <w:t>l</w:t>
      </w:r>
      <w:r w:rsidRPr="00CC373D">
        <w:rPr>
          <w:rFonts w:ascii="Amnesty Trade Gothic" w:eastAsia="Arial" w:hAnsi="Amnesty Trade Gothic"/>
          <w:sz w:val="18"/>
          <w:szCs w:val="18"/>
        </w:rPr>
        <w:t>l</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h</w:t>
      </w:r>
      <w:r w:rsidRPr="00CC373D">
        <w:rPr>
          <w:rFonts w:ascii="Amnesty Trade Gothic" w:eastAsia="Arial" w:hAnsi="Amnesty Trade Gothic"/>
          <w:spacing w:val="-1"/>
          <w:w w:val="92"/>
          <w:sz w:val="18"/>
          <w:szCs w:val="18"/>
        </w:rPr>
        <w:t>es</w:t>
      </w:r>
      <w:r w:rsidRPr="00CC373D">
        <w:rPr>
          <w:rFonts w:ascii="Amnesty Trade Gothic" w:eastAsia="Arial" w:hAnsi="Amnesty Trade Gothic"/>
          <w:w w:val="92"/>
          <w:sz w:val="18"/>
          <w:szCs w:val="18"/>
        </w:rPr>
        <w:t>e</w:t>
      </w:r>
      <w:r w:rsidRPr="00CC373D">
        <w:rPr>
          <w:rFonts w:ascii="Amnesty Trade Gothic" w:eastAsia="Arial" w:hAnsi="Amnesty Trade Gothic"/>
          <w:spacing w:val="5"/>
          <w:w w:val="92"/>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re</w:t>
      </w:r>
      <w:r w:rsidRPr="00CC373D">
        <w:rPr>
          <w:rFonts w:ascii="Amnesty Trade Gothic" w:eastAsia="Arial" w:hAnsi="Amnesty Trade Gothic"/>
          <w:spacing w:val="2"/>
          <w:w w:val="92"/>
          <w:sz w:val="18"/>
          <w:szCs w:val="18"/>
        </w:rPr>
        <w:t xml:space="preserve"> </w:t>
      </w:r>
      <w:r w:rsidRPr="00CC373D">
        <w:rPr>
          <w:rFonts w:ascii="Amnesty Trade Gothic" w:eastAsia="Arial" w:hAnsi="Amnesty Trade Gothic"/>
          <w:w w:val="92"/>
          <w:sz w:val="18"/>
          <w:szCs w:val="18"/>
        </w:rPr>
        <w:t>w</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lc</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m</w:t>
      </w:r>
      <w:r w:rsidRPr="00CC373D">
        <w:rPr>
          <w:rFonts w:ascii="Amnesty Trade Gothic" w:eastAsia="Arial" w:hAnsi="Amnesty Trade Gothic"/>
          <w:w w:val="92"/>
          <w:sz w:val="18"/>
          <w:szCs w:val="18"/>
        </w:rPr>
        <w:t>e</w:t>
      </w:r>
      <w:r w:rsidRPr="00CC373D">
        <w:rPr>
          <w:rFonts w:ascii="Amnesty Trade Gothic" w:eastAsia="Arial" w:hAnsi="Amnesty Trade Gothic"/>
          <w:spacing w:val="17"/>
          <w:w w:val="92"/>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ne</w:t>
      </w:r>
      <w:r w:rsidRPr="00CC373D">
        <w:rPr>
          <w:rFonts w:ascii="Amnesty Trade Gothic" w:eastAsia="Arial" w:hAnsi="Amnesty Trade Gothic"/>
          <w:spacing w:val="-1"/>
          <w:w w:val="92"/>
          <w:sz w:val="18"/>
          <w:szCs w:val="18"/>
        </w:rPr>
        <w:t>ce</w:t>
      </w:r>
      <w:r w:rsidRPr="00CC373D">
        <w:rPr>
          <w:rFonts w:ascii="Amnesty Trade Gothic" w:eastAsia="Arial" w:hAnsi="Amnesty Trade Gothic"/>
          <w:spacing w:val="1"/>
          <w:w w:val="92"/>
          <w:sz w:val="18"/>
          <w:szCs w:val="18"/>
        </w:rPr>
        <w:t>s</w:t>
      </w:r>
      <w:r w:rsidRPr="00CC373D">
        <w:rPr>
          <w:rFonts w:ascii="Amnesty Trade Gothic" w:eastAsia="Arial" w:hAnsi="Amnesty Trade Gothic"/>
          <w:spacing w:val="-1"/>
          <w:w w:val="92"/>
          <w:sz w:val="18"/>
          <w:szCs w:val="18"/>
        </w:rPr>
        <w:t>sa</w:t>
      </w:r>
      <w:r w:rsidRPr="00CC373D">
        <w:rPr>
          <w:rFonts w:ascii="Amnesty Trade Gothic" w:eastAsia="Arial" w:hAnsi="Amnesty Trade Gothic"/>
          <w:w w:val="92"/>
          <w:sz w:val="18"/>
          <w:szCs w:val="18"/>
        </w:rPr>
        <w:t>ry</w:t>
      </w:r>
      <w:r w:rsidRPr="00CC373D">
        <w:rPr>
          <w:rFonts w:ascii="Amnesty Trade Gothic" w:eastAsia="Arial" w:hAnsi="Amnesty Trade Gothic"/>
          <w:spacing w:val="6"/>
          <w:w w:val="92"/>
          <w:sz w:val="18"/>
          <w:szCs w:val="18"/>
        </w:rPr>
        <w:t xml:space="preserve"> </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p</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w:t>
      </w:r>
      <w:r w:rsidRPr="00CC373D">
        <w:rPr>
          <w:rFonts w:ascii="Amnesty Trade Gothic" w:eastAsia="Arial" w:hAnsi="Amnesty Trade Gothic"/>
          <w:spacing w:val="11"/>
          <w:w w:val="92"/>
          <w:sz w:val="18"/>
          <w:szCs w:val="18"/>
        </w:rPr>
        <w:t xml:space="preserve"> </w:t>
      </w:r>
      <w:r w:rsidRPr="00CC373D">
        <w:rPr>
          <w:rFonts w:ascii="Amnesty Trade Gothic" w:eastAsia="Arial" w:hAnsi="Amnesty Trade Gothic"/>
          <w:w w:val="92"/>
          <w:sz w:val="18"/>
          <w:szCs w:val="18"/>
        </w:rPr>
        <w:t>H</w:t>
      </w:r>
      <w:r w:rsidRPr="00CC373D">
        <w:rPr>
          <w:rFonts w:ascii="Amnesty Trade Gothic" w:eastAsia="Arial" w:hAnsi="Amnesty Trade Gothic"/>
          <w:spacing w:val="-2"/>
          <w:w w:val="92"/>
          <w:sz w:val="18"/>
          <w:szCs w:val="18"/>
        </w:rPr>
        <w:t>o</w:t>
      </w:r>
      <w:r w:rsidRPr="00CC373D">
        <w:rPr>
          <w:rFonts w:ascii="Amnesty Trade Gothic" w:eastAsia="Arial" w:hAnsi="Amnesty Trade Gothic"/>
          <w:spacing w:val="2"/>
          <w:w w:val="92"/>
          <w:sz w:val="18"/>
          <w:szCs w:val="18"/>
        </w:rPr>
        <w:t>w</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v</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r,</w:t>
      </w:r>
      <w:r w:rsidRPr="00CC373D">
        <w:rPr>
          <w:rFonts w:ascii="Amnesty Trade Gothic" w:eastAsia="Arial" w:hAnsi="Amnesty Trade Gothic"/>
          <w:spacing w:val="11"/>
          <w:w w:val="92"/>
          <w:sz w:val="18"/>
          <w:szCs w:val="18"/>
        </w:rPr>
        <w:t xml:space="preserve"> </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n</w:t>
      </w:r>
      <w:r w:rsidRPr="00CC373D">
        <w:rPr>
          <w:rFonts w:ascii="Amnesty Trade Gothic" w:eastAsia="Arial" w:hAnsi="Amnesty Trade Gothic"/>
          <w:w w:val="92"/>
          <w:sz w:val="18"/>
          <w:szCs w:val="18"/>
        </w:rPr>
        <w:t>e</w:t>
      </w:r>
      <w:r w:rsidRPr="00CC373D">
        <w:rPr>
          <w:rFonts w:ascii="Amnesty Trade Gothic" w:eastAsia="Arial" w:hAnsi="Amnesty Trade Gothic"/>
          <w:spacing w:val="5"/>
          <w:w w:val="92"/>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3"/>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1"/>
          <w:sz w:val="18"/>
          <w:szCs w:val="18"/>
        </w:rPr>
        <w:t>w</w:t>
      </w:r>
      <w:r w:rsidRPr="00CC373D">
        <w:rPr>
          <w:rFonts w:ascii="Amnesty Trade Gothic" w:eastAsia="Arial" w:hAnsi="Amnesty Trade Gothic"/>
          <w:spacing w:val="-1"/>
          <w:w w:val="91"/>
          <w:sz w:val="18"/>
          <w:szCs w:val="18"/>
        </w:rPr>
        <w:t>e</w:t>
      </w:r>
      <w:r w:rsidRPr="00CC373D">
        <w:rPr>
          <w:rFonts w:ascii="Amnesty Trade Gothic" w:eastAsia="Arial" w:hAnsi="Amnesty Trade Gothic"/>
          <w:spacing w:val="1"/>
          <w:w w:val="91"/>
          <w:sz w:val="18"/>
          <w:szCs w:val="18"/>
        </w:rPr>
        <w:t>a</w:t>
      </w:r>
      <w:r w:rsidRPr="00CC373D">
        <w:rPr>
          <w:rFonts w:ascii="Amnesty Trade Gothic" w:eastAsia="Arial" w:hAnsi="Amnesty Trade Gothic"/>
          <w:spacing w:val="-1"/>
          <w:w w:val="91"/>
          <w:sz w:val="18"/>
          <w:szCs w:val="18"/>
        </w:rPr>
        <w:t>k</w:t>
      </w:r>
      <w:r w:rsidRPr="00CC373D">
        <w:rPr>
          <w:rFonts w:ascii="Amnesty Trade Gothic" w:eastAsia="Arial" w:hAnsi="Amnesty Trade Gothic"/>
          <w:spacing w:val="1"/>
          <w:w w:val="91"/>
          <w:sz w:val="18"/>
          <w:szCs w:val="18"/>
        </w:rPr>
        <w:t>n</w:t>
      </w:r>
      <w:r w:rsidRPr="00CC373D">
        <w:rPr>
          <w:rFonts w:ascii="Amnesty Trade Gothic" w:eastAsia="Arial" w:hAnsi="Amnesty Trade Gothic"/>
          <w:spacing w:val="-1"/>
          <w:w w:val="91"/>
          <w:sz w:val="18"/>
          <w:szCs w:val="18"/>
        </w:rPr>
        <w:t>es</w:t>
      </w:r>
      <w:r w:rsidRPr="00CC373D">
        <w:rPr>
          <w:rFonts w:ascii="Amnesty Trade Gothic" w:eastAsia="Arial" w:hAnsi="Amnesty Trade Gothic"/>
          <w:spacing w:val="1"/>
          <w:w w:val="91"/>
          <w:sz w:val="18"/>
          <w:szCs w:val="18"/>
        </w:rPr>
        <w:t>s</w:t>
      </w:r>
      <w:r w:rsidRPr="00CC373D">
        <w:rPr>
          <w:rFonts w:ascii="Amnesty Trade Gothic" w:eastAsia="Arial" w:hAnsi="Amnesty Trade Gothic"/>
          <w:spacing w:val="-1"/>
          <w:w w:val="91"/>
          <w:sz w:val="18"/>
          <w:szCs w:val="18"/>
        </w:rPr>
        <w:t>e</w:t>
      </w:r>
      <w:r w:rsidRPr="00CC373D">
        <w:rPr>
          <w:rFonts w:ascii="Amnesty Trade Gothic" w:eastAsia="Arial" w:hAnsi="Amnesty Trade Gothic"/>
          <w:w w:val="91"/>
          <w:sz w:val="18"/>
          <w:szCs w:val="18"/>
        </w:rPr>
        <w:t>s</w:t>
      </w:r>
      <w:r w:rsidRPr="00CC373D">
        <w:rPr>
          <w:rFonts w:ascii="Amnesty Trade Gothic" w:eastAsia="Arial" w:hAnsi="Amnesty Trade Gothic"/>
          <w:spacing w:val="9"/>
          <w:w w:val="91"/>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2"/>
          <w:sz w:val="18"/>
          <w:szCs w:val="18"/>
        </w:rPr>
        <w:t>N</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n</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l</w:t>
      </w:r>
      <w:r w:rsidRPr="00CC373D">
        <w:rPr>
          <w:rFonts w:ascii="Amnesty Trade Gothic" w:eastAsia="Arial" w:hAnsi="Amnesty Trade Gothic"/>
          <w:spacing w:val="26"/>
          <w:w w:val="92"/>
          <w:sz w:val="18"/>
          <w:szCs w:val="18"/>
        </w:rPr>
        <w:t xml:space="preserve"> </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tr</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eg</w:t>
      </w:r>
      <w:r w:rsidRPr="00CC373D">
        <w:rPr>
          <w:rFonts w:ascii="Amnesty Trade Gothic" w:eastAsia="Arial" w:hAnsi="Amnesty Trade Gothic"/>
          <w:w w:val="92"/>
          <w:sz w:val="18"/>
          <w:szCs w:val="18"/>
        </w:rPr>
        <w:t>y</w:t>
      </w:r>
      <w:r w:rsidRPr="00CC373D">
        <w:rPr>
          <w:rFonts w:ascii="Amnesty Trade Gothic" w:eastAsia="Arial" w:hAnsi="Amnesty Trade Gothic"/>
          <w:spacing w:val="-7"/>
          <w:w w:val="92"/>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2"/>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 xml:space="preserve">t, </w:t>
      </w:r>
      <w:r w:rsidRPr="00CC373D">
        <w:rPr>
          <w:rFonts w:ascii="Amnesty Trade Gothic" w:eastAsia="Arial" w:hAnsi="Amnesty Trade Gothic"/>
          <w:w w:val="94"/>
          <w:sz w:val="18"/>
          <w:szCs w:val="18"/>
        </w:rPr>
        <w:t>w</w:t>
      </w:r>
      <w:r w:rsidRPr="00CC373D">
        <w:rPr>
          <w:rFonts w:ascii="Amnesty Trade Gothic" w:eastAsia="Arial" w:hAnsi="Amnesty Trade Gothic"/>
          <w:spacing w:val="1"/>
          <w:w w:val="94"/>
          <w:sz w:val="18"/>
          <w:szCs w:val="18"/>
        </w:rPr>
        <w:t>hil</w:t>
      </w:r>
      <w:r w:rsidRPr="00CC373D">
        <w:rPr>
          <w:rFonts w:ascii="Amnesty Trade Gothic" w:eastAsia="Arial" w:hAnsi="Amnesty Trade Gothic"/>
          <w:w w:val="94"/>
          <w:sz w:val="18"/>
          <w:szCs w:val="18"/>
        </w:rPr>
        <w:t>e</w:t>
      </w:r>
      <w:r w:rsidRPr="00CC373D">
        <w:rPr>
          <w:rFonts w:ascii="Amnesty Trade Gothic" w:eastAsia="Arial" w:hAnsi="Amnesty Trade Gothic"/>
          <w:spacing w:val="4"/>
          <w:w w:val="94"/>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ts</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bj</w:t>
      </w:r>
      <w:r w:rsidRPr="00CC373D">
        <w:rPr>
          <w:rFonts w:ascii="Amnesty Trade Gothic" w:eastAsia="Arial" w:hAnsi="Amnesty Trade Gothic"/>
          <w:spacing w:val="-1"/>
          <w:w w:val="93"/>
          <w:sz w:val="18"/>
          <w:szCs w:val="18"/>
        </w:rPr>
        <w:t>ec</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v</w:t>
      </w:r>
      <w:r w:rsidRPr="00CC373D">
        <w:rPr>
          <w:rFonts w:ascii="Amnesty Trade Gothic" w:eastAsia="Arial" w:hAnsi="Amnesty Trade Gothic"/>
          <w:w w:val="93"/>
          <w:sz w:val="18"/>
          <w:szCs w:val="18"/>
        </w:rPr>
        <w:t>e</w:t>
      </w:r>
      <w:r w:rsidRPr="00CC373D">
        <w:rPr>
          <w:rFonts w:ascii="Amnesty Trade Gothic" w:eastAsia="Arial" w:hAnsi="Amnesty Trade Gothic"/>
          <w:spacing w:val="8"/>
          <w:w w:val="93"/>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ce</w:t>
      </w:r>
      <w:r w:rsidRPr="00CC373D">
        <w:rPr>
          <w:rFonts w:ascii="Amnesty Trade Gothic" w:eastAsia="Arial" w:hAnsi="Amnesty Trade Gothic"/>
          <w:spacing w:val="1"/>
          <w:w w:val="93"/>
          <w:sz w:val="18"/>
          <w:szCs w:val="18"/>
        </w:rPr>
        <w:t>l</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2"/>
          <w:w w:val="93"/>
          <w:sz w:val="18"/>
          <w:szCs w:val="18"/>
        </w:rPr>
        <w:t>r</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3"/>
          <w:w w:val="93"/>
          <w:sz w:val="18"/>
          <w:szCs w:val="18"/>
        </w:rPr>
        <w:t>t</w:t>
      </w:r>
      <w:r w:rsidRPr="00CC373D">
        <w:rPr>
          <w:rFonts w:ascii="Amnesty Trade Gothic" w:eastAsia="Arial" w:hAnsi="Amnesty Trade Gothic"/>
          <w:w w:val="93"/>
          <w:sz w:val="18"/>
          <w:szCs w:val="18"/>
        </w:rPr>
        <w:t>e</w:t>
      </w:r>
      <w:r w:rsidRPr="00CC373D">
        <w:rPr>
          <w:rFonts w:ascii="Amnesty Trade Gothic" w:eastAsia="Arial" w:hAnsi="Amnesty Trade Gothic"/>
          <w:spacing w:val="6"/>
          <w:w w:val="93"/>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6"/>
          <w:sz w:val="18"/>
          <w:szCs w:val="18"/>
        </w:rPr>
        <w:t>e</w:t>
      </w:r>
      <w:r w:rsidRPr="00CC373D">
        <w:rPr>
          <w:rFonts w:ascii="Amnesty Trade Gothic" w:eastAsia="Arial" w:hAnsi="Amnesty Trade Gothic"/>
          <w:spacing w:val="1"/>
          <w:w w:val="96"/>
          <w:sz w:val="18"/>
          <w:szCs w:val="18"/>
        </w:rPr>
        <w:t>li</w:t>
      </w:r>
      <w:r w:rsidRPr="00CC373D">
        <w:rPr>
          <w:rFonts w:ascii="Amnesty Trade Gothic" w:eastAsia="Arial" w:hAnsi="Amnesty Trade Gothic"/>
          <w:spacing w:val="-1"/>
          <w:w w:val="96"/>
          <w:sz w:val="18"/>
          <w:szCs w:val="18"/>
        </w:rPr>
        <w:t>m</w:t>
      </w:r>
      <w:r w:rsidRPr="00CC373D">
        <w:rPr>
          <w:rFonts w:ascii="Amnesty Trade Gothic" w:eastAsia="Arial" w:hAnsi="Amnesty Trade Gothic"/>
          <w:spacing w:val="1"/>
          <w:w w:val="96"/>
          <w:sz w:val="18"/>
          <w:szCs w:val="18"/>
        </w:rPr>
        <w:t>in</w:t>
      </w:r>
      <w:r w:rsidRPr="00CC373D">
        <w:rPr>
          <w:rFonts w:ascii="Amnesty Trade Gothic" w:eastAsia="Arial" w:hAnsi="Amnesty Trade Gothic"/>
          <w:spacing w:val="-1"/>
          <w:w w:val="96"/>
          <w:sz w:val="18"/>
          <w:szCs w:val="18"/>
        </w:rPr>
        <w:t>a</w:t>
      </w:r>
      <w:r w:rsidRPr="00CC373D">
        <w:rPr>
          <w:rFonts w:ascii="Amnesty Trade Gothic" w:eastAsia="Arial" w:hAnsi="Amnesty Trade Gothic"/>
          <w:w w:val="96"/>
          <w:sz w:val="18"/>
          <w:szCs w:val="18"/>
        </w:rPr>
        <w:t>t</w:t>
      </w:r>
      <w:r w:rsidRPr="00CC373D">
        <w:rPr>
          <w:rFonts w:ascii="Amnesty Trade Gothic" w:eastAsia="Arial" w:hAnsi="Amnesty Trade Gothic"/>
          <w:spacing w:val="1"/>
          <w:w w:val="96"/>
          <w:sz w:val="18"/>
          <w:szCs w:val="18"/>
        </w:rPr>
        <w:t>i</w:t>
      </w:r>
      <w:r w:rsidRPr="00CC373D">
        <w:rPr>
          <w:rFonts w:ascii="Amnesty Trade Gothic" w:eastAsia="Arial" w:hAnsi="Amnesty Trade Gothic"/>
          <w:spacing w:val="-1"/>
          <w:w w:val="96"/>
          <w:sz w:val="18"/>
          <w:szCs w:val="18"/>
        </w:rPr>
        <w:t>o</w:t>
      </w:r>
      <w:r w:rsidRPr="00CC373D">
        <w:rPr>
          <w:rFonts w:ascii="Amnesty Trade Gothic" w:eastAsia="Arial" w:hAnsi="Amnesty Trade Gothic"/>
          <w:w w:val="96"/>
          <w:sz w:val="18"/>
          <w:szCs w:val="18"/>
        </w:rPr>
        <w:t>n</w:t>
      </w:r>
      <w:r w:rsidRPr="00CC373D">
        <w:rPr>
          <w:rFonts w:ascii="Amnesty Trade Gothic" w:eastAsia="Arial" w:hAnsi="Amnesty Trade Gothic"/>
          <w:spacing w:val="4"/>
          <w:w w:val="96"/>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hil</w:t>
      </w:r>
      <w:r w:rsidRPr="00CC373D">
        <w:rPr>
          <w:rFonts w:ascii="Amnesty Trade Gothic" w:eastAsia="Arial" w:hAnsi="Amnesty Trade Gothic"/>
          <w:sz w:val="18"/>
          <w:szCs w:val="18"/>
        </w:rPr>
        <w:t>d</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3"/>
          <w:sz w:val="18"/>
          <w:szCs w:val="18"/>
        </w:rPr>
        <w:t>ma</w:t>
      </w:r>
      <w:r w:rsidRPr="00CC373D">
        <w:rPr>
          <w:rFonts w:ascii="Amnesty Trade Gothic" w:eastAsia="Arial" w:hAnsi="Amnesty Trade Gothic"/>
          <w:w w:val="93"/>
          <w:sz w:val="18"/>
          <w:szCs w:val="18"/>
        </w:rPr>
        <w:t>rr</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ages</w:t>
      </w:r>
      <w:r w:rsidRPr="00CC373D">
        <w:rPr>
          <w:rFonts w:ascii="Amnesty Trade Gothic" w:eastAsia="Arial" w:hAnsi="Amnesty Trade Gothic"/>
          <w:w w:val="93"/>
          <w:sz w:val="18"/>
          <w:szCs w:val="18"/>
        </w:rPr>
        <w:t>,</w:t>
      </w:r>
      <w:r w:rsidRPr="00CC373D">
        <w:rPr>
          <w:rFonts w:ascii="Amnesty Trade Gothic" w:eastAsia="Arial" w:hAnsi="Amnesty Trade Gothic"/>
          <w:spacing w:val="9"/>
          <w:w w:val="93"/>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1"/>
          <w:sz w:val="18"/>
          <w:szCs w:val="18"/>
        </w:rPr>
        <w:t>o</w:t>
      </w:r>
      <w:r w:rsidRPr="00CC373D">
        <w:rPr>
          <w:rFonts w:ascii="Amnesty Trade Gothic" w:eastAsia="Arial" w:hAnsi="Amnesty Trade Gothic"/>
          <w:spacing w:val="1"/>
          <w:w w:val="91"/>
          <w:sz w:val="18"/>
          <w:szCs w:val="18"/>
        </w:rPr>
        <w:t>nl</w:t>
      </w:r>
      <w:r w:rsidRPr="00CC373D">
        <w:rPr>
          <w:rFonts w:ascii="Amnesty Trade Gothic" w:eastAsia="Arial" w:hAnsi="Amnesty Trade Gothic"/>
          <w:w w:val="91"/>
          <w:sz w:val="18"/>
          <w:szCs w:val="18"/>
        </w:rPr>
        <w:t>y</w:t>
      </w:r>
      <w:r w:rsidRPr="00CC373D">
        <w:rPr>
          <w:rFonts w:ascii="Amnesty Trade Gothic" w:eastAsia="Arial" w:hAnsi="Amnesty Trade Gothic"/>
          <w:spacing w:val="11"/>
          <w:w w:val="91"/>
          <w:sz w:val="18"/>
          <w:szCs w:val="18"/>
        </w:rPr>
        <w:t xml:space="preserve"> </w:t>
      </w:r>
      <w:r w:rsidRPr="00CC373D">
        <w:rPr>
          <w:rFonts w:ascii="Amnesty Trade Gothic" w:eastAsia="Arial" w:hAnsi="Amnesty Trade Gothic"/>
          <w:w w:val="91"/>
          <w:sz w:val="18"/>
          <w:szCs w:val="18"/>
        </w:rPr>
        <w:t>s</w:t>
      </w:r>
      <w:r w:rsidRPr="00CC373D">
        <w:rPr>
          <w:rFonts w:ascii="Amnesty Trade Gothic" w:eastAsia="Arial" w:hAnsi="Amnesty Trade Gothic"/>
          <w:spacing w:val="-2"/>
          <w:w w:val="91"/>
          <w:sz w:val="18"/>
          <w:szCs w:val="18"/>
        </w:rPr>
        <w:t>e</w:t>
      </w:r>
      <w:r w:rsidRPr="00CC373D">
        <w:rPr>
          <w:rFonts w:ascii="Amnesty Trade Gothic" w:eastAsia="Arial" w:hAnsi="Amnesty Trade Gothic"/>
          <w:w w:val="91"/>
          <w:sz w:val="18"/>
          <w:szCs w:val="18"/>
        </w:rPr>
        <w:t>ts</w:t>
      </w:r>
      <w:r w:rsidRPr="00CC373D">
        <w:rPr>
          <w:rFonts w:ascii="Amnesty Trade Gothic" w:eastAsia="Arial" w:hAnsi="Amnesty Trade Gothic"/>
          <w:spacing w:val="4"/>
          <w:w w:val="91"/>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4"/>
          <w:sz w:val="18"/>
          <w:szCs w:val="18"/>
        </w:rPr>
        <w:t>ex</w:t>
      </w:r>
      <w:r w:rsidRPr="00CC373D">
        <w:rPr>
          <w:rFonts w:ascii="Amnesty Trade Gothic" w:eastAsia="Arial" w:hAnsi="Amnesty Trade Gothic"/>
          <w:spacing w:val="1"/>
          <w:w w:val="94"/>
          <w:sz w:val="18"/>
          <w:szCs w:val="18"/>
        </w:rPr>
        <w:t>pe</w:t>
      </w:r>
      <w:r w:rsidRPr="00CC373D">
        <w:rPr>
          <w:rFonts w:ascii="Amnesty Trade Gothic" w:eastAsia="Arial" w:hAnsi="Amnesty Trade Gothic"/>
          <w:spacing w:val="-1"/>
          <w:w w:val="94"/>
          <w:sz w:val="18"/>
          <w:szCs w:val="18"/>
        </w:rPr>
        <w:t>c</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d</w:t>
      </w:r>
      <w:r w:rsidRPr="00CC373D">
        <w:rPr>
          <w:rFonts w:ascii="Amnesty Trade Gothic" w:eastAsia="Arial" w:hAnsi="Amnesty Trade Gothic"/>
          <w:spacing w:val="4"/>
          <w:w w:val="94"/>
          <w:sz w:val="18"/>
          <w:szCs w:val="18"/>
        </w:rPr>
        <w:t xml:space="preserve"> </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sul</w:t>
      </w:r>
      <w:r w:rsidRPr="00CC373D">
        <w:rPr>
          <w:rFonts w:ascii="Amnesty Trade Gothic" w:eastAsia="Arial" w:hAnsi="Amnesty Trade Gothic"/>
          <w:w w:val="94"/>
          <w:sz w:val="18"/>
          <w:szCs w:val="18"/>
        </w:rPr>
        <w:t>t</w:t>
      </w:r>
      <w:r w:rsidRPr="00CC373D">
        <w:rPr>
          <w:rFonts w:ascii="Amnesty Trade Gothic" w:eastAsia="Arial" w:hAnsi="Amnesty Trade Gothic"/>
          <w:spacing w:val="9"/>
          <w:w w:val="94"/>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e</w:t>
      </w:r>
      <w:r w:rsidRPr="00CC373D">
        <w:rPr>
          <w:rFonts w:ascii="Amnesty Trade Gothic" w:eastAsia="Arial" w:hAnsi="Amnesty Trade Gothic"/>
          <w:spacing w:val="1"/>
          <w:sz w:val="18"/>
          <w:szCs w:val="18"/>
        </w:rPr>
        <w:t>du</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in</w:t>
      </w:r>
      <w:r w:rsidRPr="00CC373D">
        <w:rPr>
          <w:rFonts w:ascii="Amnesty Trade Gothic" w:eastAsia="Arial" w:hAnsi="Amnesty Trade Gothic"/>
          <w:sz w:val="18"/>
          <w:szCs w:val="18"/>
        </w:rPr>
        <w:t xml:space="preserve">g </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hil</w:t>
      </w:r>
      <w:r w:rsidRPr="00CC373D">
        <w:rPr>
          <w:rFonts w:ascii="Amnesty Trade Gothic" w:eastAsia="Arial" w:hAnsi="Amnesty Trade Gothic"/>
          <w:sz w:val="18"/>
          <w:szCs w:val="18"/>
        </w:rPr>
        <w:t>d</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3"/>
          <w:sz w:val="18"/>
          <w:szCs w:val="18"/>
        </w:rPr>
        <w:t>ma</w:t>
      </w:r>
      <w:r w:rsidRPr="00CC373D">
        <w:rPr>
          <w:rFonts w:ascii="Amnesty Trade Gothic" w:eastAsia="Arial" w:hAnsi="Amnesty Trade Gothic"/>
          <w:w w:val="93"/>
          <w:sz w:val="18"/>
          <w:szCs w:val="18"/>
        </w:rPr>
        <w:t>rr</w:t>
      </w:r>
      <w:r w:rsidRPr="00CC373D">
        <w:rPr>
          <w:rFonts w:ascii="Amnesty Trade Gothic" w:eastAsia="Arial" w:hAnsi="Amnesty Trade Gothic"/>
          <w:spacing w:val="1"/>
          <w:w w:val="93"/>
          <w:sz w:val="18"/>
          <w:szCs w:val="18"/>
        </w:rPr>
        <w:t>i</w:t>
      </w:r>
      <w:r w:rsidRPr="00CC373D">
        <w:rPr>
          <w:rFonts w:ascii="Amnesty Trade Gothic" w:eastAsia="Arial" w:hAnsi="Amnesty Trade Gothic"/>
          <w:w w:val="93"/>
          <w:sz w:val="18"/>
          <w:szCs w:val="18"/>
        </w:rPr>
        <w:t>a</w:t>
      </w:r>
      <w:r w:rsidRPr="00CC373D">
        <w:rPr>
          <w:rFonts w:ascii="Amnesty Trade Gothic" w:eastAsia="Arial" w:hAnsi="Amnesty Trade Gothic"/>
          <w:spacing w:val="-1"/>
          <w:w w:val="93"/>
          <w:sz w:val="18"/>
          <w:szCs w:val="18"/>
        </w:rPr>
        <w:t>ge</w:t>
      </w:r>
      <w:r w:rsidRPr="00CC373D">
        <w:rPr>
          <w:rFonts w:ascii="Amnesty Trade Gothic" w:eastAsia="Arial" w:hAnsi="Amnesty Trade Gothic"/>
          <w:w w:val="93"/>
          <w:sz w:val="18"/>
          <w:szCs w:val="18"/>
        </w:rPr>
        <w:t>s</w:t>
      </w:r>
      <w:r w:rsidRPr="00CC373D">
        <w:rPr>
          <w:rFonts w:ascii="Amnesty Trade Gothic" w:eastAsia="Arial" w:hAnsi="Amnesty Trade Gothic"/>
          <w:spacing w:val="3"/>
          <w:w w:val="93"/>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y</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20</w:t>
      </w:r>
      <w:r w:rsidRPr="00CC373D">
        <w:rPr>
          <w:rFonts w:ascii="Amnesty Trade Gothic" w:eastAsia="Arial" w:hAnsi="Amnesty Trade Gothic"/>
          <w:sz w:val="18"/>
          <w:szCs w:val="18"/>
        </w:rPr>
        <w:t>%</w:t>
      </w:r>
      <w:r w:rsidRPr="00CC373D">
        <w:rPr>
          <w:rFonts w:ascii="Amnesty Trade Gothic" w:eastAsia="Arial" w:hAnsi="Amnesty Trade Gothic"/>
          <w:spacing w:val="1"/>
          <w:sz w:val="18"/>
          <w:szCs w:val="18"/>
        </w:rPr>
        <w:t xml:space="preserve"> f</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m</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201</w:t>
      </w:r>
      <w:r w:rsidRPr="00CC373D">
        <w:rPr>
          <w:rFonts w:ascii="Amnesty Trade Gothic" w:eastAsia="Arial" w:hAnsi="Amnesty Trade Gothic"/>
          <w:sz w:val="18"/>
          <w:szCs w:val="18"/>
        </w:rPr>
        <w:t>6</w:t>
      </w:r>
      <w:r w:rsidRPr="00CC373D">
        <w:rPr>
          <w:rFonts w:ascii="Amnesty Trade Gothic" w:eastAsia="Arial" w:hAnsi="Amnesty Trade Gothic"/>
          <w:spacing w:val="1"/>
          <w:sz w:val="18"/>
          <w:szCs w:val="18"/>
        </w:rPr>
        <w:t xml:space="preserve"> 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2</w:t>
      </w:r>
      <w:r w:rsidRPr="00CC373D">
        <w:rPr>
          <w:rFonts w:ascii="Amnesty Trade Gothic" w:eastAsia="Arial" w:hAnsi="Amnesty Trade Gothic"/>
          <w:spacing w:val="-2"/>
          <w:sz w:val="18"/>
          <w:szCs w:val="18"/>
        </w:rPr>
        <w:t>0</w:t>
      </w:r>
      <w:r w:rsidRPr="00CC373D">
        <w:rPr>
          <w:rFonts w:ascii="Amnesty Trade Gothic" w:eastAsia="Arial" w:hAnsi="Amnesty Trade Gothic"/>
          <w:spacing w:val="1"/>
          <w:sz w:val="18"/>
          <w:szCs w:val="18"/>
        </w:rPr>
        <w:t>2</w:t>
      </w:r>
      <w:r w:rsidRPr="00CC373D">
        <w:rPr>
          <w:rFonts w:ascii="Amnesty Trade Gothic" w:eastAsia="Arial" w:hAnsi="Amnesty Trade Gothic"/>
          <w:spacing w:val="4"/>
          <w:sz w:val="18"/>
          <w:szCs w:val="18"/>
        </w:rPr>
        <w:t>5</w:t>
      </w:r>
      <w:r w:rsidRPr="00CC373D">
        <w:rPr>
          <w:rFonts w:ascii="Amnesty Trade Gothic" w:eastAsia="Arial" w:hAnsi="Amnesty Trade Gothic"/>
          <w:spacing w:val="-2"/>
          <w:sz w:val="18"/>
          <w:szCs w:val="18"/>
        </w:rPr>
        <w:t>.</w:t>
      </w:r>
      <w:r w:rsidRPr="00CC373D">
        <w:rPr>
          <w:rStyle w:val="FootnoteReference"/>
          <w:rFonts w:ascii="Amnesty Trade Gothic" w:eastAsia="Arial" w:hAnsi="Amnesty Trade Gothic"/>
          <w:spacing w:val="-2"/>
          <w:sz w:val="18"/>
          <w:szCs w:val="18"/>
        </w:rPr>
        <w:footnoteReference w:id="22"/>
      </w:r>
      <w:r w:rsidRPr="00CC373D">
        <w:rPr>
          <w:rFonts w:ascii="Amnesty Trade Gothic" w:eastAsia="Arial" w:hAnsi="Amnesty Trade Gothic"/>
          <w:spacing w:val="21"/>
          <w:position w:val="6"/>
          <w:sz w:val="11"/>
          <w:szCs w:val="11"/>
        </w:rPr>
        <w:t xml:space="preserve"> </w:t>
      </w:r>
      <w:r w:rsidRPr="00CC373D">
        <w:rPr>
          <w:rFonts w:ascii="Amnesty Trade Gothic" w:eastAsia="Times New Roman" w:hAnsi="Amnesty Trade Gothic" w:cs="Times New Roman"/>
          <w:spacing w:val="1"/>
          <w:w w:val="90"/>
          <w:sz w:val="18"/>
          <w:szCs w:val="18"/>
        </w:rPr>
        <w:t>T</w:t>
      </w:r>
      <w:r w:rsidRPr="00CC373D">
        <w:rPr>
          <w:rFonts w:ascii="Amnesty Trade Gothic" w:eastAsia="Times New Roman" w:hAnsi="Amnesty Trade Gothic" w:cs="Times New Roman"/>
          <w:spacing w:val="1"/>
          <w:w w:val="111"/>
          <w:sz w:val="18"/>
          <w:szCs w:val="18"/>
        </w:rPr>
        <w:t>h</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w w:val="114"/>
          <w:sz w:val="18"/>
          <w:szCs w:val="18"/>
        </w:rPr>
        <w:t>s</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sz w:val="18"/>
          <w:szCs w:val="18"/>
        </w:rPr>
        <w:t>t</w:t>
      </w:r>
      <w:r w:rsidRPr="00CC373D">
        <w:rPr>
          <w:rFonts w:ascii="Amnesty Trade Gothic" w:eastAsia="Times New Roman" w:hAnsi="Amnesty Trade Gothic" w:cs="Times New Roman"/>
          <w:spacing w:val="-1"/>
          <w:sz w:val="18"/>
          <w:szCs w:val="18"/>
        </w:rPr>
        <w:t>a</w:t>
      </w:r>
      <w:r w:rsidRPr="00CC373D">
        <w:rPr>
          <w:rFonts w:ascii="Amnesty Trade Gothic" w:eastAsia="Times New Roman" w:hAnsi="Amnesty Trade Gothic" w:cs="Times New Roman"/>
          <w:sz w:val="18"/>
          <w:szCs w:val="18"/>
        </w:rPr>
        <w:t>r</w:t>
      </w:r>
      <w:r w:rsidRPr="00CC373D">
        <w:rPr>
          <w:rFonts w:ascii="Amnesty Trade Gothic" w:eastAsia="Times New Roman" w:hAnsi="Amnesty Trade Gothic" w:cs="Times New Roman"/>
          <w:spacing w:val="-1"/>
          <w:sz w:val="18"/>
          <w:szCs w:val="18"/>
        </w:rPr>
        <w:t>ge</w:t>
      </w:r>
      <w:r w:rsidRPr="00CC373D">
        <w:rPr>
          <w:rFonts w:ascii="Amnesty Trade Gothic" w:eastAsia="Times New Roman" w:hAnsi="Amnesty Trade Gothic" w:cs="Times New Roman"/>
          <w:sz w:val="18"/>
          <w:szCs w:val="18"/>
        </w:rPr>
        <w:t>t</w:t>
      </w:r>
      <w:r w:rsidRPr="00CC373D">
        <w:rPr>
          <w:rFonts w:ascii="Amnesty Trade Gothic" w:eastAsia="Times New Roman" w:hAnsi="Amnesty Trade Gothic" w:cs="Times New Roman"/>
          <w:spacing w:val="25"/>
          <w:sz w:val="18"/>
          <w:szCs w:val="18"/>
        </w:rPr>
        <w:t xml:space="preserve"> </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w w:val="114"/>
          <w:sz w:val="18"/>
          <w:szCs w:val="18"/>
        </w:rPr>
        <w:t>s</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sz w:val="18"/>
          <w:szCs w:val="18"/>
        </w:rPr>
        <w:t>n</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z w:val="18"/>
          <w:szCs w:val="18"/>
        </w:rPr>
        <w:t>t</w:t>
      </w:r>
      <w:r w:rsidRPr="00CC373D">
        <w:rPr>
          <w:rFonts w:ascii="Amnesty Trade Gothic" w:eastAsia="Times New Roman" w:hAnsi="Amnesty Trade Gothic" w:cs="Times New Roman"/>
          <w:spacing w:val="16"/>
          <w:sz w:val="18"/>
          <w:szCs w:val="18"/>
        </w:rPr>
        <w:t xml:space="preserve"> </w:t>
      </w:r>
      <w:r w:rsidRPr="00CC373D">
        <w:rPr>
          <w:rFonts w:ascii="Amnesty Trade Gothic" w:eastAsia="Times New Roman" w:hAnsi="Amnesty Trade Gothic" w:cs="Times New Roman"/>
          <w:spacing w:val="-1"/>
          <w:w w:val="112"/>
          <w:sz w:val="18"/>
          <w:szCs w:val="18"/>
        </w:rPr>
        <w:t>c</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pacing w:val="-1"/>
          <w:w w:val="107"/>
          <w:sz w:val="18"/>
          <w:szCs w:val="18"/>
        </w:rPr>
        <w:t>m</w:t>
      </w:r>
      <w:r w:rsidRPr="00CC373D">
        <w:rPr>
          <w:rFonts w:ascii="Amnesty Trade Gothic" w:eastAsia="Times New Roman" w:hAnsi="Amnesty Trade Gothic" w:cs="Times New Roman"/>
          <w:spacing w:val="1"/>
          <w:w w:val="111"/>
          <w:sz w:val="18"/>
          <w:szCs w:val="18"/>
        </w:rPr>
        <w:t>p</w:t>
      </w:r>
      <w:r w:rsidRPr="00CC373D">
        <w:rPr>
          <w:rFonts w:ascii="Amnesty Trade Gothic" w:eastAsia="Times New Roman" w:hAnsi="Amnesty Trade Gothic" w:cs="Times New Roman"/>
          <w:spacing w:val="-1"/>
          <w:w w:val="112"/>
          <w:sz w:val="18"/>
          <w:szCs w:val="18"/>
        </w:rPr>
        <w:t>a</w:t>
      </w:r>
      <w:r w:rsidRPr="00CC373D">
        <w:rPr>
          <w:rFonts w:ascii="Amnesty Trade Gothic" w:eastAsia="Times New Roman" w:hAnsi="Amnesty Trade Gothic" w:cs="Times New Roman"/>
          <w:w w:val="89"/>
          <w:sz w:val="18"/>
          <w:szCs w:val="18"/>
        </w:rPr>
        <w:t>t</w:t>
      </w:r>
      <w:r w:rsidRPr="00CC373D">
        <w:rPr>
          <w:rFonts w:ascii="Amnesty Trade Gothic" w:eastAsia="Times New Roman" w:hAnsi="Amnesty Trade Gothic" w:cs="Times New Roman"/>
          <w:spacing w:val="1"/>
          <w:w w:val="89"/>
          <w:sz w:val="18"/>
          <w:szCs w:val="18"/>
        </w:rPr>
        <w:t>i</w:t>
      </w:r>
      <w:r w:rsidRPr="00CC373D">
        <w:rPr>
          <w:rFonts w:ascii="Amnesty Trade Gothic" w:eastAsia="Times New Roman" w:hAnsi="Amnesty Trade Gothic" w:cs="Times New Roman"/>
          <w:spacing w:val="1"/>
          <w:w w:val="111"/>
          <w:sz w:val="18"/>
          <w:szCs w:val="18"/>
        </w:rPr>
        <w:t>b</w:t>
      </w:r>
      <w:r w:rsidRPr="00CC373D">
        <w:rPr>
          <w:rFonts w:ascii="Amnesty Trade Gothic" w:eastAsia="Times New Roman" w:hAnsi="Amnesty Trade Gothic" w:cs="Times New Roman"/>
          <w:spacing w:val="1"/>
          <w:w w:val="79"/>
          <w:sz w:val="18"/>
          <w:szCs w:val="18"/>
        </w:rPr>
        <w:t>l</w:t>
      </w:r>
      <w:r w:rsidRPr="00CC373D">
        <w:rPr>
          <w:rFonts w:ascii="Amnesty Trade Gothic" w:eastAsia="Times New Roman" w:hAnsi="Amnesty Trade Gothic" w:cs="Times New Roman"/>
          <w:w w:val="112"/>
          <w:sz w:val="18"/>
          <w:szCs w:val="18"/>
        </w:rPr>
        <w:t>e</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z w:val="18"/>
          <w:szCs w:val="18"/>
        </w:rPr>
        <w:t>w</w:t>
      </w:r>
      <w:r w:rsidRPr="00CC373D">
        <w:rPr>
          <w:rFonts w:ascii="Amnesty Trade Gothic" w:eastAsia="Times New Roman" w:hAnsi="Amnesty Trade Gothic" w:cs="Times New Roman"/>
          <w:spacing w:val="1"/>
          <w:sz w:val="18"/>
          <w:szCs w:val="18"/>
        </w:rPr>
        <w:t>i</w:t>
      </w:r>
      <w:r w:rsidRPr="00CC373D">
        <w:rPr>
          <w:rFonts w:ascii="Amnesty Trade Gothic" w:eastAsia="Times New Roman" w:hAnsi="Amnesty Trade Gothic" w:cs="Times New Roman"/>
          <w:sz w:val="18"/>
          <w:szCs w:val="18"/>
        </w:rPr>
        <w:t>th</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pacing w:val="1"/>
          <w:sz w:val="18"/>
          <w:szCs w:val="18"/>
        </w:rPr>
        <w:t>th</w:t>
      </w:r>
      <w:r w:rsidRPr="00CC373D">
        <w:rPr>
          <w:rFonts w:ascii="Amnesty Trade Gothic" w:eastAsia="Times New Roman" w:hAnsi="Amnesty Trade Gothic" w:cs="Times New Roman"/>
          <w:sz w:val="18"/>
          <w:szCs w:val="18"/>
        </w:rPr>
        <w:t>e</w:t>
      </w:r>
      <w:r w:rsidRPr="00CC373D">
        <w:rPr>
          <w:rFonts w:ascii="Amnesty Trade Gothic" w:eastAsia="Times New Roman" w:hAnsi="Amnesty Trade Gothic" w:cs="Times New Roman"/>
          <w:spacing w:val="23"/>
          <w:sz w:val="18"/>
          <w:szCs w:val="18"/>
        </w:rPr>
        <w:t xml:space="preserve"> </w:t>
      </w:r>
      <w:r w:rsidRPr="00CC373D">
        <w:rPr>
          <w:rFonts w:ascii="Amnesty Trade Gothic" w:eastAsia="Times New Roman" w:hAnsi="Amnesty Trade Gothic" w:cs="Times New Roman"/>
          <w:spacing w:val="-1"/>
          <w:sz w:val="18"/>
          <w:szCs w:val="18"/>
        </w:rPr>
        <w:t>go</w:t>
      </w:r>
      <w:r w:rsidRPr="00CC373D">
        <w:rPr>
          <w:rFonts w:ascii="Amnesty Trade Gothic" w:eastAsia="Times New Roman" w:hAnsi="Amnesty Trade Gothic" w:cs="Times New Roman"/>
          <w:spacing w:val="-1"/>
          <w:w w:val="88"/>
          <w:sz w:val="18"/>
          <w:szCs w:val="18"/>
        </w:rPr>
        <w:t>v</w:t>
      </w:r>
      <w:r w:rsidRPr="00CC373D">
        <w:rPr>
          <w:rFonts w:ascii="Amnesty Trade Gothic" w:eastAsia="Times New Roman" w:hAnsi="Amnesty Trade Gothic" w:cs="Times New Roman"/>
          <w:spacing w:val="-1"/>
          <w:w w:val="112"/>
          <w:sz w:val="18"/>
          <w:szCs w:val="18"/>
        </w:rPr>
        <w:t>e</w:t>
      </w:r>
      <w:r w:rsidRPr="00CC373D">
        <w:rPr>
          <w:rFonts w:ascii="Amnesty Trade Gothic" w:eastAsia="Times New Roman" w:hAnsi="Amnesty Trade Gothic" w:cs="Times New Roman"/>
          <w:w w:val="106"/>
          <w:sz w:val="18"/>
          <w:szCs w:val="18"/>
        </w:rPr>
        <w:t>r</w:t>
      </w:r>
      <w:r w:rsidRPr="00CC373D">
        <w:rPr>
          <w:rFonts w:ascii="Amnesty Trade Gothic" w:eastAsia="Times New Roman" w:hAnsi="Amnesty Trade Gothic" w:cs="Times New Roman"/>
          <w:spacing w:val="1"/>
          <w:w w:val="106"/>
          <w:sz w:val="18"/>
          <w:szCs w:val="18"/>
        </w:rPr>
        <w:t>n</w:t>
      </w:r>
      <w:r w:rsidRPr="00CC373D">
        <w:rPr>
          <w:rFonts w:ascii="Amnesty Trade Gothic" w:eastAsia="Times New Roman" w:hAnsi="Amnesty Trade Gothic" w:cs="Times New Roman"/>
          <w:spacing w:val="1"/>
          <w:w w:val="107"/>
          <w:sz w:val="18"/>
          <w:szCs w:val="18"/>
        </w:rPr>
        <w:t>m</w:t>
      </w:r>
      <w:r w:rsidRPr="00CC373D">
        <w:rPr>
          <w:rFonts w:ascii="Amnesty Trade Gothic" w:eastAsia="Times New Roman" w:hAnsi="Amnesty Trade Gothic" w:cs="Times New Roman"/>
          <w:spacing w:val="-1"/>
          <w:w w:val="112"/>
          <w:sz w:val="18"/>
          <w:szCs w:val="18"/>
        </w:rPr>
        <w:t>e</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w w:val="81"/>
          <w:sz w:val="18"/>
          <w:szCs w:val="18"/>
        </w:rPr>
        <w:t>t</w:t>
      </w:r>
      <w:r w:rsidRPr="00CC373D">
        <w:rPr>
          <w:rFonts w:ascii="Amnesty Trade Gothic" w:eastAsia="Times New Roman" w:hAnsi="Amnesty Trade Gothic" w:cs="Times New Roman"/>
          <w:spacing w:val="1"/>
          <w:w w:val="81"/>
          <w:sz w:val="18"/>
          <w:szCs w:val="18"/>
        </w:rPr>
        <w:t>’</w:t>
      </w:r>
      <w:r w:rsidRPr="00CC373D">
        <w:rPr>
          <w:rFonts w:ascii="Amnesty Trade Gothic" w:eastAsia="Times New Roman" w:hAnsi="Amnesty Trade Gothic" w:cs="Times New Roman"/>
          <w:w w:val="114"/>
          <w:sz w:val="18"/>
          <w:szCs w:val="18"/>
        </w:rPr>
        <w:t>s</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pacing w:val="1"/>
          <w:w w:val="111"/>
          <w:sz w:val="18"/>
          <w:szCs w:val="18"/>
        </w:rPr>
        <w:t>b</w:t>
      </w:r>
      <w:r w:rsidRPr="00CC373D">
        <w:rPr>
          <w:rFonts w:ascii="Amnesty Trade Gothic" w:eastAsia="Times New Roman" w:hAnsi="Amnesty Trade Gothic" w:cs="Times New Roman"/>
          <w:spacing w:val="1"/>
          <w:w w:val="79"/>
          <w:sz w:val="18"/>
          <w:szCs w:val="18"/>
        </w:rPr>
        <w:t>li</w:t>
      </w:r>
      <w:r w:rsidRPr="00CC373D">
        <w:rPr>
          <w:rFonts w:ascii="Amnesty Trade Gothic" w:eastAsia="Times New Roman" w:hAnsi="Amnesty Trade Gothic" w:cs="Times New Roman"/>
          <w:spacing w:val="-1"/>
          <w:sz w:val="18"/>
          <w:szCs w:val="18"/>
        </w:rPr>
        <w:t>g</w:t>
      </w:r>
      <w:r w:rsidRPr="00CC373D">
        <w:rPr>
          <w:rFonts w:ascii="Amnesty Trade Gothic" w:eastAsia="Times New Roman" w:hAnsi="Amnesty Trade Gothic" w:cs="Times New Roman"/>
          <w:spacing w:val="-1"/>
          <w:w w:val="112"/>
          <w:sz w:val="18"/>
          <w:szCs w:val="18"/>
        </w:rPr>
        <w:t>a</w:t>
      </w:r>
      <w:r w:rsidRPr="00CC373D">
        <w:rPr>
          <w:rFonts w:ascii="Amnesty Trade Gothic" w:eastAsia="Times New Roman" w:hAnsi="Amnesty Trade Gothic" w:cs="Times New Roman"/>
          <w:w w:val="89"/>
          <w:sz w:val="18"/>
          <w:szCs w:val="18"/>
        </w:rPr>
        <w:t>t</w:t>
      </w:r>
      <w:r w:rsidRPr="00CC373D">
        <w:rPr>
          <w:rFonts w:ascii="Amnesty Trade Gothic" w:eastAsia="Times New Roman" w:hAnsi="Amnesty Trade Gothic" w:cs="Times New Roman"/>
          <w:spacing w:val="1"/>
          <w:w w:val="89"/>
          <w:sz w:val="18"/>
          <w:szCs w:val="18"/>
        </w:rPr>
        <w:t>i</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w w:val="114"/>
          <w:sz w:val="18"/>
          <w:szCs w:val="18"/>
        </w:rPr>
        <w:t xml:space="preserve">s </w:t>
      </w:r>
      <w:r w:rsidRPr="00CC373D">
        <w:rPr>
          <w:rFonts w:ascii="Amnesty Trade Gothic" w:eastAsia="Arial" w:hAnsi="Amnesty Trade Gothic"/>
          <w:spacing w:val="1"/>
          <w:sz w:val="18"/>
          <w:szCs w:val="18"/>
        </w:rPr>
        <w:t>und</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005F1766" w:rsidRPr="00CC373D">
        <w:rPr>
          <w:rFonts w:ascii="Amnesty Trade Gothic" w:eastAsia="Arial" w:hAnsi="Amnesty Trade Gothic"/>
          <w:spacing w:val="1"/>
          <w:w w:val="93"/>
          <w:sz w:val="18"/>
          <w:szCs w:val="18"/>
        </w:rPr>
        <w:t>the Covenant and other international and regional human rights treaties, which Burkina Faso is a party to,</w:t>
      </w:r>
      <w:r w:rsidRPr="00CC373D">
        <w:rPr>
          <w:rFonts w:ascii="Amnesty Trade Gothic" w:eastAsia="Arial" w:hAnsi="Amnesty Trade Gothic"/>
          <w:spacing w:val="1"/>
          <w:w w:val="93"/>
          <w:sz w:val="18"/>
          <w:szCs w:val="18"/>
        </w:rPr>
        <w:t xml:space="preserve"> </w:t>
      </w:r>
      <w:r w:rsidRPr="00CC373D">
        <w:rPr>
          <w:rFonts w:ascii="Amnesty Trade Gothic" w:eastAsia="Arial" w:hAnsi="Amnesty Trade Gothic"/>
          <w:spacing w:val="2"/>
          <w:w w:val="92"/>
          <w:sz w:val="18"/>
          <w:szCs w:val="18"/>
        </w:rPr>
        <w:t>w</w:t>
      </w:r>
      <w:r w:rsidRPr="00CC373D">
        <w:rPr>
          <w:rFonts w:ascii="Amnesty Trade Gothic" w:eastAsia="Times New Roman" w:hAnsi="Amnesty Trade Gothic" w:cs="Times New Roman"/>
          <w:spacing w:val="-2"/>
          <w:w w:val="111"/>
          <w:sz w:val="18"/>
          <w:szCs w:val="18"/>
        </w:rPr>
        <w:t>h</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2"/>
          <w:sz w:val="18"/>
          <w:szCs w:val="18"/>
        </w:rPr>
        <w:t>c</w:t>
      </w:r>
      <w:r w:rsidRPr="00CC373D">
        <w:rPr>
          <w:rFonts w:ascii="Amnesty Trade Gothic" w:eastAsia="Times New Roman" w:hAnsi="Amnesty Trade Gothic" w:cs="Times New Roman"/>
          <w:w w:val="111"/>
          <w:sz w:val="18"/>
          <w:szCs w:val="18"/>
        </w:rPr>
        <w:t>h</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w w:val="107"/>
          <w:sz w:val="18"/>
          <w:szCs w:val="18"/>
        </w:rPr>
        <w:t>r</w:t>
      </w:r>
      <w:r w:rsidRPr="00CC373D">
        <w:rPr>
          <w:rFonts w:ascii="Amnesty Trade Gothic" w:eastAsia="Times New Roman" w:hAnsi="Amnesty Trade Gothic" w:cs="Times New Roman"/>
          <w:spacing w:val="-1"/>
          <w:w w:val="107"/>
          <w:sz w:val="18"/>
          <w:szCs w:val="18"/>
        </w:rPr>
        <w:t>e</w:t>
      </w:r>
      <w:r w:rsidRPr="00CC373D">
        <w:rPr>
          <w:rFonts w:ascii="Amnesty Trade Gothic" w:eastAsia="Times New Roman" w:hAnsi="Amnesty Trade Gothic" w:cs="Times New Roman"/>
          <w:spacing w:val="1"/>
          <w:w w:val="111"/>
          <w:sz w:val="18"/>
          <w:szCs w:val="18"/>
        </w:rPr>
        <w:t>qu</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w w:val="107"/>
          <w:sz w:val="18"/>
          <w:szCs w:val="18"/>
        </w:rPr>
        <w:t>re</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07"/>
          <w:sz w:val="18"/>
          <w:szCs w:val="18"/>
        </w:rPr>
        <w:t>mm</w:t>
      </w:r>
      <w:r w:rsidRPr="00CC373D">
        <w:rPr>
          <w:rFonts w:ascii="Amnesty Trade Gothic" w:eastAsia="Times New Roman" w:hAnsi="Amnesty Trade Gothic" w:cs="Times New Roman"/>
          <w:spacing w:val="-1"/>
          <w:w w:val="112"/>
          <w:sz w:val="18"/>
          <w:szCs w:val="18"/>
        </w:rPr>
        <w:t>e</w:t>
      </w:r>
      <w:r w:rsidRPr="00CC373D">
        <w:rPr>
          <w:rFonts w:ascii="Amnesty Trade Gothic" w:eastAsia="Times New Roman" w:hAnsi="Amnesty Trade Gothic" w:cs="Times New Roman"/>
          <w:spacing w:val="1"/>
          <w:w w:val="111"/>
          <w:sz w:val="18"/>
          <w:szCs w:val="18"/>
        </w:rPr>
        <w:t>d</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2"/>
          <w:sz w:val="18"/>
          <w:szCs w:val="18"/>
        </w:rPr>
        <w:t>a</w:t>
      </w:r>
      <w:r w:rsidRPr="00CC373D">
        <w:rPr>
          <w:rFonts w:ascii="Amnesty Trade Gothic" w:eastAsia="Times New Roman" w:hAnsi="Amnesty Trade Gothic" w:cs="Times New Roman"/>
          <w:w w:val="107"/>
          <w:sz w:val="18"/>
          <w:szCs w:val="18"/>
        </w:rPr>
        <w:t>te</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sz w:val="18"/>
          <w:szCs w:val="18"/>
        </w:rPr>
        <w:t>a</w:t>
      </w:r>
      <w:r w:rsidRPr="00CC373D">
        <w:rPr>
          <w:rFonts w:ascii="Amnesty Trade Gothic" w:eastAsia="Times New Roman" w:hAnsi="Amnesty Trade Gothic" w:cs="Times New Roman"/>
          <w:spacing w:val="1"/>
          <w:sz w:val="18"/>
          <w:szCs w:val="18"/>
        </w:rPr>
        <w:t>n</w:t>
      </w:r>
      <w:r w:rsidRPr="00CC373D">
        <w:rPr>
          <w:rFonts w:ascii="Amnesty Trade Gothic" w:eastAsia="Times New Roman" w:hAnsi="Amnesty Trade Gothic" w:cs="Times New Roman"/>
          <w:sz w:val="18"/>
          <w:szCs w:val="18"/>
        </w:rPr>
        <w:t>d</w:t>
      </w:r>
      <w:r w:rsidRPr="00CC373D">
        <w:rPr>
          <w:rFonts w:ascii="Amnesty Trade Gothic" w:eastAsia="Times New Roman" w:hAnsi="Amnesty Trade Gothic" w:cs="Times New Roman"/>
          <w:spacing w:val="35"/>
          <w:sz w:val="18"/>
          <w:szCs w:val="18"/>
        </w:rPr>
        <w:t xml:space="preserve"> </w:t>
      </w:r>
      <w:r w:rsidRPr="00CC373D">
        <w:rPr>
          <w:rFonts w:ascii="Amnesty Trade Gothic" w:eastAsia="Times New Roman" w:hAnsi="Amnesty Trade Gothic" w:cs="Times New Roman"/>
          <w:w w:val="111"/>
          <w:sz w:val="18"/>
          <w:szCs w:val="18"/>
        </w:rPr>
        <w:t>sust</w:t>
      </w:r>
      <w:r w:rsidRPr="00CC373D">
        <w:rPr>
          <w:rFonts w:ascii="Amnesty Trade Gothic" w:eastAsia="Times New Roman" w:hAnsi="Amnesty Trade Gothic" w:cs="Times New Roman"/>
          <w:spacing w:val="-1"/>
          <w:w w:val="111"/>
          <w:sz w:val="18"/>
          <w:szCs w:val="18"/>
        </w:rPr>
        <w:t>a</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spacing w:val="-1"/>
          <w:w w:val="112"/>
          <w:sz w:val="18"/>
          <w:szCs w:val="18"/>
        </w:rPr>
        <w:t>e</w:t>
      </w:r>
      <w:r w:rsidRPr="00CC373D">
        <w:rPr>
          <w:rFonts w:ascii="Amnesty Trade Gothic" w:eastAsia="Times New Roman" w:hAnsi="Amnesty Trade Gothic" w:cs="Times New Roman"/>
          <w:w w:val="111"/>
          <w:sz w:val="18"/>
          <w:szCs w:val="18"/>
        </w:rPr>
        <w:t>d</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pacing w:val="-1"/>
          <w:sz w:val="18"/>
          <w:szCs w:val="18"/>
        </w:rPr>
        <w:t>ac</w:t>
      </w:r>
      <w:r w:rsidRPr="00CC373D">
        <w:rPr>
          <w:rFonts w:ascii="Amnesty Trade Gothic" w:eastAsia="Times New Roman" w:hAnsi="Amnesty Trade Gothic" w:cs="Times New Roman"/>
          <w:sz w:val="18"/>
          <w:szCs w:val="18"/>
        </w:rPr>
        <w:t>t</w:t>
      </w:r>
      <w:r w:rsidRPr="00CC373D">
        <w:rPr>
          <w:rFonts w:ascii="Amnesty Trade Gothic" w:eastAsia="Times New Roman" w:hAnsi="Amnesty Trade Gothic" w:cs="Times New Roman"/>
          <w:spacing w:val="1"/>
          <w:sz w:val="18"/>
          <w:szCs w:val="18"/>
        </w:rPr>
        <w:t>i</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z w:val="18"/>
          <w:szCs w:val="18"/>
        </w:rPr>
        <w:t>n</w:t>
      </w:r>
      <w:r w:rsidRPr="00CC373D">
        <w:rPr>
          <w:rFonts w:ascii="Amnesty Trade Gothic" w:eastAsia="Times New Roman" w:hAnsi="Amnesty Trade Gothic" w:cs="Times New Roman"/>
          <w:spacing w:val="24"/>
          <w:sz w:val="18"/>
          <w:szCs w:val="18"/>
        </w:rPr>
        <w:t xml:space="preserve"> </w:t>
      </w:r>
      <w:r w:rsidRPr="00CC373D">
        <w:rPr>
          <w:rFonts w:ascii="Amnesty Trade Gothic" w:eastAsia="Times New Roman" w:hAnsi="Amnesty Trade Gothic" w:cs="Times New Roman"/>
          <w:spacing w:val="1"/>
          <w:sz w:val="18"/>
          <w:szCs w:val="18"/>
        </w:rPr>
        <w:t>t</w:t>
      </w:r>
      <w:r w:rsidRPr="00CC373D">
        <w:rPr>
          <w:rFonts w:ascii="Amnesty Trade Gothic" w:eastAsia="Times New Roman" w:hAnsi="Amnesty Trade Gothic" w:cs="Times New Roman"/>
          <w:sz w:val="18"/>
          <w:szCs w:val="18"/>
        </w:rPr>
        <w:t>o</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w w:val="112"/>
          <w:sz w:val="18"/>
          <w:szCs w:val="18"/>
        </w:rPr>
        <w:t>e</w:t>
      </w:r>
      <w:r w:rsidRPr="00CC373D">
        <w:rPr>
          <w:rFonts w:ascii="Amnesty Trade Gothic" w:eastAsia="Times New Roman" w:hAnsi="Amnesty Trade Gothic" w:cs="Times New Roman"/>
          <w:spacing w:val="1"/>
          <w:w w:val="79"/>
          <w:sz w:val="18"/>
          <w:szCs w:val="18"/>
        </w:rPr>
        <w:t>li</w:t>
      </w:r>
      <w:r w:rsidRPr="00CC373D">
        <w:rPr>
          <w:rFonts w:ascii="Amnesty Trade Gothic" w:eastAsia="Times New Roman" w:hAnsi="Amnesty Trade Gothic" w:cs="Times New Roman"/>
          <w:spacing w:val="-1"/>
          <w:w w:val="107"/>
          <w:sz w:val="18"/>
          <w:szCs w:val="18"/>
        </w:rPr>
        <w:t>m</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spacing w:val="-1"/>
          <w:w w:val="112"/>
          <w:sz w:val="18"/>
          <w:szCs w:val="18"/>
        </w:rPr>
        <w:t>a</w:t>
      </w:r>
      <w:r w:rsidRPr="00CC373D">
        <w:rPr>
          <w:rFonts w:ascii="Amnesty Trade Gothic" w:eastAsia="Times New Roman" w:hAnsi="Amnesty Trade Gothic" w:cs="Times New Roman"/>
          <w:w w:val="107"/>
          <w:sz w:val="18"/>
          <w:szCs w:val="18"/>
        </w:rPr>
        <w:t>te</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2"/>
          <w:sz w:val="18"/>
          <w:szCs w:val="18"/>
        </w:rPr>
        <w:t>“</w:t>
      </w:r>
      <w:r w:rsidRPr="00CC373D">
        <w:rPr>
          <w:rFonts w:ascii="Amnesty Trade Gothic" w:eastAsia="Times New Roman" w:hAnsi="Amnesty Trade Gothic" w:cs="Times New Roman"/>
          <w:spacing w:val="-1"/>
          <w:w w:val="112"/>
          <w:sz w:val="18"/>
          <w:szCs w:val="18"/>
        </w:rPr>
        <w:t>c</w:t>
      </w:r>
      <w:r w:rsidRPr="00CC373D">
        <w:rPr>
          <w:rFonts w:ascii="Amnesty Trade Gothic" w:eastAsia="Times New Roman" w:hAnsi="Amnesty Trade Gothic" w:cs="Times New Roman"/>
          <w:spacing w:val="1"/>
          <w:w w:val="111"/>
          <w:sz w:val="18"/>
          <w:szCs w:val="18"/>
        </w:rPr>
        <w:t>h</w:t>
      </w:r>
      <w:r w:rsidRPr="00CC373D">
        <w:rPr>
          <w:rFonts w:ascii="Amnesty Trade Gothic" w:eastAsia="Times New Roman" w:hAnsi="Amnesty Trade Gothic" w:cs="Times New Roman"/>
          <w:spacing w:val="1"/>
          <w:w w:val="79"/>
          <w:sz w:val="18"/>
          <w:szCs w:val="18"/>
        </w:rPr>
        <w:t>il</w:t>
      </w:r>
      <w:r w:rsidRPr="00CC373D">
        <w:rPr>
          <w:rFonts w:ascii="Amnesty Trade Gothic" w:eastAsia="Times New Roman" w:hAnsi="Amnesty Trade Gothic" w:cs="Times New Roman"/>
          <w:w w:val="111"/>
          <w:sz w:val="18"/>
          <w:szCs w:val="18"/>
        </w:rPr>
        <w:t>d</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pacing w:val="-1"/>
          <w:sz w:val="18"/>
          <w:szCs w:val="18"/>
        </w:rPr>
        <w:t>ma</w:t>
      </w:r>
      <w:r w:rsidRPr="00CC373D">
        <w:rPr>
          <w:rFonts w:ascii="Amnesty Trade Gothic" w:eastAsia="Times New Roman" w:hAnsi="Amnesty Trade Gothic" w:cs="Times New Roman"/>
          <w:sz w:val="18"/>
          <w:szCs w:val="18"/>
        </w:rPr>
        <w:t>rr</w:t>
      </w:r>
      <w:r w:rsidRPr="00CC373D">
        <w:rPr>
          <w:rFonts w:ascii="Amnesty Trade Gothic" w:eastAsia="Times New Roman" w:hAnsi="Amnesty Trade Gothic" w:cs="Times New Roman"/>
          <w:spacing w:val="1"/>
          <w:sz w:val="18"/>
          <w:szCs w:val="18"/>
        </w:rPr>
        <w:t>ia</w:t>
      </w:r>
      <w:r w:rsidRPr="00CC373D">
        <w:rPr>
          <w:rFonts w:ascii="Amnesty Trade Gothic" w:eastAsia="Times New Roman" w:hAnsi="Amnesty Trade Gothic" w:cs="Times New Roman"/>
          <w:spacing w:val="-1"/>
          <w:sz w:val="18"/>
          <w:szCs w:val="18"/>
        </w:rPr>
        <w:t>ge</w:t>
      </w:r>
      <w:r w:rsidRPr="00CC373D">
        <w:rPr>
          <w:rFonts w:ascii="Amnesty Trade Gothic" w:eastAsia="Times New Roman" w:hAnsi="Amnesty Trade Gothic" w:cs="Times New Roman"/>
          <w:sz w:val="18"/>
          <w:szCs w:val="18"/>
        </w:rPr>
        <w:t>”</w:t>
      </w:r>
      <w:r w:rsidRPr="00CC373D">
        <w:rPr>
          <w:rFonts w:ascii="Amnesty Trade Gothic" w:eastAsia="Times New Roman" w:hAnsi="Amnesty Trade Gothic" w:cs="Times New Roman"/>
          <w:spacing w:val="35"/>
          <w:sz w:val="18"/>
          <w:szCs w:val="18"/>
        </w:rPr>
        <w:t xml:space="preserve"> </w:t>
      </w:r>
      <w:r w:rsidRPr="00CC373D">
        <w:rPr>
          <w:rFonts w:ascii="Amnesty Trade Gothic" w:eastAsia="Times New Roman" w:hAnsi="Amnesty Trade Gothic" w:cs="Times New Roman"/>
          <w:spacing w:val="-1"/>
          <w:sz w:val="18"/>
          <w:szCs w:val="18"/>
        </w:rPr>
        <w:t>a</w:t>
      </w:r>
      <w:r w:rsidRPr="00CC373D">
        <w:rPr>
          <w:rFonts w:ascii="Amnesty Trade Gothic" w:eastAsia="Times New Roman" w:hAnsi="Amnesty Trade Gothic" w:cs="Times New Roman"/>
          <w:spacing w:val="1"/>
          <w:sz w:val="18"/>
          <w:szCs w:val="18"/>
        </w:rPr>
        <w:t>n</w:t>
      </w:r>
      <w:r w:rsidRPr="00CC373D">
        <w:rPr>
          <w:rFonts w:ascii="Amnesty Trade Gothic" w:eastAsia="Times New Roman" w:hAnsi="Amnesty Trade Gothic" w:cs="Times New Roman"/>
          <w:sz w:val="18"/>
          <w:szCs w:val="18"/>
        </w:rPr>
        <w:t>d</w:t>
      </w:r>
      <w:r w:rsidRPr="00CC373D">
        <w:rPr>
          <w:rFonts w:ascii="Amnesty Trade Gothic" w:eastAsia="Times New Roman" w:hAnsi="Amnesty Trade Gothic" w:cs="Times New Roman"/>
          <w:spacing w:val="35"/>
          <w:sz w:val="18"/>
          <w:szCs w:val="18"/>
        </w:rPr>
        <w:t xml:space="preserve"> </w:t>
      </w:r>
      <w:r w:rsidRPr="00CC373D">
        <w:rPr>
          <w:rFonts w:ascii="Amnesty Trade Gothic" w:eastAsia="Times New Roman" w:hAnsi="Amnesty Trade Gothic" w:cs="Times New Roman"/>
          <w:spacing w:val="1"/>
          <w:sz w:val="18"/>
          <w:szCs w:val="18"/>
        </w:rPr>
        <w:t>t</w:t>
      </w:r>
      <w:r w:rsidRPr="00CC373D">
        <w:rPr>
          <w:rFonts w:ascii="Amnesty Trade Gothic" w:eastAsia="Times New Roman" w:hAnsi="Amnesty Trade Gothic" w:cs="Times New Roman"/>
          <w:spacing w:val="1"/>
          <w:w w:val="111"/>
          <w:sz w:val="18"/>
          <w:szCs w:val="18"/>
        </w:rPr>
        <w:t>h</w:t>
      </w:r>
      <w:r w:rsidRPr="00CC373D">
        <w:rPr>
          <w:rFonts w:ascii="Amnesty Trade Gothic" w:eastAsia="Times New Roman" w:hAnsi="Amnesty Trade Gothic" w:cs="Times New Roman"/>
          <w:w w:val="112"/>
          <w:sz w:val="18"/>
          <w:szCs w:val="18"/>
        </w:rPr>
        <w:t xml:space="preserve">e </w:t>
      </w:r>
      <w:r w:rsidRPr="00CC373D">
        <w:rPr>
          <w:rFonts w:ascii="Amnesty Trade Gothic" w:eastAsia="Times New Roman" w:hAnsi="Amnesty Trade Gothic" w:cs="Times New Roman"/>
          <w:spacing w:val="-1"/>
          <w:w w:val="109"/>
          <w:sz w:val="18"/>
          <w:szCs w:val="18"/>
        </w:rPr>
        <w:t>co</w:t>
      </w:r>
      <w:r w:rsidRPr="00CC373D">
        <w:rPr>
          <w:rFonts w:ascii="Amnesty Trade Gothic" w:eastAsia="Times New Roman" w:hAnsi="Amnesty Trade Gothic" w:cs="Times New Roman"/>
          <w:spacing w:val="1"/>
          <w:w w:val="109"/>
          <w:sz w:val="18"/>
          <w:szCs w:val="18"/>
        </w:rPr>
        <w:t>ns</w:t>
      </w:r>
      <w:r w:rsidRPr="00CC373D">
        <w:rPr>
          <w:rFonts w:ascii="Amnesty Trade Gothic" w:eastAsia="Times New Roman" w:hAnsi="Amnesty Trade Gothic" w:cs="Times New Roman"/>
          <w:spacing w:val="-1"/>
          <w:w w:val="109"/>
          <w:sz w:val="18"/>
          <w:szCs w:val="18"/>
        </w:rPr>
        <w:t>e</w:t>
      </w:r>
      <w:r w:rsidRPr="00CC373D">
        <w:rPr>
          <w:rFonts w:ascii="Amnesty Trade Gothic" w:eastAsia="Times New Roman" w:hAnsi="Amnesty Trade Gothic" w:cs="Times New Roman"/>
          <w:spacing w:val="1"/>
          <w:w w:val="109"/>
          <w:sz w:val="18"/>
          <w:szCs w:val="18"/>
        </w:rPr>
        <w:t>qu</w:t>
      </w:r>
      <w:r w:rsidRPr="00CC373D">
        <w:rPr>
          <w:rFonts w:ascii="Amnesty Trade Gothic" w:eastAsia="Times New Roman" w:hAnsi="Amnesty Trade Gothic" w:cs="Times New Roman"/>
          <w:spacing w:val="-1"/>
          <w:w w:val="109"/>
          <w:sz w:val="18"/>
          <w:szCs w:val="18"/>
        </w:rPr>
        <w:t>e</w:t>
      </w:r>
      <w:r w:rsidRPr="00CC373D">
        <w:rPr>
          <w:rFonts w:ascii="Amnesty Trade Gothic" w:eastAsia="Times New Roman" w:hAnsi="Amnesty Trade Gothic" w:cs="Times New Roman"/>
          <w:spacing w:val="1"/>
          <w:w w:val="109"/>
          <w:sz w:val="18"/>
          <w:szCs w:val="18"/>
        </w:rPr>
        <w:t>n</w:t>
      </w:r>
      <w:r w:rsidRPr="00CC373D">
        <w:rPr>
          <w:rFonts w:ascii="Amnesty Trade Gothic" w:eastAsia="Times New Roman" w:hAnsi="Amnesty Trade Gothic" w:cs="Times New Roman"/>
          <w:w w:val="109"/>
          <w:sz w:val="18"/>
          <w:szCs w:val="18"/>
        </w:rPr>
        <w:t>t</w:t>
      </w:r>
      <w:r w:rsidRPr="00CC373D">
        <w:rPr>
          <w:rFonts w:ascii="Amnesty Trade Gothic" w:eastAsia="Times New Roman" w:hAnsi="Amnesty Trade Gothic" w:cs="Times New Roman"/>
          <w:spacing w:val="7"/>
          <w:w w:val="109"/>
          <w:sz w:val="18"/>
          <w:szCs w:val="18"/>
        </w:rPr>
        <w:t xml:space="preserve"> </w:t>
      </w:r>
      <w:r w:rsidRPr="00CC373D">
        <w:rPr>
          <w:rFonts w:ascii="Amnesty Trade Gothic" w:eastAsia="Times New Roman" w:hAnsi="Amnesty Trade Gothic" w:cs="Times New Roman"/>
          <w:w w:val="81"/>
          <w:sz w:val="18"/>
          <w:szCs w:val="18"/>
        </w:rPr>
        <w:t>f</w:t>
      </w:r>
      <w:r w:rsidRPr="00CC373D">
        <w:rPr>
          <w:rFonts w:ascii="Amnesty Trade Gothic" w:eastAsia="Times New Roman" w:hAnsi="Amnesty Trade Gothic" w:cs="Times New Roman"/>
          <w:spacing w:val="1"/>
          <w:w w:val="81"/>
          <w:sz w:val="18"/>
          <w:szCs w:val="18"/>
        </w:rPr>
        <w:t>l</w:t>
      </w:r>
      <w:r w:rsidRPr="00CC373D">
        <w:rPr>
          <w:rFonts w:ascii="Amnesty Trade Gothic" w:eastAsia="Times New Roman" w:hAnsi="Amnesty Trade Gothic" w:cs="Times New Roman"/>
          <w:spacing w:val="-1"/>
          <w:w w:val="112"/>
          <w:sz w:val="18"/>
          <w:szCs w:val="18"/>
        </w:rPr>
        <w:t>a</w:t>
      </w:r>
      <w:r w:rsidRPr="00CC373D">
        <w:rPr>
          <w:rFonts w:ascii="Amnesty Trade Gothic" w:eastAsia="Times New Roman" w:hAnsi="Amnesty Trade Gothic" w:cs="Times New Roman"/>
          <w:spacing w:val="-1"/>
          <w:sz w:val="18"/>
          <w:szCs w:val="18"/>
        </w:rPr>
        <w:t>g</w:t>
      </w:r>
      <w:r w:rsidRPr="00CC373D">
        <w:rPr>
          <w:rFonts w:ascii="Amnesty Trade Gothic" w:eastAsia="Times New Roman" w:hAnsi="Amnesty Trade Gothic" w:cs="Times New Roman"/>
          <w:w w:val="107"/>
          <w:sz w:val="18"/>
          <w:szCs w:val="18"/>
        </w:rPr>
        <w:t>r</w:t>
      </w:r>
      <w:r w:rsidRPr="00CC373D">
        <w:rPr>
          <w:rFonts w:ascii="Amnesty Trade Gothic" w:eastAsia="Times New Roman" w:hAnsi="Amnesty Trade Gothic" w:cs="Times New Roman"/>
          <w:spacing w:val="-1"/>
          <w:w w:val="107"/>
          <w:sz w:val="18"/>
          <w:szCs w:val="18"/>
        </w:rPr>
        <w:t>a</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sz w:val="18"/>
          <w:szCs w:val="18"/>
        </w:rPr>
        <w:t>t</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pacing w:val="-1"/>
          <w:w w:val="112"/>
          <w:sz w:val="18"/>
          <w:szCs w:val="18"/>
        </w:rPr>
        <w:t>a</w:t>
      </w:r>
      <w:r w:rsidRPr="00CC373D">
        <w:rPr>
          <w:rFonts w:ascii="Amnesty Trade Gothic" w:eastAsia="Times New Roman" w:hAnsi="Amnesty Trade Gothic" w:cs="Times New Roman"/>
          <w:spacing w:val="1"/>
          <w:w w:val="112"/>
          <w:sz w:val="18"/>
          <w:szCs w:val="18"/>
        </w:rPr>
        <w:t>bu</w:t>
      </w:r>
      <w:r w:rsidRPr="00CC373D">
        <w:rPr>
          <w:rFonts w:ascii="Amnesty Trade Gothic" w:eastAsia="Times New Roman" w:hAnsi="Amnesty Trade Gothic" w:cs="Times New Roman"/>
          <w:spacing w:val="-1"/>
          <w:w w:val="112"/>
          <w:sz w:val="18"/>
          <w:szCs w:val="18"/>
        </w:rPr>
        <w:t>se</w:t>
      </w:r>
      <w:r w:rsidRPr="00CC373D">
        <w:rPr>
          <w:rFonts w:ascii="Amnesty Trade Gothic" w:eastAsia="Times New Roman" w:hAnsi="Amnesty Trade Gothic" w:cs="Times New Roman"/>
          <w:w w:val="112"/>
          <w:sz w:val="18"/>
          <w:szCs w:val="18"/>
        </w:rPr>
        <w:t>s</w:t>
      </w:r>
      <w:r w:rsidRPr="00CC373D">
        <w:rPr>
          <w:rFonts w:ascii="Amnesty Trade Gothic" w:eastAsia="Times New Roman" w:hAnsi="Amnesty Trade Gothic" w:cs="Times New Roman"/>
          <w:spacing w:val="3"/>
          <w:w w:val="112"/>
          <w:sz w:val="18"/>
          <w:szCs w:val="18"/>
        </w:rPr>
        <w:t xml:space="preserve"> </w:t>
      </w:r>
      <w:r w:rsidRPr="00CC373D">
        <w:rPr>
          <w:rFonts w:ascii="Amnesty Trade Gothic" w:eastAsia="Times New Roman" w:hAnsi="Amnesty Trade Gothic" w:cs="Times New Roman"/>
          <w:spacing w:val="-1"/>
          <w:w w:val="93"/>
          <w:sz w:val="18"/>
          <w:szCs w:val="18"/>
        </w:rPr>
        <w:t>o</w:t>
      </w:r>
      <w:r w:rsidRPr="00CC373D">
        <w:rPr>
          <w:rFonts w:ascii="Amnesty Trade Gothic" w:eastAsia="Times New Roman" w:hAnsi="Amnesty Trade Gothic" w:cs="Times New Roman"/>
          <w:w w:val="93"/>
          <w:sz w:val="18"/>
          <w:szCs w:val="18"/>
        </w:rPr>
        <w:t>f</w:t>
      </w:r>
      <w:r w:rsidRPr="00CC373D">
        <w:rPr>
          <w:rFonts w:ascii="Amnesty Trade Gothic" w:eastAsia="Times New Roman" w:hAnsi="Amnesty Trade Gothic" w:cs="Times New Roman"/>
          <w:spacing w:val="9"/>
          <w:w w:val="93"/>
          <w:sz w:val="18"/>
          <w:szCs w:val="18"/>
        </w:rPr>
        <w:t xml:space="preserve"> </w:t>
      </w:r>
      <w:r w:rsidRPr="00CC373D">
        <w:rPr>
          <w:rFonts w:ascii="Amnesty Trade Gothic" w:eastAsia="Times New Roman" w:hAnsi="Amnesty Trade Gothic" w:cs="Times New Roman"/>
          <w:spacing w:val="1"/>
          <w:w w:val="93"/>
          <w:sz w:val="18"/>
          <w:szCs w:val="18"/>
        </w:rPr>
        <w:t>g</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w w:val="90"/>
          <w:sz w:val="18"/>
          <w:szCs w:val="18"/>
        </w:rPr>
        <w:t>r</w:t>
      </w:r>
      <w:r w:rsidRPr="00CC373D">
        <w:rPr>
          <w:rFonts w:ascii="Amnesty Trade Gothic" w:eastAsia="Times New Roman" w:hAnsi="Amnesty Trade Gothic" w:cs="Times New Roman"/>
          <w:spacing w:val="1"/>
          <w:w w:val="90"/>
          <w:sz w:val="18"/>
          <w:szCs w:val="18"/>
        </w:rPr>
        <w:t>l</w:t>
      </w:r>
      <w:r w:rsidRPr="00CC373D">
        <w:rPr>
          <w:rFonts w:ascii="Amnesty Trade Gothic" w:eastAsia="Times New Roman" w:hAnsi="Amnesty Trade Gothic" w:cs="Times New Roman"/>
          <w:spacing w:val="-1"/>
          <w:w w:val="114"/>
          <w:sz w:val="18"/>
          <w:szCs w:val="18"/>
        </w:rPr>
        <w:t>s</w:t>
      </w:r>
      <w:r w:rsidRPr="00CC373D">
        <w:rPr>
          <w:rFonts w:ascii="Amnesty Trade Gothic" w:eastAsia="Times New Roman" w:hAnsi="Amnesty Trade Gothic" w:cs="Times New Roman"/>
          <w:w w:val="66"/>
          <w:sz w:val="18"/>
          <w:szCs w:val="18"/>
        </w:rPr>
        <w:t>’</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pacing w:val="-1"/>
          <w:sz w:val="18"/>
          <w:szCs w:val="18"/>
        </w:rPr>
        <w:t>h</w:t>
      </w:r>
      <w:r w:rsidRPr="00CC373D">
        <w:rPr>
          <w:rFonts w:ascii="Amnesty Trade Gothic" w:eastAsia="Times New Roman" w:hAnsi="Amnesty Trade Gothic" w:cs="Times New Roman"/>
          <w:spacing w:val="1"/>
          <w:sz w:val="18"/>
          <w:szCs w:val="18"/>
        </w:rPr>
        <w:t>u</w:t>
      </w:r>
      <w:r w:rsidRPr="00CC373D">
        <w:rPr>
          <w:rFonts w:ascii="Amnesty Trade Gothic" w:eastAsia="Times New Roman" w:hAnsi="Amnesty Trade Gothic" w:cs="Times New Roman"/>
          <w:spacing w:val="-1"/>
          <w:sz w:val="18"/>
          <w:szCs w:val="18"/>
        </w:rPr>
        <w:t>ma</w:t>
      </w:r>
      <w:r w:rsidRPr="00CC373D">
        <w:rPr>
          <w:rFonts w:ascii="Amnesty Trade Gothic" w:eastAsia="Times New Roman" w:hAnsi="Amnesty Trade Gothic" w:cs="Times New Roman"/>
          <w:sz w:val="18"/>
          <w:szCs w:val="18"/>
        </w:rPr>
        <w:t>n r</w:t>
      </w:r>
      <w:r w:rsidRPr="00CC373D">
        <w:rPr>
          <w:rFonts w:ascii="Amnesty Trade Gothic" w:eastAsia="Times New Roman" w:hAnsi="Amnesty Trade Gothic" w:cs="Times New Roman"/>
          <w:spacing w:val="1"/>
          <w:sz w:val="18"/>
          <w:szCs w:val="18"/>
        </w:rPr>
        <w:t>i</w:t>
      </w:r>
      <w:r w:rsidRPr="00CC373D">
        <w:rPr>
          <w:rFonts w:ascii="Amnesty Trade Gothic" w:eastAsia="Times New Roman" w:hAnsi="Amnesty Trade Gothic" w:cs="Times New Roman"/>
          <w:spacing w:val="-1"/>
          <w:sz w:val="18"/>
          <w:szCs w:val="18"/>
        </w:rPr>
        <w:t>g</w:t>
      </w:r>
      <w:r w:rsidRPr="00CC373D">
        <w:rPr>
          <w:rFonts w:ascii="Amnesty Trade Gothic" w:eastAsia="Times New Roman" w:hAnsi="Amnesty Trade Gothic" w:cs="Times New Roman"/>
          <w:spacing w:val="1"/>
          <w:sz w:val="18"/>
          <w:szCs w:val="18"/>
        </w:rPr>
        <w:t>h</w:t>
      </w:r>
      <w:r w:rsidRPr="00CC373D">
        <w:rPr>
          <w:rFonts w:ascii="Amnesty Trade Gothic" w:eastAsia="Times New Roman" w:hAnsi="Amnesty Trade Gothic" w:cs="Times New Roman"/>
          <w:sz w:val="18"/>
          <w:szCs w:val="18"/>
        </w:rPr>
        <w:t>ts.</w:t>
      </w:r>
      <w:r w:rsidRPr="00CC373D">
        <w:rPr>
          <w:rFonts w:ascii="Amnesty Trade Gothic" w:eastAsia="Times New Roman" w:hAnsi="Amnesty Trade Gothic" w:cs="Times New Roman"/>
          <w:spacing w:val="19"/>
          <w:sz w:val="18"/>
          <w:szCs w:val="18"/>
        </w:rPr>
        <w:t xml:space="preserve"> </w:t>
      </w:r>
      <w:r w:rsidRPr="00CC373D">
        <w:rPr>
          <w:rFonts w:ascii="Amnesty Trade Gothic" w:eastAsia="Arial" w:hAnsi="Amnesty Trade Gothic"/>
          <w:spacing w:val="1"/>
          <w:w w:val="93"/>
          <w:sz w:val="18"/>
          <w:szCs w:val="18"/>
        </w:rPr>
        <w:t>Th</w:t>
      </w:r>
      <w:r w:rsidRPr="00CC373D">
        <w:rPr>
          <w:rFonts w:ascii="Amnesty Trade Gothic" w:eastAsia="Arial" w:hAnsi="Amnesty Trade Gothic"/>
          <w:w w:val="93"/>
          <w:sz w:val="18"/>
          <w:szCs w:val="18"/>
        </w:rPr>
        <w:t>e</w:t>
      </w:r>
      <w:r w:rsidRPr="00CC373D">
        <w:rPr>
          <w:rFonts w:ascii="Amnesty Trade Gothic" w:eastAsia="Arial" w:hAnsi="Amnesty Trade Gothic"/>
          <w:spacing w:val="2"/>
          <w:w w:val="93"/>
          <w:sz w:val="18"/>
          <w:szCs w:val="18"/>
        </w:rPr>
        <w:t xml:space="preserve"> </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h</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w:t>
      </w:r>
      <w:r w:rsidRPr="00CC373D">
        <w:rPr>
          <w:rFonts w:ascii="Amnesty Trade Gothic" w:eastAsia="Arial" w:hAnsi="Amnesty Trade Gothic"/>
          <w:spacing w:val="10"/>
          <w:w w:val="93"/>
          <w:sz w:val="18"/>
          <w:szCs w:val="18"/>
        </w:rPr>
        <w:t xml:space="preserve"> </w:t>
      </w:r>
      <w:r w:rsidRPr="00CC373D">
        <w:rPr>
          <w:rFonts w:ascii="Amnesty Trade Gothic" w:eastAsia="Arial" w:hAnsi="Amnesty Trade Gothic"/>
          <w:spacing w:val="-1"/>
          <w:w w:val="93"/>
          <w:sz w:val="18"/>
          <w:szCs w:val="18"/>
        </w:rPr>
        <w:t>ma</w:t>
      </w:r>
      <w:r w:rsidRPr="00CC373D">
        <w:rPr>
          <w:rFonts w:ascii="Amnesty Trade Gothic" w:eastAsia="Arial" w:hAnsi="Amnesty Trade Gothic"/>
          <w:spacing w:val="1"/>
          <w:w w:val="93"/>
          <w:sz w:val="18"/>
          <w:szCs w:val="18"/>
        </w:rPr>
        <w:t>j</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r</w:t>
      </w:r>
      <w:r w:rsidRPr="00CC373D">
        <w:rPr>
          <w:rFonts w:ascii="Amnesty Trade Gothic" w:eastAsia="Arial" w:hAnsi="Amnesty Trade Gothic"/>
          <w:spacing w:val="13"/>
          <w:w w:val="93"/>
          <w:sz w:val="18"/>
          <w:szCs w:val="18"/>
        </w:rPr>
        <w:t xml:space="preserve"> </w:t>
      </w:r>
      <w:r w:rsidRPr="00CC373D">
        <w:rPr>
          <w:rFonts w:ascii="Amnesty Trade Gothic" w:eastAsia="Arial" w:hAnsi="Amnesty Trade Gothic"/>
          <w:w w:val="93"/>
          <w:sz w:val="18"/>
          <w:szCs w:val="18"/>
        </w:rPr>
        <w:t>w</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ak</w:t>
      </w:r>
      <w:r w:rsidRPr="00CC373D">
        <w:rPr>
          <w:rFonts w:ascii="Amnesty Trade Gothic" w:eastAsia="Arial" w:hAnsi="Amnesty Trade Gothic"/>
          <w:spacing w:val="1"/>
          <w:w w:val="93"/>
          <w:sz w:val="18"/>
          <w:szCs w:val="18"/>
        </w:rPr>
        <w:t>ne</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s</w:t>
      </w:r>
      <w:r w:rsidRPr="00CC373D">
        <w:rPr>
          <w:rFonts w:ascii="Amnesty Trade Gothic" w:eastAsia="Arial" w:hAnsi="Amnesty Trade Gothic"/>
          <w:spacing w:val="-6"/>
          <w:w w:val="93"/>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l</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h</w:t>
      </w:r>
      <w:r w:rsidRPr="00CC373D">
        <w:rPr>
          <w:rFonts w:ascii="Amnesty Trade Gothic" w:eastAsia="Arial" w:hAnsi="Amnesty Trade Gothic"/>
          <w:spacing w:val="-1"/>
          <w:w w:val="95"/>
          <w:sz w:val="18"/>
          <w:szCs w:val="18"/>
        </w:rPr>
        <w:t>o</w:t>
      </w:r>
      <w:r w:rsidRPr="00CC373D">
        <w:rPr>
          <w:rFonts w:ascii="Amnesty Trade Gothic" w:eastAsia="Arial" w:hAnsi="Amnesty Trade Gothic"/>
          <w:spacing w:val="1"/>
          <w:w w:val="95"/>
          <w:sz w:val="18"/>
          <w:szCs w:val="18"/>
        </w:rPr>
        <w:t>u</w:t>
      </w:r>
      <w:r w:rsidRPr="00CC373D">
        <w:rPr>
          <w:rFonts w:ascii="Amnesty Trade Gothic" w:eastAsia="Arial" w:hAnsi="Amnesty Trade Gothic"/>
          <w:spacing w:val="-1"/>
          <w:w w:val="95"/>
          <w:sz w:val="18"/>
          <w:szCs w:val="18"/>
        </w:rPr>
        <w:t>g</w:t>
      </w:r>
      <w:r w:rsidRPr="00CC373D">
        <w:rPr>
          <w:rFonts w:ascii="Amnesty Trade Gothic" w:eastAsia="Arial" w:hAnsi="Amnesty Trade Gothic"/>
          <w:w w:val="95"/>
          <w:sz w:val="18"/>
          <w:szCs w:val="18"/>
        </w:rPr>
        <w:t>h</w:t>
      </w:r>
      <w:r w:rsidRPr="00CC373D">
        <w:rPr>
          <w:rFonts w:ascii="Amnesty Trade Gothic" w:eastAsia="Arial" w:hAnsi="Amnesty Trade Gothic"/>
          <w:spacing w:val="5"/>
          <w:w w:val="95"/>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o</w:t>
      </w:r>
      <w:r w:rsidRPr="00CC373D">
        <w:rPr>
          <w:rFonts w:ascii="Amnesty Trade Gothic" w:eastAsia="Arial" w:hAnsi="Amnesty Trade Gothic"/>
          <w:spacing w:val="1"/>
          <w:sz w:val="18"/>
          <w:szCs w:val="18"/>
        </w:rPr>
        <w:t>n</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 xml:space="preserve">l </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tr</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eg</w:t>
      </w:r>
      <w:r w:rsidRPr="00CC373D">
        <w:rPr>
          <w:rFonts w:ascii="Amnesty Trade Gothic" w:eastAsia="Arial" w:hAnsi="Amnesty Trade Gothic"/>
          <w:w w:val="92"/>
          <w:sz w:val="18"/>
          <w:szCs w:val="18"/>
        </w:rPr>
        <w:t>y</w:t>
      </w:r>
      <w:r w:rsidRPr="00CC373D">
        <w:rPr>
          <w:rFonts w:ascii="Amnesty Trade Gothic" w:eastAsia="Arial" w:hAnsi="Amnesty Trade Gothic"/>
          <w:spacing w:val="-4"/>
          <w:w w:val="92"/>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m</w:t>
      </w:r>
      <w:r w:rsidRPr="00CC373D">
        <w:rPr>
          <w:rFonts w:ascii="Amnesty Trade Gothic" w:eastAsia="Arial" w:hAnsi="Amnesty Trade Gothic"/>
          <w:w w:val="92"/>
          <w:sz w:val="18"/>
          <w:szCs w:val="18"/>
        </w:rPr>
        <w:t>s</w:t>
      </w:r>
      <w:r w:rsidRPr="00CC373D">
        <w:rPr>
          <w:rFonts w:ascii="Amnesty Trade Gothic" w:eastAsia="Arial" w:hAnsi="Amnesty Trade Gothic"/>
          <w:spacing w:val="12"/>
          <w:w w:val="92"/>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3"/>
          <w:w w:val="95"/>
          <w:sz w:val="18"/>
          <w:szCs w:val="18"/>
        </w:rPr>
        <w:t>r</w:t>
      </w:r>
      <w:r w:rsidRPr="00CC373D">
        <w:rPr>
          <w:rFonts w:ascii="Amnesty Trade Gothic" w:eastAsia="Arial" w:hAnsi="Amnesty Trade Gothic"/>
          <w:spacing w:val="-1"/>
          <w:w w:val="95"/>
          <w:sz w:val="18"/>
          <w:szCs w:val="18"/>
        </w:rPr>
        <w:t>e</w:t>
      </w:r>
      <w:r w:rsidRPr="00CC373D">
        <w:rPr>
          <w:rFonts w:ascii="Amnesty Trade Gothic" w:eastAsia="Arial" w:hAnsi="Amnesty Trade Gothic"/>
          <w:spacing w:val="1"/>
          <w:w w:val="95"/>
          <w:sz w:val="18"/>
          <w:szCs w:val="18"/>
        </w:rPr>
        <w:t>in</w:t>
      </w:r>
      <w:r w:rsidRPr="00CC373D">
        <w:rPr>
          <w:rFonts w:ascii="Amnesty Trade Gothic" w:eastAsia="Arial" w:hAnsi="Amnesty Trade Gothic"/>
          <w:w w:val="95"/>
          <w:sz w:val="18"/>
          <w:szCs w:val="18"/>
        </w:rPr>
        <w:t>f</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c</w:t>
      </w:r>
      <w:r w:rsidRPr="00CC373D">
        <w:rPr>
          <w:rFonts w:ascii="Amnesty Trade Gothic" w:eastAsia="Arial" w:hAnsi="Amnesty Trade Gothic"/>
          <w:w w:val="95"/>
          <w:sz w:val="18"/>
          <w:szCs w:val="18"/>
        </w:rPr>
        <w:t>e</w:t>
      </w:r>
      <w:r w:rsidRPr="00CC373D">
        <w:rPr>
          <w:rFonts w:ascii="Amnesty Trade Gothic" w:eastAsia="Arial" w:hAnsi="Amnesty Trade Gothic"/>
          <w:spacing w:val="4"/>
          <w:w w:val="95"/>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2"/>
          <w:sz w:val="18"/>
          <w:szCs w:val="18"/>
        </w:rPr>
        <w:t>le</w:t>
      </w:r>
      <w:r w:rsidRPr="00CC373D">
        <w:rPr>
          <w:rFonts w:ascii="Amnesty Trade Gothic" w:eastAsia="Arial" w:hAnsi="Amnesty Trade Gothic"/>
          <w:spacing w:val="-1"/>
          <w:w w:val="92"/>
          <w:sz w:val="18"/>
          <w:szCs w:val="18"/>
        </w:rPr>
        <w:t>ga</w:t>
      </w:r>
      <w:r w:rsidRPr="00CC373D">
        <w:rPr>
          <w:rFonts w:ascii="Amnesty Trade Gothic" w:eastAsia="Arial" w:hAnsi="Amnesty Trade Gothic"/>
          <w:w w:val="92"/>
          <w:sz w:val="18"/>
          <w:szCs w:val="18"/>
        </w:rPr>
        <w:t>l</w:t>
      </w:r>
      <w:r w:rsidRPr="00CC373D">
        <w:rPr>
          <w:rFonts w:ascii="Amnesty Trade Gothic" w:eastAsia="Arial" w:hAnsi="Amnesty Trade Gothic"/>
          <w:spacing w:val="2"/>
          <w:w w:val="92"/>
          <w:sz w:val="18"/>
          <w:szCs w:val="18"/>
        </w:rPr>
        <w:t xml:space="preserve"> </w:t>
      </w:r>
      <w:r w:rsidRPr="00CC373D">
        <w:rPr>
          <w:rFonts w:ascii="Amnesty Trade Gothic" w:eastAsia="Arial" w:hAnsi="Amnesty Trade Gothic"/>
          <w:spacing w:val="1"/>
          <w:w w:val="92"/>
          <w:sz w:val="18"/>
          <w:szCs w:val="18"/>
        </w:rPr>
        <w:t>f</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m</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w</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2"/>
          <w:w w:val="92"/>
          <w:sz w:val="18"/>
          <w:szCs w:val="18"/>
        </w:rPr>
        <w:t>r</w:t>
      </w:r>
      <w:r w:rsidRPr="00CC373D">
        <w:rPr>
          <w:rFonts w:ascii="Amnesty Trade Gothic" w:eastAsia="Arial" w:hAnsi="Amnesty Trade Gothic"/>
          <w:w w:val="92"/>
          <w:sz w:val="18"/>
          <w:szCs w:val="18"/>
        </w:rPr>
        <w:t>k</w:t>
      </w:r>
      <w:r w:rsidRPr="00CC373D">
        <w:rPr>
          <w:rFonts w:ascii="Amnesty Trade Gothic" w:eastAsia="Arial" w:hAnsi="Amnesty Trade Gothic"/>
          <w:spacing w:val="27"/>
          <w:w w:val="92"/>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4"/>
          <w:sz w:val="18"/>
          <w:szCs w:val="18"/>
        </w:rPr>
        <w:t>p</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v</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n</w:t>
      </w:r>
      <w:r w:rsidRPr="00CC373D">
        <w:rPr>
          <w:rFonts w:ascii="Amnesty Trade Gothic" w:eastAsia="Arial" w:hAnsi="Amnesty Trade Gothic"/>
          <w:spacing w:val="10"/>
          <w:w w:val="94"/>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7"/>
          <w:sz w:val="18"/>
          <w:szCs w:val="18"/>
        </w:rPr>
        <w:t>p</w:t>
      </w:r>
      <w:r w:rsidRPr="00CC373D">
        <w:rPr>
          <w:rFonts w:ascii="Amnesty Trade Gothic" w:eastAsia="Arial" w:hAnsi="Amnesty Trade Gothic"/>
          <w:w w:val="97"/>
          <w:sz w:val="18"/>
          <w:szCs w:val="18"/>
        </w:rPr>
        <w:t>r</w:t>
      </w:r>
      <w:r w:rsidRPr="00CC373D">
        <w:rPr>
          <w:rFonts w:ascii="Amnesty Trade Gothic" w:eastAsia="Arial" w:hAnsi="Amnesty Trade Gothic"/>
          <w:spacing w:val="-1"/>
          <w:w w:val="97"/>
          <w:sz w:val="18"/>
          <w:szCs w:val="18"/>
        </w:rPr>
        <w:t>o</w:t>
      </w:r>
      <w:r w:rsidRPr="00CC373D">
        <w:rPr>
          <w:rFonts w:ascii="Amnesty Trade Gothic" w:eastAsia="Arial" w:hAnsi="Amnesty Trade Gothic"/>
          <w:spacing w:val="1"/>
          <w:w w:val="97"/>
          <w:sz w:val="18"/>
          <w:szCs w:val="18"/>
        </w:rPr>
        <w:t>hi</w:t>
      </w:r>
      <w:r w:rsidRPr="00CC373D">
        <w:rPr>
          <w:rFonts w:ascii="Amnesty Trade Gothic" w:eastAsia="Arial" w:hAnsi="Amnesty Trade Gothic"/>
          <w:spacing w:val="-2"/>
          <w:w w:val="97"/>
          <w:sz w:val="18"/>
          <w:szCs w:val="18"/>
        </w:rPr>
        <w:t>b</w:t>
      </w:r>
      <w:r w:rsidRPr="00CC373D">
        <w:rPr>
          <w:rFonts w:ascii="Amnesty Trade Gothic" w:eastAsia="Arial" w:hAnsi="Amnesty Trade Gothic"/>
          <w:spacing w:val="1"/>
          <w:w w:val="97"/>
          <w:sz w:val="18"/>
          <w:szCs w:val="18"/>
        </w:rPr>
        <w:t>i</w:t>
      </w:r>
      <w:r w:rsidRPr="00CC373D">
        <w:rPr>
          <w:rFonts w:ascii="Amnesty Trade Gothic" w:eastAsia="Arial" w:hAnsi="Amnesty Trade Gothic"/>
          <w:w w:val="97"/>
          <w:sz w:val="18"/>
          <w:szCs w:val="18"/>
        </w:rPr>
        <w:t>t</w:t>
      </w:r>
      <w:r w:rsidRPr="00CC373D">
        <w:rPr>
          <w:rFonts w:ascii="Amnesty Trade Gothic" w:eastAsia="Arial" w:hAnsi="Amnesty Trade Gothic"/>
          <w:spacing w:val="1"/>
          <w:w w:val="97"/>
          <w:sz w:val="18"/>
          <w:szCs w:val="18"/>
        </w:rPr>
        <w:t>i</w:t>
      </w:r>
      <w:r w:rsidRPr="00CC373D">
        <w:rPr>
          <w:rFonts w:ascii="Amnesty Trade Gothic" w:eastAsia="Arial" w:hAnsi="Amnesty Trade Gothic"/>
          <w:spacing w:val="-1"/>
          <w:w w:val="97"/>
          <w:sz w:val="18"/>
          <w:szCs w:val="18"/>
        </w:rPr>
        <w:t>o</w:t>
      </w:r>
      <w:r w:rsidRPr="00CC373D">
        <w:rPr>
          <w:rFonts w:ascii="Amnesty Trade Gothic" w:eastAsia="Arial" w:hAnsi="Amnesty Trade Gothic"/>
          <w:w w:val="97"/>
          <w:sz w:val="18"/>
          <w:szCs w:val="18"/>
        </w:rPr>
        <w:t>n</w:t>
      </w:r>
      <w:r w:rsidRPr="00CC373D">
        <w:rPr>
          <w:rFonts w:ascii="Amnesty Trade Gothic" w:eastAsia="Arial" w:hAnsi="Amnesty Trade Gothic"/>
          <w:spacing w:val="5"/>
          <w:w w:val="97"/>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ce</w:t>
      </w:r>
      <w:r w:rsidRPr="00CC373D">
        <w:rPr>
          <w:rFonts w:ascii="Amnesty Trade Gothic" w:eastAsia="Arial" w:hAnsi="Amnesty Trade Gothic"/>
          <w:sz w:val="18"/>
          <w:szCs w:val="18"/>
        </w:rPr>
        <w:t>d</w:t>
      </w:r>
      <w:r w:rsidRPr="00CC373D">
        <w:rPr>
          <w:rFonts w:ascii="Amnesty Trade Gothic" w:eastAsia="Arial" w:hAnsi="Amnesty Trade Gothic"/>
          <w:spacing w:val="-19"/>
          <w:sz w:val="18"/>
          <w:szCs w:val="18"/>
        </w:rPr>
        <w:t xml:space="preserve"> </w:t>
      </w:r>
      <w:r w:rsidR="002132D5" w:rsidRPr="00CC373D">
        <w:rPr>
          <w:rFonts w:ascii="Amnesty Trade Gothic" w:eastAsia="Arial" w:hAnsi="Amnesty Trade Gothic"/>
          <w:spacing w:val="-19"/>
          <w:sz w:val="18"/>
          <w:szCs w:val="18"/>
        </w:rPr>
        <w:t xml:space="preserve">and early </w:t>
      </w:r>
      <w:r w:rsidRPr="00CC373D">
        <w:rPr>
          <w:rFonts w:ascii="Amnesty Trade Gothic" w:eastAsia="Arial" w:hAnsi="Amnesty Trade Gothic"/>
          <w:spacing w:val="-1"/>
          <w:w w:val="94"/>
          <w:sz w:val="18"/>
          <w:szCs w:val="18"/>
        </w:rPr>
        <w:t>ma</w:t>
      </w:r>
      <w:r w:rsidRPr="00CC373D">
        <w:rPr>
          <w:rFonts w:ascii="Amnesty Trade Gothic" w:eastAsia="Arial" w:hAnsi="Amnesty Trade Gothic"/>
          <w:w w:val="94"/>
          <w:sz w:val="18"/>
          <w:szCs w:val="18"/>
        </w:rPr>
        <w:t>rr</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g</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w:t>
      </w:r>
      <w:r w:rsidRPr="00CC373D">
        <w:rPr>
          <w:rFonts w:ascii="Amnesty Trade Gothic" w:eastAsia="Arial" w:hAnsi="Amnesty Trade Gothic"/>
          <w:spacing w:val="5"/>
          <w:w w:val="94"/>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 xml:space="preserve">t </w:t>
      </w:r>
      <w:r w:rsidRPr="00CC373D">
        <w:rPr>
          <w:rFonts w:ascii="Amnesty Trade Gothic" w:eastAsia="Arial" w:hAnsi="Amnesty Trade Gothic"/>
          <w:spacing w:val="1"/>
          <w:w w:val="91"/>
          <w:sz w:val="18"/>
          <w:szCs w:val="18"/>
        </w:rPr>
        <w:t>d</w:t>
      </w:r>
      <w:r w:rsidRPr="00CC373D">
        <w:rPr>
          <w:rFonts w:ascii="Amnesty Trade Gothic" w:eastAsia="Arial" w:hAnsi="Amnesty Trade Gothic"/>
          <w:spacing w:val="-1"/>
          <w:w w:val="91"/>
          <w:sz w:val="18"/>
          <w:szCs w:val="18"/>
        </w:rPr>
        <w:t>oe</w:t>
      </w:r>
      <w:r w:rsidRPr="00CC373D">
        <w:rPr>
          <w:rFonts w:ascii="Amnesty Trade Gothic" w:eastAsia="Arial" w:hAnsi="Amnesty Trade Gothic"/>
          <w:w w:val="91"/>
          <w:sz w:val="18"/>
          <w:szCs w:val="18"/>
        </w:rPr>
        <w:t>s</w:t>
      </w:r>
      <w:r w:rsidRPr="00CC373D">
        <w:rPr>
          <w:rFonts w:ascii="Amnesty Trade Gothic" w:eastAsia="Arial" w:hAnsi="Amnesty Trade Gothic"/>
          <w:spacing w:val="6"/>
          <w:w w:val="91"/>
          <w:sz w:val="18"/>
          <w:szCs w:val="18"/>
        </w:rPr>
        <w:t xml:space="preserve"> </w:t>
      </w:r>
      <w:r w:rsidRPr="00CC373D">
        <w:rPr>
          <w:rFonts w:ascii="Amnesty Trade Gothic" w:eastAsia="Arial" w:hAnsi="Amnesty Trade Gothic"/>
          <w:spacing w:val="1"/>
          <w:sz w:val="18"/>
          <w:szCs w:val="18"/>
        </w:rPr>
        <w:t>n</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0"/>
          <w:sz w:val="18"/>
          <w:szCs w:val="18"/>
        </w:rPr>
        <w:t>s</w:t>
      </w:r>
      <w:r w:rsidRPr="00CC373D">
        <w:rPr>
          <w:rFonts w:ascii="Amnesty Trade Gothic" w:eastAsia="Arial" w:hAnsi="Amnesty Trade Gothic"/>
          <w:spacing w:val="-1"/>
          <w:w w:val="90"/>
          <w:sz w:val="18"/>
          <w:szCs w:val="18"/>
        </w:rPr>
        <w:t>e</w:t>
      </w:r>
      <w:r w:rsidRPr="00CC373D">
        <w:rPr>
          <w:rFonts w:ascii="Amnesty Trade Gothic" w:eastAsia="Arial" w:hAnsi="Amnesty Trade Gothic"/>
          <w:w w:val="90"/>
          <w:sz w:val="18"/>
          <w:szCs w:val="18"/>
        </w:rPr>
        <w:t>t</w:t>
      </w:r>
      <w:r w:rsidRPr="00CC373D">
        <w:rPr>
          <w:rFonts w:ascii="Amnesty Trade Gothic" w:eastAsia="Arial" w:hAnsi="Amnesty Trade Gothic"/>
          <w:spacing w:val="8"/>
          <w:w w:val="90"/>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pacing w:val="1"/>
          <w:sz w:val="18"/>
          <w:szCs w:val="18"/>
        </w:rPr>
        <w:t>u</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5"/>
          <w:sz w:val="18"/>
          <w:szCs w:val="18"/>
        </w:rPr>
        <w:t>sp</w:t>
      </w:r>
      <w:r w:rsidRPr="00CC373D">
        <w:rPr>
          <w:rFonts w:ascii="Amnesty Trade Gothic" w:eastAsia="Arial" w:hAnsi="Amnesty Trade Gothic"/>
          <w:spacing w:val="-1"/>
          <w:w w:val="95"/>
          <w:sz w:val="18"/>
          <w:szCs w:val="18"/>
        </w:rPr>
        <w:t>ec</w:t>
      </w:r>
      <w:r w:rsidRPr="00CC373D">
        <w:rPr>
          <w:rFonts w:ascii="Amnesty Trade Gothic" w:eastAsia="Arial" w:hAnsi="Amnesty Trade Gothic"/>
          <w:spacing w:val="1"/>
          <w:w w:val="95"/>
          <w:sz w:val="18"/>
          <w:szCs w:val="18"/>
        </w:rPr>
        <w:t>i</w:t>
      </w:r>
      <w:r w:rsidRPr="00CC373D">
        <w:rPr>
          <w:rFonts w:ascii="Amnesty Trade Gothic" w:eastAsia="Arial" w:hAnsi="Amnesty Trade Gothic"/>
          <w:w w:val="95"/>
          <w:sz w:val="18"/>
          <w:szCs w:val="18"/>
        </w:rPr>
        <w:t>f</w:t>
      </w:r>
      <w:r w:rsidRPr="00CC373D">
        <w:rPr>
          <w:rFonts w:ascii="Amnesty Trade Gothic" w:eastAsia="Arial" w:hAnsi="Amnesty Trade Gothic"/>
          <w:spacing w:val="1"/>
          <w:w w:val="95"/>
          <w:sz w:val="18"/>
          <w:szCs w:val="18"/>
        </w:rPr>
        <w:t>i</w:t>
      </w:r>
      <w:r w:rsidRPr="00CC373D">
        <w:rPr>
          <w:rFonts w:ascii="Amnesty Trade Gothic" w:eastAsia="Arial" w:hAnsi="Amnesty Trade Gothic"/>
          <w:w w:val="95"/>
          <w:sz w:val="18"/>
          <w:szCs w:val="18"/>
        </w:rPr>
        <w:t>c</w:t>
      </w:r>
      <w:r w:rsidRPr="00CC373D">
        <w:rPr>
          <w:rFonts w:ascii="Amnesty Trade Gothic" w:eastAsia="Arial" w:hAnsi="Amnesty Trade Gothic"/>
          <w:spacing w:val="11"/>
          <w:w w:val="95"/>
          <w:sz w:val="18"/>
          <w:szCs w:val="18"/>
        </w:rPr>
        <w:t xml:space="preserve"> </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e</w:t>
      </w:r>
      <w:r w:rsidRPr="00CC373D">
        <w:rPr>
          <w:rFonts w:ascii="Amnesty Trade Gothic" w:eastAsia="Arial" w:hAnsi="Amnesty Trade Gothic"/>
          <w:spacing w:val="3"/>
          <w:w w:val="95"/>
          <w:sz w:val="18"/>
          <w:szCs w:val="18"/>
        </w:rPr>
        <w:t>f</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m</w:t>
      </w:r>
      <w:r w:rsidRPr="00CC373D">
        <w:rPr>
          <w:rFonts w:ascii="Amnesty Trade Gothic" w:eastAsia="Arial" w:hAnsi="Amnesty Trade Gothic"/>
          <w:w w:val="95"/>
          <w:sz w:val="18"/>
          <w:szCs w:val="18"/>
        </w:rPr>
        <w:t>s</w:t>
      </w:r>
      <w:r w:rsidRPr="00CC373D">
        <w:rPr>
          <w:rFonts w:ascii="Amnesty Trade Gothic" w:eastAsia="Arial" w:hAnsi="Amnesty Trade Gothic"/>
          <w:spacing w:val="-1"/>
          <w:w w:val="95"/>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w</w:t>
      </w:r>
      <w:r w:rsidRPr="00CC373D">
        <w:rPr>
          <w:rFonts w:ascii="Amnesty Trade Gothic" w:eastAsia="Arial" w:hAnsi="Amnesty Trade Gothic"/>
          <w:spacing w:val="1"/>
          <w:sz w:val="18"/>
          <w:szCs w:val="18"/>
        </w:rPr>
        <w:t>il</w:t>
      </w:r>
      <w:r w:rsidRPr="00CC373D">
        <w:rPr>
          <w:rFonts w:ascii="Amnesty Trade Gothic" w:eastAsia="Arial" w:hAnsi="Amnesty Trade Gothic"/>
          <w:sz w:val="18"/>
          <w:szCs w:val="18"/>
        </w:rPr>
        <w:t>l</w:t>
      </w:r>
      <w:r w:rsidRPr="00CC373D">
        <w:rPr>
          <w:rFonts w:ascii="Amnesty Trade Gothic" w:eastAsia="Arial" w:hAnsi="Amnesty Trade Gothic"/>
          <w:spacing w:val="-9"/>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6"/>
          <w:sz w:val="18"/>
          <w:szCs w:val="18"/>
        </w:rPr>
        <w:t>und</w:t>
      </w:r>
      <w:r w:rsidRPr="00CC373D">
        <w:rPr>
          <w:rFonts w:ascii="Amnesty Trade Gothic" w:eastAsia="Arial" w:hAnsi="Amnesty Trade Gothic"/>
          <w:spacing w:val="-1"/>
          <w:w w:val="96"/>
          <w:sz w:val="18"/>
          <w:szCs w:val="18"/>
        </w:rPr>
        <w:t>e</w:t>
      </w:r>
      <w:r w:rsidRPr="00CC373D">
        <w:rPr>
          <w:rFonts w:ascii="Amnesty Trade Gothic" w:eastAsia="Arial" w:hAnsi="Amnesty Trade Gothic"/>
          <w:w w:val="96"/>
          <w:sz w:val="18"/>
          <w:szCs w:val="18"/>
        </w:rPr>
        <w:t>rt</w:t>
      </w:r>
      <w:r w:rsidRPr="00CC373D">
        <w:rPr>
          <w:rFonts w:ascii="Amnesty Trade Gothic" w:eastAsia="Arial" w:hAnsi="Amnesty Trade Gothic"/>
          <w:spacing w:val="-1"/>
          <w:w w:val="96"/>
          <w:sz w:val="18"/>
          <w:szCs w:val="18"/>
        </w:rPr>
        <w:t>ake</w:t>
      </w:r>
      <w:r w:rsidRPr="00CC373D">
        <w:rPr>
          <w:rFonts w:ascii="Amnesty Trade Gothic" w:eastAsia="Arial" w:hAnsi="Amnesty Trade Gothic"/>
          <w:w w:val="96"/>
          <w:sz w:val="18"/>
          <w:szCs w:val="18"/>
        </w:rPr>
        <w:t>n</w:t>
      </w:r>
      <w:r w:rsidRPr="00CC373D">
        <w:rPr>
          <w:rFonts w:ascii="Amnesty Trade Gothic" w:eastAsia="Arial" w:hAnsi="Amnesty Trade Gothic"/>
          <w:spacing w:val="6"/>
          <w:w w:val="96"/>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9"/>
          <w:sz w:val="18"/>
          <w:szCs w:val="18"/>
        </w:rPr>
        <w:t xml:space="preserve"> </w:t>
      </w:r>
      <w:r w:rsidRPr="00CC373D">
        <w:rPr>
          <w:rFonts w:ascii="Amnesty Trade Gothic" w:eastAsia="Arial" w:hAnsi="Amnesty Trade Gothic"/>
          <w:spacing w:val="1"/>
          <w:w w:val="93"/>
          <w:sz w:val="18"/>
          <w:szCs w:val="18"/>
        </w:rPr>
        <w:t>th</w:t>
      </w:r>
      <w:r w:rsidRPr="00CC373D">
        <w:rPr>
          <w:rFonts w:ascii="Amnesty Trade Gothic" w:eastAsia="Arial" w:hAnsi="Amnesty Trade Gothic"/>
          <w:spacing w:val="-1"/>
          <w:w w:val="93"/>
          <w:sz w:val="18"/>
          <w:szCs w:val="18"/>
        </w:rPr>
        <w:t>es</w:t>
      </w:r>
      <w:r w:rsidRPr="00CC373D">
        <w:rPr>
          <w:rFonts w:ascii="Amnesty Trade Gothic" w:eastAsia="Arial" w:hAnsi="Amnesty Trade Gothic"/>
          <w:w w:val="93"/>
          <w:sz w:val="18"/>
          <w:szCs w:val="18"/>
        </w:rPr>
        <w:t>e</w:t>
      </w:r>
      <w:r w:rsidRPr="00CC373D">
        <w:rPr>
          <w:rFonts w:ascii="Amnesty Trade Gothic" w:eastAsia="Arial" w:hAnsi="Amnesty Trade Gothic"/>
          <w:spacing w:val="1"/>
          <w:w w:val="93"/>
          <w:sz w:val="18"/>
          <w:szCs w:val="18"/>
        </w:rPr>
        <w:t xml:space="preserve"> </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f</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2"/>
          <w:w w:val="93"/>
          <w:sz w:val="18"/>
          <w:szCs w:val="18"/>
        </w:rPr>
        <w:t>r</w:t>
      </w:r>
      <w:r w:rsidRPr="00CC373D">
        <w:rPr>
          <w:rFonts w:ascii="Amnesty Trade Gothic" w:eastAsia="Arial" w:hAnsi="Amnesty Trade Gothic"/>
          <w:spacing w:val="-1"/>
          <w:w w:val="93"/>
          <w:sz w:val="18"/>
          <w:szCs w:val="18"/>
        </w:rPr>
        <w:t>ms</w:t>
      </w:r>
      <w:r w:rsidRPr="00CC373D">
        <w:rPr>
          <w:rFonts w:ascii="Amnesty Trade Gothic" w:eastAsia="Arial" w:hAnsi="Amnesty Trade Gothic"/>
          <w:w w:val="93"/>
          <w:sz w:val="18"/>
          <w:szCs w:val="18"/>
        </w:rPr>
        <w:t>,</w:t>
      </w:r>
      <w:r w:rsidRPr="00CC373D">
        <w:rPr>
          <w:rFonts w:ascii="Amnesty Trade Gothic" w:eastAsia="Arial" w:hAnsi="Amnesty Trade Gothic"/>
          <w:spacing w:val="18"/>
          <w:w w:val="93"/>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8"/>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ti</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6"/>
          <w:w w:val="94"/>
          <w:sz w:val="18"/>
          <w:szCs w:val="18"/>
        </w:rPr>
        <w:t>e</w:t>
      </w:r>
      <w:r w:rsidRPr="00CC373D">
        <w:rPr>
          <w:rFonts w:ascii="Amnesty Trade Gothic" w:eastAsia="Arial" w:hAnsi="Amnesty Trade Gothic"/>
          <w:w w:val="94"/>
          <w:sz w:val="18"/>
          <w:szCs w:val="18"/>
        </w:rPr>
        <w:t>-fr</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me</w:t>
      </w:r>
      <w:r w:rsidRPr="00CC373D">
        <w:rPr>
          <w:rFonts w:ascii="Amnesty Trade Gothic" w:eastAsia="Arial" w:hAnsi="Amnesty Trade Gothic"/>
          <w:w w:val="94"/>
          <w:sz w:val="18"/>
          <w:szCs w:val="18"/>
        </w:rPr>
        <w:t>.</w:t>
      </w:r>
      <w:r w:rsidRPr="00CC373D">
        <w:rPr>
          <w:rFonts w:ascii="Amnesty Trade Gothic" w:eastAsia="Arial" w:hAnsi="Amnesty Trade Gothic"/>
          <w:spacing w:val="28"/>
          <w:w w:val="94"/>
          <w:sz w:val="18"/>
          <w:szCs w:val="18"/>
        </w:rPr>
        <w:t xml:space="preserve"> </w:t>
      </w:r>
      <w:r w:rsidRPr="00CC373D">
        <w:rPr>
          <w:rFonts w:ascii="Amnesty Trade Gothic" w:eastAsia="Arial" w:hAnsi="Amnesty Trade Gothic"/>
          <w:spacing w:val="1"/>
          <w:w w:val="94"/>
          <w:sz w:val="18"/>
          <w:szCs w:val="18"/>
        </w:rPr>
        <w:t>Th</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re</w:t>
      </w:r>
      <w:r w:rsidRPr="00CC373D">
        <w:rPr>
          <w:rFonts w:ascii="Amnesty Trade Gothic" w:eastAsia="Arial" w:hAnsi="Amnesty Trade Gothic"/>
          <w:spacing w:val="-3"/>
          <w:w w:val="94"/>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0"/>
          <w:sz w:val="18"/>
          <w:szCs w:val="18"/>
        </w:rPr>
        <w:t>a</w:t>
      </w:r>
      <w:r w:rsidRPr="00CC373D">
        <w:rPr>
          <w:rFonts w:ascii="Amnesty Trade Gothic" w:eastAsia="Arial" w:hAnsi="Amnesty Trade Gothic"/>
          <w:spacing w:val="1"/>
          <w:w w:val="90"/>
          <w:sz w:val="18"/>
          <w:szCs w:val="18"/>
        </w:rPr>
        <w:t>l</w:t>
      </w:r>
      <w:r w:rsidRPr="00CC373D">
        <w:rPr>
          <w:rFonts w:ascii="Amnesty Trade Gothic" w:eastAsia="Arial" w:hAnsi="Amnesty Trade Gothic"/>
          <w:spacing w:val="-1"/>
          <w:w w:val="90"/>
          <w:sz w:val="18"/>
          <w:szCs w:val="18"/>
        </w:rPr>
        <w:t>s</w:t>
      </w:r>
      <w:r w:rsidRPr="00CC373D">
        <w:rPr>
          <w:rFonts w:ascii="Amnesty Trade Gothic" w:eastAsia="Arial" w:hAnsi="Amnesty Trade Gothic"/>
          <w:w w:val="90"/>
          <w:sz w:val="18"/>
          <w:szCs w:val="18"/>
        </w:rPr>
        <w:t>o</w:t>
      </w:r>
      <w:r w:rsidRPr="00CC373D">
        <w:rPr>
          <w:rFonts w:ascii="Amnesty Trade Gothic" w:eastAsia="Arial" w:hAnsi="Amnesty Trade Gothic"/>
          <w:spacing w:val="4"/>
          <w:w w:val="90"/>
          <w:sz w:val="18"/>
          <w:szCs w:val="18"/>
        </w:rPr>
        <w:t xml:space="preserve"> </w:t>
      </w:r>
      <w:r w:rsidRPr="00CC373D">
        <w:rPr>
          <w:rFonts w:ascii="Amnesty Trade Gothic" w:eastAsia="Arial" w:hAnsi="Amnesty Trade Gothic"/>
          <w:sz w:val="18"/>
          <w:szCs w:val="18"/>
        </w:rPr>
        <w:t xml:space="preserve">a </w:t>
      </w:r>
      <w:r w:rsidRPr="00CC373D">
        <w:rPr>
          <w:rFonts w:ascii="Amnesty Trade Gothic" w:eastAsia="Arial" w:hAnsi="Amnesty Trade Gothic"/>
          <w:spacing w:val="1"/>
          <w:w w:val="94"/>
          <w:sz w:val="18"/>
          <w:szCs w:val="18"/>
        </w:rPr>
        <w:t>n</w:t>
      </w:r>
      <w:r w:rsidRPr="00CC373D">
        <w:rPr>
          <w:rFonts w:ascii="Amnesty Trade Gothic" w:eastAsia="Arial" w:hAnsi="Amnesty Trade Gothic"/>
          <w:spacing w:val="-1"/>
          <w:w w:val="94"/>
          <w:sz w:val="18"/>
          <w:szCs w:val="18"/>
        </w:rPr>
        <w:t>ee</w:t>
      </w:r>
      <w:r w:rsidRPr="00CC373D">
        <w:rPr>
          <w:rFonts w:ascii="Amnesty Trade Gothic" w:eastAsia="Arial" w:hAnsi="Amnesty Trade Gothic"/>
          <w:w w:val="94"/>
          <w:sz w:val="18"/>
          <w:szCs w:val="18"/>
        </w:rPr>
        <w:t>d</w:t>
      </w:r>
      <w:r w:rsidRPr="00CC373D">
        <w:rPr>
          <w:rFonts w:ascii="Amnesty Trade Gothic" w:eastAsia="Arial" w:hAnsi="Amnesty Trade Gothic"/>
          <w:spacing w:val="6"/>
          <w:w w:val="94"/>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3"/>
          <w:sz w:val="18"/>
          <w:szCs w:val="18"/>
        </w:rPr>
        <w:t>si</w:t>
      </w:r>
      <w:r w:rsidRPr="00CC373D">
        <w:rPr>
          <w:rFonts w:ascii="Amnesty Trade Gothic" w:eastAsia="Arial" w:hAnsi="Amnesty Trade Gothic"/>
          <w:spacing w:val="-1"/>
          <w:w w:val="93"/>
          <w:sz w:val="18"/>
          <w:szCs w:val="18"/>
        </w:rPr>
        <w:t>m</w:t>
      </w:r>
      <w:r w:rsidRPr="00CC373D">
        <w:rPr>
          <w:rFonts w:ascii="Amnesty Trade Gothic" w:eastAsia="Arial" w:hAnsi="Amnesty Trade Gothic"/>
          <w:spacing w:val="1"/>
          <w:w w:val="93"/>
          <w:sz w:val="18"/>
          <w:szCs w:val="18"/>
        </w:rPr>
        <w:t>il</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r</w:t>
      </w:r>
      <w:r w:rsidRPr="00CC373D">
        <w:rPr>
          <w:rFonts w:ascii="Amnesty Trade Gothic" w:eastAsia="Arial" w:hAnsi="Amnesty Trade Gothic"/>
          <w:spacing w:val="18"/>
          <w:w w:val="93"/>
          <w:sz w:val="18"/>
          <w:szCs w:val="18"/>
        </w:rPr>
        <w:t xml:space="preserve"> </w:t>
      </w:r>
      <w:r w:rsidRPr="00CC373D">
        <w:rPr>
          <w:rFonts w:ascii="Amnesty Trade Gothic" w:eastAsia="Arial" w:hAnsi="Amnesty Trade Gothic"/>
          <w:spacing w:val="2"/>
          <w:w w:val="93"/>
          <w:sz w:val="18"/>
          <w:szCs w:val="18"/>
        </w:rPr>
        <w:t>N</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l</w:t>
      </w:r>
      <w:r w:rsidRPr="00CC373D">
        <w:rPr>
          <w:rFonts w:ascii="Amnesty Trade Gothic" w:eastAsia="Arial" w:hAnsi="Amnesty Trade Gothic"/>
          <w:spacing w:val="18"/>
          <w:w w:val="93"/>
          <w:sz w:val="18"/>
          <w:szCs w:val="18"/>
        </w:rPr>
        <w:t xml:space="preserve"> </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tr</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eg</w:t>
      </w:r>
      <w:r w:rsidRPr="00CC373D">
        <w:rPr>
          <w:rFonts w:ascii="Amnesty Trade Gothic" w:eastAsia="Arial" w:hAnsi="Amnesty Trade Gothic"/>
          <w:w w:val="93"/>
          <w:sz w:val="18"/>
          <w:szCs w:val="18"/>
        </w:rPr>
        <w:t>y</w:t>
      </w:r>
      <w:r w:rsidRPr="00CC373D">
        <w:rPr>
          <w:rFonts w:ascii="Amnesty Trade Gothic" w:eastAsia="Arial" w:hAnsi="Amnesty Trade Gothic"/>
          <w:spacing w:val="-14"/>
          <w:w w:val="93"/>
          <w:sz w:val="18"/>
          <w:szCs w:val="18"/>
        </w:rPr>
        <w:t xml:space="preserve"> </w:t>
      </w:r>
      <w:r w:rsidRPr="00CC373D">
        <w:rPr>
          <w:rFonts w:ascii="Amnesty Trade Gothic" w:eastAsia="Arial" w:hAnsi="Amnesty Trade Gothic"/>
          <w:spacing w:val="3"/>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li</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in</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te</w:t>
      </w:r>
      <w:r w:rsidRPr="00CC373D">
        <w:rPr>
          <w:rFonts w:ascii="Amnesty Trade Gothic" w:eastAsia="Arial" w:hAnsi="Amnesty Trade Gothic"/>
          <w:spacing w:val="13"/>
          <w:w w:val="94"/>
          <w:sz w:val="18"/>
          <w:szCs w:val="18"/>
        </w:rPr>
        <w:t xml:space="preserve"> </w:t>
      </w:r>
      <w:r w:rsidRPr="00CC373D">
        <w:rPr>
          <w:rFonts w:ascii="Amnesty Trade Gothic" w:eastAsia="Arial" w:hAnsi="Amnesty Trade Gothic"/>
          <w:spacing w:val="1"/>
          <w:w w:val="94"/>
          <w:sz w:val="18"/>
          <w:szCs w:val="18"/>
        </w:rPr>
        <w:t>f</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2"/>
          <w:w w:val="94"/>
          <w:sz w:val="18"/>
          <w:szCs w:val="18"/>
        </w:rPr>
        <w:t>r</w:t>
      </w:r>
      <w:r w:rsidRPr="00CC373D">
        <w:rPr>
          <w:rFonts w:ascii="Amnesty Trade Gothic" w:eastAsia="Arial" w:hAnsi="Amnesty Trade Gothic"/>
          <w:spacing w:val="-1"/>
          <w:w w:val="94"/>
          <w:sz w:val="18"/>
          <w:szCs w:val="18"/>
        </w:rPr>
        <w:t>ce</w:t>
      </w:r>
      <w:r w:rsidRPr="00CC373D">
        <w:rPr>
          <w:rFonts w:ascii="Amnesty Trade Gothic" w:eastAsia="Arial" w:hAnsi="Amnesty Trade Gothic"/>
          <w:w w:val="94"/>
          <w:sz w:val="18"/>
          <w:szCs w:val="18"/>
        </w:rPr>
        <w:t>d</w:t>
      </w:r>
      <w:r w:rsidRPr="00CC373D">
        <w:rPr>
          <w:rFonts w:ascii="Amnesty Trade Gothic" w:eastAsia="Arial" w:hAnsi="Amnesty Trade Gothic"/>
          <w:spacing w:val="12"/>
          <w:w w:val="94"/>
          <w:sz w:val="18"/>
          <w:szCs w:val="18"/>
        </w:rPr>
        <w:t xml:space="preserve"> </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rr</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ge</w:t>
      </w:r>
      <w:r w:rsidRPr="00CC373D">
        <w:rPr>
          <w:rFonts w:ascii="Amnesty Trade Gothic" w:eastAsia="Arial" w:hAnsi="Amnesty Trade Gothic"/>
          <w:w w:val="94"/>
          <w:sz w:val="18"/>
          <w:szCs w:val="18"/>
        </w:rPr>
        <w:t>s</w:t>
      </w:r>
      <w:r w:rsidRPr="00CC373D">
        <w:rPr>
          <w:rFonts w:ascii="Amnesty Trade Gothic" w:eastAsia="Arial" w:hAnsi="Amnesty Trade Gothic"/>
          <w:spacing w:val="-5"/>
          <w:w w:val="94"/>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p</w:t>
      </w:r>
      <w:r w:rsidRPr="00CC373D">
        <w:rPr>
          <w:rFonts w:ascii="Amnesty Trade Gothic" w:eastAsia="Arial" w:hAnsi="Amnesty Trade Gothic"/>
          <w:spacing w:val="-1"/>
          <w:w w:val="92"/>
          <w:sz w:val="18"/>
          <w:szCs w:val="18"/>
        </w:rPr>
        <w:t>eo</w:t>
      </w:r>
      <w:r w:rsidRPr="00CC373D">
        <w:rPr>
          <w:rFonts w:ascii="Amnesty Trade Gothic" w:eastAsia="Arial" w:hAnsi="Amnesty Trade Gothic"/>
          <w:spacing w:val="1"/>
          <w:w w:val="92"/>
          <w:sz w:val="18"/>
          <w:szCs w:val="18"/>
        </w:rPr>
        <w:t>pl</w:t>
      </w:r>
      <w:r w:rsidRPr="00CC373D">
        <w:rPr>
          <w:rFonts w:ascii="Amnesty Trade Gothic" w:eastAsia="Arial" w:hAnsi="Amnesty Trade Gothic"/>
          <w:w w:val="92"/>
          <w:sz w:val="18"/>
          <w:szCs w:val="18"/>
        </w:rPr>
        <w:t>e</w:t>
      </w:r>
      <w:r w:rsidRPr="00CC373D">
        <w:rPr>
          <w:rFonts w:ascii="Amnesty Trade Gothic" w:eastAsia="Arial" w:hAnsi="Amnesty Trade Gothic"/>
          <w:spacing w:val="13"/>
          <w:w w:val="92"/>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bo</w:t>
      </w:r>
      <w:r w:rsidRPr="00CC373D">
        <w:rPr>
          <w:rFonts w:ascii="Amnesty Trade Gothic" w:eastAsia="Arial" w:hAnsi="Amnesty Trade Gothic"/>
          <w:spacing w:val="-1"/>
          <w:w w:val="92"/>
          <w:sz w:val="18"/>
          <w:szCs w:val="18"/>
        </w:rPr>
        <w:t>v</w:t>
      </w:r>
      <w:r w:rsidRPr="00CC373D">
        <w:rPr>
          <w:rFonts w:ascii="Amnesty Trade Gothic" w:eastAsia="Arial" w:hAnsi="Amnesty Trade Gothic"/>
          <w:w w:val="92"/>
          <w:sz w:val="18"/>
          <w:szCs w:val="18"/>
        </w:rPr>
        <w:t>e</w:t>
      </w:r>
      <w:r w:rsidRPr="00CC373D">
        <w:rPr>
          <w:rFonts w:ascii="Amnesty Trade Gothic" w:eastAsia="Arial" w:hAnsi="Amnesty Trade Gothic"/>
          <w:spacing w:val="-2"/>
          <w:w w:val="92"/>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89"/>
          <w:sz w:val="18"/>
          <w:szCs w:val="18"/>
        </w:rPr>
        <w:t>a</w:t>
      </w:r>
      <w:r w:rsidRPr="00CC373D">
        <w:rPr>
          <w:rFonts w:ascii="Amnesty Trade Gothic" w:eastAsia="Arial" w:hAnsi="Amnesty Trade Gothic"/>
          <w:spacing w:val="1"/>
          <w:w w:val="89"/>
          <w:sz w:val="18"/>
          <w:szCs w:val="18"/>
        </w:rPr>
        <w:t>g</w:t>
      </w:r>
      <w:r w:rsidRPr="00CC373D">
        <w:rPr>
          <w:rFonts w:ascii="Amnesty Trade Gothic" w:eastAsia="Arial" w:hAnsi="Amnesty Trade Gothic"/>
          <w:w w:val="89"/>
          <w:sz w:val="18"/>
          <w:szCs w:val="18"/>
        </w:rPr>
        <w:t>e</w:t>
      </w:r>
      <w:r w:rsidRPr="00CC373D">
        <w:rPr>
          <w:rFonts w:ascii="Amnesty Trade Gothic" w:eastAsia="Arial" w:hAnsi="Amnesty Trade Gothic"/>
          <w:spacing w:val="4"/>
          <w:w w:val="89"/>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18</w:t>
      </w:r>
      <w:r w:rsidRPr="00CC373D">
        <w:rPr>
          <w:rFonts w:ascii="Amnesty Trade Gothic" w:eastAsia="Arial" w:hAnsi="Amnesty Trade Gothic"/>
          <w:sz w:val="18"/>
          <w:szCs w:val="18"/>
        </w:rPr>
        <w:t>.</w:t>
      </w:r>
    </w:p>
    <w:p w14:paraId="44DF72AF" w14:textId="77777777" w:rsidR="00E56B4E" w:rsidRPr="00CC373D" w:rsidRDefault="00E56B4E" w:rsidP="005F1766">
      <w:pPr>
        <w:tabs>
          <w:tab w:val="left" w:pos="9214"/>
        </w:tabs>
        <w:spacing w:before="88" w:line="240" w:lineRule="atLeast"/>
        <w:ind w:right="407"/>
        <w:rPr>
          <w:rFonts w:ascii="Amnesty Trade Gothic" w:eastAsia="Arial" w:hAnsi="Amnesty Trade Gothic"/>
          <w:sz w:val="18"/>
          <w:szCs w:val="18"/>
        </w:rPr>
      </w:pPr>
      <w:r w:rsidRPr="00CC373D">
        <w:rPr>
          <w:rFonts w:ascii="Amnesty Trade Gothic" w:eastAsia="Arial" w:hAnsi="Amnesty Trade Gothic"/>
          <w:spacing w:val="1"/>
          <w:w w:val="92"/>
          <w:sz w:val="18"/>
          <w:szCs w:val="18"/>
        </w:rPr>
        <w:t>Th</w:t>
      </w:r>
      <w:r w:rsidRPr="00CC373D">
        <w:rPr>
          <w:rFonts w:ascii="Amnesty Trade Gothic" w:eastAsia="Arial" w:hAnsi="Amnesty Trade Gothic"/>
          <w:w w:val="92"/>
          <w:sz w:val="18"/>
          <w:szCs w:val="18"/>
        </w:rPr>
        <w:t>e</w:t>
      </w:r>
      <w:r w:rsidRPr="00CC373D">
        <w:rPr>
          <w:rFonts w:ascii="Amnesty Trade Gothic" w:eastAsia="Arial" w:hAnsi="Amnesty Trade Gothic"/>
          <w:spacing w:val="6"/>
          <w:w w:val="92"/>
          <w:sz w:val="18"/>
          <w:szCs w:val="18"/>
        </w:rPr>
        <w:t xml:space="preserve"> </w:t>
      </w:r>
      <w:r w:rsidRPr="00CC373D">
        <w:rPr>
          <w:rFonts w:ascii="Amnesty Trade Gothic" w:eastAsia="Arial" w:hAnsi="Amnesty Trade Gothic"/>
          <w:spacing w:val="-1"/>
          <w:w w:val="92"/>
          <w:sz w:val="18"/>
          <w:szCs w:val="18"/>
        </w:rPr>
        <w:t>go</w:t>
      </w:r>
      <w:r w:rsidRPr="00CC373D">
        <w:rPr>
          <w:rFonts w:ascii="Amnesty Trade Gothic" w:eastAsia="Arial" w:hAnsi="Amnesty Trade Gothic"/>
          <w:spacing w:val="1"/>
          <w:w w:val="92"/>
          <w:sz w:val="18"/>
          <w:szCs w:val="18"/>
        </w:rPr>
        <w:t>v</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n</w:t>
      </w:r>
      <w:r w:rsidRPr="00CC373D">
        <w:rPr>
          <w:rFonts w:ascii="Amnesty Trade Gothic" w:eastAsia="Arial" w:hAnsi="Amnesty Trade Gothic"/>
          <w:spacing w:val="-1"/>
          <w:w w:val="92"/>
          <w:sz w:val="18"/>
          <w:szCs w:val="18"/>
        </w:rPr>
        <w:t>me</w:t>
      </w:r>
      <w:r w:rsidRPr="00CC373D">
        <w:rPr>
          <w:rFonts w:ascii="Amnesty Trade Gothic" w:eastAsia="Arial" w:hAnsi="Amnesty Trade Gothic"/>
          <w:spacing w:val="1"/>
          <w:w w:val="92"/>
          <w:sz w:val="18"/>
          <w:szCs w:val="18"/>
        </w:rPr>
        <w:t>n</w:t>
      </w:r>
      <w:r w:rsidRPr="00CC373D">
        <w:rPr>
          <w:rFonts w:ascii="Amnesty Trade Gothic" w:eastAsia="Arial" w:hAnsi="Amnesty Trade Gothic"/>
          <w:w w:val="92"/>
          <w:sz w:val="18"/>
          <w:szCs w:val="18"/>
        </w:rPr>
        <w:t>t</w:t>
      </w:r>
      <w:r w:rsidRPr="00CC373D">
        <w:rPr>
          <w:rFonts w:ascii="Amnesty Trade Gothic" w:eastAsia="Arial" w:hAnsi="Amnesty Trade Gothic"/>
          <w:spacing w:val="26"/>
          <w:w w:val="92"/>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d</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p</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d</w:t>
      </w:r>
      <w:r w:rsidRPr="00CC373D">
        <w:rPr>
          <w:rFonts w:ascii="Amnesty Trade Gothic" w:eastAsia="Arial" w:hAnsi="Amnesty Trade Gothic"/>
          <w:spacing w:val="24"/>
          <w:w w:val="92"/>
          <w:sz w:val="18"/>
          <w:szCs w:val="18"/>
        </w:rPr>
        <w:t xml:space="preserve"> </w:t>
      </w:r>
      <w:r w:rsidRPr="00CC373D">
        <w:rPr>
          <w:rFonts w:ascii="Amnesty Trade Gothic" w:eastAsia="Arial" w:hAnsi="Amnesty Trade Gothic"/>
          <w:spacing w:val="1"/>
          <w:w w:val="92"/>
          <w:sz w:val="18"/>
          <w:szCs w:val="18"/>
        </w:rPr>
        <w:t>L</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w</w:t>
      </w:r>
      <w:r w:rsidRPr="00CC373D">
        <w:rPr>
          <w:rFonts w:ascii="Amnesty Trade Gothic" w:eastAsia="Arial" w:hAnsi="Amnesty Trade Gothic"/>
          <w:spacing w:val="-2"/>
          <w:w w:val="92"/>
          <w:sz w:val="18"/>
          <w:szCs w:val="18"/>
        </w:rPr>
        <w:t xml:space="preserve"> </w:t>
      </w:r>
      <w:r w:rsidRPr="00CC373D">
        <w:rPr>
          <w:rFonts w:ascii="Amnesty Trade Gothic" w:eastAsia="Arial" w:hAnsi="Amnesty Trade Gothic"/>
          <w:spacing w:val="3"/>
          <w:sz w:val="18"/>
          <w:szCs w:val="18"/>
        </w:rPr>
        <w:t>n</w:t>
      </w:r>
      <w:r w:rsidRPr="00CC373D">
        <w:rPr>
          <w:rFonts w:ascii="Amnesty Trade Gothic" w:eastAsia="Arial" w:hAnsi="Amnesty Trade Gothic"/>
          <w:spacing w:val="1"/>
          <w:sz w:val="18"/>
          <w:szCs w:val="18"/>
        </w:rPr>
        <w:t>u</w:t>
      </w:r>
      <w:r w:rsidRPr="00CC373D">
        <w:rPr>
          <w:rFonts w:ascii="Amnesty Trade Gothic" w:eastAsia="Arial" w:hAnsi="Amnesty Trade Gothic"/>
          <w:spacing w:val="-1"/>
          <w:sz w:val="18"/>
          <w:szCs w:val="18"/>
        </w:rPr>
        <w:t>m</w:t>
      </w:r>
      <w:r w:rsidRPr="00CC373D">
        <w:rPr>
          <w:rFonts w:ascii="Amnesty Trade Gothic" w:eastAsia="Arial" w:hAnsi="Amnesty Trade Gothic"/>
          <w:spacing w:val="1"/>
          <w:sz w:val="18"/>
          <w:szCs w:val="18"/>
        </w:rPr>
        <w:t>b</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5"/>
          <w:sz w:val="18"/>
          <w:szCs w:val="18"/>
        </w:rPr>
        <w:t>06</w:t>
      </w:r>
      <w:r w:rsidRPr="00CC373D">
        <w:rPr>
          <w:rFonts w:ascii="Amnesty Trade Gothic" w:eastAsia="Arial" w:hAnsi="Amnesty Trade Gothic"/>
          <w:spacing w:val="5"/>
          <w:w w:val="95"/>
          <w:sz w:val="18"/>
          <w:szCs w:val="18"/>
        </w:rPr>
        <w:t>1</w:t>
      </w:r>
      <w:r w:rsidRPr="00CC373D">
        <w:rPr>
          <w:rFonts w:ascii="Amnesty Trade Gothic" w:eastAsia="Arial" w:hAnsi="Amnesty Trade Gothic"/>
          <w:w w:val="95"/>
          <w:sz w:val="18"/>
          <w:szCs w:val="18"/>
        </w:rPr>
        <w:t>-</w:t>
      </w:r>
      <w:r w:rsidRPr="00CC373D">
        <w:rPr>
          <w:rFonts w:ascii="Amnesty Trade Gothic" w:eastAsia="Arial" w:hAnsi="Amnesty Trade Gothic"/>
          <w:spacing w:val="1"/>
          <w:w w:val="95"/>
          <w:sz w:val="18"/>
          <w:szCs w:val="18"/>
        </w:rPr>
        <w:t>2</w:t>
      </w:r>
      <w:r w:rsidRPr="00CC373D">
        <w:rPr>
          <w:rFonts w:ascii="Amnesty Trade Gothic" w:eastAsia="Arial" w:hAnsi="Amnesty Trade Gothic"/>
          <w:spacing w:val="-2"/>
          <w:w w:val="95"/>
          <w:sz w:val="18"/>
          <w:szCs w:val="18"/>
        </w:rPr>
        <w:t>0</w:t>
      </w:r>
      <w:r w:rsidRPr="00CC373D">
        <w:rPr>
          <w:rFonts w:ascii="Amnesty Trade Gothic" w:eastAsia="Arial" w:hAnsi="Amnesty Trade Gothic"/>
          <w:spacing w:val="1"/>
          <w:w w:val="95"/>
          <w:sz w:val="18"/>
          <w:szCs w:val="18"/>
        </w:rPr>
        <w:t>15</w:t>
      </w:r>
      <w:r w:rsidRPr="00CC373D">
        <w:rPr>
          <w:rFonts w:ascii="Amnesty Trade Gothic" w:eastAsia="Arial" w:hAnsi="Amnesty Trade Gothic"/>
          <w:w w:val="95"/>
          <w:sz w:val="18"/>
          <w:szCs w:val="18"/>
        </w:rPr>
        <w:t>/</w:t>
      </w:r>
      <w:r w:rsidRPr="00CC373D">
        <w:rPr>
          <w:rFonts w:ascii="Amnesty Trade Gothic" w:eastAsia="Arial" w:hAnsi="Amnesty Trade Gothic"/>
          <w:spacing w:val="1"/>
          <w:w w:val="95"/>
          <w:sz w:val="18"/>
          <w:szCs w:val="18"/>
        </w:rPr>
        <w:t>C</w:t>
      </w:r>
      <w:r w:rsidRPr="00CC373D">
        <w:rPr>
          <w:rFonts w:ascii="Amnesty Trade Gothic" w:eastAsia="Arial" w:hAnsi="Amnesty Trade Gothic"/>
          <w:w w:val="95"/>
          <w:sz w:val="18"/>
          <w:szCs w:val="18"/>
        </w:rPr>
        <w:t>NT</w:t>
      </w:r>
      <w:r w:rsidRPr="00CC373D">
        <w:rPr>
          <w:rFonts w:ascii="Amnesty Trade Gothic" w:eastAsia="Arial" w:hAnsi="Amnesty Trade Gothic"/>
          <w:spacing w:val="27"/>
          <w:w w:val="95"/>
          <w:sz w:val="18"/>
          <w:szCs w:val="18"/>
        </w:rPr>
        <w:t xml:space="preserve"> </w:t>
      </w:r>
      <w:r w:rsidRPr="00CC373D">
        <w:rPr>
          <w:rFonts w:ascii="Amnesty Trade Gothic" w:eastAsia="Arial" w:hAnsi="Amnesty Trade Gothic"/>
          <w:spacing w:val="1"/>
          <w:w w:val="95"/>
          <w:sz w:val="18"/>
          <w:szCs w:val="18"/>
        </w:rPr>
        <w:t>C</w:t>
      </w:r>
      <w:r w:rsidRPr="00CC373D">
        <w:rPr>
          <w:rFonts w:ascii="Amnesty Trade Gothic" w:eastAsia="Arial" w:hAnsi="Amnesty Trade Gothic"/>
          <w:spacing w:val="-1"/>
          <w:w w:val="95"/>
          <w:sz w:val="18"/>
          <w:szCs w:val="18"/>
        </w:rPr>
        <w:t>o</w:t>
      </w:r>
      <w:r w:rsidRPr="00CC373D">
        <w:rPr>
          <w:rFonts w:ascii="Amnesty Trade Gothic" w:eastAsia="Arial" w:hAnsi="Amnesty Trade Gothic"/>
          <w:spacing w:val="1"/>
          <w:w w:val="95"/>
          <w:sz w:val="18"/>
          <w:szCs w:val="18"/>
        </w:rPr>
        <w:t>n</w:t>
      </w:r>
      <w:r w:rsidRPr="00CC373D">
        <w:rPr>
          <w:rFonts w:ascii="Amnesty Trade Gothic" w:eastAsia="Arial" w:hAnsi="Amnesty Trade Gothic"/>
          <w:spacing w:val="-1"/>
          <w:w w:val="95"/>
          <w:sz w:val="18"/>
          <w:szCs w:val="18"/>
        </w:rPr>
        <w:t>ce</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nin</w:t>
      </w:r>
      <w:r w:rsidRPr="00CC373D">
        <w:rPr>
          <w:rFonts w:ascii="Amnesty Trade Gothic" w:eastAsia="Arial" w:hAnsi="Amnesty Trade Gothic"/>
          <w:w w:val="95"/>
          <w:sz w:val="18"/>
          <w:szCs w:val="18"/>
        </w:rPr>
        <w:t>g</w:t>
      </w:r>
      <w:r w:rsidRPr="00CC373D">
        <w:rPr>
          <w:rFonts w:ascii="Amnesty Trade Gothic" w:eastAsia="Arial" w:hAnsi="Amnesty Trade Gothic"/>
          <w:spacing w:val="-6"/>
          <w:w w:val="95"/>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4"/>
          <w:sz w:val="18"/>
          <w:szCs w:val="18"/>
        </w:rPr>
        <w:t>Pr</w:t>
      </w:r>
      <w:r w:rsidRPr="00CC373D">
        <w:rPr>
          <w:rFonts w:ascii="Amnesty Trade Gothic" w:eastAsia="Arial" w:hAnsi="Amnesty Trade Gothic"/>
          <w:spacing w:val="-1"/>
          <w:w w:val="94"/>
          <w:sz w:val="18"/>
          <w:szCs w:val="18"/>
        </w:rPr>
        <w:t>eve</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w:t>
      </w:r>
      <w:r w:rsidRPr="00CC373D">
        <w:rPr>
          <w:rFonts w:ascii="Amnesty Trade Gothic" w:eastAsia="Arial" w:hAnsi="Amnesty Trade Gothic"/>
          <w:spacing w:val="3"/>
          <w:w w:val="94"/>
          <w:sz w:val="18"/>
          <w:szCs w:val="18"/>
        </w:rPr>
        <w:t xml:space="preserve"> </w:t>
      </w:r>
      <w:r w:rsidRPr="00CC373D">
        <w:rPr>
          <w:rFonts w:ascii="Amnesty Trade Gothic" w:eastAsia="Arial" w:hAnsi="Amnesty Trade Gothic"/>
          <w:w w:val="94"/>
          <w:sz w:val="18"/>
          <w:szCs w:val="18"/>
        </w:rPr>
        <w:t>P</w:t>
      </w:r>
      <w:r w:rsidRPr="00CC373D">
        <w:rPr>
          <w:rFonts w:ascii="Amnesty Trade Gothic" w:eastAsia="Arial" w:hAnsi="Amnesty Trade Gothic"/>
          <w:spacing w:val="1"/>
          <w:w w:val="94"/>
          <w:sz w:val="18"/>
          <w:szCs w:val="18"/>
        </w:rPr>
        <w:t>uni</w:t>
      </w:r>
      <w:r w:rsidRPr="00CC373D">
        <w:rPr>
          <w:rFonts w:ascii="Amnesty Trade Gothic" w:eastAsia="Arial" w:hAnsi="Amnesty Trade Gothic"/>
          <w:spacing w:val="-1"/>
          <w:w w:val="94"/>
          <w:sz w:val="18"/>
          <w:szCs w:val="18"/>
        </w:rPr>
        <w:t>s</w:t>
      </w:r>
      <w:r w:rsidRPr="00CC373D">
        <w:rPr>
          <w:rFonts w:ascii="Amnesty Trade Gothic" w:eastAsia="Arial" w:hAnsi="Amnesty Trade Gothic"/>
          <w:spacing w:val="1"/>
          <w:w w:val="94"/>
          <w:sz w:val="18"/>
          <w:szCs w:val="18"/>
        </w:rPr>
        <w:t>h</w:t>
      </w:r>
      <w:r w:rsidRPr="00CC373D">
        <w:rPr>
          <w:rFonts w:ascii="Amnesty Trade Gothic" w:eastAsia="Arial" w:hAnsi="Amnesty Trade Gothic"/>
          <w:spacing w:val="-1"/>
          <w:w w:val="94"/>
          <w:sz w:val="18"/>
          <w:szCs w:val="18"/>
        </w:rPr>
        <w:t>me</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t</w:t>
      </w:r>
      <w:r w:rsidRPr="00CC373D">
        <w:rPr>
          <w:rFonts w:ascii="Amnesty Trade Gothic" w:eastAsia="Arial" w:hAnsi="Amnesty Trade Gothic"/>
          <w:spacing w:val="25"/>
          <w:w w:val="94"/>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 xml:space="preserve">d </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p</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s</w:t>
      </w:r>
      <w:r w:rsidRPr="00CC373D">
        <w:rPr>
          <w:rFonts w:ascii="Amnesty Trade Gothic" w:eastAsia="Arial" w:hAnsi="Amnesty Trade Gothic"/>
          <w:spacing w:val="9"/>
          <w:w w:val="93"/>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Vi</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l</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n</w:t>
      </w:r>
      <w:r w:rsidRPr="00CC373D">
        <w:rPr>
          <w:rFonts w:ascii="Amnesty Trade Gothic" w:eastAsia="Arial" w:hAnsi="Amnesty Trade Gothic"/>
          <w:spacing w:val="-1"/>
          <w:w w:val="92"/>
          <w:sz w:val="18"/>
          <w:szCs w:val="18"/>
        </w:rPr>
        <w:t>c</w:t>
      </w:r>
      <w:r w:rsidRPr="00CC373D">
        <w:rPr>
          <w:rFonts w:ascii="Amnesty Trade Gothic" w:eastAsia="Arial" w:hAnsi="Amnesty Trade Gothic"/>
          <w:w w:val="92"/>
          <w:sz w:val="18"/>
          <w:szCs w:val="18"/>
        </w:rPr>
        <w:t>e</w:t>
      </w:r>
      <w:r w:rsidRPr="00CC373D">
        <w:rPr>
          <w:rFonts w:ascii="Amnesty Trade Gothic" w:eastAsia="Arial" w:hAnsi="Amnesty Trade Gothic"/>
          <w:spacing w:val="5"/>
          <w:w w:val="92"/>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ga</w:t>
      </w:r>
      <w:r w:rsidRPr="00CC373D">
        <w:rPr>
          <w:rFonts w:ascii="Amnesty Trade Gothic" w:eastAsia="Arial" w:hAnsi="Amnesty Trade Gothic"/>
          <w:spacing w:val="1"/>
          <w:w w:val="92"/>
          <w:sz w:val="18"/>
          <w:szCs w:val="18"/>
        </w:rPr>
        <w:t>in</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t</w:t>
      </w:r>
      <w:r w:rsidRPr="00CC373D">
        <w:rPr>
          <w:rFonts w:ascii="Amnesty Trade Gothic" w:eastAsia="Arial" w:hAnsi="Amnesty Trade Gothic"/>
          <w:spacing w:val="10"/>
          <w:w w:val="92"/>
          <w:sz w:val="18"/>
          <w:szCs w:val="18"/>
        </w:rPr>
        <w:t xml:space="preserve"> </w:t>
      </w:r>
      <w:r w:rsidRPr="00CC373D">
        <w:rPr>
          <w:rFonts w:ascii="Amnesty Trade Gothic" w:eastAsia="Arial" w:hAnsi="Amnesty Trade Gothic"/>
          <w:spacing w:val="-1"/>
          <w:w w:val="92"/>
          <w:sz w:val="18"/>
          <w:szCs w:val="18"/>
        </w:rPr>
        <w:t>Wo</w:t>
      </w:r>
      <w:r w:rsidRPr="00CC373D">
        <w:rPr>
          <w:rFonts w:ascii="Amnesty Trade Gothic" w:eastAsia="Arial" w:hAnsi="Amnesty Trade Gothic"/>
          <w:spacing w:val="1"/>
          <w:w w:val="92"/>
          <w:sz w:val="18"/>
          <w:szCs w:val="18"/>
        </w:rPr>
        <w:t>m</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n</w:t>
      </w:r>
      <w:r w:rsidRPr="00CC373D">
        <w:rPr>
          <w:rFonts w:ascii="Amnesty Trade Gothic" w:eastAsia="Arial" w:hAnsi="Amnesty Trade Gothic"/>
          <w:spacing w:val="12"/>
          <w:w w:val="92"/>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6"/>
          <w:sz w:val="18"/>
          <w:szCs w:val="18"/>
        </w:rPr>
        <w:t>vi</w:t>
      </w:r>
      <w:r w:rsidRPr="00CC373D">
        <w:rPr>
          <w:rFonts w:ascii="Amnesty Trade Gothic" w:eastAsia="Arial" w:hAnsi="Amnesty Trade Gothic"/>
          <w:spacing w:val="-1"/>
          <w:w w:val="96"/>
          <w:sz w:val="18"/>
          <w:szCs w:val="18"/>
        </w:rPr>
        <w:t>c</w:t>
      </w:r>
      <w:r w:rsidRPr="00CC373D">
        <w:rPr>
          <w:rFonts w:ascii="Amnesty Trade Gothic" w:eastAsia="Arial" w:hAnsi="Amnesty Trade Gothic"/>
          <w:w w:val="96"/>
          <w:sz w:val="18"/>
          <w:szCs w:val="18"/>
        </w:rPr>
        <w:t>t</w:t>
      </w:r>
      <w:r w:rsidRPr="00CC373D">
        <w:rPr>
          <w:rFonts w:ascii="Amnesty Trade Gothic" w:eastAsia="Arial" w:hAnsi="Amnesty Trade Gothic"/>
          <w:spacing w:val="1"/>
          <w:w w:val="96"/>
          <w:sz w:val="18"/>
          <w:szCs w:val="18"/>
        </w:rPr>
        <w:t>i</w:t>
      </w:r>
      <w:r w:rsidRPr="00CC373D">
        <w:rPr>
          <w:rFonts w:ascii="Amnesty Trade Gothic" w:eastAsia="Arial" w:hAnsi="Amnesty Trade Gothic"/>
          <w:spacing w:val="-1"/>
          <w:w w:val="96"/>
          <w:sz w:val="18"/>
          <w:szCs w:val="18"/>
        </w:rPr>
        <w:t>m</w:t>
      </w:r>
      <w:r w:rsidRPr="00CC373D">
        <w:rPr>
          <w:rFonts w:ascii="Amnesty Trade Gothic" w:eastAsia="Arial" w:hAnsi="Amnesty Trade Gothic"/>
          <w:w w:val="96"/>
          <w:sz w:val="18"/>
          <w:szCs w:val="18"/>
        </w:rPr>
        <w:t>s</w:t>
      </w:r>
      <w:r w:rsidRPr="00CC373D">
        <w:rPr>
          <w:rFonts w:ascii="Amnesty Trade Gothic" w:eastAsia="Arial" w:hAnsi="Amnesty Trade Gothic"/>
          <w:spacing w:val="1"/>
          <w:w w:val="96"/>
          <w:sz w:val="18"/>
          <w:szCs w:val="18"/>
        </w:rPr>
        <w:t xml:space="preserve"> </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re</w:t>
      </w:r>
      <w:r w:rsidRPr="00CC373D">
        <w:rPr>
          <w:rFonts w:ascii="Amnesty Trade Gothic" w:eastAsia="Arial" w:hAnsi="Amnesty Trade Gothic"/>
          <w:spacing w:val="-19"/>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w w:val="93"/>
          <w:sz w:val="18"/>
          <w:szCs w:val="18"/>
        </w:rPr>
        <w:t>O</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3"/>
          <w:w w:val="93"/>
          <w:sz w:val="18"/>
          <w:szCs w:val="18"/>
        </w:rPr>
        <w:t>t</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b</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w:t>
      </w:r>
      <w:r w:rsidRPr="00CC373D">
        <w:rPr>
          <w:rFonts w:ascii="Amnesty Trade Gothic" w:eastAsia="Arial" w:hAnsi="Amnesty Trade Gothic"/>
          <w:spacing w:val="6"/>
          <w:w w:val="93"/>
          <w:sz w:val="18"/>
          <w:szCs w:val="18"/>
        </w:rPr>
        <w:t xml:space="preserve"> </w:t>
      </w:r>
      <w:r w:rsidRPr="00CC373D">
        <w:rPr>
          <w:rFonts w:ascii="Amnesty Trade Gothic" w:eastAsia="Arial" w:hAnsi="Amnesty Trade Gothic"/>
          <w:spacing w:val="1"/>
          <w:sz w:val="18"/>
          <w:szCs w:val="18"/>
        </w:rPr>
        <w:t>2015</w:t>
      </w:r>
      <w:r w:rsidRPr="00CC373D">
        <w:rPr>
          <w:rFonts w:ascii="Amnesty Trade Gothic" w:eastAsia="Arial" w:hAnsi="Amnesty Trade Gothic"/>
          <w:sz w:val="18"/>
          <w:szCs w:val="18"/>
        </w:rPr>
        <w:t>.</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2"/>
          <w:w w:val="92"/>
          <w:sz w:val="18"/>
          <w:szCs w:val="18"/>
        </w:rPr>
        <w:t>T</w:t>
      </w:r>
      <w:r w:rsidRPr="00CC373D">
        <w:rPr>
          <w:rFonts w:ascii="Amnesty Trade Gothic" w:eastAsia="Arial" w:hAnsi="Amnesty Trade Gothic"/>
          <w:spacing w:val="1"/>
          <w:w w:val="92"/>
          <w:sz w:val="18"/>
          <w:szCs w:val="18"/>
        </w:rPr>
        <w:t>hi</w:t>
      </w:r>
      <w:r w:rsidRPr="00CC373D">
        <w:rPr>
          <w:rFonts w:ascii="Amnesty Trade Gothic" w:eastAsia="Arial" w:hAnsi="Amnesty Trade Gothic"/>
          <w:w w:val="92"/>
          <w:sz w:val="18"/>
          <w:szCs w:val="18"/>
        </w:rPr>
        <w:t>s</w:t>
      </w:r>
      <w:r w:rsidRPr="00CC373D">
        <w:rPr>
          <w:rFonts w:ascii="Amnesty Trade Gothic" w:eastAsia="Arial" w:hAnsi="Amnesty Trade Gothic"/>
          <w:spacing w:val="8"/>
          <w:w w:val="92"/>
          <w:sz w:val="18"/>
          <w:szCs w:val="18"/>
        </w:rPr>
        <w:t xml:space="preserve"> </w:t>
      </w:r>
      <w:r w:rsidRPr="00CC373D">
        <w:rPr>
          <w:rFonts w:ascii="Amnesty Trade Gothic" w:eastAsia="Arial" w:hAnsi="Amnesty Trade Gothic"/>
          <w:spacing w:val="1"/>
          <w:w w:val="92"/>
          <w:sz w:val="18"/>
          <w:szCs w:val="18"/>
        </w:rPr>
        <w:t>l</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w</w:t>
      </w:r>
      <w:r w:rsidRPr="00CC373D">
        <w:rPr>
          <w:rFonts w:ascii="Amnesty Trade Gothic" w:eastAsia="Arial" w:hAnsi="Amnesty Trade Gothic"/>
          <w:spacing w:val="4"/>
          <w:w w:val="92"/>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6"/>
          <w:sz w:val="18"/>
          <w:szCs w:val="18"/>
        </w:rPr>
        <w:t>c</w:t>
      </w:r>
      <w:r w:rsidRPr="00CC373D">
        <w:rPr>
          <w:rFonts w:ascii="Amnesty Trade Gothic" w:eastAsia="Arial" w:hAnsi="Amnesty Trade Gothic"/>
          <w:spacing w:val="1"/>
          <w:w w:val="96"/>
          <w:sz w:val="18"/>
          <w:szCs w:val="18"/>
        </w:rPr>
        <w:t>u</w:t>
      </w:r>
      <w:r w:rsidRPr="00CC373D">
        <w:rPr>
          <w:rFonts w:ascii="Amnesty Trade Gothic" w:eastAsia="Arial" w:hAnsi="Amnesty Trade Gothic"/>
          <w:w w:val="96"/>
          <w:sz w:val="18"/>
          <w:szCs w:val="18"/>
        </w:rPr>
        <w:t>rr</w:t>
      </w:r>
      <w:r w:rsidRPr="00CC373D">
        <w:rPr>
          <w:rFonts w:ascii="Amnesty Trade Gothic" w:eastAsia="Arial" w:hAnsi="Amnesty Trade Gothic"/>
          <w:spacing w:val="-1"/>
          <w:w w:val="96"/>
          <w:sz w:val="18"/>
          <w:szCs w:val="18"/>
        </w:rPr>
        <w:t>e</w:t>
      </w:r>
      <w:r w:rsidRPr="00CC373D">
        <w:rPr>
          <w:rFonts w:ascii="Amnesty Trade Gothic" w:eastAsia="Arial" w:hAnsi="Amnesty Trade Gothic"/>
          <w:spacing w:val="1"/>
          <w:w w:val="96"/>
          <w:sz w:val="18"/>
          <w:szCs w:val="18"/>
        </w:rPr>
        <w:t>n</w:t>
      </w:r>
      <w:r w:rsidRPr="00CC373D">
        <w:rPr>
          <w:rFonts w:ascii="Amnesty Trade Gothic" w:eastAsia="Arial" w:hAnsi="Amnesty Trade Gothic"/>
          <w:w w:val="96"/>
          <w:sz w:val="18"/>
          <w:szCs w:val="18"/>
        </w:rPr>
        <w:t>t</w:t>
      </w:r>
      <w:r w:rsidRPr="00CC373D">
        <w:rPr>
          <w:rFonts w:ascii="Amnesty Trade Gothic" w:eastAsia="Arial" w:hAnsi="Amnesty Trade Gothic"/>
          <w:spacing w:val="1"/>
          <w:w w:val="96"/>
          <w:sz w:val="18"/>
          <w:szCs w:val="18"/>
        </w:rPr>
        <w:t>l</w:t>
      </w:r>
      <w:r w:rsidRPr="00CC373D">
        <w:rPr>
          <w:rFonts w:ascii="Amnesty Trade Gothic" w:eastAsia="Arial" w:hAnsi="Amnesty Trade Gothic"/>
          <w:w w:val="96"/>
          <w:sz w:val="18"/>
          <w:szCs w:val="18"/>
        </w:rPr>
        <w:t>y</w:t>
      </w:r>
      <w:r w:rsidRPr="00CC373D">
        <w:rPr>
          <w:rFonts w:ascii="Amnesty Trade Gothic" w:eastAsia="Arial" w:hAnsi="Amnesty Trade Gothic"/>
          <w:spacing w:val="5"/>
          <w:w w:val="96"/>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4"/>
          <w:sz w:val="18"/>
          <w:szCs w:val="18"/>
        </w:rPr>
        <w:t>f</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c</w:t>
      </w:r>
      <w:r w:rsidRPr="00CC373D">
        <w:rPr>
          <w:rFonts w:ascii="Amnesty Trade Gothic" w:eastAsia="Arial" w:hAnsi="Amnesty Trade Gothic"/>
          <w:w w:val="94"/>
          <w:sz w:val="18"/>
          <w:szCs w:val="18"/>
        </w:rPr>
        <w:t>e</w:t>
      </w:r>
      <w:r w:rsidRPr="00CC373D">
        <w:rPr>
          <w:rFonts w:ascii="Amnesty Trade Gothic" w:eastAsia="Arial" w:hAnsi="Amnesty Trade Gothic"/>
          <w:spacing w:val="4"/>
          <w:w w:val="94"/>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nd</w:t>
      </w:r>
      <w:r w:rsidRPr="00CC373D">
        <w:rPr>
          <w:rFonts w:ascii="Amnesty Trade Gothic" w:eastAsia="Arial" w:hAnsi="Amnesty Trade Gothic"/>
          <w:sz w:val="18"/>
          <w:szCs w:val="18"/>
        </w:rPr>
        <w:t xml:space="preserve">, </w:t>
      </w:r>
      <w:r w:rsidRPr="00CC373D">
        <w:rPr>
          <w:rFonts w:ascii="Amnesty Trade Gothic" w:eastAsia="Arial" w:hAnsi="Amnesty Trade Gothic"/>
          <w:spacing w:val="-1"/>
          <w:w w:val="93"/>
          <w:sz w:val="18"/>
          <w:szCs w:val="18"/>
        </w:rPr>
        <w:t>amo</w:t>
      </w:r>
      <w:r w:rsidRPr="00CC373D">
        <w:rPr>
          <w:rFonts w:ascii="Amnesty Trade Gothic" w:eastAsia="Arial" w:hAnsi="Amnesty Trade Gothic"/>
          <w:spacing w:val="3"/>
          <w:w w:val="93"/>
          <w:sz w:val="18"/>
          <w:szCs w:val="18"/>
        </w:rPr>
        <w:t>n</w:t>
      </w:r>
      <w:r w:rsidRPr="00CC373D">
        <w:rPr>
          <w:rFonts w:ascii="Amnesty Trade Gothic" w:eastAsia="Arial" w:hAnsi="Amnesty Trade Gothic"/>
          <w:w w:val="93"/>
          <w:sz w:val="18"/>
          <w:szCs w:val="18"/>
        </w:rPr>
        <w:t>g</w:t>
      </w:r>
      <w:r w:rsidRPr="00CC373D">
        <w:rPr>
          <w:rFonts w:ascii="Amnesty Trade Gothic" w:eastAsia="Arial" w:hAnsi="Amnesty Trade Gothic"/>
          <w:spacing w:val="8"/>
          <w:w w:val="93"/>
          <w:sz w:val="18"/>
          <w:szCs w:val="18"/>
        </w:rPr>
        <w:t xml:space="preserve"> </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h</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w:t>
      </w:r>
      <w:r w:rsidRPr="00CC373D">
        <w:rPr>
          <w:rFonts w:ascii="Amnesty Trade Gothic" w:eastAsia="Arial" w:hAnsi="Amnesty Trade Gothic"/>
          <w:spacing w:val="10"/>
          <w:w w:val="93"/>
          <w:sz w:val="18"/>
          <w:szCs w:val="18"/>
        </w:rPr>
        <w:t xml:space="preserve"> </w:t>
      </w:r>
      <w:proofErr w:type="gramStart"/>
      <w:r w:rsidRPr="00CC373D">
        <w:rPr>
          <w:rFonts w:ascii="Amnesty Trade Gothic" w:eastAsia="Arial" w:hAnsi="Amnesty Trade Gothic"/>
          <w:spacing w:val="1"/>
          <w:w w:val="93"/>
          <w:sz w:val="18"/>
          <w:szCs w:val="18"/>
        </w:rPr>
        <w:t>p</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ov</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s</w:t>
      </w:r>
      <w:r w:rsidRPr="00CC373D">
        <w:rPr>
          <w:rFonts w:ascii="Amnesty Trade Gothic" w:eastAsia="Arial" w:hAnsi="Amnesty Trade Gothic"/>
          <w:spacing w:val="3"/>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w:t>
      </w:r>
      <w:proofErr w:type="gramEnd"/>
      <w:r w:rsidRPr="00CC373D">
        <w:rPr>
          <w:rFonts w:ascii="Amnesty Trade Gothic" w:eastAsia="Arial" w:hAnsi="Amnesty Trade Gothic"/>
          <w:spacing w:val="10"/>
          <w:w w:val="93"/>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3"/>
          <w:sz w:val="18"/>
          <w:szCs w:val="18"/>
        </w:rPr>
        <w:t>pl</w:t>
      </w:r>
      <w:r w:rsidRPr="00CC373D">
        <w:rPr>
          <w:rFonts w:ascii="Amnesty Trade Gothic" w:eastAsia="Arial" w:hAnsi="Amnesty Trade Gothic"/>
          <w:spacing w:val="-1"/>
          <w:w w:val="93"/>
          <w:sz w:val="18"/>
          <w:szCs w:val="18"/>
        </w:rPr>
        <w:t>ace</w:t>
      </w:r>
      <w:r w:rsidRPr="00CC373D">
        <w:rPr>
          <w:rFonts w:ascii="Amnesty Trade Gothic" w:eastAsia="Arial" w:hAnsi="Amnesty Trade Gothic"/>
          <w:w w:val="93"/>
          <w:sz w:val="18"/>
          <w:szCs w:val="18"/>
        </w:rPr>
        <w:t>s</w:t>
      </w:r>
      <w:r w:rsidRPr="00CC373D">
        <w:rPr>
          <w:rFonts w:ascii="Amnesty Trade Gothic" w:eastAsia="Arial" w:hAnsi="Amnesty Trade Gothic"/>
          <w:spacing w:val="6"/>
          <w:w w:val="93"/>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6"/>
          <w:sz w:val="18"/>
          <w:szCs w:val="18"/>
        </w:rPr>
        <w:t>r</w:t>
      </w:r>
      <w:r w:rsidRPr="00CC373D">
        <w:rPr>
          <w:rFonts w:ascii="Amnesty Trade Gothic" w:eastAsia="Arial" w:hAnsi="Amnesty Trade Gothic"/>
          <w:spacing w:val="-1"/>
          <w:w w:val="96"/>
          <w:sz w:val="18"/>
          <w:szCs w:val="18"/>
        </w:rPr>
        <w:t>e</w:t>
      </w:r>
      <w:r w:rsidRPr="00CC373D">
        <w:rPr>
          <w:rFonts w:ascii="Amnesty Trade Gothic" w:eastAsia="Arial" w:hAnsi="Amnesty Trade Gothic"/>
          <w:spacing w:val="1"/>
          <w:w w:val="96"/>
          <w:sz w:val="18"/>
          <w:szCs w:val="18"/>
        </w:rPr>
        <w:t>qui</w:t>
      </w:r>
      <w:r w:rsidRPr="00CC373D">
        <w:rPr>
          <w:rFonts w:ascii="Amnesty Trade Gothic" w:eastAsia="Arial" w:hAnsi="Amnesty Trade Gothic"/>
          <w:w w:val="96"/>
          <w:sz w:val="18"/>
          <w:szCs w:val="18"/>
        </w:rPr>
        <w:t>r</w:t>
      </w:r>
      <w:r w:rsidRPr="00CC373D">
        <w:rPr>
          <w:rFonts w:ascii="Amnesty Trade Gothic" w:eastAsia="Arial" w:hAnsi="Amnesty Trade Gothic"/>
          <w:spacing w:val="-1"/>
          <w:w w:val="96"/>
          <w:sz w:val="18"/>
          <w:szCs w:val="18"/>
        </w:rPr>
        <w:t>eme</w:t>
      </w:r>
      <w:r w:rsidRPr="00CC373D">
        <w:rPr>
          <w:rFonts w:ascii="Amnesty Trade Gothic" w:eastAsia="Arial" w:hAnsi="Amnesty Trade Gothic"/>
          <w:spacing w:val="1"/>
          <w:w w:val="96"/>
          <w:sz w:val="18"/>
          <w:szCs w:val="18"/>
        </w:rPr>
        <w:t>n</w:t>
      </w:r>
      <w:r w:rsidRPr="00CC373D">
        <w:rPr>
          <w:rFonts w:ascii="Amnesty Trade Gothic" w:eastAsia="Arial" w:hAnsi="Amnesty Trade Gothic"/>
          <w:w w:val="96"/>
          <w:sz w:val="18"/>
          <w:szCs w:val="18"/>
        </w:rPr>
        <w:t>t</w:t>
      </w:r>
      <w:r w:rsidRPr="00CC373D">
        <w:rPr>
          <w:rFonts w:ascii="Amnesty Trade Gothic" w:eastAsia="Arial" w:hAnsi="Amnesty Trade Gothic"/>
          <w:spacing w:val="8"/>
          <w:w w:val="96"/>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l</w:t>
      </w:r>
      <w:r w:rsidRPr="00CC373D">
        <w:rPr>
          <w:rFonts w:ascii="Amnesty Trade Gothic" w:eastAsia="Arial" w:hAnsi="Amnesty Trade Gothic"/>
          <w:sz w:val="18"/>
          <w:szCs w:val="18"/>
        </w:rPr>
        <w:t>l</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3"/>
          <w:sz w:val="18"/>
          <w:szCs w:val="18"/>
        </w:rPr>
        <w:t>p</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w:t>
      </w:r>
      <w:r w:rsidRPr="00CC373D">
        <w:rPr>
          <w:rFonts w:ascii="Amnesty Trade Gothic" w:eastAsia="Arial" w:hAnsi="Amnesty Trade Gothic"/>
          <w:spacing w:val="2"/>
          <w:w w:val="93"/>
          <w:sz w:val="18"/>
          <w:szCs w:val="18"/>
        </w:rPr>
        <w:t>s</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s</w:t>
      </w:r>
      <w:r w:rsidRPr="00CC373D">
        <w:rPr>
          <w:rFonts w:ascii="Amnesty Trade Gothic" w:eastAsia="Arial" w:hAnsi="Amnesty Trade Gothic"/>
          <w:spacing w:val="4"/>
          <w:w w:val="93"/>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p</w:t>
      </w:r>
      <w:r w:rsidRPr="00CC373D">
        <w:rPr>
          <w:rFonts w:ascii="Amnesty Trade Gothic" w:eastAsia="Arial" w:hAnsi="Amnesty Trade Gothic"/>
          <w:spacing w:val="-1"/>
          <w:w w:val="92"/>
          <w:sz w:val="18"/>
          <w:szCs w:val="18"/>
        </w:rPr>
        <w:t>o</w:t>
      </w:r>
      <w:r w:rsidRPr="00CC373D">
        <w:rPr>
          <w:rFonts w:ascii="Amnesty Trade Gothic" w:eastAsia="Arial" w:hAnsi="Amnesty Trade Gothic"/>
          <w:w w:val="92"/>
          <w:sz w:val="18"/>
          <w:szCs w:val="18"/>
        </w:rPr>
        <w:t>rt</w:t>
      </w:r>
      <w:r w:rsidRPr="00CC373D">
        <w:rPr>
          <w:rFonts w:ascii="Amnesty Trade Gothic" w:eastAsia="Arial" w:hAnsi="Amnesty Trade Gothic"/>
          <w:spacing w:val="20"/>
          <w:w w:val="92"/>
          <w:sz w:val="18"/>
          <w:szCs w:val="18"/>
        </w:rPr>
        <w:t xml:space="preserve"> </w:t>
      </w:r>
      <w:r w:rsidRPr="00CC373D">
        <w:rPr>
          <w:rFonts w:ascii="Amnesty Trade Gothic" w:eastAsia="Arial" w:hAnsi="Amnesty Trade Gothic"/>
          <w:spacing w:val="1"/>
          <w:w w:val="92"/>
          <w:sz w:val="18"/>
          <w:szCs w:val="18"/>
        </w:rPr>
        <w:t>c</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s</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s</w:t>
      </w:r>
      <w:r w:rsidRPr="00CC373D">
        <w:rPr>
          <w:rFonts w:ascii="Amnesty Trade Gothic" w:eastAsia="Arial" w:hAnsi="Amnesty Trade Gothic"/>
          <w:spacing w:val="-3"/>
          <w:w w:val="92"/>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v</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l</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3"/>
          <w:w w:val="92"/>
          <w:sz w:val="18"/>
          <w:szCs w:val="18"/>
        </w:rPr>
        <w:t>n</w:t>
      </w:r>
      <w:r w:rsidRPr="00CC373D">
        <w:rPr>
          <w:rFonts w:ascii="Amnesty Trade Gothic" w:eastAsia="Arial" w:hAnsi="Amnesty Trade Gothic"/>
          <w:spacing w:val="-1"/>
          <w:w w:val="92"/>
          <w:sz w:val="18"/>
          <w:szCs w:val="18"/>
        </w:rPr>
        <w:t>c</w:t>
      </w:r>
      <w:r w:rsidRPr="00CC373D">
        <w:rPr>
          <w:rFonts w:ascii="Amnesty Trade Gothic" w:eastAsia="Arial" w:hAnsi="Amnesty Trade Gothic"/>
          <w:w w:val="92"/>
          <w:sz w:val="18"/>
          <w:szCs w:val="18"/>
        </w:rPr>
        <w:t>e</w:t>
      </w:r>
      <w:r w:rsidRPr="00CC373D">
        <w:rPr>
          <w:rFonts w:ascii="Amnesty Trade Gothic" w:eastAsia="Arial" w:hAnsi="Amnesty Trade Gothic"/>
          <w:spacing w:val="14"/>
          <w:w w:val="92"/>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g</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in</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t</w:t>
      </w:r>
      <w:r w:rsidRPr="00CC373D">
        <w:rPr>
          <w:rFonts w:ascii="Amnesty Trade Gothic" w:eastAsia="Arial" w:hAnsi="Amnesty Trade Gothic"/>
          <w:spacing w:val="8"/>
          <w:w w:val="92"/>
          <w:sz w:val="18"/>
          <w:szCs w:val="18"/>
        </w:rPr>
        <w:t xml:space="preserve"> </w:t>
      </w:r>
      <w:r w:rsidRPr="00CC373D">
        <w:rPr>
          <w:rFonts w:ascii="Amnesty Trade Gothic" w:eastAsia="Arial" w:hAnsi="Amnesty Trade Gothic"/>
          <w:sz w:val="18"/>
          <w:szCs w:val="18"/>
        </w:rPr>
        <w:t>w</w:t>
      </w:r>
      <w:r w:rsidRPr="00CC373D">
        <w:rPr>
          <w:rFonts w:ascii="Amnesty Trade Gothic" w:eastAsia="Arial" w:hAnsi="Amnesty Trade Gothic"/>
          <w:spacing w:val="-1"/>
          <w:sz w:val="18"/>
          <w:szCs w:val="18"/>
        </w:rPr>
        <w:t>o</w:t>
      </w:r>
      <w:r w:rsidRPr="00CC373D">
        <w:rPr>
          <w:rFonts w:ascii="Amnesty Trade Gothic" w:eastAsia="Arial" w:hAnsi="Amnesty Trade Gothic"/>
          <w:spacing w:val="1"/>
          <w:sz w:val="18"/>
          <w:szCs w:val="18"/>
        </w:rPr>
        <w:t>m</w:t>
      </w:r>
      <w:r w:rsidRPr="00CC373D">
        <w:rPr>
          <w:rFonts w:ascii="Amnesty Trade Gothic" w:eastAsia="Arial" w:hAnsi="Amnesty Trade Gothic"/>
          <w:spacing w:val="-1"/>
          <w:sz w:val="18"/>
          <w:szCs w:val="18"/>
        </w:rPr>
        <w:t>e</w:t>
      </w:r>
      <w:r w:rsidRPr="00CC373D">
        <w:rPr>
          <w:rFonts w:ascii="Amnesty Trade Gothic" w:eastAsia="Arial" w:hAnsi="Amnesty Trade Gothic"/>
          <w:spacing w:val="10"/>
          <w:sz w:val="18"/>
          <w:szCs w:val="18"/>
        </w:rPr>
        <w:t>n</w:t>
      </w:r>
      <w:r w:rsidRPr="00CC373D">
        <w:rPr>
          <w:rFonts w:ascii="Amnesty Trade Gothic" w:eastAsia="Arial" w:hAnsi="Amnesty Trade Gothic"/>
          <w:sz w:val="18"/>
          <w:szCs w:val="18"/>
        </w:rPr>
        <w:t>, w</w:t>
      </w:r>
      <w:r w:rsidRPr="00CC373D">
        <w:rPr>
          <w:rFonts w:ascii="Amnesty Trade Gothic" w:eastAsia="Arial" w:hAnsi="Amnesty Trade Gothic"/>
          <w:spacing w:val="1"/>
          <w:sz w:val="18"/>
          <w:szCs w:val="18"/>
        </w:rPr>
        <w:t>hi</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h</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sh</w:t>
      </w:r>
      <w:r w:rsidRPr="00CC373D">
        <w:rPr>
          <w:rFonts w:ascii="Amnesty Trade Gothic" w:eastAsia="Arial" w:hAnsi="Amnesty Trade Gothic"/>
          <w:spacing w:val="-1"/>
          <w:sz w:val="18"/>
          <w:szCs w:val="18"/>
        </w:rPr>
        <w:t>o</w:t>
      </w:r>
      <w:r w:rsidRPr="00CC373D">
        <w:rPr>
          <w:rFonts w:ascii="Amnesty Trade Gothic" w:eastAsia="Arial" w:hAnsi="Amnesty Trade Gothic"/>
          <w:spacing w:val="1"/>
          <w:sz w:val="18"/>
          <w:szCs w:val="18"/>
        </w:rPr>
        <w:t>ul</w:t>
      </w:r>
      <w:r w:rsidRPr="00CC373D">
        <w:rPr>
          <w:rFonts w:ascii="Amnesty Trade Gothic" w:eastAsia="Arial" w:hAnsi="Amnesty Trade Gothic"/>
          <w:sz w:val="18"/>
          <w:szCs w:val="18"/>
        </w:rPr>
        <w:t>d</w:t>
      </w:r>
      <w:r w:rsidRPr="00CC373D">
        <w:rPr>
          <w:rFonts w:ascii="Amnesty Trade Gothic" w:eastAsia="Arial" w:hAnsi="Amnesty Trade Gothic"/>
          <w:spacing w:val="-19"/>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5"/>
          <w:sz w:val="18"/>
          <w:szCs w:val="18"/>
        </w:rPr>
        <w:t>u</w:t>
      </w:r>
      <w:r w:rsidRPr="00CC373D">
        <w:rPr>
          <w:rFonts w:ascii="Amnesty Trade Gothic" w:eastAsia="Arial" w:hAnsi="Amnesty Trade Gothic"/>
          <w:spacing w:val="1"/>
          <w:w w:val="95"/>
          <w:sz w:val="18"/>
          <w:szCs w:val="18"/>
        </w:rPr>
        <w:t>nd</w:t>
      </w:r>
      <w:r w:rsidRPr="00CC373D">
        <w:rPr>
          <w:rFonts w:ascii="Amnesty Trade Gothic" w:eastAsia="Arial" w:hAnsi="Amnesty Trade Gothic"/>
          <w:spacing w:val="-1"/>
          <w:w w:val="95"/>
          <w:sz w:val="18"/>
          <w:szCs w:val="18"/>
        </w:rPr>
        <w:t>e</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s</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oo</w:t>
      </w:r>
      <w:r w:rsidRPr="00CC373D">
        <w:rPr>
          <w:rFonts w:ascii="Amnesty Trade Gothic" w:eastAsia="Arial" w:hAnsi="Amnesty Trade Gothic"/>
          <w:w w:val="95"/>
          <w:sz w:val="18"/>
          <w:szCs w:val="18"/>
        </w:rPr>
        <w:t>d</w:t>
      </w:r>
      <w:r w:rsidRPr="00CC373D">
        <w:rPr>
          <w:rFonts w:ascii="Amnesty Trade Gothic" w:eastAsia="Arial" w:hAnsi="Amnesty Trade Gothic"/>
          <w:spacing w:val="5"/>
          <w:w w:val="95"/>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s</w:t>
      </w:r>
      <w:r w:rsidRPr="00CC373D">
        <w:rPr>
          <w:rFonts w:ascii="Amnesty Trade Gothic" w:eastAsia="Arial" w:hAnsi="Amnesty Trade Gothic"/>
          <w:spacing w:val="-20"/>
          <w:sz w:val="18"/>
          <w:szCs w:val="18"/>
        </w:rPr>
        <w:t xml:space="preserve"> </w:t>
      </w:r>
      <w:r w:rsidRPr="00CC373D">
        <w:rPr>
          <w:rFonts w:ascii="Amnesty Trade Gothic" w:eastAsia="Arial" w:hAnsi="Amnesty Trade Gothic"/>
          <w:spacing w:val="1"/>
          <w:sz w:val="18"/>
          <w:szCs w:val="18"/>
        </w:rPr>
        <w:t>in</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lud</w:t>
      </w:r>
      <w:r w:rsidRPr="00CC373D">
        <w:rPr>
          <w:rFonts w:ascii="Amnesty Trade Gothic" w:eastAsia="Arial" w:hAnsi="Amnesty Trade Gothic"/>
          <w:spacing w:val="-2"/>
          <w:sz w:val="18"/>
          <w:szCs w:val="18"/>
        </w:rPr>
        <w:t>i</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g</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5"/>
          <w:sz w:val="18"/>
          <w:szCs w:val="18"/>
        </w:rPr>
        <w:t>f</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ce</w:t>
      </w:r>
      <w:r w:rsidRPr="00CC373D">
        <w:rPr>
          <w:rFonts w:ascii="Amnesty Trade Gothic" w:eastAsia="Arial" w:hAnsi="Amnesty Trade Gothic"/>
          <w:w w:val="95"/>
          <w:sz w:val="18"/>
          <w:szCs w:val="18"/>
        </w:rPr>
        <w:t>d</w:t>
      </w:r>
      <w:r w:rsidRPr="00CC373D">
        <w:rPr>
          <w:rFonts w:ascii="Amnesty Trade Gothic" w:eastAsia="Arial" w:hAnsi="Amnesty Trade Gothic"/>
          <w:spacing w:val="6"/>
          <w:w w:val="95"/>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ea</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l</w:t>
      </w:r>
      <w:r w:rsidRPr="00CC373D">
        <w:rPr>
          <w:rFonts w:ascii="Amnesty Trade Gothic" w:eastAsia="Arial" w:hAnsi="Amnesty Trade Gothic"/>
          <w:w w:val="92"/>
          <w:sz w:val="18"/>
          <w:szCs w:val="18"/>
        </w:rPr>
        <w:t>y</w:t>
      </w:r>
      <w:r w:rsidRPr="00CC373D">
        <w:rPr>
          <w:rFonts w:ascii="Amnesty Trade Gothic" w:eastAsia="Arial" w:hAnsi="Amnesty Trade Gothic"/>
          <w:spacing w:val="4"/>
          <w:w w:val="92"/>
          <w:sz w:val="18"/>
          <w:szCs w:val="18"/>
        </w:rPr>
        <w:t xml:space="preserve"> </w:t>
      </w:r>
      <w:r w:rsidRPr="00CC373D">
        <w:rPr>
          <w:rFonts w:ascii="Amnesty Trade Gothic" w:eastAsia="Arial" w:hAnsi="Amnesty Trade Gothic"/>
          <w:spacing w:val="-1"/>
          <w:w w:val="92"/>
          <w:sz w:val="18"/>
          <w:szCs w:val="18"/>
        </w:rPr>
        <w:t>ma</w:t>
      </w:r>
      <w:r w:rsidRPr="00CC373D">
        <w:rPr>
          <w:rFonts w:ascii="Amnesty Trade Gothic" w:eastAsia="Arial" w:hAnsi="Amnesty Trade Gothic"/>
          <w:w w:val="92"/>
          <w:sz w:val="18"/>
          <w:szCs w:val="18"/>
        </w:rPr>
        <w:t>rr</w:t>
      </w:r>
      <w:r w:rsidRPr="00CC373D">
        <w:rPr>
          <w:rFonts w:ascii="Amnesty Trade Gothic" w:eastAsia="Arial" w:hAnsi="Amnesty Trade Gothic"/>
          <w:spacing w:val="3"/>
          <w:w w:val="92"/>
          <w:sz w:val="18"/>
          <w:szCs w:val="18"/>
        </w:rPr>
        <w:t>i</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g</w:t>
      </w:r>
      <w:r w:rsidRPr="00CC373D">
        <w:rPr>
          <w:rFonts w:ascii="Amnesty Trade Gothic" w:eastAsia="Arial" w:hAnsi="Amnesty Trade Gothic"/>
          <w:spacing w:val="-1"/>
          <w:w w:val="92"/>
          <w:sz w:val="18"/>
          <w:szCs w:val="18"/>
        </w:rPr>
        <w:t>es</w:t>
      </w:r>
      <w:r w:rsidRPr="00CC373D">
        <w:rPr>
          <w:rFonts w:ascii="Amnesty Trade Gothic" w:eastAsia="Arial" w:hAnsi="Amnesty Trade Gothic"/>
          <w:w w:val="92"/>
          <w:sz w:val="18"/>
          <w:szCs w:val="18"/>
        </w:rPr>
        <w:t>.</w:t>
      </w:r>
      <w:r w:rsidRPr="00CC373D">
        <w:rPr>
          <w:rFonts w:ascii="Amnesty Trade Gothic" w:eastAsia="Arial" w:hAnsi="Amnesty Trade Gothic"/>
          <w:spacing w:val="18"/>
          <w:w w:val="92"/>
          <w:sz w:val="18"/>
          <w:szCs w:val="18"/>
        </w:rPr>
        <w:t xml:space="preserve"> </w:t>
      </w:r>
      <w:r w:rsidRPr="00CC373D">
        <w:rPr>
          <w:rFonts w:ascii="Amnesty Trade Gothic" w:eastAsia="Arial" w:hAnsi="Amnesty Trade Gothic"/>
          <w:spacing w:val="1"/>
          <w:w w:val="92"/>
          <w:sz w:val="18"/>
          <w:szCs w:val="18"/>
        </w:rPr>
        <w:t>Thi</w:t>
      </w:r>
      <w:r w:rsidRPr="00CC373D">
        <w:rPr>
          <w:rFonts w:ascii="Amnesty Trade Gothic" w:eastAsia="Arial" w:hAnsi="Amnesty Trade Gothic"/>
          <w:w w:val="92"/>
          <w:sz w:val="18"/>
          <w:szCs w:val="18"/>
        </w:rPr>
        <w:t>s</w:t>
      </w:r>
      <w:r w:rsidRPr="00CC373D">
        <w:rPr>
          <w:rFonts w:ascii="Amnesty Trade Gothic" w:eastAsia="Arial" w:hAnsi="Amnesty Trade Gothic"/>
          <w:spacing w:val="9"/>
          <w:w w:val="92"/>
          <w:sz w:val="18"/>
          <w:szCs w:val="18"/>
        </w:rPr>
        <w:t xml:space="preserve"> </w:t>
      </w:r>
      <w:r w:rsidRPr="00CC373D">
        <w:rPr>
          <w:rFonts w:ascii="Amnesty Trade Gothic" w:eastAsia="Arial" w:hAnsi="Amnesty Trade Gothic"/>
          <w:spacing w:val="1"/>
          <w:w w:val="92"/>
          <w:sz w:val="18"/>
          <w:szCs w:val="18"/>
        </w:rPr>
        <w:t>p</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ov</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s</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n</w:t>
      </w:r>
      <w:r w:rsidRPr="00CC373D">
        <w:rPr>
          <w:rFonts w:ascii="Amnesty Trade Gothic" w:eastAsia="Arial" w:hAnsi="Amnesty Trade Gothic"/>
          <w:w w:val="92"/>
          <w:sz w:val="18"/>
          <w:szCs w:val="18"/>
        </w:rPr>
        <w:t>,</w:t>
      </w:r>
      <w:r w:rsidRPr="00CC373D">
        <w:rPr>
          <w:rFonts w:ascii="Amnesty Trade Gothic" w:eastAsia="Arial" w:hAnsi="Amnesty Trade Gothic"/>
          <w:spacing w:val="23"/>
          <w:w w:val="92"/>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f</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2"/>
          <w:sz w:val="18"/>
          <w:szCs w:val="18"/>
        </w:rPr>
        <w:t>ac</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ve</w:t>
      </w:r>
      <w:r w:rsidRPr="00CC373D">
        <w:rPr>
          <w:rFonts w:ascii="Amnesty Trade Gothic" w:eastAsia="Arial" w:hAnsi="Amnesty Trade Gothic"/>
          <w:spacing w:val="1"/>
          <w:w w:val="92"/>
          <w:sz w:val="18"/>
          <w:szCs w:val="18"/>
        </w:rPr>
        <w:t>l</w:t>
      </w:r>
      <w:r w:rsidRPr="00CC373D">
        <w:rPr>
          <w:rFonts w:ascii="Amnesty Trade Gothic" w:eastAsia="Arial" w:hAnsi="Amnesty Trade Gothic"/>
          <w:w w:val="92"/>
          <w:sz w:val="18"/>
          <w:szCs w:val="18"/>
        </w:rPr>
        <w:t>y</w:t>
      </w:r>
      <w:r w:rsidRPr="00CC373D">
        <w:rPr>
          <w:rFonts w:ascii="Amnesty Trade Gothic" w:eastAsia="Arial" w:hAnsi="Amnesty Trade Gothic"/>
          <w:spacing w:val="7"/>
          <w:w w:val="92"/>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m</w:t>
      </w:r>
      <w:r w:rsidRPr="00CC373D">
        <w:rPr>
          <w:rFonts w:ascii="Amnesty Trade Gothic" w:eastAsia="Arial" w:hAnsi="Amnesty Trade Gothic"/>
          <w:spacing w:val="1"/>
          <w:sz w:val="18"/>
          <w:szCs w:val="18"/>
        </w:rPr>
        <w:t>pl</w:t>
      </w:r>
      <w:r w:rsidRPr="00CC373D">
        <w:rPr>
          <w:rFonts w:ascii="Amnesty Trade Gothic" w:eastAsia="Arial" w:hAnsi="Amnesty Trade Gothic"/>
          <w:spacing w:val="-1"/>
          <w:sz w:val="18"/>
          <w:szCs w:val="18"/>
        </w:rPr>
        <w:t>eme</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 xml:space="preserve">d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5"/>
          <w:sz w:val="18"/>
          <w:szCs w:val="18"/>
        </w:rPr>
        <w:t>di</w:t>
      </w:r>
      <w:r w:rsidRPr="00CC373D">
        <w:rPr>
          <w:rFonts w:ascii="Amnesty Trade Gothic" w:eastAsia="Arial" w:hAnsi="Amnesty Trade Gothic"/>
          <w:spacing w:val="-1"/>
          <w:w w:val="95"/>
          <w:sz w:val="18"/>
          <w:szCs w:val="18"/>
        </w:rPr>
        <w:t>ssem</w:t>
      </w:r>
      <w:r w:rsidRPr="00CC373D">
        <w:rPr>
          <w:rFonts w:ascii="Amnesty Trade Gothic" w:eastAsia="Arial" w:hAnsi="Amnesty Trade Gothic"/>
          <w:spacing w:val="1"/>
          <w:w w:val="95"/>
          <w:sz w:val="18"/>
          <w:szCs w:val="18"/>
        </w:rPr>
        <w:t>in</w:t>
      </w:r>
      <w:r w:rsidRPr="00CC373D">
        <w:rPr>
          <w:rFonts w:ascii="Amnesty Trade Gothic" w:eastAsia="Arial" w:hAnsi="Amnesty Trade Gothic"/>
          <w:spacing w:val="-1"/>
          <w:w w:val="95"/>
          <w:sz w:val="18"/>
          <w:szCs w:val="18"/>
        </w:rPr>
        <w:t>a</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e</w:t>
      </w:r>
      <w:r w:rsidRPr="00CC373D">
        <w:rPr>
          <w:rFonts w:ascii="Amnesty Trade Gothic" w:eastAsia="Arial" w:hAnsi="Amnesty Trade Gothic"/>
          <w:spacing w:val="1"/>
          <w:w w:val="95"/>
          <w:sz w:val="18"/>
          <w:szCs w:val="18"/>
        </w:rPr>
        <w:t>d</w:t>
      </w:r>
      <w:r w:rsidRPr="00CC373D">
        <w:rPr>
          <w:rFonts w:ascii="Amnesty Trade Gothic" w:eastAsia="Arial" w:hAnsi="Amnesty Trade Gothic"/>
          <w:w w:val="95"/>
          <w:sz w:val="18"/>
          <w:szCs w:val="18"/>
        </w:rPr>
        <w:t>,</w:t>
      </w:r>
      <w:r w:rsidRPr="00CC373D">
        <w:rPr>
          <w:rFonts w:ascii="Amnesty Trade Gothic" w:eastAsia="Arial" w:hAnsi="Amnesty Trade Gothic"/>
          <w:spacing w:val="5"/>
          <w:w w:val="95"/>
          <w:sz w:val="18"/>
          <w:szCs w:val="18"/>
        </w:rPr>
        <w:t xml:space="preserve"> </w:t>
      </w:r>
      <w:r w:rsidRPr="00CC373D">
        <w:rPr>
          <w:rFonts w:ascii="Amnesty Trade Gothic" w:eastAsia="Arial" w:hAnsi="Amnesty Trade Gothic"/>
          <w:spacing w:val="1"/>
          <w:sz w:val="18"/>
          <w:szCs w:val="18"/>
        </w:rPr>
        <w:t>in</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ludin</w:t>
      </w:r>
      <w:r w:rsidRPr="00CC373D">
        <w:rPr>
          <w:rFonts w:ascii="Amnesty Trade Gothic" w:eastAsia="Arial" w:hAnsi="Amnesty Trade Gothic"/>
          <w:sz w:val="18"/>
          <w:szCs w:val="18"/>
        </w:rPr>
        <w:t>g</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amo</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g</w:t>
      </w:r>
      <w:r w:rsidRPr="00CC373D">
        <w:rPr>
          <w:rFonts w:ascii="Amnesty Trade Gothic" w:eastAsia="Arial" w:hAnsi="Amnesty Trade Gothic"/>
          <w:spacing w:val="8"/>
          <w:w w:val="93"/>
          <w:sz w:val="18"/>
          <w:szCs w:val="18"/>
        </w:rPr>
        <w:t xml:space="preserve"> </w:t>
      </w:r>
      <w:r w:rsidRPr="00CC373D">
        <w:rPr>
          <w:rFonts w:ascii="Amnesty Trade Gothic" w:eastAsia="Arial" w:hAnsi="Amnesty Trade Gothic"/>
          <w:spacing w:val="1"/>
          <w:w w:val="93"/>
          <w:sz w:val="18"/>
          <w:szCs w:val="18"/>
        </w:rPr>
        <w:t>d</w:t>
      </w:r>
      <w:r w:rsidRPr="00CC373D">
        <w:rPr>
          <w:rFonts w:ascii="Amnesty Trade Gothic" w:eastAsia="Arial" w:hAnsi="Amnesty Trade Gothic"/>
          <w:spacing w:val="-1"/>
          <w:w w:val="93"/>
          <w:sz w:val="18"/>
          <w:szCs w:val="18"/>
        </w:rPr>
        <w:t>oc</w:t>
      </w:r>
      <w:r w:rsidRPr="00CC373D">
        <w:rPr>
          <w:rFonts w:ascii="Amnesty Trade Gothic" w:eastAsia="Arial" w:hAnsi="Amnesty Trade Gothic"/>
          <w:spacing w:val="3"/>
          <w:w w:val="93"/>
          <w:sz w:val="18"/>
          <w:szCs w:val="18"/>
        </w:rPr>
        <w:t>t</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w:t>
      </w:r>
      <w:r w:rsidRPr="00CC373D">
        <w:rPr>
          <w:rFonts w:ascii="Amnesty Trade Gothic" w:eastAsia="Arial" w:hAnsi="Amnesty Trade Gothic"/>
          <w:spacing w:val="17"/>
          <w:w w:val="93"/>
          <w:sz w:val="18"/>
          <w:szCs w:val="18"/>
        </w:rPr>
        <w:t xml:space="preserve"> </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h</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rs</w:t>
      </w:r>
      <w:r w:rsidRPr="00CC373D">
        <w:rPr>
          <w:rFonts w:ascii="Amnesty Trade Gothic" w:eastAsia="Arial" w:hAnsi="Amnesty Trade Gothic"/>
          <w:spacing w:val="11"/>
          <w:w w:val="93"/>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o</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h</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2"/>
          <w:w w:val="92"/>
          <w:sz w:val="18"/>
          <w:szCs w:val="18"/>
        </w:rPr>
        <w:t>r</w:t>
      </w:r>
      <w:r w:rsidRPr="00CC373D">
        <w:rPr>
          <w:rFonts w:ascii="Amnesty Trade Gothic" w:eastAsia="Arial" w:hAnsi="Amnesty Trade Gothic"/>
          <w:w w:val="92"/>
          <w:sz w:val="18"/>
          <w:szCs w:val="18"/>
        </w:rPr>
        <w:t>s</w:t>
      </w:r>
      <w:r w:rsidRPr="00CC373D">
        <w:rPr>
          <w:rFonts w:ascii="Amnesty Trade Gothic" w:eastAsia="Arial" w:hAnsi="Amnesty Trade Gothic"/>
          <w:spacing w:val="10"/>
          <w:w w:val="92"/>
          <w:sz w:val="18"/>
          <w:szCs w:val="18"/>
        </w:rPr>
        <w:t xml:space="preserve"> </w:t>
      </w:r>
      <w:r w:rsidRPr="00CC373D">
        <w:rPr>
          <w:rFonts w:ascii="Amnesty Trade Gothic" w:eastAsia="Arial" w:hAnsi="Amnesty Trade Gothic"/>
          <w:w w:val="92"/>
          <w:sz w:val="18"/>
          <w:szCs w:val="18"/>
        </w:rPr>
        <w:t>w</w:t>
      </w:r>
      <w:r w:rsidRPr="00CC373D">
        <w:rPr>
          <w:rFonts w:ascii="Amnesty Trade Gothic" w:eastAsia="Arial" w:hAnsi="Amnesty Trade Gothic"/>
          <w:spacing w:val="1"/>
          <w:w w:val="92"/>
          <w:sz w:val="18"/>
          <w:szCs w:val="18"/>
        </w:rPr>
        <w:t>h</w:t>
      </w:r>
      <w:r w:rsidRPr="00CC373D">
        <w:rPr>
          <w:rFonts w:ascii="Amnesty Trade Gothic" w:eastAsia="Arial" w:hAnsi="Amnesty Trade Gothic"/>
          <w:w w:val="92"/>
          <w:sz w:val="18"/>
          <w:szCs w:val="18"/>
        </w:rPr>
        <w:t>o</w:t>
      </w:r>
      <w:r w:rsidRPr="00CC373D">
        <w:rPr>
          <w:rFonts w:ascii="Amnesty Trade Gothic" w:eastAsia="Arial" w:hAnsi="Amnesty Trade Gothic"/>
          <w:spacing w:val="7"/>
          <w:w w:val="92"/>
          <w:sz w:val="18"/>
          <w:szCs w:val="18"/>
        </w:rPr>
        <w:t xml:space="preserve"> </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n</w:t>
      </w:r>
      <w:r w:rsidRPr="00CC373D">
        <w:rPr>
          <w:rFonts w:ascii="Amnesty Trade Gothic" w:eastAsia="Arial" w:hAnsi="Amnesty Trade Gothic"/>
          <w:spacing w:val="-1"/>
          <w:w w:val="92"/>
          <w:sz w:val="18"/>
          <w:szCs w:val="18"/>
        </w:rPr>
        <w:t>co</w:t>
      </w:r>
      <w:r w:rsidRPr="00CC373D">
        <w:rPr>
          <w:rFonts w:ascii="Amnesty Trade Gothic" w:eastAsia="Arial" w:hAnsi="Amnesty Trade Gothic"/>
          <w:spacing w:val="1"/>
          <w:w w:val="92"/>
          <w:sz w:val="18"/>
          <w:szCs w:val="18"/>
        </w:rPr>
        <w:t>un</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r</w:t>
      </w:r>
      <w:r w:rsidRPr="00CC373D">
        <w:rPr>
          <w:rFonts w:ascii="Amnesty Trade Gothic" w:eastAsia="Arial" w:hAnsi="Amnesty Trade Gothic"/>
          <w:spacing w:val="38"/>
          <w:w w:val="92"/>
          <w:sz w:val="18"/>
          <w:szCs w:val="18"/>
        </w:rPr>
        <w:t xml:space="preserve"> </w:t>
      </w:r>
      <w:r w:rsidRPr="00CC373D">
        <w:rPr>
          <w:rFonts w:ascii="Amnesty Trade Gothic" w:eastAsia="Arial" w:hAnsi="Amnesty Trade Gothic"/>
          <w:spacing w:val="-1"/>
          <w:w w:val="92"/>
          <w:sz w:val="18"/>
          <w:szCs w:val="18"/>
        </w:rPr>
        <w:t>ca</w:t>
      </w:r>
      <w:r w:rsidRPr="00CC373D">
        <w:rPr>
          <w:rFonts w:ascii="Amnesty Trade Gothic" w:eastAsia="Arial" w:hAnsi="Amnesty Trade Gothic"/>
          <w:spacing w:val="1"/>
          <w:w w:val="92"/>
          <w:sz w:val="18"/>
          <w:szCs w:val="18"/>
        </w:rPr>
        <w:t>s</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 xml:space="preserve">s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5"/>
          <w:sz w:val="18"/>
          <w:szCs w:val="18"/>
        </w:rPr>
        <w:t>f</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ce</w:t>
      </w:r>
      <w:r w:rsidRPr="00CC373D">
        <w:rPr>
          <w:rFonts w:ascii="Amnesty Trade Gothic" w:eastAsia="Arial" w:hAnsi="Amnesty Trade Gothic"/>
          <w:w w:val="95"/>
          <w:sz w:val="18"/>
          <w:szCs w:val="18"/>
        </w:rPr>
        <w:t>d</w:t>
      </w:r>
      <w:r w:rsidRPr="00CC373D">
        <w:rPr>
          <w:rFonts w:ascii="Amnesty Trade Gothic" w:eastAsia="Arial" w:hAnsi="Amnesty Trade Gothic"/>
          <w:spacing w:val="7"/>
          <w:w w:val="95"/>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ea</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l</w:t>
      </w:r>
      <w:r w:rsidRPr="00CC373D">
        <w:rPr>
          <w:rFonts w:ascii="Amnesty Trade Gothic" w:eastAsia="Arial" w:hAnsi="Amnesty Trade Gothic"/>
          <w:sz w:val="18"/>
          <w:szCs w:val="18"/>
        </w:rPr>
        <w:t xml:space="preserve">y </w:t>
      </w:r>
      <w:r w:rsidRPr="00CC373D">
        <w:rPr>
          <w:rFonts w:ascii="Amnesty Trade Gothic" w:eastAsia="Arial" w:hAnsi="Amnesty Trade Gothic"/>
          <w:spacing w:val="-1"/>
          <w:w w:val="93"/>
          <w:sz w:val="18"/>
          <w:szCs w:val="18"/>
        </w:rPr>
        <w:t>ma</w:t>
      </w:r>
      <w:r w:rsidRPr="00CC373D">
        <w:rPr>
          <w:rFonts w:ascii="Amnesty Trade Gothic" w:eastAsia="Arial" w:hAnsi="Amnesty Trade Gothic"/>
          <w:w w:val="93"/>
          <w:sz w:val="18"/>
          <w:szCs w:val="18"/>
        </w:rPr>
        <w:t>rr</w:t>
      </w:r>
      <w:r w:rsidRPr="00CC373D">
        <w:rPr>
          <w:rFonts w:ascii="Amnesty Trade Gothic" w:eastAsia="Arial" w:hAnsi="Amnesty Trade Gothic"/>
          <w:spacing w:val="1"/>
          <w:w w:val="93"/>
          <w:sz w:val="18"/>
          <w:szCs w:val="18"/>
        </w:rPr>
        <w:t>ia</w:t>
      </w:r>
      <w:r w:rsidRPr="00CC373D">
        <w:rPr>
          <w:rFonts w:ascii="Amnesty Trade Gothic" w:eastAsia="Arial" w:hAnsi="Amnesty Trade Gothic"/>
          <w:spacing w:val="-1"/>
          <w:w w:val="93"/>
          <w:sz w:val="18"/>
          <w:szCs w:val="18"/>
        </w:rPr>
        <w:t>ges</w:t>
      </w:r>
      <w:r w:rsidRPr="00CC373D">
        <w:rPr>
          <w:rFonts w:ascii="Amnesty Trade Gothic" w:eastAsia="Arial" w:hAnsi="Amnesty Trade Gothic"/>
          <w:w w:val="93"/>
          <w:sz w:val="18"/>
          <w:szCs w:val="18"/>
        </w:rPr>
        <w:t>,</w:t>
      </w:r>
      <w:r w:rsidRPr="00CC373D">
        <w:rPr>
          <w:rFonts w:ascii="Amnesty Trade Gothic" w:eastAsia="Arial" w:hAnsi="Amnesty Trade Gothic"/>
          <w:spacing w:val="11"/>
          <w:w w:val="93"/>
          <w:sz w:val="18"/>
          <w:szCs w:val="18"/>
        </w:rPr>
        <w:t xml:space="preserve"> </w:t>
      </w:r>
      <w:r w:rsidRPr="00CC373D">
        <w:rPr>
          <w:rFonts w:ascii="Amnesty Trade Gothic" w:eastAsia="Arial" w:hAnsi="Amnesty Trade Gothic"/>
          <w:spacing w:val="-1"/>
          <w:sz w:val="18"/>
          <w:szCs w:val="18"/>
        </w:rPr>
        <w:t>co</w:t>
      </w:r>
      <w:r w:rsidRPr="00CC373D">
        <w:rPr>
          <w:rFonts w:ascii="Amnesty Trade Gothic" w:eastAsia="Arial" w:hAnsi="Amnesty Trade Gothic"/>
          <w:spacing w:val="1"/>
          <w:sz w:val="18"/>
          <w:szCs w:val="18"/>
        </w:rPr>
        <w:t>ul</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h</w:t>
      </w:r>
      <w:r w:rsidRPr="00CC373D">
        <w:rPr>
          <w:rFonts w:ascii="Amnesty Trade Gothic" w:eastAsia="Arial" w:hAnsi="Amnesty Trade Gothic"/>
          <w:spacing w:val="-1"/>
          <w:sz w:val="18"/>
          <w:szCs w:val="18"/>
        </w:rPr>
        <w:t>e</w:t>
      </w:r>
      <w:r w:rsidRPr="00CC373D">
        <w:rPr>
          <w:rFonts w:ascii="Amnesty Trade Gothic" w:eastAsia="Arial" w:hAnsi="Amnesty Trade Gothic"/>
          <w:spacing w:val="1"/>
          <w:sz w:val="18"/>
          <w:szCs w:val="18"/>
        </w:rPr>
        <w:t>l</w:t>
      </w:r>
      <w:r w:rsidRPr="00CC373D">
        <w:rPr>
          <w:rFonts w:ascii="Amnesty Trade Gothic" w:eastAsia="Arial" w:hAnsi="Amnesty Trade Gothic"/>
          <w:sz w:val="18"/>
          <w:szCs w:val="18"/>
        </w:rPr>
        <w:t>p</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4"/>
          <w:sz w:val="18"/>
          <w:szCs w:val="18"/>
        </w:rPr>
        <w:t>p</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eve</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t</w:t>
      </w:r>
      <w:r w:rsidRPr="00CC373D">
        <w:rPr>
          <w:rFonts w:ascii="Amnesty Trade Gothic" w:eastAsia="Arial" w:hAnsi="Amnesty Trade Gothic"/>
          <w:spacing w:val="7"/>
          <w:w w:val="94"/>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pacing w:val="-1"/>
          <w:sz w:val="18"/>
          <w:szCs w:val="18"/>
        </w:rPr>
        <w:t>em</w:t>
      </w:r>
      <w:r w:rsidRPr="00CC373D">
        <w:rPr>
          <w:rFonts w:ascii="Amnesty Trade Gothic" w:eastAsia="Arial" w:hAnsi="Amnesty Trade Gothic"/>
          <w:sz w:val="18"/>
          <w:szCs w:val="18"/>
        </w:rPr>
        <w: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2"/>
          <w:sz w:val="18"/>
          <w:szCs w:val="18"/>
        </w:rPr>
        <w:t>H</w:t>
      </w:r>
      <w:r w:rsidRPr="00CC373D">
        <w:rPr>
          <w:rFonts w:ascii="Amnesty Trade Gothic" w:eastAsia="Arial" w:hAnsi="Amnesty Trade Gothic"/>
          <w:spacing w:val="-2"/>
          <w:w w:val="92"/>
          <w:sz w:val="18"/>
          <w:szCs w:val="18"/>
        </w:rPr>
        <w:t>o</w:t>
      </w:r>
      <w:r w:rsidRPr="00CC373D">
        <w:rPr>
          <w:rFonts w:ascii="Amnesty Trade Gothic" w:eastAsia="Arial" w:hAnsi="Amnesty Trade Gothic"/>
          <w:spacing w:val="2"/>
          <w:w w:val="92"/>
          <w:sz w:val="18"/>
          <w:szCs w:val="18"/>
        </w:rPr>
        <w:t>w</w:t>
      </w:r>
      <w:r w:rsidRPr="00CC373D">
        <w:rPr>
          <w:rFonts w:ascii="Amnesty Trade Gothic" w:eastAsia="Arial" w:hAnsi="Amnesty Trade Gothic"/>
          <w:spacing w:val="-1"/>
          <w:w w:val="92"/>
          <w:sz w:val="18"/>
          <w:szCs w:val="18"/>
        </w:rPr>
        <w:t>eve</w:t>
      </w:r>
      <w:r w:rsidRPr="00CC373D">
        <w:rPr>
          <w:rFonts w:ascii="Amnesty Trade Gothic" w:eastAsia="Arial" w:hAnsi="Amnesty Trade Gothic"/>
          <w:spacing w:val="4"/>
          <w:w w:val="92"/>
          <w:sz w:val="18"/>
          <w:szCs w:val="18"/>
        </w:rPr>
        <w:t>r</w:t>
      </w:r>
      <w:r w:rsidRPr="00CC373D">
        <w:rPr>
          <w:rFonts w:ascii="Amnesty Trade Gothic" w:eastAsia="Arial" w:hAnsi="Amnesty Trade Gothic"/>
          <w:w w:val="92"/>
          <w:sz w:val="18"/>
          <w:szCs w:val="18"/>
        </w:rPr>
        <w:t>,</w:t>
      </w:r>
      <w:r w:rsidRPr="00CC373D">
        <w:rPr>
          <w:rFonts w:ascii="Amnesty Trade Gothic" w:eastAsia="Arial" w:hAnsi="Amnesty Trade Gothic"/>
          <w:spacing w:val="11"/>
          <w:w w:val="92"/>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3"/>
          <w:sz w:val="18"/>
          <w:szCs w:val="18"/>
        </w:rPr>
        <w:t>n</w:t>
      </w:r>
      <w:r w:rsidRPr="00CC373D">
        <w:rPr>
          <w:rFonts w:ascii="Amnesty Trade Gothic" w:eastAsia="Arial" w:hAnsi="Amnesty Trade Gothic"/>
          <w:spacing w:val="-1"/>
          <w:w w:val="93"/>
          <w:sz w:val="18"/>
          <w:szCs w:val="18"/>
        </w:rPr>
        <w:t>ee</w:t>
      </w:r>
      <w:r w:rsidRPr="00CC373D">
        <w:rPr>
          <w:rFonts w:ascii="Amnesty Trade Gothic" w:eastAsia="Arial" w:hAnsi="Amnesty Trade Gothic"/>
          <w:spacing w:val="1"/>
          <w:w w:val="93"/>
          <w:sz w:val="18"/>
          <w:szCs w:val="18"/>
        </w:rPr>
        <w:t>d</w:t>
      </w:r>
      <w:r w:rsidRPr="00CC373D">
        <w:rPr>
          <w:rFonts w:ascii="Amnesty Trade Gothic" w:eastAsia="Arial" w:hAnsi="Amnesty Trade Gothic"/>
          <w:w w:val="93"/>
          <w:sz w:val="18"/>
          <w:szCs w:val="18"/>
        </w:rPr>
        <w:t>s</w:t>
      </w:r>
      <w:r w:rsidRPr="00CC373D">
        <w:rPr>
          <w:rFonts w:ascii="Amnesty Trade Gothic" w:eastAsia="Arial" w:hAnsi="Amnesty Trade Gothic"/>
          <w:spacing w:val="4"/>
          <w:w w:val="93"/>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e</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6"/>
          <w:sz w:val="18"/>
          <w:szCs w:val="18"/>
        </w:rPr>
        <w:t>c</w:t>
      </w:r>
      <w:r w:rsidRPr="00CC373D">
        <w:rPr>
          <w:rFonts w:ascii="Amnesty Trade Gothic" w:eastAsia="Arial" w:hAnsi="Amnesty Trade Gothic"/>
          <w:spacing w:val="-1"/>
          <w:w w:val="96"/>
          <w:sz w:val="18"/>
          <w:szCs w:val="18"/>
        </w:rPr>
        <w:t>om</w:t>
      </w:r>
      <w:r w:rsidRPr="00CC373D">
        <w:rPr>
          <w:rFonts w:ascii="Amnesty Trade Gothic" w:eastAsia="Arial" w:hAnsi="Amnesty Trade Gothic"/>
          <w:spacing w:val="1"/>
          <w:w w:val="96"/>
          <w:sz w:val="18"/>
          <w:szCs w:val="18"/>
        </w:rPr>
        <w:t>pl</w:t>
      </w:r>
      <w:r w:rsidRPr="00CC373D">
        <w:rPr>
          <w:rFonts w:ascii="Amnesty Trade Gothic" w:eastAsia="Arial" w:hAnsi="Amnesty Trade Gothic"/>
          <w:spacing w:val="-1"/>
          <w:w w:val="96"/>
          <w:sz w:val="18"/>
          <w:szCs w:val="18"/>
        </w:rPr>
        <w:t>e</w:t>
      </w:r>
      <w:r w:rsidRPr="00CC373D">
        <w:rPr>
          <w:rFonts w:ascii="Amnesty Trade Gothic" w:eastAsia="Arial" w:hAnsi="Amnesty Trade Gothic"/>
          <w:spacing w:val="1"/>
          <w:w w:val="96"/>
          <w:sz w:val="18"/>
          <w:szCs w:val="18"/>
        </w:rPr>
        <w:t>m</w:t>
      </w:r>
      <w:r w:rsidRPr="00CC373D">
        <w:rPr>
          <w:rFonts w:ascii="Amnesty Trade Gothic" w:eastAsia="Arial" w:hAnsi="Amnesty Trade Gothic"/>
          <w:spacing w:val="-1"/>
          <w:w w:val="96"/>
          <w:sz w:val="18"/>
          <w:szCs w:val="18"/>
        </w:rPr>
        <w:t>e</w:t>
      </w:r>
      <w:r w:rsidRPr="00CC373D">
        <w:rPr>
          <w:rFonts w:ascii="Amnesty Trade Gothic" w:eastAsia="Arial" w:hAnsi="Amnesty Trade Gothic"/>
          <w:spacing w:val="1"/>
          <w:w w:val="96"/>
          <w:sz w:val="18"/>
          <w:szCs w:val="18"/>
        </w:rPr>
        <w:t>n</w:t>
      </w:r>
      <w:r w:rsidRPr="00CC373D">
        <w:rPr>
          <w:rFonts w:ascii="Amnesty Trade Gothic" w:eastAsia="Arial" w:hAnsi="Amnesty Trade Gothic"/>
          <w:w w:val="96"/>
          <w:sz w:val="18"/>
          <w:szCs w:val="18"/>
        </w:rPr>
        <w:t>t</w:t>
      </w:r>
      <w:r w:rsidRPr="00CC373D">
        <w:rPr>
          <w:rFonts w:ascii="Amnesty Trade Gothic" w:eastAsia="Arial" w:hAnsi="Amnesty Trade Gothic"/>
          <w:spacing w:val="-1"/>
          <w:w w:val="96"/>
          <w:sz w:val="18"/>
          <w:szCs w:val="18"/>
        </w:rPr>
        <w:t>e</w:t>
      </w:r>
      <w:r w:rsidRPr="00CC373D">
        <w:rPr>
          <w:rFonts w:ascii="Amnesty Trade Gothic" w:eastAsia="Arial" w:hAnsi="Amnesty Trade Gothic"/>
          <w:w w:val="96"/>
          <w:sz w:val="18"/>
          <w:szCs w:val="18"/>
        </w:rPr>
        <w:t>d</w:t>
      </w:r>
      <w:r w:rsidRPr="00CC373D">
        <w:rPr>
          <w:rFonts w:ascii="Amnesty Trade Gothic" w:eastAsia="Arial" w:hAnsi="Amnesty Trade Gothic"/>
          <w:spacing w:val="7"/>
          <w:w w:val="96"/>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y</w:t>
      </w:r>
      <w:r w:rsidR="002132D5" w:rsidRPr="00CC373D">
        <w:rPr>
          <w:rFonts w:ascii="Amnesty Trade Gothic" w:eastAsia="Arial" w:hAnsi="Amnesty Trade Gothic"/>
          <w:sz w:val="18"/>
          <w:szCs w:val="18"/>
        </w:rPr>
        <w:t xml:space="preserve"> training and</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p</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c</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l</w:t>
      </w:r>
      <w:r w:rsidRPr="00CC373D">
        <w:rPr>
          <w:rFonts w:ascii="Amnesty Trade Gothic" w:eastAsia="Arial" w:hAnsi="Amnesty Trade Gothic"/>
          <w:w w:val="94"/>
          <w:sz w:val="18"/>
          <w:szCs w:val="18"/>
        </w:rPr>
        <w:t>s</w:t>
      </w:r>
      <w:r w:rsidRPr="00CC373D">
        <w:rPr>
          <w:rFonts w:ascii="Amnesty Trade Gothic" w:eastAsia="Arial" w:hAnsi="Amnesty Trade Gothic"/>
          <w:spacing w:val="2"/>
          <w:w w:val="94"/>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3"/>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5"/>
          <w:sz w:val="18"/>
          <w:szCs w:val="18"/>
        </w:rPr>
        <w:t>p</w:t>
      </w:r>
      <w:r w:rsidRPr="00CC373D">
        <w:rPr>
          <w:rFonts w:ascii="Amnesty Trade Gothic" w:eastAsia="Arial" w:hAnsi="Amnesty Trade Gothic"/>
          <w:spacing w:val="-1"/>
          <w:w w:val="95"/>
          <w:sz w:val="18"/>
          <w:szCs w:val="18"/>
        </w:rPr>
        <w:t>o</w:t>
      </w:r>
      <w:r w:rsidRPr="00CC373D">
        <w:rPr>
          <w:rFonts w:ascii="Amnesty Trade Gothic" w:eastAsia="Arial" w:hAnsi="Amnesty Trade Gothic"/>
          <w:spacing w:val="1"/>
          <w:w w:val="95"/>
          <w:sz w:val="18"/>
          <w:szCs w:val="18"/>
        </w:rPr>
        <w:t>li</w:t>
      </w:r>
      <w:r w:rsidRPr="00CC373D">
        <w:rPr>
          <w:rFonts w:ascii="Amnesty Trade Gothic" w:eastAsia="Arial" w:hAnsi="Amnesty Trade Gothic"/>
          <w:spacing w:val="-1"/>
          <w:w w:val="95"/>
          <w:sz w:val="18"/>
          <w:szCs w:val="18"/>
        </w:rPr>
        <w:t>c</w:t>
      </w:r>
      <w:r w:rsidRPr="00CC373D">
        <w:rPr>
          <w:rFonts w:ascii="Amnesty Trade Gothic" w:eastAsia="Arial" w:hAnsi="Amnesty Trade Gothic"/>
          <w:w w:val="95"/>
          <w:sz w:val="18"/>
          <w:szCs w:val="18"/>
        </w:rPr>
        <w:t>e</w:t>
      </w:r>
      <w:r w:rsidRPr="00CC373D">
        <w:rPr>
          <w:rFonts w:ascii="Amnesty Trade Gothic" w:eastAsia="Arial" w:hAnsi="Amnesty Trade Gothic"/>
          <w:spacing w:val="3"/>
          <w:w w:val="95"/>
          <w:sz w:val="18"/>
          <w:szCs w:val="18"/>
        </w:rPr>
        <w:t xml:space="preserve"> </w:t>
      </w:r>
      <w:r w:rsidRPr="00CC373D">
        <w:rPr>
          <w:rFonts w:ascii="Amnesty Trade Gothic" w:eastAsia="Arial" w:hAnsi="Amnesty Trade Gothic"/>
          <w:spacing w:val="-1"/>
          <w:sz w:val="18"/>
          <w:szCs w:val="18"/>
        </w:rPr>
        <w:t>a</w:t>
      </w:r>
      <w:r w:rsidR="0056193E" w:rsidRPr="00CC373D">
        <w:rPr>
          <w:rFonts w:ascii="Amnesty Trade Gothic" w:eastAsia="Arial" w:hAnsi="Amnesty Trade Gothic"/>
          <w:spacing w:val="1"/>
          <w:sz w:val="18"/>
          <w:szCs w:val="18"/>
        </w:rPr>
        <w:t xml:space="preserve">nd </w:t>
      </w:r>
      <w:r w:rsidR="005F1766" w:rsidRPr="00CC373D">
        <w:rPr>
          <w:rFonts w:ascii="Amnesty Trade Gothic" w:eastAsia="Arial" w:hAnsi="Amnesty Trade Gothic"/>
          <w:spacing w:val="-1"/>
          <w:w w:val="94"/>
          <w:sz w:val="18"/>
          <w:szCs w:val="18"/>
        </w:rPr>
        <w:t>G</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nd</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i</w:t>
      </w:r>
      <w:r w:rsidRPr="00CC373D">
        <w:rPr>
          <w:rFonts w:ascii="Amnesty Trade Gothic" w:eastAsia="Arial" w:hAnsi="Amnesty Trade Gothic"/>
          <w:w w:val="94"/>
          <w:sz w:val="18"/>
          <w:szCs w:val="18"/>
        </w:rPr>
        <w:t>e</w:t>
      </w:r>
      <w:r w:rsidRPr="00CC373D">
        <w:rPr>
          <w:rFonts w:ascii="Amnesty Trade Gothic" w:eastAsia="Arial" w:hAnsi="Amnesty Trade Gothic"/>
          <w:sz w:val="18"/>
          <w:szCs w:val="18"/>
        </w:rPr>
        <w:t>.</w:t>
      </w:r>
    </w:p>
    <w:p w14:paraId="4B3F8C19" w14:textId="77777777" w:rsidR="00E56B4E" w:rsidRPr="00CC373D" w:rsidRDefault="00E56B4E" w:rsidP="005F1766">
      <w:pPr>
        <w:tabs>
          <w:tab w:val="left" w:pos="9214"/>
        </w:tabs>
        <w:spacing w:before="5" w:line="160" w:lineRule="exact"/>
        <w:rPr>
          <w:rFonts w:ascii="Amnesty Trade Gothic" w:hAnsi="Amnesty Trade Gothic"/>
          <w:sz w:val="16"/>
          <w:szCs w:val="16"/>
        </w:rPr>
      </w:pPr>
    </w:p>
    <w:p w14:paraId="5FEE83D5" w14:textId="77777777" w:rsidR="00E92AEB" w:rsidRPr="00CC373D" w:rsidRDefault="005F1766" w:rsidP="002D3FA8">
      <w:pPr>
        <w:tabs>
          <w:tab w:val="left" w:pos="9214"/>
        </w:tabs>
        <w:spacing w:before="80" w:line="278" w:lineRule="auto"/>
        <w:ind w:right="157"/>
        <w:rPr>
          <w:rFonts w:ascii="Amnesty Trade Gothic" w:eastAsia="Arial" w:hAnsi="Amnesty Trade Gothic"/>
          <w:spacing w:val="18"/>
          <w:w w:val="92"/>
          <w:sz w:val="18"/>
          <w:szCs w:val="18"/>
        </w:rPr>
      </w:pPr>
      <w:r w:rsidRPr="00CC373D">
        <w:rPr>
          <w:rFonts w:ascii="Amnesty Trade Gothic" w:eastAsia="Arial" w:hAnsi="Amnesty Trade Gothic"/>
          <w:w w:val="92"/>
          <w:sz w:val="18"/>
          <w:szCs w:val="18"/>
        </w:rPr>
        <w:t xml:space="preserve">The government of Burkina Faso has taken some significant steps, including through the adoption of the </w:t>
      </w:r>
      <w:r w:rsidR="00E56B4E" w:rsidRPr="00CC373D">
        <w:rPr>
          <w:rFonts w:ascii="Amnesty Trade Gothic" w:eastAsia="Arial" w:hAnsi="Amnesty Trade Gothic"/>
          <w:w w:val="92"/>
          <w:sz w:val="18"/>
          <w:szCs w:val="18"/>
        </w:rPr>
        <w:t>N</w:t>
      </w:r>
      <w:r w:rsidR="00E56B4E" w:rsidRPr="00CC373D">
        <w:rPr>
          <w:rFonts w:ascii="Amnesty Trade Gothic" w:eastAsia="Arial" w:hAnsi="Amnesty Trade Gothic"/>
          <w:spacing w:val="-2"/>
          <w:w w:val="92"/>
          <w:sz w:val="18"/>
          <w:szCs w:val="18"/>
        </w:rPr>
        <w:t>a</w:t>
      </w:r>
      <w:r w:rsidR="00E56B4E" w:rsidRPr="00CC373D">
        <w:rPr>
          <w:rFonts w:ascii="Amnesty Trade Gothic" w:eastAsia="Arial" w:hAnsi="Amnesty Trade Gothic"/>
          <w:w w:val="92"/>
          <w:sz w:val="18"/>
          <w:szCs w:val="18"/>
        </w:rPr>
        <w:t>t</w:t>
      </w:r>
      <w:r w:rsidR="00E56B4E" w:rsidRPr="00CC373D">
        <w:rPr>
          <w:rFonts w:ascii="Amnesty Trade Gothic" w:eastAsia="Arial" w:hAnsi="Amnesty Trade Gothic"/>
          <w:spacing w:val="1"/>
          <w:w w:val="92"/>
          <w:sz w:val="18"/>
          <w:szCs w:val="18"/>
        </w:rPr>
        <w:t>i</w:t>
      </w:r>
      <w:r w:rsidR="00E56B4E" w:rsidRPr="00CC373D">
        <w:rPr>
          <w:rFonts w:ascii="Amnesty Trade Gothic" w:eastAsia="Arial" w:hAnsi="Amnesty Trade Gothic"/>
          <w:spacing w:val="-1"/>
          <w:w w:val="92"/>
          <w:sz w:val="18"/>
          <w:szCs w:val="18"/>
        </w:rPr>
        <w:t>o</w:t>
      </w:r>
      <w:r w:rsidR="00E56B4E" w:rsidRPr="00CC373D">
        <w:rPr>
          <w:rFonts w:ascii="Amnesty Trade Gothic" w:eastAsia="Arial" w:hAnsi="Amnesty Trade Gothic"/>
          <w:spacing w:val="1"/>
          <w:w w:val="92"/>
          <w:sz w:val="18"/>
          <w:szCs w:val="18"/>
        </w:rPr>
        <w:t>n</w:t>
      </w:r>
      <w:r w:rsidR="00E56B4E" w:rsidRPr="00CC373D">
        <w:rPr>
          <w:rFonts w:ascii="Amnesty Trade Gothic" w:eastAsia="Arial" w:hAnsi="Amnesty Trade Gothic"/>
          <w:spacing w:val="-1"/>
          <w:w w:val="92"/>
          <w:sz w:val="18"/>
          <w:szCs w:val="18"/>
        </w:rPr>
        <w:t>a</w:t>
      </w:r>
      <w:r w:rsidR="00E56B4E" w:rsidRPr="00CC373D">
        <w:rPr>
          <w:rFonts w:ascii="Amnesty Trade Gothic" w:eastAsia="Arial" w:hAnsi="Amnesty Trade Gothic"/>
          <w:w w:val="92"/>
          <w:sz w:val="18"/>
          <w:szCs w:val="18"/>
        </w:rPr>
        <w:t>l</w:t>
      </w:r>
      <w:r w:rsidR="00E56B4E" w:rsidRPr="00CC373D">
        <w:rPr>
          <w:rFonts w:ascii="Amnesty Trade Gothic" w:eastAsia="Arial" w:hAnsi="Amnesty Trade Gothic"/>
          <w:spacing w:val="24"/>
          <w:w w:val="92"/>
          <w:sz w:val="18"/>
          <w:szCs w:val="18"/>
        </w:rPr>
        <w:t xml:space="preserve"> </w:t>
      </w:r>
      <w:r w:rsidR="00E56B4E" w:rsidRPr="00CC373D">
        <w:rPr>
          <w:rFonts w:ascii="Amnesty Trade Gothic" w:eastAsia="Arial" w:hAnsi="Amnesty Trade Gothic"/>
          <w:spacing w:val="1"/>
          <w:w w:val="92"/>
          <w:sz w:val="18"/>
          <w:szCs w:val="18"/>
        </w:rPr>
        <w:t>S</w:t>
      </w:r>
      <w:r w:rsidR="00E56B4E" w:rsidRPr="00CC373D">
        <w:rPr>
          <w:rFonts w:ascii="Amnesty Trade Gothic" w:eastAsia="Arial" w:hAnsi="Amnesty Trade Gothic"/>
          <w:w w:val="92"/>
          <w:sz w:val="18"/>
          <w:szCs w:val="18"/>
        </w:rPr>
        <w:t>tr</w:t>
      </w:r>
      <w:r w:rsidR="00E56B4E" w:rsidRPr="00CC373D">
        <w:rPr>
          <w:rFonts w:ascii="Amnesty Trade Gothic" w:eastAsia="Arial" w:hAnsi="Amnesty Trade Gothic"/>
          <w:spacing w:val="-1"/>
          <w:w w:val="92"/>
          <w:sz w:val="18"/>
          <w:szCs w:val="18"/>
        </w:rPr>
        <w:t>a</w:t>
      </w:r>
      <w:r w:rsidR="00E56B4E" w:rsidRPr="00CC373D">
        <w:rPr>
          <w:rFonts w:ascii="Amnesty Trade Gothic" w:eastAsia="Arial" w:hAnsi="Amnesty Trade Gothic"/>
          <w:w w:val="92"/>
          <w:sz w:val="18"/>
          <w:szCs w:val="18"/>
        </w:rPr>
        <w:t>t</w:t>
      </w:r>
      <w:r w:rsidR="00E56B4E" w:rsidRPr="00CC373D">
        <w:rPr>
          <w:rFonts w:ascii="Amnesty Trade Gothic" w:eastAsia="Arial" w:hAnsi="Amnesty Trade Gothic"/>
          <w:spacing w:val="-1"/>
          <w:w w:val="92"/>
          <w:sz w:val="18"/>
          <w:szCs w:val="18"/>
        </w:rPr>
        <w:t>e</w:t>
      </w:r>
      <w:r w:rsidR="00E56B4E" w:rsidRPr="00CC373D">
        <w:rPr>
          <w:rFonts w:ascii="Amnesty Trade Gothic" w:eastAsia="Arial" w:hAnsi="Amnesty Trade Gothic"/>
          <w:spacing w:val="1"/>
          <w:w w:val="92"/>
          <w:sz w:val="18"/>
          <w:szCs w:val="18"/>
        </w:rPr>
        <w:t>g</w:t>
      </w:r>
      <w:r w:rsidR="00E56B4E" w:rsidRPr="00CC373D">
        <w:rPr>
          <w:rFonts w:ascii="Amnesty Trade Gothic" w:eastAsia="Arial" w:hAnsi="Amnesty Trade Gothic"/>
          <w:w w:val="92"/>
          <w:sz w:val="18"/>
          <w:szCs w:val="18"/>
        </w:rPr>
        <w:t>y</w:t>
      </w:r>
      <w:r w:rsidR="00E56B4E" w:rsidRPr="00CC373D">
        <w:rPr>
          <w:rFonts w:ascii="Amnesty Trade Gothic" w:eastAsia="Arial" w:hAnsi="Amnesty Trade Gothic"/>
          <w:spacing w:val="-7"/>
          <w:w w:val="92"/>
          <w:sz w:val="18"/>
          <w:szCs w:val="18"/>
        </w:rPr>
        <w:t xml:space="preserve"> </w:t>
      </w:r>
      <w:r w:rsidR="00E56B4E" w:rsidRPr="00CC373D">
        <w:rPr>
          <w:rFonts w:ascii="Amnesty Trade Gothic" w:eastAsia="Arial" w:hAnsi="Amnesty Trade Gothic"/>
          <w:spacing w:val="-1"/>
          <w:sz w:val="18"/>
          <w:szCs w:val="18"/>
        </w:rPr>
        <w:t>a</w:t>
      </w:r>
      <w:r w:rsidR="00E56B4E" w:rsidRPr="00CC373D">
        <w:rPr>
          <w:rFonts w:ascii="Amnesty Trade Gothic" w:eastAsia="Arial" w:hAnsi="Amnesty Trade Gothic"/>
          <w:spacing w:val="1"/>
          <w:sz w:val="18"/>
          <w:szCs w:val="18"/>
        </w:rPr>
        <w:t>n</w:t>
      </w:r>
      <w:r w:rsidR="00E56B4E" w:rsidRPr="00CC373D">
        <w:rPr>
          <w:rFonts w:ascii="Amnesty Trade Gothic" w:eastAsia="Arial" w:hAnsi="Amnesty Trade Gothic"/>
          <w:sz w:val="18"/>
          <w:szCs w:val="18"/>
        </w:rPr>
        <w:t>d</w:t>
      </w:r>
      <w:r w:rsidR="00E56B4E" w:rsidRPr="00CC373D">
        <w:rPr>
          <w:rFonts w:ascii="Amnesty Trade Gothic" w:eastAsia="Arial" w:hAnsi="Amnesty Trade Gothic"/>
          <w:spacing w:val="-10"/>
          <w:sz w:val="18"/>
          <w:szCs w:val="18"/>
        </w:rPr>
        <w:t xml:space="preserve"> </w:t>
      </w:r>
      <w:r w:rsidR="00E56B4E" w:rsidRPr="00CC373D">
        <w:rPr>
          <w:rFonts w:ascii="Amnesty Trade Gothic" w:eastAsia="Arial" w:hAnsi="Amnesty Trade Gothic"/>
          <w:spacing w:val="1"/>
          <w:sz w:val="18"/>
          <w:szCs w:val="18"/>
        </w:rPr>
        <w:t>i</w:t>
      </w:r>
      <w:r w:rsidR="00E56B4E" w:rsidRPr="00CC373D">
        <w:rPr>
          <w:rFonts w:ascii="Amnesty Trade Gothic" w:eastAsia="Arial" w:hAnsi="Amnesty Trade Gothic"/>
          <w:sz w:val="18"/>
          <w:szCs w:val="18"/>
        </w:rPr>
        <w:t>ts</w:t>
      </w:r>
      <w:r w:rsidR="00E56B4E" w:rsidRPr="00CC373D">
        <w:rPr>
          <w:rFonts w:ascii="Amnesty Trade Gothic" w:eastAsia="Arial" w:hAnsi="Amnesty Trade Gothic"/>
          <w:spacing w:val="-11"/>
          <w:sz w:val="18"/>
          <w:szCs w:val="18"/>
        </w:rPr>
        <w:t xml:space="preserve"> </w:t>
      </w:r>
      <w:r w:rsidR="002D3FA8" w:rsidRPr="00CC373D">
        <w:rPr>
          <w:rFonts w:ascii="Amnesty Trade Gothic" w:eastAsia="Arial" w:hAnsi="Amnesty Trade Gothic"/>
          <w:spacing w:val="-1"/>
          <w:w w:val="93"/>
          <w:sz w:val="18"/>
          <w:szCs w:val="18"/>
        </w:rPr>
        <w:t>o</w:t>
      </w:r>
      <w:r w:rsidR="002D3FA8" w:rsidRPr="00CC373D">
        <w:rPr>
          <w:rFonts w:ascii="Amnesty Trade Gothic" w:eastAsia="Arial" w:hAnsi="Amnesty Trade Gothic"/>
          <w:spacing w:val="1"/>
          <w:w w:val="93"/>
          <w:sz w:val="18"/>
          <w:szCs w:val="18"/>
        </w:rPr>
        <w:t>p</w:t>
      </w:r>
      <w:r w:rsidR="002D3FA8" w:rsidRPr="00CC373D">
        <w:rPr>
          <w:rFonts w:ascii="Amnesty Trade Gothic" w:eastAsia="Arial" w:hAnsi="Amnesty Trade Gothic"/>
          <w:spacing w:val="-1"/>
          <w:w w:val="93"/>
          <w:sz w:val="18"/>
          <w:szCs w:val="18"/>
        </w:rPr>
        <w:t>e</w:t>
      </w:r>
      <w:r w:rsidR="002D3FA8" w:rsidRPr="00CC373D">
        <w:rPr>
          <w:rFonts w:ascii="Amnesty Trade Gothic" w:eastAsia="Arial" w:hAnsi="Amnesty Trade Gothic"/>
          <w:spacing w:val="1"/>
          <w:w w:val="93"/>
          <w:sz w:val="18"/>
          <w:szCs w:val="18"/>
        </w:rPr>
        <w:t>n</w:t>
      </w:r>
      <w:r w:rsidR="002D3FA8" w:rsidRPr="00CC373D">
        <w:rPr>
          <w:rFonts w:ascii="Amnesty Trade Gothic" w:eastAsia="Arial" w:hAnsi="Amnesty Trade Gothic"/>
          <w:spacing w:val="-1"/>
          <w:w w:val="93"/>
          <w:sz w:val="18"/>
          <w:szCs w:val="18"/>
        </w:rPr>
        <w:t>ne</w:t>
      </w:r>
      <w:r w:rsidR="002D3FA8" w:rsidRPr="00CC373D">
        <w:rPr>
          <w:rFonts w:ascii="Amnesty Trade Gothic" w:eastAsia="Arial" w:hAnsi="Amnesty Trade Gothic"/>
          <w:w w:val="93"/>
          <w:sz w:val="18"/>
          <w:szCs w:val="18"/>
        </w:rPr>
        <w:t>ss</w:t>
      </w:r>
      <w:r w:rsidR="00E56B4E" w:rsidRPr="00CC373D">
        <w:rPr>
          <w:rFonts w:ascii="Amnesty Trade Gothic" w:eastAsia="Arial" w:hAnsi="Amnesty Trade Gothic"/>
          <w:spacing w:val="2"/>
          <w:w w:val="93"/>
          <w:sz w:val="18"/>
          <w:szCs w:val="18"/>
        </w:rPr>
        <w:t xml:space="preserve"> </w:t>
      </w:r>
      <w:r w:rsidR="00E56B4E" w:rsidRPr="00CC373D">
        <w:rPr>
          <w:rFonts w:ascii="Amnesty Trade Gothic" w:eastAsia="Arial" w:hAnsi="Amnesty Trade Gothic"/>
          <w:spacing w:val="1"/>
          <w:sz w:val="18"/>
          <w:szCs w:val="18"/>
        </w:rPr>
        <w:t>t</w:t>
      </w:r>
      <w:r w:rsidR="00E56B4E" w:rsidRPr="00CC373D">
        <w:rPr>
          <w:rFonts w:ascii="Amnesty Trade Gothic" w:eastAsia="Arial" w:hAnsi="Amnesty Trade Gothic"/>
          <w:sz w:val="18"/>
          <w:szCs w:val="18"/>
        </w:rPr>
        <w:t>o</w:t>
      </w:r>
      <w:r w:rsidR="00E56B4E" w:rsidRPr="00CC373D">
        <w:rPr>
          <w:rFonts w:ascii="Amnesty Trade Gothic" w:eastAsia="Arial" w:hAnsi="Amnesty Trade Gothic"/>
          <w:spacing w:val="-12"/>
          <w:sz w:val="18"/>
          <w:szCs w:val="18"/>
        </w:rPr>
        <w:t xml:space="preserve"> </w:t>
      </w:r>
      <w:r w:rsidR="00E56B4E" w:rsidRPr="00CC373D">
        <w:rPr>
          <w:rFonts w:ascii="Amnesty Trade Gothic" w:eastAsia="Arial" w:hAnsi="Amnesty Trade Gothic"/>
          <w:spacing w:val="3"/>
          <w:w w:val="95"/>
          <w:sz w:val="18"/>
          <w:szCs w:val="18"/>
        </w:rPr>
        <w:t>r</w:t>
      </w:r>
      <w:r w:rsidR="00E56B4E" w:rsidRPr="00CC373D">
        <w:rPr>
          <w:rFonts w:ascii="Amnesty Trade Gothic" w:eastAsia="Arial" w:hAnsi="Amnesty Trade Gothic"/>
          <w:spacing w:val="-1"/>
          <w:w w:val="95"/>
          <w:sz w:val="18"/>
          <w:szCs w:val="18"/>
        </w:rPr>
        <w:t>e</w:t>
      </w:r>
      <w:r w:rsidR="00E56B4E" w:rsidRPr="00CC373D">
        <w:rPr>
          <w:rFonts w:ascii="Amnesty Trade Gothic" w:eastAsia="Arial" w:hAnsi="Amnesty Trade Gothic"/>
          <w:w w:val="95"/>
          <w:sz w:val="18"/>
          <w:szCs w:val="18"/>
        </w:rPr>
        <w:t>f</w:t>
      </w:r>
      <w:r w:rsidR="00E56B4E" w:rsidRPr="00CC373D">
        <w:rPr>
          <w:rFonts w:ascii="Amnesty Trade Gothic" w:eastAsia="Arial" w:hAnsi="Amnesty Trade Gothic"/>
          <w:spacing w:val="-1"/>
          <w:w w:val="95"/>
          <w:sz w:val="18"/>
          <w:szCs w:val="18"/>
        </w:rPr>
        <w:t>o</w:t>
      </w:r>
      <w:r w:rsidR="00E56B4E" w:rsidRPr="00CC373D">
        <w:rPr>
          <w:rFonts w:ascii="Amnesty Trade Gothic" w:eastAsia="Arial" w:hAnsi="Amnesty Trade Gothic"/>
          <w:w w:val="95"/>
          <w:sz w:val="18"/>
          <w:szCs w:val="18"/>
        </w:rPr>
        <w:t>rm</w:t>
      </w:r>
      <w:r w:rsidR="00E56B4E" w:rsidRPr="00CC373D">
        <w:rPr>
          <w:rFonts w:ascii="Amnesty Trade Gothic" w:eastAsia="Arial" w:hAnsi="Amnesty Trade Gothic"/>
          <w:spacing w:val="6"/>
          <w:w w:val="95"/>
          <w:sz w:val="18"/>
          <w:szCs w:val="18"/>
        </w:rPr>
        <w:t xml:space="preserve"> </w:t>
      </w:r>
      <w:r w:rsidR="00E56B4E" w:rsidRPr="00CC373D">
        <w:rPr>
          <w:rFonts w:ascii="Amnesty Trade Gothic" w:eastAsia="Arial" w:hAnsi="Amnesty Trade Gothic"/>
          <w:spacing w:val="1"/>
          <w:sz w:val="18"/>
          <w:szCs w:val="18"/>
        </w:rPr>
        <w:t>th</w:t>
      </w:r>
      <w:r w:rsidR="00E56B4E" w:rsidRPr="00CC373D">
        <w:rPr>
          <w:rFonts w:ascii="Amnesty Trade Gothic" w:eastAsia="Arial" w:hAnsi="Amnesty Trade Gothic"/>
          <w:sz w:val="18"/>
          <w:szCs w:val="18"/>
        </w:rPr>
        <w:t>e</w:t>
      </w:r>
      <w:r w:rsidR="00E56B4E" w:rsidRPr="00CC373D">
        <w:rPr>
          <w:rFonts w:ascii="Amnesty Trade Gothic" w:eastAsia="Arial" w:hAnsi="Amnesty Trade Gothic"/>
          <w:spacing w:val="-12"/>
          <w:sz w:val="18"/>
          <w:szCs w:val="18"/>
        </w:rPr>
        <w:t xml:space="preserve"> </w:t>
      </w:r>
      <w:r w:rsidR="00E56B4E" w:rsidRPr="00CC373D">
        <w:rPr>
          <w:rFonts w:ascii="Amnesty Trade Gothic" w:eastAsia="Arial" w:hAnsi="Amnesty Trade Gothic"/>
          <w:spacing w:val="1"/>
          <w:w w:val="92"/>
          <w:sz w:val="18"/>
          <w:szCs w:val="18"/>
        </w:rPr>
        <w:t>C</w:t>
      </w:r>
      <w:r w:rsidR="00E56B4E" w:rsidRPr="00CC373D">
        <w:rPr>
          <w:rFonts w:ascii="Amnesty Trade Gothic" w:eastAsia="Arial" w:hAnsi="Amnesty Trade Gothic"/>
          <w:w w:val="92"/>
          <w:sz w:val="18"/>
          <w:szCs w:val="18"/>
        </w:rPr>
        <w:t>r</w:t>
      </w:r>
      <w:r w:rsidR="00E56B4E" w:rsidRPr="00CC373D">
        <w:rPr>
          <w:rFonts w:ascii="Amnesty Trade Gothic" w:eastAsia="Arial" w:hAnsi="Amnesty Trade Gothic"/>
          <w:spacing w:val="1"/>
          <w:w w:val="92"/>
          <w:sz w:val="18"/>
          <w:szCs w:val="18"/>
        </w:rPr>
        <w:t>i</w:t>
      </w:r>
      <w:r w:rsidR="00E56B4E" w:rsidRPr="00CC373D">
        <w:rPr>
          <w:rFonts w:ascii="Amnesty Trade Gothic" w:eastAsia="Arial" w:hAnsi="Amnesty Trade Gothic"/>
          <w:spacing w:val="-1"/>
          <w:w w:val="92"/>
          <w:sz w:val="18"/>
          <w:szCs w:val="18"/>
        </w:rPr>
        <w:t>m</w:t>
      </w:r>
      <w:r w:rsidR="00E56B4E" w:rsidRPr="00CC373D">
        <w:rPr>
          <w:rFonts w:ascii="Amnesty Trade Gothic" w:eastAsia="Arial" w:hAnsi="Amnesty Trade Gothic"/>
          <w:spacing w:val="1"/>
          <w:w w:val="92"/>
          <w:sz w:val="18"/>
          <w:szCs w:val="18"/>
        </w:rPr>
        <w:t>in</w:t>
      </w:r>
      <w:r w:rsidR="00E56B4E" w:rsidRPr="00CC373D">
        <w:rPr>
          <w:rFonts w:ascii="Amnesty Trade Gothic" w:eastAsia="Arial" w:hAnsi="Amnesty Trade Gothic"/>
          <w:spacing w:val="-1"/>
          <w:w w:val="92"/>
          <w:sz w:val="18"/>
          <w:szCs w:val="18"/>
        </w:rPr>
        <w:t>a</w:t>
      </w:r>
      <w:r w:rsidR="00E56B4E" w:rsidRPr="00CC373D">
        <w:rPr>
          <w:rFonts w:ascii="Amnesty Trade Gothic" w:eastAsia="Arial" w:hAnsi="Amnesty Trade Gothic"/>
          <w:w w:val="92"/>
          <w:sz w:val="18"/>
          <w:szCs w:val="18"/>
        </w:rPr>
        <w:t>l</w:t>
      </w:r>
      <w:r w:rsidR="00E56B4E" w:rsidRPr="00CC373D">
        <w:rPr>
          <w:rFonts w:ascii="Amnesty Trade Gothic" w:eastAsia="Arial" w:hAnsi="Amnesty Trade Gothic"/>
          <w:spacing w:val="26"/>
          <w:w w:val="92"/>
          <w:sz w:val="18"/>
          <w:szCs w:val="18"/>
        </w:rPr>
        <w:t xml:space="preserve"> </w:t>
      </w:r>
      <w:r w:rsidR="00E56B4E" w:rsidRPr="00CC373D">
        <w:rPr>
          <w:rFonts w:ascii="Amnesty Trade Gothic" w:eastAsia="Arial" w:hAnsi="Amnesty Trade Gothic"/>
          <w:spacing w:val="1"/>
          <w:w w:val="92"/>
          <w:sz w:val="18"/>
          <w:szCs w:val="18"/>
        </w:rPr>
        <w:t>C</w:t>
      </w:r>
      <w:r w:rsidR="00E56B4E" w:rsidRPr="00CC373D">
        <w:rPr>
          <w:rFonts w:ascii="Amnesty Trade Gothic" w:eastAsia="Arial" w:hAnsi="Amnesty Trade Gothic"/>
          <w:spacing w:val="-1"/>
          <w:w w:val="92"/>
          <w:sz w:val="18"/>
          <w:szCs w:val="18"/>
        </w:rPr>
        <w:t>o</w:t>
      </w:r>
      <w:r w:rsidR="00E56B4E" w:rsidRPr="00CC373D">
        <w:rPr>
          <w:rFonts w:ascii="Amnesty Trade Gothic" w:eastAsia="Arial" w:hAnsi="Amnesty Trade Gothic"/>
          <w:spacing w:val="1"/>
          <w:w w:val="92"/>
          <w:sz w:val="18"/>
          <w:szCs w:val="18"/>
        </w:rPr>
        <w:t>d</w:t>
      </w:r>
      <w:r w:rsidR="00E56B4E" w:rsidRPr="00CC373D">
        <w:rPr>
          <w:rFonts w:ascii="Amnesty Trade Gothic" w:eastAsia="Arial" w:hAnsi="Amnesty Trade Gothic"/>
          <w:w w:val="92"/>
          <w:sz w:val="18"/>
          <w:szCs w:val="18"/>
        </w:rPr>
        <w:t>e</w:t>
      </w:r>
      <w:r w:rsidR="00E56B4E" w:rsidRPr="00CC373D">
        <w:rPr>
          <w:rFonts w:ascii="Amnesty Trade Gothic" w:eastAsia="Arial" w:hAnsi="Amnesty Trade Gothic"/>
          <w:spacing w:val="-3"/>
          <w:w w:val="92"/>
          <w:sz w:val="18"/>
          <w:szCs w:val="18"/>
        </w:rPr>
        <w:t xml:space="preserve"> </w:t>
      </w:r>
      <w:r w:rsidR="00E56B4E" w:rsidRPr="00CC373D">
        <w:rPr>
          <w:rFonts w:ascii="Amnesty Trade Gothic" w:eastAsia="Arial" w:hAnsi="Amnesty Trade Gothic"/>
          <w:spacing w:val="-1"/>
          <w:sz w:val="18"/>
          <w:szCs w:val="18"/>
        </w:rPr>
        <w:t>a</w:t>
      </w:r>
      <w:r w:rsidR="00E56B4E" w:rsidRPr="00CC373D">
        <w:rPr>
          <w:rFonts w:ascii="Amnesty Trade Gothic" w:eastAsia="Arial" w:hAnsi="Amnesty Trade Gothic"/>
          <w:spacing w:val="1"/>
          <w:sz w:val="18"/>
          <w:szCs w:val="18"/>
        </w:rPr>
        <w:t>n</w:t>
      </w:r>
      <w:r w:rsidR="00E56B4E" w:rsidRPr="00CC373D">
        <w:rPr>
          <w:rFonts w:ascii="Amnesty Trade Gothic" w:eastAsia="Arial" w:hAnsi="Amnesty Trade Gothic"/>
          <w:sz w:val="18"/>
          <w:szCs w:val="18"/>
        </w:rPr>
        <w:t>d</w:t>
      </w:r>
      <w:r w:rsidR="00E56B4E" w:rsidRPr="00CC373D">
        <w:rPr>
          <w:rFonts w:ascii="Amnesty Trade Gothic" w:eastAsia="Arial" w:hAnsi="Amnesty Trade Gothic"/>
          <w:spacing w:val="-10"/>
          <w:sz w:val="18"/>
          <w:szCs w:val="18"/>
        </w:rPr>
        <w:t xml:space="preserve"> </w:t>
      </w:r>
      <w:r w:rsidR="00E56B4E" w:rsidRPr="00CC373D">
        <w:rPr>
          <w:rFonts w:ascii="Amnesty Trade Gothic" w:eastAsia="Arial" w:hAnsi="Amnesty Trade Gothic"/>
          <w:spacing w:val="1"/>
          <w:sz w:val="18"/>
          <w:szCs w:val="18"/>
        </w:rPr>
        <w:t>th</w:t>
      </w:r>
      <w:r w:rsidR="00E56B4E" w:rsidRPr="00CC373D">
        <w:rPr>
          <w:rFonts w:ascii="Amnesty Trade Gothic" w:eastAsia="Arial" w:hAnsi="Amnesty Trade Gothic"/>
          <w:sz w:val="18"/>
          <w:szCs w:val="18"/>
        </w:rPr>
        <w:t>e</w:t>
      </w:r>
      <w:r w:rsidR="00E56B4E" w:rsidRPr="00CC373D">
        <w:rPr>
          <w:rFonts w:ascii="Amnesty Trade Gothic" w:eastAsia="Arial" w:hAnsi="Amnesty Trade Gothic"/>
          <w:spacing w:val="-12"/>
          <w:sz w:val="18"/>
          <w:szCs w:val="18"/>
        </w:rPr>
        <w:t xml:space="preserve"> </w:t>
      </w:r>
      <w:r w:rsidR="00E56B4E" w:rsidRPr="00CC373D">
        <w:rPr>
          <w:rFonts w:ascii="Amnesty Trade Gothic" w:eastAsia="Arial" w:hAnsi="Amnesty Trade Gothic"/>
          <w:spacing w:val="1"/>
          <w:w w:val="91"/>
          <w:sz w:val="18"/>
          <w:szCs w:val="18"/>
        </w:rPr>
        <w:t>P</w:t>
      </w:r>
      <w:r w:rsidR="00E56B4E" w:rsidRPr="00CC373D">
        <w:rPr>
          <w:rFonts w:ascii="Amnesty Trade Gothic" w:eastAsia="Arial" w:hAnsi="Amnesty Trade Gothic"/>
          <w:spacing w:val="-1"/>
          <w:w w:val="91"/>
          <w:sz w:val="18"/>
          <w:szCs w:val="18"/>
        </w:rPr>
        <w:t>e</w:t>
      </w:r>
      <w:r w:rsidR="00E56B4E" w:rsidRPr="00CC373D">
        <w:rPr>
          <w:rFonts w:ascii="Amnesty Trade Gothic" w:eastAsia="Arial" w:hAnsi="Amnesty Trade Gothic"/>
          <w:w w:val="91"/>
          <w:sz w:val="18"/>
          <w:szCs w:val="18"/>
        </w:rPr>
        <w:t>r</w:t>
      </w:r>
      <w:r w:rsidR="00E56B4E" w:rsidRPr="00CC373D">
        <w:rPr>
          <w:rFonts w:ascii="Amnesty Trade Gothic" w:eastAsia="Arial" w:hAnsi="Amnesty Trade Gothic"/>
          <w:spacing w:val="-1"/>
          <w:w w:val="91"/>
          <w:sz w:val="18"/>
          <w:szCs w:val="18"/>
        </w:rPr>
        <w:t>so</w:t>
      </w:r>
      <w:r w:rsidR="00E56B4E" w:rsidRPr="00CC373D">
        <w:rPr>
          <w:rFonts w:ascii="Amnesty Trade Gothic" w:eastAsia="Arial" w:hAnsi="Amnesty Trade Gothic"/>
          <w:spacing w:val="1"/>
          <w:w w:val="91"/>
          <w:sz w:val="18"/>
          <w:szCs w:val="18"/>
        </w:rPr>
        <w:t>n</w:t>
      </w:r>
      <w:r w:rsidR="00E56B4E" w:rsidRPr="00CC373D">
        <w:rPr>
          <w:rFonts w:ascii="Amnesty Trade Gothic" w:eastAsia="Arial" w:hAnsi="Amnesty Trade Gothic"/>
          <w:w w:val="91"/>
          <w:sz w:val="18"/>
          <w:szCs w:val="18"/>
        </w:rPr>
        <w:t>s</w:t>
      </w:r>
      <w:r w:rsidR="00E56B4E" w:rsidRPr="00CC373D">
        <w:rPr>
          <w:rFonts w:ascii="Amnesty Trade Gothic" w:eastAsia="Arial" w:hAnsi="Amnesty Trade Gothic"/>
          <w:spacing w:val="9"/>
          <w:w w:val="91"/>
          <w:sz w:val="18"/>
          <w:szCs w:val="18"/>
        </w:rPr>
        <w:t xml:space="preserve"> </w:t>
      </w:r>
      <w:r w:rsidR="00E56B4E" w:rsidRPr="00CC373D">
        <w:rPr>
          <w:rFonts w:ascii="Amnesty Trade Gothic" w:eastAsia="Arial" w:hAnsi="Amnesty Trade Gothic"/>
          <w:spacing w:val="-1"/>
          <w:sz w:val="18"/>
          <w:szCs w:val="18"/>
        </w:rPr>
        <w:t>a</w:t>
      </w:r>
      <w:r w:rsidR="00E56B4E" w:rsidRPr="00CC373D">
        <w:rPr>
          <w:rFonts w:ascii="Amnesty Trade Gothic" w:eastAsia="Arial" w:hAnsi="Amnesty Trade Gothic"/>
          <w:spacing w:val="1"/>
          <w:sz w:val="18"/>
          <w:szCs w:val="18"/>
        </w:rPr>
        <w:t>n</w:t>
      </w:r>
      <w:r w:rsidR="00E56B4E" w:rsidRPr="00CC373D">
        <w:rPr>
          <w:rFonts w:ascii="Amnesty Trade Gothic" w:eastAsia="Arial" w:hAnsi="Amnesty Trade Gothic"/>
          <w:sz w:val="18"/>
          <w:szCs w:val="18"/>
        </w:rPr>
        <w:t>d</w:t>
      </w:r>
      <w:r w:rsidR="00E56B4E" w:rsidRPr="00CC373D">
        <w:rPr>
          <w:rFonts w:ascii="Amnesty Trade Gothic" w:eastAsia="Arial" w:hAnsi="Amnesty Trade Gothic"/>
          <w:spacing w:val="-10"/>
          <w:sz w:val="18"/>
          <w:szCs w:val="18"/>
        </w:rPr>
        <w:t xml:space="preserve"> </w:t>
      </w:r>
      <w:r w:rsidR="00E56B4E" w:rsidRPr="00CC373D">
        <w:rPr>
          <w:rFonts w:ascii="Amnesty Trade Gothic" w:eastAsia="Arial" w:hAnsi="Amnesty Trade Gothic"/>
          <w:spacing w:val="1"/>
          <w:w w:val="92"/>
          <w:sz w:val="18"/>
          <w:szCs w:val="18"/>
        </w:rPr>
        <w:t>F</w:t>
      </w:r>
      <w:r w:rsidR="00E56B4E" w:rsidRPr="00CC373D">
        <w:rPr>
          <w:rFonts w:ascii="Amnesty Trade Gothic" w:eastAsia="Arial" w:hAnsi="Amnesty Trade Gothic"/>
          <w:spacing w:val="-1"/>
          <w:w w:val="92"/>
          <w:sz w:val="18"/>
          <w:szCs w:val="18"/>
        </w:rPr>
        <w:t>am</w:t>
      </w:r>
      <w:r w:rsidR="00E56B4E" w:rsidRPr="00CC373D">
        <w:rPr>
          <w:rFonts w:ascii="Amnesty Trade Gothic" w:eastAsia="Arial" w:hAnsi="Amnesty Trade Gothic"/>
          <w:spacing w:val="1"/>
          <w:w w:val="92"/>
          <w:sz w:val="18"/>
          <w:szCs w:val="18"/>
        </w:rPr>
        <w:t>il</w:t>
      </w:r>
      <w:r w:rsidR="00E56B4E" w:rsidRPr="00CC373D">
        <w:rPr>
          <w:rFonts w:ascii="Amnesty Trade Gothic" w:eastAsia="Arial" w:hAnsi="Amnesty Trade Gothic"/>
          <w:w w:val="92"/>
          <w:sz w:val="18"/>
          <w:szCs w:val="18"/>
        </w:rPr>
        <w:t>y</w:t>
      </w:r>
      <w:r w:rsidR="00E56B4E" w:rsidRPr="00CC373D">
        <w:rPr>
          <w:rFonts w:ascii="Amnesty Trade Gothic" w:eastAsia="Arial" w:hAnsi="Amnesty Trade Gothic"/>
          <w:spacing w:val="13"/>
          <w:w w:val="92"/>
          <w:sz w:val="18"/>
          <w:szCs w:val="18"/>
        </w:rPr>
        <w:t xml:space="preserve"> </w:t>
      </w:r>
      <w:r w:rsidR="00E56B4E" w:rsidRPr="00CC373D">
        <w:rPr>
          <w:rFonts w:ascii="Amnesty Trade Gothic" w:eastAsia="Arial" w:hAnsi="Amnesty Trade Gothic"/>
          <w:spacing w:val="1"/>
          <w:w w:val="92"/>
          <w:sz w:val="18"/>
          <w:szCs w:val="18"/>
        </w:rPr>
        <w:t>Cod</w:t>
      </w:r>
      <w:r w:rsidR="00E56B4E" w:rsidRPr="00CC373D">
        <w:rPr>
          <w:rFonts w:ascii="Amnesty Trade Gothic" w:eastAsia="Arial" w:hAnsi="Amnesty Trade Gothic"/>
          <w:spacing w:val="-1"/>
          <w:w w:val="92"/>
          <w:sz w:val="18"/>
          <w:szCs w:val="18"/>
        </w:rPr>
        <w:t>e</w:t>
      </w:r>
      <w:r w:rsidR="00E56B4E" w:rsidRPr="00CC373D">
        <w:rPr>
          <w:rFonts w:ascii="Amnesty Trade Gothic" w:eastAsia="Arial" w:hAnsi="Amnesty Trade Gothic"/>
          <w:w w:val="92"/>
          <w:sz w:val="18"/>
          <w:szCs w:val="18"/>
        </w:rPr>
        <w:t>.</w:t>
      </w:r>
      <w:r w:rsidR="00E56B4E" w:rsidRPr="00CC373D">
        <w:rPr>
          <w:rFonts w:ascii="Amnesty Trade Gothic" w:eastAsia="Arial" w:hAnsi="Amnesty Trade Gothic"/>
          <w:spacing w:val="1"/>
          <w:w w:val="92"/>
          <w:sz w:val="18"/>
          <w:szCs w:val="18"/>
        </w:rPr>
        <w:t xml:space="preserve"> </w:t>
      </w:r>
      <w:r w:rsidR="00E56B4E" w:rsidRPr="00CC373D">
        <w:rPr>
          <w:rFonts w:ascii="Amnesty Trade Gothic" w:eastAsia="Arial" w:hAnsi="Amnesty Trade Gothic"/>
          <w:w w:val="92"/>
          <w:sz w:val="18"/>
          <w:szCs w:val="18"/>
        </w:rPr>
        <w:t>H</w:t>
      </w:r>
      <w:r w:rsidR="00E56B4E" w:rsidRPr="00CC373D">
        <w:rPr>
          <w:rFonts w:ascii="Amnesty Trade Gothic" w:eastAsia="Arial" w:hAnsi="Amnesty Trade Gothic"/>
          <w:spacing w:val="-2"/>
          <w:w w:val="92"/>
          <w:sz w:val="18"/>
          <w:szCs w:val="18"/>
        </w:rPr>
        <w:t>o</w:t>
      </w:r>
      <w:r w:rsidR="00E56B4E" w:rsidRPr="00CC373D">
        <w:rPr>
          <w:rFonts w:ascii="Amnesty Trade Gothic" w:eastAsia="Arial" w:hAnsi="Amnesty Trade Gothic"/>
          <w:w w:val="92"/>
          <w:sz w:val="18"/>
          <w:szCs w:val="18"/>
        </w:rPr>
        <w:t>w</w:t>
      </w:r>
      <w:r w:rsidR="00E56B4E" w:rsidRPr="00CC373D">
        <w:rPr>
          <w:rFonts w:ascii="Amnesty Trade Gothic" w:eastAsia="Arial" w:hAnsi="Amnesty Trade Gothic"/>
          <w:spacing w:val="-1"/>
          <w:w w:val="92"/>
          <w:sz w:val="18"/>
          <w:szCs w:val="18"/>
        </w:rPr>
        <w:t>e</w:t>
      </w:r>
      <w:r w:rsidR="00E56B4E" w:rsidRPr="00CC373D">
        <w:rPr>
          <w:rFonts w:ascii="Amnesty Trade Gothic" w:eastAsia="Arial" w:hAnsi="Amnesty Trade Gothic"/>
          <w:spacing w:val="1"/>
          <w:w w:val="92"/>
          <w:sz w:val="18"/>
          <w:szCs w:val="18"/>
        </w:rPr>
        <w:t>v</w:t>
      </w:r>
      <w:r w:rsidR="00E56B4E" w:rsidRPr="00CC373D">
        <w:rPr>
          <w:rFonts w:ascii="Amnesty Trade Gothic" w:eastAsia="Arial" w:hAnsi="Amnesty Trade Gothic"/>
          <w:spacing w:val="-1"/>
          <w:w w:val="92"/>
          <w:sz w:val="18"/>
          <w:szCs w:val="18"/>
        </w:rPr>
        <w:t>e</w:t>
      </w:r>
      <w:r w:rsidR="00E56B4E" w:rsidRPr="00CC373D">
        <w:rPr>
          <w:rFonts w:ascii="Amnesty Trade Gothic" w:eastAsia="Arial" w:hAnsi="Amnesty Trade Gothic"/>
          <w:w w:val="92"/>
          <w:sz w:val="18"/>
          <w:szCs w:val="18"/>
        </w:rPr>
        <w:t>r,</w:t>
      </w:r>
      <w:r w:rsidR="00E56B4E" w:rsidRPr="00CC373D">
        <w:rPr>
          <w:rFonts w:ascii="Amnesty Trade Gothic" w:eastAsia="Arial" w:hAnsi="Amnesty Trade Gothic"/>
          <w:spacing w:val="11"/>
          <w:w w:val="92"/>
          <w:sz w:val="18"/>
          <w:szCs w:val="18"/>
        </w:rPr>
        <w:t xml:space="preserve"> </w:t>
      </w:r>
      <w:r w:rsidR="00E56B4E" w:rsidRPr="00CC373D">
        <w:rPr>
          <w:rFonts w:ascii="Amnesty Trade Gothic" w:eastAsia="Arial" w:hAnsi="Amnesty Trade Gothic"/>
          <w:sz w:val="18"/>
          <w:szCs w:val="18"/>
        </w:rPr>
        <w:t>t</w:t>
      </w:r>
      <w:r w:rsidR="00E56B4E" w:rsidRPr="00CC373D">
        <w:rPr>
          <w:rFonts w:ascii="Amnesty Trade Gothic" w:eastAsia="Arial" w:hAnsi="Amnesty Trade Gothic"/>
          <w:spacing w:val="1"/>
          <w:sz w:val="18"/>
          <w:szCs w:val="18"/>
        </w:rPr>
        <w:t>h</w:t>
      </w:r>
      <w:r w:rsidR="00E56B4E" w:rsidRPr="00CC373D">
        <w:rPr>
          <w:rFonts w:ascii="Amnesty Trade Gothic" w:eastAsia="Arial" w:hAnsi="Amnesty Trade Gothic"/>
          <w:sz w:val="18"/>
          <w:szCs w:val="18"/>
        </w:rPr>
        <w:t>e</w:t>
      </w:r>
      <w:r w:rsidR="00E56B4E" w:rsidRPr="00CC373D">
        <w:rPr>
          <w:rFonts w:ascii="Amnesty Trade Gothic" w:eastAsia="Arial" w:hAnsi="Amnesty Trade Gothic"/>
          <w:spacing w:val="-1"/>
          <w:sz w:val="18"/>
          <w:szCs w:val="18"/>
        </w:rPr>
        <w:t xml:space="preserve"> c</w:t>
      </w:r>
      <w:r w:rsidR="00E56B4E" w:rsidRPr="00CC373D">
        <w:rPr>
          <w:rFonts w:ascii="Amnesty Trade Gothic" w:eastAsia="Arial" w:hAnsi="Amnesty Trade Gothic"/>
          <w:spacing w:val="1"/>
          <w:sz w:val="18"/>
          <w:szCs w:val="18"/>
        </w:rPr>
        <w:t>u</w:t>
      </w:r>
      <w:r w:rsidR="00E56B4E" w:rsidRPr="00CC373D">
        <w:rPr>
          <w:rFonts w:ascii="Amnesty Trade Gothic" w:eastAsia="Arial" w:hAnsi="Amnesty Trade Gothic"/>
          <w:sz w:val="18"/>
          <w:szCs w:val="18"/>
        </w:rPr>
        <w:t>rr</w:t>
      </w:r>
      <w:r w:rsidR="00E56B4E" w:rsidRPr="00CC373D">
        <w:rPr>
          <w:rFonts w:ascii="Amnesty Trade Gothic" w:eastAsia="Arial" w:hAnsi="Amnesty Trade Gothic"/>
          <w:spacing w:val="-1"/>
          <w:sz w:val="18"/>
          <w:szCs w:val="18"/>
        </w:rPr>
        <w:t>e</w:t>
      </w:r>
      <w:r w:rsidR="00E56B4E" w:rsidRPr="00CC373D">
        <w:rPr>
          <w:rFonts w:ascii="Amnesty Trade Gothic" w:eastAsia="Arial" w:hAnsi="Amnesty Trade Gothic"/>
          <w:spacing w:val="1"/>
          <w:sz w:val="18"/>
          <w:szCs w:val="18"/>
        </w:rPr>
        <w:t>n</w:t>
      </w:r>
      <w:r w:rsidR="00E56B4E" w:rsidRPr="00CC373D">
        <w:rPr>
          <w:rFonts w:ascii="Amnesty Trade Gothic" w:eastAsia="Arial" w:hAnsi="Amnesty Trade Gothic"/>
          <w:sz w:val="18"/>
          <w:szCs w:val="18"/>
        </w:rPr>
        <w:t>t</w:t>
      </w:r>
      <w:r w:rsidR="00E56B4E" w:rsidRPr="00CC373D">
        <w:rPr>
          <w:rFonts w:ascii="Amnesty Trade Gothic" w:eastAsia="Arial" w:hAnsi="Amnesty Trade Gothic"/>
          <w:spacing w:val="-10"/>
          <w:sz w:val="18"/>
          <w:szCs w:val="18"/>
        </w:rPr>
        <w:t xml:space="preserve"> </w:t>
      </w:r>
      <w:r w:rsidR="00E56B4E" w:rsidRPr="00CC373D">
        <w:rPr>
          <w:rFonts w:ascii="Amnesty Trade Gothic" w:eastAsia="Arial" w:hAnsi="Amnesty Trade Gothic"/>
          <w:spacing w:val="1"/>
          <w:w w:val="92"/>
          <w:sz w:val="18"/>
          <w:szCs w:val="18"/>
        </w:rPr>
        <w:t>l</w:t>
      </w:r>
      <w:r w:rsidR="00E56B4E" w:rsidRPr="00CC373D">
        <w:rPr>
          <w:rFonts w:ascii="Amnesty Trade Gothic" w:eastAsia="Arial" w:hAnsi="Amnesty Trade Gothic"/>
          <w:spacing w:val="-1"/>
          <w:w w:val="92"/>
          <w:sz w:val="18"/>
          <w:szCs w:val="18"/>
        </w:rPr>
        <w:t>ega</w:t>
      </w:r>
      <w:r w:rsidR="00E56B4E" w:rsidRPr="00CC373D">
        <w:rPr>
          <w:rFonts w:ascii="Amnesty Trade Gothic" w:eastAsia="Arial" w:hAnsi="Amnesty Trade Gothic"/>
          <w:w w:val="92"/>
          <w:sz w:val="18"/>
          <w:szCs w:val="18"/>
        </w:rPr>
        <w:t>l</w:t>
      </w:r>
      <w:r w:rsidR="00E56B4E" w:rsidRPr="00CC373D">
        <w:rPr>
          <w:rFonts w:ascii="Amnesty Trade Gothic" w:eastAsia="Arial" w:hAnsi="Amnesty Trade Gothic"/>
          <w:spacing w:val="2"/>
          <w:w w:val="92"/>
          <w:sz w:val="18"/>
          <w:szCs w:val="18"/>
        </w:rPr>
        <w:t xml:space="preserve"> </w:t>
      </w:r>
      <w:r w:rsidR="00E56B4E" w:rsidRPr="00CC373D">
        <w:rPr>
          <w:rFonts w:ascii="Amnesty Trade Gothic" w:eastAsia="Arial" w:hAnsi="Amnesty Trade Gothic"/>
          <w:spacing w:val="1"/>
          <w:w w:val="92"/>
          <w:sz w:val="18"/>
          <w:szCs w:val="18"/>
        </w:rPr>
        <w:t>f</w:t>
      </w:r>
      <w:r w:rsidR="00E56B4E" w:rsidRPr="00CC373D">
        <w:rPr>
          <w:rFonts w:ascii="Amnesty Trade Gothic" w:eastAsia="Arial" w:hAnsi="Amnesty Trade Gothic"/>
          <w:w w:val="92"/>
          <w:sz w:val="18"/>
          <w:szCs w:val="18"/>
        </w:rPr>
        <w:t>r</w:t>
      </w:r>
      <w:r w:rsidR="00E56B4E" w:rsidRPr="00CC373D">
        <w:rPr>
          <w:rFonts w:ascii="Amnesty Trade Gothic" w:eastAsia="Arial" w:hAnsi="Amnesty Trade Gothic"/>
          <w:spacing w:val="-1"/>
          <w:w w:val="92"/>
          <w:sz w:val="18"/>
          <w:szCs w:val="18"/>
        </w:rPr>
        <w:t>a</w:t>
      </w:r>
      <w:r w:rsidR="00E56B4E" w:rsidRPr="00CC373D">
        <w:rPr>
          <w:rFonts w:ascii="Amnesty Trade Gothic" w:eastAsia="Arial" w:hAnsi="Amnesty Trade Gothic"/>
          <w:spacing w:val="3"/>
          <w:w w:val="92"/>
          <w:sz w:val="18"/>
          <w:szCs w:val="18"/>
        </w:rPr>
        <w:t>m</w:t>
      </w:r>
      <w:r w:rsidR="00E56B4E" w:rsidRPr="00CC373D">
        <w:rPr>
          <w:rFonts w:ascii="Amnesty Trade Gothic" w:eastAsia="Arial" w:hAnsi="Amnesty Trade Gothic"/>
          <w:spacing w:val="-1"/>
          <w:w w:val="92"/>
          <w:sz w:val="18"/>
          <w:szCs w:val="18"/>
        </w:rPr>
        <w:t>e</w:t>
      </w:r>
      <w:r w:rsidR="00E56B4E" w:rsidRPr="00CC373D">
        <w:rPr>
          <w:rFonts w:ascii="Amnesty Trade Gothic" w:eastAsia="Arial" w:hAnsi="Amnesty Trade Gothic"/>
          <w:w w:val="92"/>
          <w:sz w:val="18"/>
          <w:szCs w:val="18"/>
        </w:rPr>
        <w:t>w</w:t>
      </w:r>
      <w:r w:rsidR="00E56B4E" w:rsidRPr="00CC373D">
        <w:rPr>
          <w:rFonts w:ascii="Amnesty Trade Gothic" w:eastAsia="Arial" w:hAnsi="Amnesty Trade Gothic"/>
          <w:spacing w:val="-1"/>
          <w:w w:val="92"/>
          <w:sz w:val="18"/>
          <w:szCs w:val="18"/>
        </w:rPr>
        <w:t>o</w:t>
      </w:r>
      <w:r w:rsidR="00E56B4E" w:rsidRPr="00CC373D">
        <w:rPr>
          <w:rFonts w:ascii="Amnesty Trade Gothic" w:eastAsia="Arial" w:hAnsi="Amnesty Trade Gothic"/>
          <w:spacing w:val="2"/>
          <w:w w:val="92"/>
          <w:sz w:val="18"/>
          <w:szCs w:val="18"/>
        </w:rPr>
        <w:t>r</w:t>
      </w:r>
      <w:r w:rsidR="00E56B4E" w:rsidRPr="00CC373D">
        <w:rPr>
          <w:rFonts w:ascii="Amnesty Trade Gothic" w:eastAsia="Arial" w:hAnsi="Amnesty Trade Gothic"/>
          <w:w w:val="92"/>
          <w:sz w:val="18"/>
          <w:szCs w:val="18"/>
        </w:rPr>
        <w:t>k</w:t>
      </w:r>
      <w:r w:rsidR="00E56B4E" w:rsidRPr="00CC373D">
        <w:rPr>
          <w:rFonts w:ascii="Amnesty Trade Gothic" w:eastAsia="Arial" w:hAnsi="Amnesty Trade Gothic"/>
          <w:spacing w:val="28"/>
          <w:w w:val="92"/>
          <w:sz w:val="18"/>
          <w:szCs w:val="18"/>
        </w:rPr>
        <w:t xml:space="preserve"> </w:t>
      </w:r>
      <w:r w:rsidR="00E56B4E" w:rsidRPr="00CC373D">
        <w:rPr>
          <w:rFonts w:ascii="Amnesty Trade Gothic" w:eastAsia="Arial" w:hAnsi="Amnesty Trade Gothic"/>
          <w:spacing w:val="-1"/>
          <w:sz w:val="18"/>
          <w:szCs w:val="18"/>
        </w:rPr>
        <w:t>a</w:t>
      </w:r>
      <w:r w:rsidR="00E56B4E" w:rsidRPr="00CC373D">
        <w:rPr>
          <w:rFonts w:ascii="Amnesty Trade Gothic" w:eastAsia="Arial" w:hAnsi="Amnesty Trade Gothic"/>
          <w:spacing w:val="1"/>
          <w:sz w:val="18"/>
          <w:szCs w:val="18"/>
        </w:rPr>
        <w:t>n</w:t>
      </w:r>
      <w:r w:rsidR="00E56B4E" w:rsidRPr="00CC373D">
        <w:rPr>
          <w:rFonts w:ascii="Amnesty Trade Gothic" w:eastAsia="Arial" w:hAnsi="Amnesty Trade Gothic"/>
          <w:sz w:val="18"/>
          <w:szCs w:val="18"/>
        </w:rPr>
        <w:t>d</w:t>
      </w:r>
      <w:r w:rsidR="00E56B4E" w:rsidRPr="00CC373D">
        <w:rPr>
          <w:rFonts w:ascii="Amnesty Trade Gothic" w:eastAsia="Arial" w:hAnsi="Amnesty Trade Gothic"/>
          <w:spacing w:val="-8"/>
          <w:sz w:val="18"/>
          <w:szCs w:val="18"/>
        </w:rPr>
        <w:t xml:space="preserve"> </w:t>
      </w:r>
      <w:r w:rsidR="00E56B4E" w:rsidRPr="00CC373D">
        <w:rPr>
          <w:rFonts w:ascii="Amnesty Trade Gothic" w:eastAsia="Arial" w:hAnsi="Amnesty Trade Gothic"/>
          <w:spacing w:val="1"/>
          <w:sz w:val="18"/>
          <w:szCs w:val="18"/>
        </w:rPr>
        <w:t>th</w:t>
      </w:r>
      <w:r w:rsidR="00E56B4E" w:rsidRPr="00CC373D">
        <w:rPr>
          <w:rFonts w:ascii="Amnesty Trade Gothic" w:eastAsia="Arial" w:hAnsi="Amnesty Trade Gothic"/>
          <w:sz w:val="18"/>
          <w:szCs w:val="18"/>
        </w:rPr>
        <w:t>e</w:t>
      </w:r>
      <w:r w:rsidR="00E56B4E" w:rsidRPr="00CC373D">
        <w:rPr>
          <w:rFonts w:ascii="Amnesty Trade Gothic" w:eastAsia="Arial" w:hAnsi="Amnesty Trade Gothic"/>
          <w:spacing w:val="-12"/>
          <w:sz w:val="18"/>
          <w:szCs w:val="18"/>
        </w:rPr>
        <w:t xml:space="preserve"> </w:t>
      </w:r>
      <w:r w:rsidR="00E56B4E" w:rsidRPr="00CC373D">
        <w:rPr>
          <w:rFonts w:ascii="Amnesty Trade Gothic" w:eastAsia="Arial" w:hAnsi="Amnesty Trade Gothic"/>
          <w:w w:val="91"/>
          <w:sz w:val="18"/>
          <w:szCs w:val="18"/>
        </w:rPr>
        <w:t>s</w:t>
      </w:r>
      <w:r w:rsidR="00E56B4E" w:rsidRPr="00CC373D">
        <w:rPr>
          <w:rFonts w:ascii="Amnesty Trade Gothic" w:eastAsia="Arial" w:hAnsi="Amnesty Trade Gothic"/>
          <w:spacing w:val="-1"/>
          <w:w w:val="91"/>
          <w:sz w:val="18"/>
          <w:szCs w:val="18"/>
        </w:rPr>
        <w:t>ys</w:t>
      </w:r>
      <w:r w:rsidR="00E56B4E" w:rsidRPr="00CC373D">
        <w:rPr>
          <w:rFonts w:ascii="Amnesty Trade Gothic" w:eastAsia="Arial" w:hAnsi="Amnesty Trade Gothic"/>
          <w:w w:val="91"/>
          <w:sz w:val="18"/>
          <w:szCs w:val="18"/>
        </w:rPr>
        <w:t>t</w:t>
      </w:r>
      <w:r w:rsidR="00E56B4E" w:rsidRPr="00CC373D">
        <w:rPr>
          <w:rFonts w:ascii="Amnesty Trade Gothic" w:eastAsia="Arial" w:hAnsi="Amnesty Trade Gothic"/>
          <w:spacing w:val="-1"/>
          <w:w w:val="91"/>
          <w:sz w:val="18"/>
          <w:szCs w:val="18"/>
        </w:rPr>
        <w:t>e</w:t>
      </w:r>
      <w:r w:rsidR="00E56B4E" w:rsidRPr="00CC373D">
        <w:rPr>
          <w:rFonts w:ascii="Amnesty Trade Gothic" w:eastAsia="Arial" w:hAnsi="Amnesty Trade Gothic"/>
          <w:spacing w:val="1"/>
          <w:w w:val="91"/>
          <w:sz w:val="18"/>
          <w:szCs w:val="18"/>
        </w:rPr>
        <w:t>m</w:t>
      </w:r>
      <w:r w:rsidR="00E56B4E" w:rsidRPr="00CC373D">
        <w:rPr>
          <w:rFonts w:ascii="Amnesty Trade Gothic" w:eastAsia="Arial" w:hAnsi="Amnesty Trade Gothic"/>
          <w:w w:val="91"/>
          <w:sz w:val="18"/>
          <w:szCs w:val="18"/>
        </w:rPr>
        <w:t>s</w:t>
      </w:r>
      <w:r w:rsidR="00E56B4E" w:rsidRPr="00CC373D">
        <w:rPr>
          <w:rFonts w:ascii="Amnesty Trade Gothic" w:eastAsia="Arial" w:hAnsi="Amnesty Trade Gothic"/>
          <w:spacing w:val="9"/>
          <w:w w:val="91"/>
          <w:sz w:val="18"/>
          <w:szCs w:val="18"/>
        </w:rPr>
        <w:t xml:space="preserve"> </w:t>
      </w:r>
      <w:r w:rsidR="00E56B4E" w:rsidRPr="00CC373D">
        <w:rPr>
          <w:rFonts w:ascii="Amnesty Trade Gothic" w:eastAsia="Arial" w:hAnsi="Amnesty Trade Gothic"/>
          <w:spacing w:val="1"/>
          <w:sz w:val="18"/>
          <w:szCs w:val="18"/>
        </w:rPr>
        <w:t>f</w:t>
      </w:r>
      <w:r w:rsidR="00E56B4E" w:rsidRPr="00CC373D">
        <w:rPr>
          <w:rFonts w:ascii="Amnesty Trade Gothic" w:eastAsia="Arial" w:hAnsi="Amnesty Trade Gothic"/>
          <w:spacing w:val="-1"/>
          <w:sz w:val="18"/>
          <w:szCs w:val="18"/>
        </w:rPr>
        <w:t>o</w:t>
      </w:r>
      <w:r w:rsidR="00E56B4E" w:rsidRPr="00CC373D">
        <w:rPr>
          <w:rFonts w:ascii="Amnesty Trade Gothic" w:eastAsia="Arial" w:hAnsi="Amnesty Trade Gothic"/>
          <w:sz w:val="18"/>
          <w:szCs w:val="18"/>
        </w:rPr>
        <w:t>r</w:t>
      </w:r>
      <w:r w:rsidR="00E56B4E" w:rsidRPr="00CC373D">
        <w:rPr>
          <w:rFonts w:ascii="Amnesty Trade Gothic" w:eastAsia="Arial" w:hAnsi="Amnesty Trade Gothic"/>
          <w:spacing w:val="-11"/>
          <w:sz w:val="18"/>
          <w:szCs w:val="18"/>
        </w:rPr>
        <w:t xml:space="preserve"> </w:t>
      </w:r>
      <w:r w:rsidR="00E56B4E" w:rsidRPr="00CC373D">
        <w:rPr>
          <w:rFonts w:ascii="Amnesty Trade Gothic" w:eastAsia="Arial" w:hAnsi="Amnesty Trade Gothic"/>
          <w:spacing w:val="-1"/>
          <w:w w:val="95"/>
          <w:sz w:val="18"/>
          <w:szCs w:val="18"/>
        </w:rPr>
        <w:t>e</w:t>
      </w:r>
      <w:r w:rsidR="00E56B4E" w:rsidRPr="00CC373D">
        <w:rPr>
          <w:rFonts w:ascii="Amnesty Trade Gothic" w:eastAsia="Arial" w:hAnsi="Amnesty Trade Gothic"/>
          <w:spacing w:val="1"/>
          <w:w w:val="95"/>
          <w:sz w:val="18"/>
          <w:szCs w:val="18"/>
        </w:rPr>
        <w:t>n</w:t>
      </w:r>
      <w:r w:rsidR="00E56B4E" w:rsidRPr="00CC373D">
        <w:rPr>
          <w:rFonts w:ascii="Amnesty Trade Gothic" w:eastAsia="Arial" w:hAnsi="Amnesty Trade Gothic"/>
          <w:w w:val="95"/>
          <w:sz w:val="18"/>
          <w:szCs w:val="18"/>
        </w:rPr>
        <w:t>f</w:t>
      </w:r>
      <w:r w:rsidR="00E56B4E" w:rsidRPr="00CC373D">
        <w:rPr>
          <w:rFonts w:ascii="Amnesty Trade Gothic" w:eastAsia="Arial" w:hAnsi="Amnesty Trade Gothic"/>
          <w:spacing w:val="-1"/>
          <w:w w:val="95"/>
          <w:sz w:val="18"/>
          <w:szCs w:val="18"/>
        </w:rPr>
        <w:t>o</w:t>
      </w:r>
      <w:r w:rsidR="00E56B4E" w:rsidRPr="00CC373D">
        <w:rPr>
          <w:rFonts w:ascii="Amnesty Trade Gothic" w:eastAsia="Arial" w:hAnsi="Amnesty Trade Gothic"/>
          <w:spacing w:val="2"/>
          <w:w w:val="95"/>
          <w:sz w:val="18"/>
          <w:szCs w:val="18"/>
        </w:rPr>
        <w:t>r</w:t>
      </w:r>
      <w:r w:rsidR="00E56B4E" w:rsidRPr="00CC373D">
        <w:rPr>
          <w:rFonts w:ascii="Amnesty Trade Gothic" w:eastAsia="Arial" w:hAnsi="Amnesty Trade Gothic"/>
          <w:spacing w:val="-1"/>
          <w:w w:val="95"/>
          <w:sz w:val="18"/>
          <w:szCs w:val="18"/>
        </w:rPr>
        <w:t>c</w:t>
      </w:r>
      <w:r w:rsidR="00E56B4E" w:rsidRPr="00CC373D">
        <w:rPr>
          <w:rFonts w:ascii="Amnesty Trade Gothic" w:eastAsia="Arial" w:hAnsi="Amnesty Trade Gothic"/>
          <w:spacing w:val="1"/>
          <w:w w:val="95"/>
          <w:sz w:val="18"/>
          <w:szCs w:val="18"/>
        </w:rPr>
        <w:t>e</w:t>
      </w:r>
      <w:r w:rsidR="00E56B4E" w:rsidRPr="00CC373D">
        <w:rPr>
          <w:rFonts w:ascii="Amnesty Trade Gothic" w:eastAsia="Arial" w:hAnsi="Amnesty Trade Gothic"/>
          <w:spacing w:val="-1"/>
          <w:w w:val="95"/>
          <w:sz w:val="18"/>
          <w:szCs w:val="18"/>
        </w:rPr>
        <w:t>me</w:t>
      </w:r>
      <w:r w:rsidR="00E56B4E" w:rsidRPr="00CC373D">
        <w:rPr>
          <w:rFonts w:ascii="Amnesty Trade Gothic" w:eastAsia="Arial" w:hAnsi="Amnesty Trade Gothic"/>
          <w:spacing w:val="1"/>
          <w:w w:val="95"/>
          <w:sz w:val="18"/>
          <w:szCs w:val="18"/>
        </w:rPr>
        <w:t>n</w:t>
      </w:r>
      <w:r w:rsidR="00E56B4E" w:rsidRPr="00CC373D">
        <w:rPr>
          <w:rFonts w:ascii="Amnesty Trade Gothic" w:eastAsia="Arial" w:hAnsi="Amnesty Trade Gothic"/>
          <w:w w:val="95"/>
          <w:sz w:val="18"/>
          <w:szCs w:val="18"/>
        </w:rPr>
        <w:t>t</w:t>
      </w:r>
      <w:r w:rsidR="00E56B4E" w:rsidRPr="00CC373D">
        <w:rPr>
          <w:rFonts w:ascii="Amnesty Trade Gothic" w:eastAsia="Arial" w:hAnsi="Amnesty Trade Gothic"/>
          <w:spacing w:val="10"/>
          <w:w w:val="95"/>
          <w:sz w:val="18"/>
          <w:szCs w:val="18"/>
        </w:rPr>
        <w:t xml:space="preserve"> </w:t>
      </w:r>
      <w:r w:rsidR="00E56B4E" w:rsidRPr="00CC373D">
        <w:rPr>
          <w:rFonts w:ascii="Amnesty Trade Gothic" w:eastAsia="Arial" w:hAnsi="Amnesty Trade Gothic"/>
          <w:spacing w:val="-1"/>
          <w:sz w:val="18"/>
          <w:szCs w:val="18"/>
        </w:rPr>
        <w:t>a</w:t>
      </w:r>
      <w:r w:rsidR="00E56B4E" w:rsidRPr="00CC373D">
        <w:rPr>
          <w:rFonts w:ascii="Amnesty Trade Gothic" w:eastAsia="Arial" w:hAnsi="Amnesty Trade Gothic"/>
          <w:spacing w:val="3"/>
          <w:sz w:val="18"/>
          <w:szCs w:val="18"/>
        </w:rPr>
        <w:t>n</w:t>
      </w:r>
      <w:r w:rsidR="00E56B4E" w:rsidRPr="00CC373D">
        <w:rPr>
          <w:rFonts w:ascii="Amnesty Trade Gothic" w:eastAsia="Arial" w:hAnsi="Amnesty Trade Gothic"/>
          <w:sz w:val="18"/>
          <w:szCs w:val="18"/>
        </w:rPr>
        <w:t>d</w:t>
      </w:r>
      <w:r w:rsidR="00E56B4E" w:rsidRPr="00CC373D">
        <w:rPr>
          <w:rFonts w:ascii="Amnesty Trade Gothic" w:eastAsia="Arial" w:hAnsi="Amnesty Trade Gothic"/>
          <w:spacing w:val="-10"/>
          <w:sz w:val="18"/>
          <w:szCs w:val="18"/>
        </w:rPr>
        <w:t xml:space="preserve"> </w:t>
      </w:r>
      <w:r w:rsidR="00E56B4E" w:rsidRPr="00CC373D">
        <w:rPr>
          <w:rFonts w:ascii="Amnesty Trade Gothic" w:eastAsia="Arial" w:hAnsi="Amnesty Trade Gothic"/>
          <w:spacing w:val="1"/>
          <w:w w:val="93"/>
          <w:sz w:val="18"/>
          <w:szCs w:val="18"/>
        </w:rPr>
        <w:t>p</w:t>
      </w:r>
      <w:r w:rsidR="00E56B4E" w:rsidRPr="00CC373D">
        <w:rPr>
          <w:rFonts w:ascii="Amnesty Trade Gothic" w:eastAsia="Arial" w:hAnsi="Amnesty Trade Gothic"/>
          <w:w w:val="93"/>
          <w:sz w:val="18"/>
          <w:szCs w:val="18"/>
        </w:rPr>
        <w:t>r</w:t>
      </w:r>
      <w:r w:rsidR="00E56B4E" w:rsidRPr="00CC373D">
        <w:rPr>
          <w:rFonts w:ascii="Amnesty Trade Gothic" w:eastAsia="Arial" w:hAnsi="Amnesty Trade Gothic"/>
          <w:spacing w:val="-1"/>
          <w:w w:val="93"/>
          <w:sz w:val="18"/>
          <w:szCs w:val="18"/>
        </w:rPr>
        <w:t>o</w:t>
      </w:r>
      <w:r w:rsidR="00E56B4E" w:rsidRPr="00CC373D">
        <w:rPr>
          <w:rFonts w:ascii="Amnesty Trade Gothic" w:eastAsia="Arial" w:hAnsi="Amnesty Trade Gothic"/>
          <w:w w:val="93"/>
          <w:sz w:val="18"/>
          <w:szCs w:val="18"/>
        </w:rPr>
        <w:t>t</w:t>
      </w:r>
      <w:r w:rsidR="00E56B4E" w:rsidRPr="00CC373D">
        <w:rPr>
          <w:rFonts w:ascii="Amnesty Trade Gothic" w:eastAsia="Arial" w:hAnsi="Amnesty Trade Gothic"/>
          <w:spacing w:val="-1"/>
          <w:w w:val="93"/>
          <w:sz w:val="18"/>
          <w:szCs w:val="18"/>
        </w:rPr>
        <w:t>ec</w:t>
      </w:r>
      <w:r w:rsidR="00E56B4E" w:rsidRPr="00CC373D">
        <w:rPr>
          <w:rFonts w:ascii="Amnesty Trade Gothic" w:eastAsia="Arial" w:hAnsi="Amnesty Trade Gothic"/>
          <w:w w:val="93"/>
          <w:sz w:val="18"/>
          <w:szCs w:val="18"/>
        </w:rPr>
        <w:t>t</w:t>
      </w:r>
      <w:r w:rsidR="00E56B4E" w:rsidRPr="00CC373D">
        <w:rPr>
          <w:rFonts w:ascii="Amnesty Trade Gothic" w:eastAsia="Arial" w:hAnsi="Amnesty Trade Gothic"/>
          <w:spacing w:val="1"/>
          <w:w w:val="93"/>
          <w:sz w:val="18"/>
          <w:szCs w:val="18"/>
        </w:rPr>
        <w:t>i</w:t>
      </w:r>
      <w:r w:rsidR="00E56B4E" w:rsidRPr="00CC373D">
        <w:rPr>
          <w:rFonts w:ascii="Amnesty Trade Gothic" w:eastAsia="Arial" w:hAnsi="Amnesty Trade Gothic"/>
          <w:spacing w:val="-1"/>
          <w:w w:val="93"/>
          <w:sz w:val="18"/>
          <w:szCs w:val="18"/>
        </w:rPr>
        <w:t>o</w:t>
      </w:r>
      <w:r w:rsidR="00E56B4E" w:rsidRPr="00CC373D">
        <w:rPr>
          <w:rFonts w:ascii="Amnesty Trade Gothic" w:eastAsia="Arial" w:hAnsi="Amnesty Trade Gothic"/>
          <w:w w:val="93"/>
          <w:sz w:val="18"/>
          <w:szCs w:val="18"/>
        </w:rPr>
        <w:t>n</w:t>
      </w:r>
      <w:r w:rsidR="00E56B4E" w:rsidRPr="00CC373D">
        <w:rPr>
          <w:rFonts w:ascii="Amnesty Trade Gothic" w:eastAsia="Arial" w:hAnsi="Amnesty Trade Gothic"/>
          <w:spacing w:val="27"/>
          <w:w w:val="93"/>
          <w:sz w:val="18"/>
          <w:szCs w:val="18"/>
        </w:rPr>
        <w:t xml:space="preserve"> </w:t>
      </w:r>
      <w:r w:rsidR="00E56B4E" w:rsidRPr="00CC373D">
        <w:rPr>
          <w:rFonts w:ascii="Amnesty Trade Gothic" w:eastAsia="Arial" w:hAnsi="Amnesty Trade Gothic"/>
          <w:spacing w:val="-1"/>
          <w:w w:val="93"/>
          <w:sz w:val="18"/>
          <w:szCs w:val="18"/>
        </w:rPr>
        <w:t>a</w:t>
      </w:r>
      <w:r w:rsidR="00E56B4E" w:rsidRPr="00CC373D">
        <w:rPr>
          <w:rFonts w:ascii="Amnesty Trade Gothic" w:eastAsia="Arial" w:hAnsi="Amnesty Trade Gothic"/>
          <w:w w:val="93"/>
          <w:sz w:val="18"/>
          <w:szCs w:val="18"/>
        </w:rPr>
        <w:t>re</w:t>
      </w:r>
      <w:r w:rsidR="00E56B4E" w:rsidRPr="00CC373D">
        <w:rPr>
          <w:rFonts w:ascii="Amnesty Trade Gothic" w:eastAsia="Arial" w:hAnsi="Amnesty Trade Gothic"/>
          <w:spacing w:val="-2"/>
          <w:w w:val="93"/>
          <w:sz w:val="18"/>
          <w:szCs w:val="18"/>
        </w:rPr>
        <w:t xml:space="preserve"> </w:t>
      </w:r>
      <w:r w:rsidR="00E56B4E" w:rsidRPr="00CC373D">
        <w:rPr>
          <w:rFonts w:ascii="Amnesty Trade Gothic" w:eastAsia="Arial" w:hAnsi="Amnesty Trade Gothic"/>
          <w:spacing w:val="1"/>
          <w:w w:val="93"/>
          <w:sz w:val="18"/>
          <w:szCs w:val="18"/>
        </w:rPr>
        <w:t>in</w:t>
      </w:r>
      <w:r w:rsidR="00E56B4E" w:rsidRPr="00CC373D">
        <w:rPr>
          <w:rFonts w:ascii="Amnesty Trade Gothic" w:eastAsia="Arial" w:hAnsi="Amnesty Trade Gothic"/>
          <w:spacing w:val="-1"/>
          <w:w w:val="93"/>
          <w:sz w:val="18"/>
          <w:szCs w:val="18"/>
        </w:rPr>
        <w:t>a</w:t>
      </w:r>
      <w:r w:rsidR="00E56B4E" w:rsidRPr="00CC373D">
        <w:rPr>
          <w:rFonts w:ascii="Amnesty Trade Gothic" w:eastAsia="Arial" w:hAnsi="Amnesty Trade Gothic"/>
          <w:spacing w:val="1"/>
          <w:w w:val="93"/>
          <w:sz w:val="18"/>
          <w:szCs w:val="18"/>
        </w:rPr>
        <w:t>d</w:t>
      </w:r>
      <w:r w:rsidR="00E56B4E" w:rsidRPr="00CC373D">
        <w:rPr>
          <w:rFonts w:ascii="Amnesty Trade Gothic" w:eastAsia="Arial" w:hAnsi="Amnesty Trade Gothic"/>
          <w:spacing w:val="-1"/>
          <w:w w:val="93"/>
          <w:sz w:val="18"/>
          <w:szCs w:val="18"/>
        </w:rPr>
        <w:t>e</w:t>
      </w:r>
      <w:r w:rsidR="00E56B4E" w:rsidRPr="00CC373D">
        <w:rPr>
          <w:rFonts w:ascii="Amnesty Trade Gothic" w:eastAsia="Arial" w:hAnsi="Amnesty Trade Gothic"/>
          <w:spacing w:val="1"/>
          <w:w w:val="93"/>
          <w:sz w:val="18"/>
          <w:szCs w:val="18"/>
        </w:rPr>
        <w:t>qu</w:t>
      </w:r>
      <w:r w:rsidR="00E56B4E" w:rsidRPr="00CC373D">
        <w:rPr>
          <w:rFonts w:ascii="Amnesty Trade Gothic" w:eastAsia="Arial" w:hAnsi="Amnesty Trade Gothic"/>
          <w:spacing w:val="-1"/>
          <w:w w:val="93"/>
          <w:sz w:val="18"/>
          <w:szCs w:val="18"/>
        </w:rPr>
        <w:t>a</w:t>
      </w:r>
      <w:r w:rsidR="00E56B4E" w:rsidRPr="00CC373D">
        <w:rPr>
          <w:rFonts w:ascii="Amnesty Trade Gothic" w:eastAsia="Arial" w:hAnsi="Amnesty Trade Gothic"/>
          <w:w w:val="93"/>
          <w:sz w:val="18"/>
          <w:szCs w:val="18"/>
        </w:rPr>
        <w:t>te</w:t>
      </w:r>
      <w:r w:rsidR="00E56B4E" w:rsidRPr="00CC373D">
        <w:rPr>
          <w:rFonts w:ascii="Amnesty Trade Gothic" w:eastAsia="Arial" w:hAnsi="Amnesty Trade Gothic"/>
          <w:spacing w:val="24"/>
          <w:w w:val="93"/>
          <w:sz w:val="18"/>
          <w:szCs w:val="18"/>
        </w:rPr>
        <w:t xml:space="preserve"> </w:t>
      </w:r>
      <w:r w:rsidR="00E56B4E" w:rsidRPr="00CC373D">
        <w:rPr>
          <w:rFonts w:ascii="Amnesty Trade Gothic" w:eastAsia="Arial" w:hAnsi="Amnesty Trade Gothic"/>
          <w:spacing w:val="-1"/>
          <w:sz w:val="18"/>
          <w:szCs w:val="18"/>
        </w:rPr>
        <w:t>a</w:t>
      </w:r>
      <w:r w:rsidR="00E56B4E" w:rsidRPr="00CC373D">
        <w:rPr>
          <w:rFonts w:ascii="Amnesty Trade Gothic" w:eastAsia="Arial" w:hAnsi="Amnesty Trade Gothic"/>
          <w:spacing w:val="1"/>
          <w:sz w:val="18"/>
          <w:szCs w:val="18"/>
        </w:rPr>
        <w:t>n</w:t>
      </w:r>
      <w:r w:rsidR="00E56B4E" w:rsidRPr="00CC373D">
        <w:rPr>
          <w:rFonts w:ascii="Amnesty Trade Gothic" w:eastAsia="Arial" w:hAnsi="Amnesty Trade Gothic"/>
          <w:sz w:val="18"/>
          <w:szCs w:val="18"/>
        </w:rPr>
        <w:t>d</w:t>
      </w:r>
      <w:r w:rsidR="00E56B4E" w:rsidRPr="00CC373D">
        <w:rPr>
          <w:rFonts w:ascii="Amnesty Trade Gothic" w:eastAsia="Arial" w:hAnsi="Amnesty Trade Gothic"/>
          <w:spacing w:val="-10"/>
          <w:sz w:val="18"/>
          <w:szCs w:val="18"/>
        </w:rPr>
        <w:t xml:space="preserve"> </w:t>
      </w:r>
      <w:r w:rsidR="00E56B4E" w:rsidRPr="00CC373D">
        <w:rPr>
          <w:rFonts w:ascii="Amnesty Trade Gothic" w:eastAsia="Arial" w:hAnsi="Amnesty Trade Gothic"/>
          <w:w w:val="91"/>
          <w:sz w:val="18"/>
          <w:szCs w:val="18"/>
        </w:rPr>
        <w:t>vi</w:t>
      </w:r>
      <w:r w:rsidR="00E56B4E" w:rsidRPr="00CC373D">
        <w:rPr>
          <w:rFonts w:ascii="Amnesty Trade Gothic" w:eastAsia="Arial" w:hAnsi="Amnesty Trade Gothic"/>
          <w:spacing w:val="-1"/>
          <w:w w:val="91"/>
          <w:sz w:val="18"/>
          <w:szCs w:val="18"/>
        </w:rPr>
        <w:t>o</w:t>
      </w:r>
      <w:r w:rsidR="00E56B4E" w:rsidRPr="00CC373D">
        <w:rPr>
          <w:rFonts w:ascii="Amnesty Trade Gothic" w:eastAsia="Arial" w:hAnsi="Amnesty Trade Gothic"/>
          <w:spacing w:val="1"/>
          <w:w w:val="91"/>
          <w:sz w:val="18"/>
          <w:szCs w:val="18"/>
        </w:rPr>
        <w:t>l</w:t>
      </w:r>
      <w:r w:rsidR="00E56B4E" w:rsidRPr="00CC373D">
        <w:rPr>
          <w:rFonts w:ascii="Amnesty Trade Gothic" w:eastAsia="Arial" w:hAnsi="Amnesty Trade Gothic"/>
          <w:spacing w:val="-1"/>
          <w:w w:val="91"/>
          <w:sz w:val="18"/>
          <w:szCs w:val="18"/>
        </w:rPr>
        <w:t>a</w:t>
      </w:r>
      <w:r w:rsidR="00E56B4E" w:rsidRPr="00CC373D">
        <w:rPr>
          <w:rFonts w:ascii="Amnesty Trade Gothic" w:eastAsia="Arial" w:hAnsi="Amnesty Trade Gothic"/>
          <w:w w:val="91"/>
          <w:sz w:val="18"/>
          <w:szCs w:val="18"/>
        </w:rPr>
        <w:t>te</w:t>
      </w:r>
      <w:r w:rsidR="00E56B4E" w:rsidRPr="00CC373D">
        <w:rPr>
          <w:rFonts w:ascii="Amnesty Trade Gothic" w:eastAsia="Arial" w:hAnsi="Amnesty Trade Gothic"/>
          <w:spacing w:val="8"/>
          <w:w w:val="91"/>
          <w:sz w:val="18"/>
          <w:szCs w:val="18"/>
        </w:rPr>
        <w:t xml:space="preserve"> </w:t>
      </w:r>
      <w:r w:rsidR="00E56B4E" w:rsidRPr="00CC373D">
        <w:rPr>
          <w:rFonts w:ascii="Amnesty Trade Gothic" w:eastAsia="Arial" w:hAnsi="Amnesty Trade Gothic"/>
          <w:spacing w:val="1"/>
          <w:sz w:val="18"/>
          <w:szCs w:val="18"/>
        </w:rPr>
        <w:t>th</w:t>
      </w:r>
      <w:r w:rsidR="00E56B4E" w:rsidRPr="00CC373D">
        <w:rPr>
          <w:rFonts w:ascii="Amnesty Trade Gothic" w:eastAsia="Arial" w:hAnsi="Amnesty Trade Gothic"/>
          <w:sz w:val="18"/>
          <w:szCs w:val="18"/>
        </w:rPr>
        <w:t xml:space="preserve">e </w:t>
      </w:r>
      <w:r w:rsidR="00E56B4E" w:rsidRPr="00CC373D">
        <w:rPr>
          <w:rFonts w:ascii="Amnesty Trade Gothic" w:eastAsia="Times New Roman" w:hAnsi="Amnesty Trade Gothic" w:cs="Times New Roman"/>
          <w:spacing w:val="-1"/>
          <w:sz w:val="18"/>
          <w:szCs w:val="18"/>
        </w:rPr>
        <w:t>go</w:t>
      </w:r>
      <w:r w:rsidR="00E56B4E" w:rsidRPr="00CC373D">
        <w:rPr>
          <w:rFonts w:ascii="Amnesty Trade Gothic" w:eastAsia="Times New Roman" w:hAnsi="Amnesty Trade Gothic" w:cs="Times New Roman"/>
          <w:spacing w:val="1"/>
          <w:w w:val="88"/>
          <w:sz w:val="18"/>
          <w:szCs w:val="18"/>
        </w:rPr>
        <w:t>v</w:t>
      </w:r>
      <w:r w:rsidR="00E56B4E" w:rsidRPr="00CC373D">
        <w:rPr>
          <w:rFonts w:ascii="Amnesty Trade Gothic" w:eastAsia="Times New Roman" w:hAnsi="Amnesty Trade Gothic" w:cs="Times New Roman"/>
          <w:spacing w:val="-1"/>
          <w:w w:val="112"/>
          <w:sz w:val="18"/>
          <w:szCs w:val="18"/>
        </w:rPr>
        <w:t>e</w:t>
      </w:r>
      <w:r w:rsidR="00E56B4E" w:rsidRPr="00CC373D">
        <w:rPr>
          <w:rFonts w:ascii="Amnesty Trade Gothic" w:eastAsia="Times New Roman" w:hAnsi="Amnesty Trade Gothic" w:cs="Times New Roman"/>
          <w:w w:val="106"/>
          <w:sz w:val="18"/>
          <w:szCs w:val="18"/>
        </w:rPr>
        <w:t>r</w:t>
      </w:r>
      <w:r w:rsidR="00E56B4E" w:rsidRPr="00CC373D">
        <w:rPr>
          <w:rFonts w:ascii="Amnesty Trade Gothic" w:eastAsia="Times New Roman" w:hAnsi="Amnesty Trade Gothic" w:cs="Times New Roman"/>
          <w:spacing w:val="1"/>
          <w:w w:val="106"/>
          <w:sz w:val="18"/>
          <w:szCs w:val="18"/>
        </w:rPr>
        <w:t>n</w:t>
      </w:r>
      <w:r w:rsidR="00E56B4E" w:rsidRPr="00CC373D">
        <w:rPr>
          <w:rFonts w:ascii="Amnesty Trade Gothic" w:eastAsia="Times New Roman" w:hAnsi="Amnesty Trade Gothic" w:cs="Times New Roman"/>
          <w:spacing w:val="-1"/>
          <w:w w:val="107"/>
          <w:sz w:val="18"/>
          <w:szCs w:val="18"/>
        </w:rPr>
        <w:t>m</w:t>
      </w:r>
      <w:r w:rsidR="00E56B4E" w:rsidRPr="00CC373D">
        <w:rPr>
          <w:rFonts w:ascii="Amnesty Trade Gothic" w:eastAsia="Times New Roman" w:hAnsi="Amnesty Trade Gothic" w:cs="Times New Roman"/>
          <w:spacing w:val="-1"/>
          <w:w w:val="112"/>
          <w:sz w:val="18"/>
          <w:szCs w:val="18"/>
        </w:rPr>
        <w:t>e</w:t>
      </w:r>
      <w:r w:rsidR="00E56B4E" w:rsidRPr="00CC373D">
        <w:rPr>
          <w:rFonts w:ascii="Amnesty Trade Gothic" w:eastAsia="Times New Roman" w:hAnsi="Amnesty Trade Gothic" w:cs="Times New Roman"/>
          <w:spacing w:val="1"/>
          <w:w w:val="111"/>
          <w:sz w:val="18"/>
          <w:szCs w:val="18"/>
        </w:rPr>
        <w:t>n</w:t>
      </w:r>
      <w:r w:rsidR="00E56B4E" w:rsidRPr="00CC373D">
        <w:rPr>
          <w:rFonts w:ascii="Amnesty Trade Gothic" w:eastAsia="Times New Roman" w:hAnsi="Amnesty Trade Gothic" w:cs="Times New Roman"/>
          <w:w w:val="81"/>
          <w:sz w:val="18"/>
          <w:szCs w:val="18"/>
        </w:rPr>
        <w:t>t</w:t>
      </w:r>
      <w:r w:rsidR="00E56B4E" w:rsidRPr="00CC373D">
        <w:rPr>
          <w:rFonts w:ascii="Amnesty Trade Gothic" w:eastAsia="Times New Roman" w:hAnsi="Amnesty Trade Gothic" w:cs="Times New Roman"/>
          <w:spacing w:val="1"/>
          <w:w w:val="81"/>
          <w:sz w:val="18"/>
          <w:szCs w:val="18"/>
        </w:rPr>
        <w:t>’</w:t>
      </w:r>
      <w:r w:rsidR="00E56B4E" w:rsidRPr="00CC373D">
        <w:rPr>
          <w:rFonts w:ascii="Amnesty Trade Gothic" w:eastAsia="Times New Roman" w:hAnsi="Amnesty Trade Gothic" w:cs="Times New Roman"/>
          <w:w w:val="114"/>
          <w:sz w:val="18"/>
          <w:szCs w:val="18"/>
        </w:rPr>
        <w:t>s</w:t>
      </w:r>
      <w:r w:rsidR="00E56B4E" w:rsidRPr="00CC373D">
        <w:rPr>
          <w:rFonts w:ascii="Amnesty Trade Gothic" w:eastAsia="Times New Roman" w:hAnsi="Amnesty Trade Gothic" w:cs="Times New Roman"/>
          <w:spacing w:val="4"/>
          <w:sz w:val="18"/>
          <w:szCs w:val="18"/>
        </w:rPr>
        <w:t xml:space="preserve"> </w:t>
      </w:r>
      <w:r w:rsidR="00E56B4E" w:rsidRPr="00CC373D">
        <w:rPr>
          <w:rFonts w:ascii="Amnesty Trade Gothic" w:eastAsia="Times New Roman" w:hAnsi="Amnesty Trade Gothic" w:cs="Times New Roman"/>
          <w:spacing w:val="-1"/>
          <w:sz w:val="18"/>
          <w:szCs w:val="18"/>
        </w:rPr>
        <w:t>o</w:t>
      </w:r>
      <w:r w:rsidR="00E56B4E" w:rsidRPr="00CC373D">
        <w:rPr>
          <w:rFonts w:ascii="Amnesty Trade Gothic" w:eastAsia="Times New Roman" w:hAnsi="Amnesty Trade Gothic" w:cs="Times New Roman"/>
          <w:spacing w:val="1"/>
          <w:w w:val="111"/>
          <w:sz w:val="18"/>
          <w:szCs w:val="18"/>
        </w:rPr>
        <w:t>b</w:t>
      </w:r>
      <w:r w:rsidR="00E56B4E" w:rsidRPr="00CC373D">
        <w:rPr>
          <w:rFonts w:ascii="Amnesty Trade Gothic" w:eastAsia="Times New Roman" w:hAnsi="Amnesty Trade Gothic" w:cs="Times New Roman"/>
          <w:spacing w:val="1"/>
          <w:w w:val="79"/>
          <w:sz w:val="18"/>
          <w:szCs w:val="18"/>
        </w:rPr>
        <w:t>li</w:t>
      </w:r>
      <w:r w:rsidR="00E56B4E" w:rsidRPr="00CC373D">
        <w:rPr>
          <w:rFonts w:ascii="Amnesty Trade Gothic" w:eastAsia="Times New Roman" w:hAnsi="Amnesty Trade Gothic" w:cs="Times New Roman"/>
          <w:spacing w:val="-1"/>
          <w:sz w:val="18"/>
          <w:szCs w:val="18"/>
        </w:rPr>
        <w:t>g</w:t>
      </w:r>
      <w:r w:rsidR="00E56B4E" w:rsidRPr="00CC373D">
        <w:rPr>
          <w:rFonts w:ascii="Amnesty Trade Gothic" w:eastAsia="Times New Roman" w:hAnsi="Amnesty Trade Gothic" w:cs="Times New Roman"/>
          <w:spacing w:val="-1"/>
          <w:w w:val="112"/>
          <w:sz w:val="18"/>
          <w:szCs w:val="18"/>
        </w:rPr>
        <w:t>a</w:t>
      </w:r>
      <w:r w:rsidR="00E56B4E" w:rsidRPr="00CC373D">
        <w:rPr>
          <w:rFonts w:ascii="Amnesty Trade Gothic" w:eastAsia="Times New Roman" w:hAnsi="Amnesty Trade Gothic" w:cs="Times New Roman"/>
          <w:w w:val="89"/>
          <w:sz w:val="18"/>
          <w:szCs w:val="18"/>
        </w:rPr>
        <w:t>t</w:t>
      </w:r>
      <w:r w:rsidR="00E56B4E" w:rsidRPr="00CC373D">
        <w:rPr>
          <w:rFonts w:ascii="Amnesty Trade Gothic" w:eastAsia="Times New Roman" w:hAnsi="Amnesty Trade Gothic" w:cs="Times New Roman"/>
          <w:spacing w:val="1"/>
          <w:w w:val="89"/>
          <w:sz w:val="18"/>
          <w:szCs w:val="18"/>
        </w:rPr>
        <w:t>i</w:t>
      </w:r>
      <w:r w:rsidR="00E56B4E" w:rsidRPr="00CC373D">
        <w:rPr>
          <w:rFonts w:ascii="Amnesty Trade Gothic" w:eastAsia="Times New Roman" w:hAnsi="Amnesty Trade Gothic" w:cs="Times New Roman"/>
          <w:spacing w:val="-1"/>
          <w:sz w:val="18"/>
          <w:szCs w:val="18"/>
        </w:rPr>
        <w:t>o</w:t>
      </w:r>
      <w:r w:rsidR="00E56B4E" w:rsidRPr="00CC373D">
        <w:rPr>
          <w:rFonts w:ascii="Amnesty Trade Gothic" w:eastAsia="Times New Roman" w:hAnsi="Amnesty Trade Gothic" w:cs="Times New Roman"/>
          <w:spacing w:val="1"/>
          <w:w w:val="111"/>
          <w:sz w:val="18"/>
          <w:szCs w:val="18"/>
        </w:rPr>
        <w:t>n</w:t>
      </w:r>
      <w:r w:rsidR="00E56B4E" w:rsidRPr="00CC373D">
        <w:rPr>
          <w:rFonts w:ascii="Amnesty Trade Gothic" w:eastAsia="Times New Roman" w:hAnsi="Amnesty Trade Gothic" w:cs="Times New Roman"/>
          <w:w w:val="114"/>
          <w:sz w:val="18"/>
          <w:szCs w:val="18"/>
        </w:rPr>
        <w:t>s</w:t>
      </w:r>
      <w:r w:rsidR="00E56B4E"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sz w:val="18"/>
          <w:szCs w:val="18"/>
        </w:rPr>
        <w:t xml:space="preserve">under Articles 2, 3, 10 and 12 of the Covenant </w:t>
      </w:r>
      <w:r w:rsidR="00E56B4E" w:rsidRPr="00CC373D">
        <w:rPr>
          <w:rFonts w:ascii="Amnesty Trade Gothic" w:eastAsia="Times New Roman" w:hAnsi="Amnesty Trade Gothic" w:cs="Times New Roman"/>
          <w:spacing w:val="-2"/>
          <w:sz w:val="18"/>
          <w:szCs w:val="18"/>
        </w:rPr>
        <w:t>t</w:t>
      </w:r>
      <w:r w:rsidR="00E56B4E" w:rsidRPr="00CC373D">
        <w:rPr>
          <w:rFonts w:ascii="Amnesty Trade Gothic" w:eastAsia="Times New Roman" w:hAnsi="Amnesty Trade Gothic" w:cs="Times New Roman"/>
          <w:sz w:val="18"/>
          <w:szCs w:val="18"/>
        </w:rPr>
        <w:t>o</w:t>
      </w:r>
      <w:r w:rsidR="00E56B4E" w:rsidRPr="00CC373D">
        <w:rPr>
          <w:rFonts w:ascii="Amnesty Trade Gothic" w:eastAsia="Times New Roman" w:hAnsi="Amnesty Trade Gothic" w:cs="Times New Roman"/>
          <w:spacing w:val="4"/>
          <w:sz w:val="18"/>
          <w:szCs w:val="18"/>
        </w:rPr>
        <w:t xml:space="preserve"> </w:t>
      </w:r>
      <w:r w:rsidR="00E56B4E" w:rsidRPr="00CC373D">
        <w:rPr>
          <w:rFonts w:ascii="Amnesty Trade Gothic" w:eastAsia="Times New Roman" w:hAnsi="Amnesty Trade Gothic" w:cs="Times New Roman"/>
          <w:spacing w:val="1"/>
          <w:sz w:val="18"/>
          <w:szCs w:val="18"/>
        </w:rPr>
        <w:t>p</w:t>
      </w:r>
      <w:r w:rsidR="00E56B4E" w:rsidRPr="00CC373D">
        <w:rPr>
          <w:rFonts w:ascii="Amnesty Trade Gothic" w:eastAsia="Times New Roman" w:hAnsi="Amnesty Trade Gothic" w:cs="Times New Roman"/>
          <w:sz w:val="18"/>
          <w:szCs w:val="18"/>
        </w:rPr>
        <w:t>r</w:t>
      </w:r>
      <w:r w:rsidR="00E56B4E" w:rsidRPr="00CC373D">
        <w:rPr>
          <w:rFonts w:ascii="Amnesty Trade Gothic" w:eastAsia="Times New Roman" w:hAnsi="Amnesty Trade Gothic" w:cs="Times New Roman"/>
          <w:spacing w:val="-1"/>
          <w:sz w:val="18"/>
          <w:szCs w:val="18"/>
        </w:rPr>
        <w:t>o</w:t>
      </w:r>
      <w:r w:rsidR="00E56B4E" w:rsidRPr="00CC373D">
        <w:rPr>
          <w:rFonts w:ascii="Amnesty Trade Gothic" w:eastAsia="Times New Roman" w:hAnsi="Amnesty Trade Gothic" w:cs="Times New Roman"/>
          <w:sz w:val="18"/>
          <w:szCs w:val="18"/>
        </w:rPr>
        <w:t>t</w:t>
      </w:r>
      <w:r w:rsidR="00E56B4E" w:rsidRPr="00CC373D">
        <w:rPr>
          <w:rFonts w:ascii="Amnesty Trade Gothic" w:eastAsia="Times New Roman" w:hAnsi="Amnesty Trade Gothic" w:cs="Times New Roman"/>
          <w:spacing w:val="-1"/>
          <w:sz w:val="18"/>
          <w:szCs w:val="18"/>
        </w:rPr>
        <w:t>ec</w:t>
      </w:r>
      <w:r w:rsidR="00E56B4E" w:rsidRPr="00CC373D">
        <w:rPr>
          <w:rFonts w:ascii="Amnesty Trade Gothic" w:eastAsia="Times New Roman" w:hAnsi="Amnesty Trade Gothic" w:cs="Times New Roman"/>
          <w:sz w:val="18"/>
          <w:szCs w:val="18"/>
        </w:rPr>
        <w:t>t</w:t>
      </w:r>
      <w:r w:rsidR="00E56B4E" w:rsidRPr="00CC373D">
        <w:rPr>
          <w:rFonts w:ascii="Amnesty Trade Gothic" w:eastAsia="Times New Roman" w:hAnsi="Amnesty Trade Gothic" w:cs="Times New Roman"/>
          <w:spacing w:val="35"/>
          <w:sz w:val="18"/>
          <w:szCs w:val="18"/>
        </w:rPr>
        <w:t xml:space="preserve"> </w:t>
      </w:r>
      <w:r w:rsidR="00E56B4E" w:rsidRPr="00CC373D">
        <w:rPr>
          <w:rFonts w:ascii="Amnesty Trade Gothic" w:eastAsia="Times New Roman" w:hAnsi="Amnesty Trade Gothic" w:cs="Times New Roman"/>
          <w:spacing w:val="2"/>
          <w:sz w:val="18"/>
          <w:szCs w:val="18"/>
        </w:rPr>
        <w:t>w</w:t>
      </w:r>
      <w:r w:rsidR="00E56B4E" w:rsidRPr="00CC373D">
        <w:rPr>
          <w:rFonts w:ascii="Amnesty Trade Gothic" w:eastAsia="Times New Roman" w:hAnsi="Amnesty Trade Gothic" w:cs="Times New Roman"/>
          <w:spacing w:val="-1"/>
          <w:sz w:val="18"/>
          <w:szCs w:val="18"/>
        </w:rPr>
        <w:t>o</w:t>
      </w:r>
      <w:r w:rsidR="00E56B4E" w:rsidRPr="00CC373D">
        <w:rPr>
          <w:rFonts w:ascii="Amnesty Trade Gothic" w:eastAsia="Times New Roman" w:hAnsi="Amnesty Trade Gothic" w:cs="Times New Roman"/>
          <w:spacing w:val="1"/>
          <w:sz w:val="18"/>
          <w:szCs w:val="18"/>
        </w:rPr>
        <w:t>m</w:t>
      </w:r>
      <w:r w:rsidR="00E56B4E" w:rsidRPr="00CC373D">
        <w:rPr>
          <w:rFonts w:ascii="Amnesty Trade Gothic" w:eastAsia="Times New Roman" w:hAnsi="Amnesty Trade Gothic" w:cs="Times New Roman"/>
          <w:spacing w:val="-1"/>
          <w:sz w:val="18"/>
          <w:szCs w:val="18"/>
        </w:rPr>
        <w:t>e</w:t>
      </w:r>
      <w:r w:rsidR="00E56B4E" w:rsidRPr="00CC373D">
        <w:rPr>
          <w:rFonts w:ascii="Amnesty Trade Gothic" w:eastAsia="Times New Roman" w:hAnsi="Amnesty Trade Gothic" w:cs="Times New Roman"/>
          <w:sz w:val="18"/>
          <w:szCs w:val="18"/>
        </w:rPr>
        <w:t>n</w:t>
      </w:r>
      <w:r w:rsidR="00E56B4E" w:rsidRPr="00CC373D">
        <w:rPr>
          <w:rFonts w:ascii="Amnesty Trade Gothic" w:eastAsia="Times New Roman" w:hAnsi="Amnesty Trade Gothic" w:cs="Times New Roman"/>
          <w:spacing w:val="25"/>
          <w:sz w:val="18"/>
          <w:szCs w:val="18"/>
        </w:rPr>
        <w:t xml:space="preserve"> </w:t>
      </w:r>
      <w:r w:rsidR="00E56B4E" w:rsidRPr="00CC373D">
        <w:rPr>
          <w:rFonts w:ascii="Amnesty Trade Gothic" w:eastAsia="Times New Roman" w:hAnsi="Amnesty Trade Gothic" w:cs="Times New Roman"/>
          <w:spacing w:val="-1"/>
          <w:sz w:val="18"/>
          <w:szCs w:val="18"/>
        </w:rPr>
        <w:t>a</w:t>
      </w:r>
      <w:r w:rsidR="00E56B4E" w:rsidRPr="00CC373D">
        <w:rPr>
          <w:rFonts w:ascii="Amnesty Trade Gothic" w:eastAsia="Times New Roman" w:hAnsi="Amnesty Trade Gothic" w:cs="Times New Roman"/>
          <w:spacing w:val="1"/>
          <w:sz w:val="18"/>
          <w:szCs w:val="18"/>
        </w:rPr>
        <w:t>n</w:t>
      </w:r>
      <w:r w:rsidR="00E56B4E" w:rsidRPr="00CC373D">
        <w:rPr>
          <w:rFonts w:ascii="Amnesty Trade Gothic" w:eastAsia="Times New Roman" w:hAnsi="Amnesty Trade Gothic" w:cs="Times New Roman"/>
          <w:sz w:val="18"/>
          <w:szCs w:val="18"/>
        </w:rPr>
        <w:t>d</w:t>
      </w:r>
      <w:r w:rsidR="00E56B4E" w:rsidRPr="00CC373D">
        <w:rPr>
          <w:rFonts w:ascii="Amnesty Trade Gothic" w:eastAsia="Times New Roman" w:hAnsi="Amnesty Trade Gothic" w:cs="Times New Roman"/>
          <w:spacing w:val="35"/>
          <w:sz w:val="18"/>
          <w:szCs w:val="18"/>
        </w:rPr>
        <w:t xml:space="preserve"> </w:t>
      </w:r>
      <w:r w:rsidR="00E56B4E" w:rsidRPr="00CC373D">
        <w:rPr>
          <w:rFonts w:ascii="Amnesty Trade Gothic" w:eastAsia="Times New Roman" w:hAnsi="Amnesty Trade Gothic" w:cs="Times New Roman"/>
          <w:spacing w:val="-1"/>
          <w:sz w:val="18"/>
          <w:szCs w:val="18"/>
        </w:rPr>
        <w:t>g</w:t>
      </w:r>
      <w:r w:rsidR="00E56B4E" w:rsidRPr="00CC373D">
        <w:rPr>
          <w:rFonts w:ascii="Amnesty Trade Gothic" w:eastAsia="Times New Roman" w:hAnsi="Amnesty Trade Gothic" w:cs="Times New Roman"/>
          <w:spacing w:val="1"/>
          <w:w w:val="79"/>
          <w:sz w:val="18"/>
          <w:szCs w:val="18"/>
        </w:rPr>
        <w:t>i</w:t>
      </w:r>
      <w:r w:rsidR="00E56B4E" w:rsidRPr="00CC373D">
        <w:rPr>
          <w:rFonts w:ascii="Amnesty Trade Gothic" w:eastAsia="Times New Roman" w:hAnsi="Amnesty Trade Gothic" w:cs="Times New Roman"/>
          <w:w w:val="90"/>
          <w:sz w:val="18"/>
          <w:szCs w:val="18"/>
        </w:rPr>
        <w:t>r</w:t>
      </w:r>
      <w:r w:rsidR="00E56B4E" w:rsidRPr="00CC373D">
        <w:rPr>
          <w:rFonts w:ascii="Amnesty Trade Gothic" w:eastAsia="Times New Roman" w:hAnsi="Amnesty Trade Gothic" w:cs="Times New Roman"/>
          <w:spacing w:val="1"/>
          <w:w w:val="90"/>
          <w:sz w:val="18"/>
          <w:szCs w:val="18"/>
        </w:rPr>
        <w:t>l</w:t>
      </w:r>
      <w:r w:rsidR="00E56B4E" w:rsidRPr="00CC373D">
        <w:rPr>
          <w:rFonts w:ascii="Amnesty Trade Gothic" w:eastAsia="Times New Roman" w:hAnsi="Amnesty Trade Gothic" w:cs="Times New Roman"/>
          <w:w w:val="114"/>
          <w:sz w:val="18"/>
          <w:szCs w:val="18"/>
        </w:rPr>
        <w:t>s</w:t>
      </w:r>
      <w:r w:rsidR="00E56B4E" w:rsidRPr="00CC373D">
        <w:rPr>
          <w:rFonts w:ascii="Amnesty Trade Gothic" w:eastAsia="Times New Roman" w:hAnsi="Amnesty Trade Gothic" w:cs="Times New Roman"/>
          <w:spacing w:val="4"/>
          <w:sz w:val="18"/>
          <w:szCs w:val="18"/>
        </w:rPr>
        <w:t xml:space="preserve"> </w:t>
      </w:r>
      <w:r w:rsidR="00E56B4E" w:rsidRPr="00CC373D">
        <w:rPr>
          <w:rFonts w:ascii="Amnesty Trade Gothic" w:eastAsia="Times New Roman" w:hAnsi="Amnesty Trade Gothic" w:cs="Times New Roman"/>
          <w:spacing w:val="1"/>
          <w:w w:val="83"/>
          <w:sz w:val="18"/>
          <w:szCs w:val="18"/>
        </w:rPr>
        <w:t>f</w:t>
      </w:r>
      <w:r w:rsidR="00E56B4E" w:rsidRPr="00CC373D">
        <w:rPr>
          <w:rFonts w:ascii="Amnesty Trade Gothic" w:eastAsia="Times New Roman" w:hAnsi="Amnesty Trade Gothic" w:cs="Times New Roman"/>
          <w:sz w:val="18"/>
          <w:szCs w:val="18"/>
        </w:rPr>
        <w:t>r</w:t>
      </w:r>
      <w:r w:rsidR="00E56B4E" w:rsidRPr="00CC373D">
        <w:rPr>
          <w:rFonts w:ascii="Amnesty Trade Gothic" w:eastAsia="Times New Roman" w:hAnsi="Amnesty Trade Gothic" w:cs="Times New Roman"/>
          <w:spacing w:val="-1"/>
          <w:sz w:val="18"/>
          <w:szCs w:val="18"/>
        </w:rPr>
        <w:t>o</w:t>
      </w:r>
      <w:r w:rsidR="00E56B4E" w:rsidRPr="00CC373D">
        <w:rPr>
          <w:rFonts w:ascii="Amnesty Trade Gothic" w:eastAsia="Times New Roman" w:hAnsi="Amnesty Trade Gothic" w:cs="Times New Roman"/>
          <w:spacing w:val="-1"/>
          <w:w w:val="107"/>
          <w:sz w:val="18"/>
          <w:szCs w:val="18"/>
        </w:rPr>
        <w:t>m</w:t>
      </w:r>
      <w:r w:rsidR="00E56B4E" w:rsidRPr="00CC373D">
        <w:rPr>
          <w:rFonts w:ascii="Amnesty Trade Gothic" w:eastAsia="Times New Roman" w:hAnsi="Amnesty Trade Gothic" w:cs="Times New Roman"/>
          <w:w w:val="111"/>
          <w:sz w:val="18"/>
          <w:szCs w:val="18"/>
        </w:rPr>
        <w:t>,</w:t>
      </w:r>
      <w:r w:rsidR="00E56B4E" w:rsidRPr="00CC373D">
        <w:rPr>
          <w:rFonts w:ascii="Amnesty Trade Gothic" w:eastAsia="Times New Roman" w:hAnsi="Amnesty Trade Gothic" w:cs="Times New Roman"/>
          <w:spacing w:val="8"/>
          <w:sz w:val="18"/>
          <w:szCs w:val="18"/>
        </w:rPr>
        <w:t xml:space="preserve"> </w:t>
      </w:r>
      <w:r w:rsidR="00E56B4E" w:rsidRPr="00CC373D">
        <w:rPr>
          <w:rFonts w:ascii="Amnesty Trade Gothic" w:eastAsia="Times New Roman" w:hAnsi="Amnesty Trade Gothic" w:cs="Times New Roman"/>
          <w:spacing w:val="-1"/>
          <w:sz w:val="18"/>
          <w:szCs w:val="18"/>
        </w:rPr>
        <w:t>a</w:t>
      </w:r>
      <w:r w:rsidR="00E56B4E" w:rsidRPr="00CC373D">
        <w:rPr>
          <w:rFonts w:ascii="Amnesty Trade Gothic" w:eastAsia="Times New Roman" w:hAnsi="Amnesty Trade Gothic" w:cs="Times New Roman"/>
          <w:spacing w:val="1"/>
          <w:sz w:val="18"/>
          <w:szCs w:val="18"/>
        </w:rPr>
        <w:t>n</w:t>
      </w:r>
      <w:r w:rsidR="00E56B4E" w:rsidRPr="00CC373D">
        <w:rPr>
          <w:rFonts w:ascii="Amnesty Trade Gothic" w:eastAsia="Times New Roman" w:hAnsi="Amnesty Trade Gothic" w:cs="Times New Roman"/>
          <w:sz w:val="18"/>
          <w:szCs w:val="18"/>
        </w:rPr>
        <w:t>d</w:t>
      </w:r>
      <w:r w:rsidR="00E56B4E" w:rsidRPr="00CC373D">
        <w:rPr>
          <w:rFonts w:ascii="Amnesty Trade Gothic" w:eastAsia="Times New Roman" w:hAnsi="Amnesty Trade Gothic" w:cs="Times New Roman"/>
          <w:spacing w:val="35"/>
          <w:sz w:val="18"/>
          <w:szCs w:val="18"/>
        </w:rPr>
        <w:t xml:space="preserve"> </w:t>
      </w:r>
      <w:r w:rsidR="00E56B4E" w:rsidRPr="00CC373D">
        <w:rPr>
          <w:rFonts w:ascii="Amnesty Trade Gothic" w:eastAsia="Times New Roman" w:hAnsi="Amnesty Trade Gothic" w:cs="Times New Roman"/>
          <w:spacing w:val="1"/>
          <w:w w:val="111"/>
          <w:sz w:val="18"/>
          <w:szCs w:val="18"/>
        </w:rPr>
        <w:t>p</w:t>
      </w:r>
      <w:r w:rsidR="00E56B4E" w:rsidRPr="00CC373D">
        <w:rPr>
          <w:rFonts w:ascii="Amnesty Trade Gothic" w:eastAsia="Times New Roman" w:hAnsi="Amnesty Trade Gothic" w:cs="Times New Roman"/>
          <w:w w:val="107"/>
          <w:sz w:val="18"/>
          <w:szCs w:val="18"/>
        </w:rPr>
        <w:t>r</w:t>
      </w:r>
      <w:r w:rsidR="00E56B4E" w:rsidRPr="00CC373D">
        <w:rPr>
          <w:rFonts w:ascii="Amnesty Trade Gothic" w:eastAsia="Times New Roman" w:hAnsi="Amnesty Trade Gothic" w:cs="Times New Roman"/>
          <w:spacing w:val="-1"/>
          <w:w w:val="107"/>
          <w:sz w:val="18"/>
          <w:szCs w:val="18"/>
        </w:rPr>
        <w:t>e</w:t>
      </w:r>
      <w:r w:rsidR="00E56B4E" w:rsidRPr="00CC373D">
        <w:rPr>
          <w:rFonts w:ascii="Amnesty Trade Gothic" w:eastAsia="Times New Roman" w:hAnsi="Amnesty Trade Gothic" w:cs="Times New Roman"/>
          <w:spacing w:val="-1"/>
          <w:w w:val="88"/>
          <w:sz w:val="18"/>
          <w:szCs w:val="18"/>
        </w:rPr>
        <w:t>v</w:t>
      </w:r>
      <w:r w:rsidR="00E56B4E" w:rsidRPr="00CC373D">
        <w:rPr>
          <w:rFonts w:ascii="Amnesty Trade Gothic" w:eastAsia="Times New Roman" w:hAnsi="Amnesty Trade Gothic" w:cs="Times New Roman"/>
          <w:spacing w:val="-1"/>
          <w:w w:val="112"/>
          <w:sz w:val="18"/>
          <w:szCs w:val="18"/>
        </w:rPr>
        <w:t>e</w:t>
      </w:r>
      <w:r w:rsidR="00E56B4E" w:rsidRPr="00CC373D">
        <w:rPr>
          <w:rFonts w:ascii="Amnesty Trade Gothic" w:eastAsia="Times New Roman" w:hAnsi="Amnesty Trade Gothic" w:cs="Times New Roman"/>
          <w:spacing w:val="1"/>
          <w:w w:val="111"/>
          <w:sz w:val="18"/>
          <w:szCs w:val="18"/>
        </w:rPr>
        <w:t>n</w:t>
      </w:r>
      <w:r w:rsidR="00E56B4E" w:rsidRPr="00CC373D">
        <w:rPr>
          <w:rFonts w:ascii="Amnesty Trade Gothic" w:eastAsia="Times New Roman" w:hAnsi="Amnesty Trade Gothic" w:cs="Times New Roman"/>
          <w:w w:val="105"/>
          <w:sz w:val="18"/>
          <w:szCs w:val="18"/>
        </w:rPr>
        <w:t xml:space="preserve">t, </w:t>
      </w:r>
      <w:r w:rsidR="00E56B4E" w:rsidRPr="00CC373D">
        <w:rPr>
          <w:rFonts w:ascii="Amnesty Trade Gothic" w:eastAsia="Arial" w:hAnsi="Amnesty Trade Gothic"/>
          <w:w w:val="95"/>
          <w:sz w:val="18"/>
          <w:szCs w:val="18"/>
        </w:rPr>
        <w:t>f</w:t>
      </w:r>
      <w:r w:rsidR="00E56B4E" w:rsidRPr="00CC373D">
        <w:rPr>
          <w:rFonts w:ascii="Amnesty Trade Gothic" w:eastAsia="Arial" w:hAnsi="Amnesty Trade Gothic"/>
          <w:spacing w:val="-1"/>
          <w:w w:val="95"/>
          <w:sz w:val="18"/>
          <w:szCs w:val="18"/>
        </w:rPr>
        <w:t>o</w:t>
      </w:r>
      <w:r w:rsidR="00E56B4E" w:rsidRPr="00CC373D">
        <w:rPr>
          <w:rFonts w:ascii="Amnesty Trade Gothic" w:eastAsia="Arial" w:hAnsi="Amnesty Trade Gothic"/>
          <w:w w:val="95"/>
          <w:sz w:val="18"/>
          <w:szCs w:val="18"/>
        </w:rPr>
        <w:t>r</w:t>
      </w:r>
      <w:r w:rsidR="00E56B4E" w:rsidRPr="00CC373D">
        <w:rPr>
          <w:rFonts w:ascii="Amnesty Trade Gothic" w:eastAsia="Arial" w:hAnsi="Amnesty Trade Gothic"/>
          <w:spacing w:val="-1"/>
          <w:w w:val="95"/>
          <w:sz w:val="18"/>
          <w:szCs w:val="18"/>
        </w:rPr>
        <w:t>ce</w:t>
      </w:r>
      <w:r w:rsidR="00E56B4E" w:rsidRPr="00CC373D">
        <w:rPr>
          <w:rFonts w:ascii="Amnesty Trade Gothic" w:eastAsia="Arial" w:hAnsi="Amnesty Trade Gothic"/>
          <w:w w:val="95"/>
          <w:sz w:val="18"/>
          <w:szCs w:val="18"/>
        </w:rPr>
        <w:t>d</w:t>
      </w:r>
      <w:r w:rsidR="00E56B4E" w:rsidRPr="00CC373D">
        <w:rPr>
          <w:rFonts w:ascii="Amnesty Trade Gothic" w:eastAsia="Arial" w:hAnsi="Amnesty Trade Gothic"/>
          <w:spacing w:val="7"/>
          <w:w w:val="95"/>
          <w:sz w:val="18"/>
          <w:szCs w:val="18"/>
        </w:rPr>
        <w:t xml:space="preserve"> </w:t>
      </w:r>
      <w:r w:rsidR="00E56B4E" w:rsidRPr="00CC373D">
        <w:rPr>
          <w:rFonts w:ascii="Amnesty Trade Gothic" w:eastAsia="Arial" w:hAnsi="Amnesty Trade Gothic"/>
          <w:spacing w:val="-1"/>
          <w:sz w:val="18"/>
          <w:szCs w:val="18"/>
        </w:rPr>
        <w:t>a</w:t>
      </w:r>
      <w:r w:rsidR="00E56B4E" w:rsidRPr="00CC373D">
        <w:rPr>
          <w:rFonts w:ascii="Amnesty Trade Gothic" w:eastAsia="Arial" w:hAnsi="Amnesty Trade Gothic"/>
          <w:spacing w:val="1"/>
          <w:sz w:val="18"/>
          <w:szCs w:val="18"/>
        </w:rPr>
        <w:t>n</w:t>
      </w:r>
      <w:r w:rsidR="00E56B4E" w:rsidRPr="00CC373D">
        <w:rPr>
          <w:rFonts w:ascii="Amnesty Trade Gothic" w:eastAsia="Arial" w:hAnsi="Amnesty Trade Gothic"/>
          <w:sz w:val="18"/>
          <w:szCs w:val="18"/>
        </w:rPr>
        <w:t>d</w:t>
      </w:r>
      <w:r w:rsidR="00E56B4E" w:rsidRPr="00CC373D">
        <w:rPr>
          <w:rFonts w:ascii="Amnesty Trade Gothic" w:eastAsia="Arial" w:hAnsi="Amnesty Trade Gothic"/>
          <w:spacing w:val="-10"/>
          <w:sz w:val="18"/>
          <w:szCs w:val="18"/>
        </w:rPr>
        <w:t xml:space="preserve"> </w:t>
      </w:r>
      <w:r w:rsidR="00E56B4E" w:rsidRPr="00CC373D">
        <w:rPr>
          <w:rFonts w:ascii="Amnesty Trade Gothic" w:eastAsia="Arial" w:hAnsi="Amnesty Trade Gothic"/>
          <w:spacing w:val="1"/>
          <w:w w:val="92"/>
          <w:sz w:val="18"/>
          <w:szCs w:val="18"/>
        </w:rPr>
        <w:t>e</w:t>
      </w:r>
      <w:r w:rsidR="00E56B4E" w:rsidRPr="00CC373D">
        <w:rPr>
          <w:rFonts w:ascii="Amnesty Trade Gothic" w:eastAsia="Arial" w:hAnsi="Amnesty Trade Gothic"/>
          <w:spacing w:val="-1"/>
          <w:w w:val="92"/>
          <w:sz w:val="18"/>
          <w:szCs w:val="18"/>
        </w:rPr>
        <w:t>a</w:t>
      </w:r>
      <w:r w:rsidR="00E56B4E" w:rsidRPr="00CC373D">
        <w:rPr>
          <w:rFonts w:ascii="Amnesty Trade Gothic" w:eastAsia="Arial" w:hAnsi="Amnesty Trade Gothic"/>
          <w:w w:val="92"/>
          <w:sz w:val="18"/>
          <w:szCs w:val="18"/>
        </w:rPr>
        <w:t>r</w:t>
      </w:r>
      <w:r w:rsidR="00E56B4E" w:rsidRPr="00CC373D">
        <w:rPr>
          <w:rFonts w:ascii="Amnesty Trade Gothic" w:eastAsia="Arial" w:hAnsi="Amnesty Trade Gothic"/>
          <w:spacing w:val="1"/>
          <w:w w:val="92"/>
          <w:sz w:val="18"/>
          <w:szCs w:val="18"/>
        </w:rPr>
        <w:t>l</w:t>
      </w:r>
      <w:r w:rsidR="00E56B4E" w:rsidRPr="00CC373D">
        <w:rPr>
          <w:rFonts w:ascii="Amnesty Trade Gothic" w:eastAsia="Arial" w:hAnsi="Amnesty Trade Gothic"/>
          <w:w w:val="92"/>
          <w:sz w:val="18"/>
          <w:szCs w:val="18"/>
        </w:rPr>
        <w:t>y</w:t>
      </w:r>
      <w:r w:rsidR="00E56B4E" w:rsidRPr="00CC373D">
        <w:rPr>
          <w:rFonts w:ascii="Amnesty Trade Gothic" w:eastAsia="Arial" w:hAnsi="Amnesty Trade Gothic"/>
          <w:spacing w:val="1"/>
          <w:w w:val="92"/>
          <w:sz w:val="18"/>
          <w:szCs w:val="18"/>
        </w:rPr>
        <w:t xml:space="preserve"> </w:t>
      </w:r>
      <w:r w:rsidR="00E56B4E" w:rsidRPr="00CC373D">
        <w:rPr>
          <w:rFonts w:ascii="Amnesty Trade Gothic" w:eastAsia="Arial" w:hAnsi="Amnesty Trade Gothic"/>
          <w:spacing w:val="-1"/>
          <w:w w:val="92"/>
          <w:sz w:val="18"/>
          <w:szCs w:val="18"/>
        </w:rPr>
        <w:t>ma</w:t>
      </w:r>
      <w:r w:rsidR="00E56B4E" w:rsidRPr="00CC373D">
        <w:rPr>
          <w:rFonts w:ascii="Amnesty Trade Gothic" w:eastAsia="Arial" w:hAnsi="Amnesty Trade Gothic"/>
          <w:w w:val="92"/>
          <w:sz w:val="18"/>
          <w:szCs w:val="18"/>
        </w:rPr>
        <w:t>rr</w:t>
      </w:r>
      <w:r w:rsidR="00E56B4E" w:rsidRPr="00CC373D">
        <w:rPr>
          <w:rFonts w:ascii="Amnesty Trade Gothic" w:eastAsia="Arial" w:hAnsi="Amnesty Trade Gothic"/>
          <w:spacing w:val="3"/>
          <w:w w:val="92"/>
          <w:sz w:val="18"/>
          <w:szCs w:val="18"/>
        </w:rPr>
        <w:t>i</w:t>
      </w:r>
      <w:r w:rsidR="00E56B4E" w:rsidRPr="00CC373D">
        <w:rPr>
          <w:rFonts w:ascii="Amnesty Trade Gothic" w:eastAsia="Arial" w:hAnsi="Amnesty Trade Gothic"/>
          <w:spacing w:val="-1"/>
          <w:w w:val="92"/>
          <w:sz w:val="18"/>
          <w:szCs w:val="18"/>
        </w:rPr>
        <w:t>a</w:t>
      </w:r>
      <w:r w:rsidR="00E56B4E" w:rsidRPr="00CC373D">
        <w:rPr>
          <w:rFonts w:ascii="Amnesty Trade Gothic" w:eastAsia="Arial" w:hAnsi="Amnesty Trade Gothic"/>
          <w:spacing w:val="1"/>
          <w:w w:val="92"/>
          <w:sz w:val="18"/>
          <w:szCs w:val="18"/>
        </w:rPr>
        <w:t>g</w:t>
      </w:r>
      <w:r w:rsidR="00E56B4E" w:rsidRPr="00CC373D">
        <w:rPr>
          <w:rFonts w:ascii="Amnesty Trade Gothic" w:eastAsia="Arial" w:hAnsi="Amnesty Trade Gothic"/>
          <w:spacing w:val="-1"/>
          <w:w w:val="92"/>
          <w:sz w:val="18"/>
          <w:szCs w:val="18"/>
        </w:rPr>
        <w:t>es</w:t>
      </w:r>
      <w:r w:rsidR="00E56B4E" w:rsidRPr="00CC373D">
        <w:rPr>
          <w:rFonts w:ascii="Amnesty Trade Gothic" w:eastAsia="Arial" w:hAnsi="Amnesty Trade Gothic"/>
          <w:w w:val="92"/>
          <w:sz w:val="18"/>
          <w:szCs w:val="18"/>
        </w:rPr>
        <w:t>.</w:t>
      </w:r>
      <w:r w:rsidR="00E56B4E" w:rsidRPr="00CC373D">
        <w:rPr>
          <w:rFonts w:ascii="Amnesty Trade Gothic" w:eastAsia="Arial" w:hAnsi="Amnesty Trade Gothic"/>
          <w:spacing w:val="18"/>
          <w:w w:val="92"/>
          <w:sz w:val="18"/>
          <w:szCs w:val="18"/>
        </w:rPr>
        <w:t xml:space="preserve"> </w:t>
      </w:r>
    </w:p>
    <w:p w14:paraId="5C4459AB" w14:textId="77777777" w:rsidR="0056193E" w:rsidRPr="000715C6" w:rsidRDefault="0056193E" w:rsidP="00E92AEB">
      <w:pPr>
        <w:tabs>
          <w:tab w:val="left" w:pos="9214"/>
        </w:tabs>
        <w:spacing w:before="80" w:line="278" w:lineRule="auto"/>
        <w:ind w:left="102" w:right="157"/>
        <w:rPr>
          <w:rFonts w:asciiTheme="minorHAnsi" w:eastAsia="Arial" w:hAnsiTheme="minorHAnsi"/>
          <w:spacing w:val="18"/>
          <w:w w:val="92"/>
          <w:sz w:val="18"/>
          <w:szCs w:val="18"/>
        </w:rPr>
      </w:pPr>
    </w:p>
    <w:p w14:paraId="4530E66A" w14:textId="035E5D1C" w:rsidR="00E92AEB" w:rsidRPr="00454BA7" w:rsidRDefault="00383212" w:rsidP="00454BA7">
      <w:pPr>
        <w:pStyle w:val="Heading2"/>
      </w:pPr>
      <w:bookmarkStart w:id="10" w:name="_Toc325027799"/>
      <w:r w:rsidRPr="00454BA7">
        <w:rPr>
          <w:caps w:val="0"/>
        </w:rPr>
        <w:t>RECOMMENDATIONS</w:t>
      </w:r>
      <w:bookmarkEnd w:id="10"/>
    </w:p>
    <w:p w14:paraId="00043C90" w14:textId="77777777" w:rsidR="00E92AEB" w:rsidRPr="00454BA7" w:rsidRDefault="00E92AEB" w:rsidP="0056193E">
      <w:pPr>
        <w:tabs>
          <w:tab w:val="left" w:pos="9214"/>
        </w:tabs>
        <w:spacing w:before="80" w:line="278" w:lineRule="auto"/>
        <w:ind w:right="157"/>
        <w:rPr>
          <w:rFonts w:ascii="Amnesty Trade Gothic" w:eastAsia="Arial" w:hAnsi="Amnesty Trade Gothic"/>
          <w:spacing w:val="-1"/>
          <w:sz w:val="18"/>
          <w:szCs w:val="18"/>
        </w:rPr>
      </w:pPr>
      <w:r w:rsidRPr="00454BA7">
        <w:rPr>
          <w:rFonts w:ascii="Amnesty Trade Gothic" w:eastAsia="Arial" w:hAnsi="Amnesty Trade Gothic"/>
          <w:spacing w:val="-1"/>
          <w:sz w:val="18"/>
          <w:szCs w:val="18"/>
        </w:rPr>
        <w:t>Amnesty International recommends that the government of Burkina Faso:</w:t>
      </w:r>
    </w:p>
    <w:p w14:paraId="3D9421CD" w14:textId="77777777" w:rsidR="0056193E" w:rsidRPr="00454BA7" w:rsidRDefault="00E92AEB" w:rsidP="0056193E">
      <w:pPr>
        <w:pStyle w:val="AIBodyText"/>
        <w:widowControl w:val="0"/>
        <w:numPr>
          <w:ilvl w:val="0"/>
          <w:numId w:val="11"/>
        </w:numPr>
        <w:spacing w:after="246" w:line="240" w:lineRule="atLeast"/>
        <w:jc w:val="both"/>
        <w:rPr>
          <w:rFonts w:ascii="Amnesty Trade Gothic" w:eastAsia="Times New Roman" w:hAnsi="Amnesty Trade Gothic" w:cs="Times New Roman"/>
          <w:b/>
          <w:color w:val="000000"/>
          <w:szCs w:val="24"/>
          <w:lang w:eastAsia="ar-SA"/>
        </w:rPr>
      </w:pPr>
      <w:r w:rsidRPr="00454BA7">
        <w:rPr>
          <w:rFonts w:ascii="Amnesty Trade Gothic" w:eastAsia="Times New Roman" w:hAnsi="Amnesty Trade Gothic" w:cs="Times New Roman"/>
          <w:b/>
          <w:color w:val="000000"/>
          <w:szCs w:val="24"/>
          <w:lang w:eastAsia="ar-SA"/>
        </w:rPr>
        <w:t>Urgently reform the Persons and Family Code and the Criminal Code to ensure that the prohibition on forced and early marriages applies to all forms of marriage, including traditional and religious marriages. Make it a criminal offence for any person to use violence, threats, or any other form of coercion for the purpose of causing another person to enter into a marriage, whether or not such a marriage is legally binding, without their free and full consent.</w:t>
      </w:r>
    </w:p>
    <w:p w14:paraId="76E185DE" w14:textId="77777777" w:rsidR="0056193E" w:rsidRPr="00454BA7" w:rsidRDefault="00E92AEB" w:rsidP="0056193E">
      <w:pPr>
        <w:pStyle w:val="AIBodyText"/>
        <w:widowControl w:val="0"/>
        <w:numPr>
          <w:ilvl w:val="0"/>
          <w:numId w:val="11"/>
        </w:numPr>
        <w:spacing w:after="246" w:line="240" w:lineRule="atLeast"/>
        <w:jc w:val="both"/>
        <w:rPr>
          <w:rFonts w:ascii="Amnesty Trade Gothic" w:eastAsia="Times New Roman" w:hAnsi="Amnesty Trade Gothic" w:cs="Times New Roman"/>
          <w:b/>
          <w:color w:val="000000"/>
          <w:szCs w:val="24"/>
          <w:lang w:eastAsia="ar-SA"/>
        </w:rPr>
      </w:pPr>
      <w:r w:rsidRPr="00454BA7">
        <w:rPr>
          <w:rFonts w:ascii="Amnesty Trade Gothic" w:eastAsia="Arial" w:hAnsi="Amnesty Trade Gothic"/>
          <w:b/>
          <w:spacing w:val="1"/>
          <w:w w:val="94"/>
          <w:szCs w:val="18"/>
        </w:rPr>
        <w:t>Amend the Persons and Family Code to set 18 years as the minimum age of marriage for both boys and girls in line with the African Charter on the Rights and Welfare of the Child and other international and regional human rights instruments.</w:t>
      </w:r>
    </w:p>
    <w:p w14:paraId="50CCDB3D" w14:textId="77777777" w:rsidR="0044266F" w:rsidRPr="00454BA7" w:rsidRDefault="00E92AEB" w:rsidP="0044266F">
      <w:pPr>
        <w:pStyle w:val="ListParagraph"/>
        <w:numPr>
          <w:ilvl w:val="0"/>
          <w:numId w:val="11"/>
        </w:numPr>
        <w:rPr>
          <w:rFonts w:ascii="Amnesty Trade Gothic" w:eastAsia="Arial" w:hAnsi="Amnesty Trade Gothic"/>
          <w:b/>
          <w:spacing w:val="1"/>
          <w:w w:val="94"/>
          <w:sz w:val="18"/>
          <w:szCs w:val="18"/>
          <w:lang w:val="en-GB"/>
        </w:rPr>
      </w:pPr>
      <w:r w:rsidRPr="00454BA7">
        <w:rPr>
          <w:rFonts w:ascii="Amnesty Trade Gothic" w:eastAsia="Arial" w:hAnsi="Amnesty Trade Gothic"/>
          <w:b/>
          <w:spacing w:val="1"/>
          <w:w w:val="94"/>
          <w:sz w:val="18"/>
          <w:szCs w:val="18"/>
          <w:lang w:val="en-GB"/>
        </w:rPr>
        <w:lastRenderedPageBreak/>
        <w:t>Adopt a legal requirement for all marriages, including traditional and religious marriages, to be mandatorily registered. Require state officials to check prior to registering any marriage that both parties are above the legal age of marriage and have given their full consent. If not, to refer the case to the police and social services to investigation and offer protection to any or both parties who have been married without their full and free consent. Establish appropriate penalties under the law for state officials who do not carry out adequate due diligence prior to registering a marriage.</w:t>
      </w:r>
    </w:p>
    <w:p w14:paraId="47D51B3A" w14:textId="77777777" w:rsidR="0044266F" w:rsidRPr="00454BA7" w:rsidRDefault="0044266F" w:rsidP="0044266F">
      <w:pPr>
        <w:pStyle w:val="ListParagraph"/>
        <w:ind w:left="360"/>
        <w:rPr>
          <w:rFonts w:ascii="Amnesty Trade Gothic" w:eastAsia="Arial" w:hAnsi="Amnesty Trade Gothic"/>
          <w:b/>
          <w:spacing w:val="1"/>
          <w:w w:val="94"/>
          <w:sz w:val="18"/>
          <w:szCs w:val="18"/>
          <w:lang w:val="en-GB"/>
        </w:rPr>
      </w:pPr>
    </w:p>
    <w:p w14:paraId="052BA4A9" w14:textId="5316B500" w:rsidR="0056193E" w:rsidRPr="00454BA7" w:rsidRDefault="00E92AEB" w:rsidP="0044266F">
      <w:pPr>
        <w:pStyle w:val="ListParagraph"/>
        <w:numPr>
          <w:ilvl w:val="0"/>
          <w:numId w:val="11"/>
        </w:numPr>
        <w:rPr>
          <w:rFonts w:ascii="Amnesty Trade Gothic" w:eastAsia="Arial" w:hAnsi="Amnesty Trade Gothic"/>
          <w:b/>
          <w:spacing w:val="1"/>
          <w:w w:val="94"/>
          <w:sz w:val="18"/>
          <w:szCs w:val="18"/>
          <w:lang w:val="en-GB"/>
        </w:rPr>
      </w:pPr>
      <w:r w:rsidRPr="00454BA7">
        <w:rPr>
          <w:rFonts w:ascii="Amnesty Trade Gothic" w:eastAsia="Arial" w:hAnsi="Amnesty Trade Gothic"/>
          <w:b/>
          <w:spacing w:val="1"/>
          <w:w w:val="94"/>
          <w:sz w:val="18"/>
          <w:szCs w:val="18"/>
          <w:lang w:val="en-GB"/>
        </w:rPr>
        <w:t xml:space="preserve">Ensure </w:t>
      </w:r>
      <w:r w:rsidR="00640DFE" w:rsidRPr="00454BA7">
        <w:rPr>
          <w:rFonts w:ascii="Amnesty Trade Gothic" w:eastAsia="Arial" w:hAnsi="Amnesty Trade Gothic"/>
          <w:b/>
          <w:spacing w:val="1"/>
          <w:w w:val="94"/>
          <w:sz w:val="18"/>
          <w:szCs w:val="18"/>
          <w:lang w:val="en-GB"/>
        </w:rPr>
        <w:t xml:space="preserve">that </w:t>
      </w:r>
      <w:r w:rsidRPr="00454BA7">
        <w:rPr>
          <w:rFonts w:ascii="Amnesty Trade Gothic" w:eastAsia="Arial" w:hAnsi="Amnesty Trade Gothic"/>
          <w:b/>
          <w:spacing w:val="1"/>
          <w:w w:val="94"/>
          <w:sz w:val="18"/>
          <w:szCs w:val="18"/>
          <w:lang w:val="en-GB"/>
        </w:rPr>
        <w:t>the law provides for protection orders and other measures for the safety of people who are at risk of forced and early marriages</w:t>
      </w:r>
      <w:r w:rsidR="0056193E" w:rsidRPr="00454BA7">
        <w:rPr>
          <w:rFonts w:ascii="Amnesty Trade Gothic" w:eastAsia="Arial" w:hAnsi="Amnesty Trade Gothic"/>
          <w:b/>
          <w:spacing w:val="1"/>
          <w:w w:val="94"/>
          <w:sz w:val="18"/>
          <w:szCs w:val="18"/>
          <w:lang w:val="en-GB"/>
        </w:rPr>
        <w:t xml:space="preserve"> and</w:t>
      </w:r>
      <w:r w:rsidRPr="00454BA7">
        <w:rPr>
          <w:rFonts w:ascii="Amnesty Trade Gothic" w:eastAsia="Arial" w:hAnsi="Amnesty Trade Gothic"/>
          <w:b/>
          <w:spacing w:val="1"/>
          <w:w w:val="94"/>
          <w:sz w:val="18"/>
          <w:szCs w:val="18"/>
          <w:lang w:val="en-GB"/>
        </w:rPr>
        <w:t xml:space="preserve"> that all victims of forced and early marriages have access to effective remedies and reparation.</w:t>
      </w:r>
      <w:r w:rsidR="00D771ED">
        <w:rPr>
          <w:rFonts w:ascii="Amnesty Trade Gothic" w:eastAsia="Arial" w:hAnsi="Amnesty Trade Gothic"/>
          <w:b/>
          <w:spacing w:val="1"/>
          <w:w w:val="94"/>
          <w:sz w:val="18"/>
          <w:szCs w:val="18"/>
          <w:lang w:val="en-GB"/>
        </w:rPr>
        <w:t xml:space="preserve"> </w:t>
      </w:r>
      <w:r w:rsidRPr="00454BA7">
        <w:rPr>
          <w:rFonts w:ascii="Amnesty Trade Gothic" w:eastAsia="Arial" w:hAnsi="Amnesty Trade Gothic"/>
          <w:b/>
          <w:spacing w:val="1"/>
          <w:w w:val="94"/>
          <w:sz w:val="18"/>
          <w:szCs w:val="18"/>
          <w:lang w:val="en-GB"/>
        </w:rPr>
        <w:t xml:space="preserve">Train </w:t>
      </w:r>
      <w:r w:rsidR="0056193E" w:rsidRPr="00454BA7">
        <w:rPr>
          <w:rFonts w:ascii="Amnesty Trade Gothic" w:eastAsia="Arial" w:hAnsi="Amnesty Trade Gothic"/>
          <w:b/>
          <w:spacing w:val="1"/>
          <w:w w:val="94"/>
          <w:sz w:val="18"/>
          <w:szCs w:val="18"/>
          <w:lang w:val="en-GB"/>
        </w:rPr>
        <w:t>the police, Judges, Gendarmerie, and state officials involved in the registration of marriages to detect and respond effectively to cases where people are at risk or have undergone forced and early marriages</w:t>
      </w:r>
      <w:r w:rsidRPr="00454BA7">
        <w:rPr>
          <w:rFonts w:ascii="Amnesty Trade Gothic" w:eastAsia="Arial" w:hAnsi="Amnesty Trade Gothic"/>
          <w:b/>
          <w:spacing w:val="1"/>
          <w:w w:val="94"/>
          <w:sz w:val="18"/>
          <w:szCs w:val="18"/>
          <w:lang w:val="en-GB"/>
        </w:rPr>
        <w:t xml:space="preserve">. </w:t>
      </w:r>
      <w:r w:rsidR="0056193E" w:rsidRPr="00454BA7">
        <w:rPr>
          <w:rFonts w:ascii="Amnesty Trade Gothic" w:eastAsia="Arial" w:hAnsi="Amnesty Trade Gothic"/>
          <w:b/>
          <w:spacing w:val="1"/>
          <w:w w:val="94"/>
          <w:sz w:val="18"/>
          <w:szCs w:val="18"/>
          <w:lang w:val="en-GB"/>
        </w:rPr>
        <w:t>Develop a protocol for the police and gendarmerie – working with social affairs officials, teachers and health professions – to detect, monitor, prevent, and as appropriate investigate, such cases and to offer adequate protection to persons at risk</w:t>
      </w:r>
      <w:r w:rsidR="0044266F" w:rsidRPr="00454BA7">
        <w:rPr>
          <w:rFonts w:ascii="Amnesty Trade Gothic" w:eastAsia="Arial" w:hAnsi="Amnesty Trade Gothic"/>
          <w:b/>
          <w:spacing w:val="1"/>
          <w:w w:val="94"/>
          <w:sz w:val="18"/>
          <w:szCs w:val="18"/>
          <w:lang w:val="en-GB"/>
        </w:rPr>
        <w:t>.</w:t>
      </w:r>
    </w:p>
    <w:p w14:paraId="4A6B4F39" w14:textId="77777777" w:rsidR="0044266F" w:rsidRPr="00454BA7" w:rsidRDefault="0044266F" w:rsidP="0044266F">
      <w:pPr>
        <w:pStyle w:val="ListParagraph"/>
        <w:ind w:left="360"/>
        <w:rPr>
          <w:rFonts w:ascii="Amnesty Trade Gothic" w:eastAsia="Arial" w:hAnsi="Amnesty Trade Gothic"/>
          <w:b/>
          <w:spacing w:val="1"/>
          <w:w w:val="94"/>
          <w:sz w:val="18"/>
          <w:szCs w:val="18"/>
          <w:lang w:val="en-GB"/>
        </w:rPr>
      </w:pPr>
    </w:p>
    <w:p w14:paraId="4153E203" w14:textId="3905373A" w:rsidR="00FD1DDE" w:rsidRPr="00454BA7" w:rsidRDefault="00FD1DDE" w:rsidP="0044266F">
      <w:pPr>
        <w:pStyle w:val="AIBodyText"/>
        <w:widowControl w:val="0"/>
        <w:numPr>
          <w:ilvl w:val="0"/>
          <w:numId w:val="11"/>
        </w:numPr>
        <w:spacing w:after="246" w:line="240" w:lineRule="atLeast"/>
        <w:jc w:val="both"/>
        <w:rPr>
          <w:rFonts w:ascii="Amnesty Trade Gothic" w:eastAsia="Arial" w:hAnsi="Amnesty Trade Gothic"/>
          <w:b/>
          <w:spacing w:val="1"/>
          <w:w w:val="94"/>
          <w:szCs w:val="18"/>
        </w:rPr>
      </w:pPr>
      <w:r w:rsidRPr="00454BA7">
        <w:rPr>
          <w:rFonts w:ascii="Amnesty Trade Gothic" w:eastAsia="Arial" w:hAnsi="Amnesty Trade Gothic"/>
          <w:b/>
          <w:spacing w:val="1"/>
          <w:w w:val="94"/>
          <w:szCs w:val="18"/>
        </w:rPr>
        <w:t>Increase the number of shelters available to people at risk of forced and early marriages, and the availability of expert staff to support young people at risk. Conduct a national consultation in order to identify and develop programmes to provide better psychological, legal and financial support to people at risk of forced and early marriages.</w:t>
      </w:r>
    </w:p>
    <w:p w14:paraId="4A125240" w14:textId="77777777" w:rsidR="00FD1DDE" w:rsidRPr="00454BA7" w:rsidRDefault="00FD1DDE" w:rsidP="00FD1DDE">
      <w:pPr>
        <w:pStyle w:val="AIBodyText"/>
        <w:widowControl w:val="0"/>
        <w:numPr>
          <w:ilvl w:val="0"/>
          <w:numId w:val="11"/>
        </w:numPr>
        <w:spacing w:after="246" w:line="240" w:lineRule="atLeast"/>
        <w:jc w:val="both"/>
        <w:rPr>
          <w:rFonts w:ascii="Amnesty Trade Gothic" w:eastAsia="Arial" w:hAnsi="Amnesty Trade Gothic"/>
          <w:b/>
          <w:spacing w:val="1"/>
          <w:w w:val="94"/>
          <w:szCs w:val="18"/>
        </w:rPr>
      </w:pPr>
      <w:r w:rsidRPr="00454BA7">
        <w:rPr>
          <w:rFonts w:ascii="Amnesty Trade Gothic" w:eastAsia="Arial" w:hAnsi="Amnesty Trade Gothic"/>
          <w:b/>
          <w:spacing w:val="1"/>
          <w:w w:val="94"/>
          <w:szCs w:val="18"/>
        </w:rPr>
        <w:t>Make available disaggregated data on complaints of forced and early marriages, investigations undertaken, protection measures, prosecutions and convictions.</w:t>
      </w:r>
    </w:p>
    <w:p w14:paraId="18247F9E" w14:textId="79533E30" w:rsidR="0044266F" w:rsidRPr="00454BA7" w:rsidRDefault="0056193E" w:rsidP="00454BA7">
      <w:pPr>
        <w:pStyle w:val="Heading1"/>
      </w:pPr>
      <w:bookmarkStart w:id="11" w:name="_Toc325027800"/>
      <w:r w:rsidRPr="00454BA7">
        <w:t xml:space="preserve">Article 12: </w:t>
      </w:r>
      <w:r w:rsidR="0044266F" w:rsidRPr="00454BA7">
        <w:t>sexual and reproductive health</w:t>
      </w:r>
      <w:bookmarkEnd w:id="11"/>
    </w:p>
    <w:p w14:paraId="51195D34" w14:textId="77777777" w:rsidR="000715C6" w:rsidRPr="000715C6" w:rsidRDefault="000715C6" w:rsidP="000715C6">
      <w:pPr>
        <w:rPr>
          <w:rFonts w:asciiTheme="minorHAnsi" w:hAnsiTheme="minorHAnsi"/>
          <w:lang w:val="en-GB" w:eastAsia="zh-CN"/>
        </w:rPr>
      </w:pPr>
    </w:p>
    <w:p w14:paraId="3BEA2DD4" w14:textId="10F603E5" w:rsidR="00B23219" w:rsidRPr="00454BA7" w:rsidRDefault="002132D5" w:rsidP="00454BA7">
      <w:pPr>
        <w:pStyle w:val="Heading2"/>
      </w:pPr>
      <w:bookmarkStart w:id="12" w:name="_Toc325027801"/>
      <w:r w:rsidRPr="00454BA7">
        <w:t>BARRIERS IMPEDING WOMEN’S AND GIRLS’ ACCESS TO CONTRACEPTION</w:t>
      </w:r>
      <w:bookmarkEnd w:id="12"/>
    </w:p>
    <w:p w14:paraId="21ECE9EC" w14:textId="77777777" w:rsidR="00640DFE" w:rsidRPr="00454BA7" w:rsidRDefault="00B23219" w:rsidP="00640DFE">
      <w:pPr>
        <w:pStyle w:val="AIBodyText"/>
        <w:rPr>
          <w:rFonts w:ascii="Amnesty Trade Gothic" w:hAnsi="Amnesty Trade Gothic"/>
          <w:lang w:val="en-US" w:eastAsia="zh-CN"/>
        </w:rPr>
      </w:pPr>
      <w:r w:rsidRPr="00454BA7">
        <w:rPr>
          <w:rFonts w:ascii="Amnesty Trade Gothic" w:hAnsi="Amnesty Trade Gothic"/>
          <w:lang w:eastAsia="zh-CN"/>
        </w:rPr>
        <w:t xml:space="preserve">Abuses of girls’ and women’s rights to choose whether, when and whom to marry are accompanied by interference with their rights to choose whether and when to have children, and how many. </w:t>
      </w:r>
      <w:r w:rsidR="00640DFE" w:rsidRPr="00454BA7">
        <w:rPr>
          <w:rFonts w:ascii="Amnesty Trade Gothic" w:hAnsi="Amnesty Trade Gothic"/>
          <w:lang w:val="en-US" w:eastAsia="zh-CN"/>
        </w:rPr>
        <w:t>There is a high unmet need for contraception in Burkina Faso.</w:t>
      </w:r>
      <w:r w:rsidR="00640DFE" w:rsidRPr="00454BA7">
        <w:rPr>
          <w:rFonts w:ascii="Amnesty Trade Gothic" w:hAnsi="Amnesty Trade Gothic"/>
          <w:vertAlign w:val="superscript"/>
          <w:lang w:val="en-US" w:eastAsia="zh-CN"/>
        </w:rPr>
        <w:footnoteReference w:id="23"/>
      </w:r>
      <w:r w:rsidR="00640DFE" w:rsidRPr="00454BA7">
        <w:rPr>
          <w:rFonts w:ascii="Amnesty Trade Gothic" w:hAnsi="Amnesty Trade Gothic"/>
          <w:lang w:val="en-US" w:eastAsia="zh-CN"/>
        </w:rPr>
        <w:t xml:space="preserve"> The estimates for 2015 put this unmet need at 27.4%,</w:t>
      </w:r>
      <w:r w:rsidR="00640DFE" w:rsidRPr="00454BA7">
        <w:rPr>
          <w:rFonts w:ascii="Amnesty Trade Gothic" w:hAnsi="Amnesty Trade Gothic"/>
          <w:vertAlign w:val="superscript"/>
          <w:lang w:val="en-US" w:eastAsia="zh-CN"/>
        </w:rPr>
        <w:footnoteReference w:id="24"/>
      </w:r>
      <w:r w:rsidR="00640DFE" w:rsidRPr="00454BA7">
        <w:rPr>
          <w:rFonts w:ascii="Amnesty Trade Gothic" w:hAnsi="Amnesty Trade Gothic"/>
          <w:lang w:val="en-US" w:eastAsia="zh-CN"/>
        </w:rPr>
        <w:t xml:space="preserve"> and the rate of women of reproductive age who are using (or whose partner is using) a modern method of contraception at 15.7%.</w:t>
      </w:r>
      <w:r w:rsidR="00640DFE" w:rsidRPr="00454BA7">
        <w:rPr>
          <w:rFonts w:ascii="Amnesty Trade Gothic" w:hAnsi="Amnesty Trade Gothic"/>
          <w:vertAlign w:val="superscript"/>
          <w:lang w:val="en-US" w:eastAsia="zh-CN"/>
        </w:rPr>
        <w:footnoteReference w:id="25"/>
      </w:r>
      <w:r w:rsidR="00640DFE" w:rsidRPr="00454BA7">
        <w:rPr>
          <w:rFonts w:ascii="Amnesty Trade Gothic" w:hAnsi="Amnesty Trade Gothic"/>
          <w:lang w:val="en-US" w:eastAsia="zh-CN"/>
        </w:rPr>
        <w:t xml:space="preserve"> </w:t>
      </w:r>
    </w:p>
    <w:p w14:paraId="18D6B64A" w14:textId="77777777" w:rsidR="00640DFE" w:rsidRPr="00454BA7" w:rsidRDefault="00640DFE" w:rsidP="00640DFE">
      <w:pPr>
        <w:pStyle w:val="AIBodyText"/>
        <w:rPr>
          <w:rFonts w:ascii="Amnesty Trade Gothic" w:hAnsi="Amnesty Trade Gothic"/>
          <w:lang w:eastAsia="zh-CN"/>
        </w:rPr>
      </w:pPr>
      <w:r w:rsidRPr="00454BA7">
        <w:rPr>
          <w:rFonts w:ascii="Amnesty Trade Gothic" w:hAnsi="Amnesty Trade Gothic"/>
          <w:lang w:eastAsia="zh-CN"/>
        </w:rPr>
        <w:t>Women and girls across the country report a lack of access to modern contraceptive health care information, services and goods, as well as high rates of forced and early marriage. Both are particularly high in the Sahel region, in the north of the country, which is also the zone with the highest rates of maternal deaths.</w:t>
      </w:r>
      <w:r w:rsidRPr="00454BA7">
        <w:rPr>
          <w:rFonts w:ascii="Amnesty Trade Gothic" w:hAnsi="Amnesty Trade Gothic"/>
          <w:vertAlign w:val="superscript"/>
          <w:lang w:eastAsia="zh-CN"/>
        </w:rPr>
        <w:footnoteReference w:id="26"/>
      </w:r>
      <w:r w:rsidRPr="00454BA7">
        <w:rPr>
          <w:rFonts w:ascii="Amnesty Trade Gothic" w:hAnsi="Amnesty Trade Gothic"/>
          <w:lang w:eastAsia="zh-CN"/>
        </w:rPr>
        <w:t xml:space="preserve"> A government-commissioned study from 2013 found that </w:t>
      </w:r>
      <w:r w:rsidRPr="00454BA7">
        <w:rPr>
          <w:rFonts w:ascii="Amnesty Trade Gothic" w:hAnsi="Amnesty Trade Gothic"/>
          <w:i/>
          <w:lang w:eastAsia="zh-CN"/>
        </w:rPr>
        <w:t xml:space="preserve">“more than two in five women (43%) said they were not aware of contraceptive methods. This lack of information is particularly high among women's health districts </w:t>
      </w:r>
      <w:proofErr w:type="spellStart"/>
      <w:r w:rsidRPr="00454BA7">
        <w:rPr>
          <w:rFonts w:ascii="Amnesty Trade Gothic" w:hAnsi="Amnesty Trade Gothic"/>
          <w:i/>
          <w:lang w:eastAsia="zh-CN"/>
        </w:rPr>
        <w:t>Djibo</w:t>
      </w:r>
      <w:proofErr w:type="spellEnd"/>
      <w:r w:rsidRPr="00454BA7">
        <w:rPr>
          <w:rFonts w:ascii="Amnesty Trade Gothic" w:hAnsi="Amnesty Trade Gothic"/>
          <w:i/>
          <w:lang w:eastAsia="zh-CN"/>
        </w:rPr>
        <w:t xml:space="preserve"> (51%) and </w:t>
      </w:r>
      <w:proofErr w:type="spellStart"/>
      <w:r w:rsidRPr="00454BA7">
        <w:rPr>
          <w:rFonts w:ascii="Amnesty Trade Gothic" w:hAnsi="Amnesty Trade Gothic"/>
          <w:i/>
          <w:lang w:eastAsia="zh-CN"/>
        </w:rPr>
        <w:t>Gorom-Gorom</w:t>
      </w:r>
      <w:proofErr w:type="spellEnd"/>
      <w:r w:rsidRPr="00454BA7">
        <w:rPr>
          <w:rFonts w:ascii="Amnesty Trade Gothic" w:hAnsi="Amnesty Trade Gothic"/>
          <w:i/>
          <w:lang w:eastAsia="zh-CN"/>
        </w:rPr>
        <w:t xml:space="preserve"> (44%) where the contraceptive use and prevalence rates were lowest.”</w:t>
      </w:r>
      <w:r w:rsidRPr="00454BA7">
        <w:rPr>
          <w:rFonts w:ascii="Amnesty Trade Gothic" w:hAnsi="Amnesty Trade Gothic"/>
          <w:i/>
          <w:vertAlign w:val="superscript"/>
          <w:lang w:eastAsia="zh-CN"/>
        </w:rPr>
        <w:footnoteReference w:id="27"/>
      </w:r>
      <w:r w:rsidRPr="00454BA7">
        <w:rPr>
          <w:rFonts w:ascii="Amnesty Trade Gothic" w:hAnsi="Amnesty Trade Gothic"/>
          <w:lang w:eastAsia="zh-CN"/>
        </w:rPr>
        <w:t xml:space="preserve"> It is well documented that women and their partners who rely on traditional methods for contraception</w:t>
      </w:r>
      <w:r w:rsidRPr="00454BA7">
        <w:rPr>
          <w:rFonts w:ascii="Amnesty Trade Gothic" w:hAnsi="Amnesty Trade Gothic"/>
          <w:vertAlign w:val="superscript"/>
          <w:lang w:eastAsia="zh-CN"/>
        </w:rPr>
        <w:footnoteReference w:id="28"/>
      </w:r>
      <w:r w:rsidRPr="00454BA7">
        <w:rPr>
          <w:rFonts w:ascii="Amnesty Trade Gothic" w:hAnsi="Amnesty Trade Gothic"/>
          <w:lang w:eastAsia="zh-CN"/>
        </w:rPr>
        <w:t xml:space="preserve"> have a much higher probability of unplanned pregnancy than those using modern methods.</w:t>
      </w:r>
      <w:r w:rsidRPr="00454BA7">
        <w:rPr>
          <w:rFonts w:ascii="Amnesty Trade Gothic" w:hAnsi="Amnesty Trade Gothic"/>
          <w:vertAlign w:val="superscript"/>
          <w:lang w:eastAsia="zh-CN"/>
        </w:rPr>
        <w:footnoteReference w:id="29"/>
      </w:r>
      <w:r w:rsidRPr="00454BA7">
        <w:rPr>
          <w:rFonts w:ascii="Amnesty Trade Gothic" w:hAnsi="Amnesty Trade Gothic"/>
          <w:lang w:eastAsia="zh-CN"/>
        </w:rPr>
        <w:t xml:space="preserve"> </w:t>
      </w:r>
    </w:p>
    <w:p w14:paraId="001BE72A" w14:textId="77777777" w:rsidR="00640DFE" w:rsidRPr="00454BA7" w:rsidRDefault="00640DFE" w:rsidP="00640DFE">
      <w:pPr>
        <w:pStyle w:val="AIBodyText"/>
        <w:rPr>
          <w:rFonts w:ascii="Amnesty Trade Gothic" w:hAnsi="Amnesty Trade Gothic"/>
          <w:lang w:val="en-US" w:eastAsia="zh-CN"/>
        </w:rPr>
      </w:pPr>
      <w:r w:rsidRPr="00454BA7">
        <w:rPr>
          <w:rFonts w:ascii="Amnesty Trade Gothic" w:hAnsi="Amnesty Trade Gothic"/>
          <w:lang w:val="en-US" w:eastAsia="zh-CN"/>
        </w:rPr>
        <w:t>Expert agencies have frequently highlighted the vital contribution that increased access to modern contraceptive information services and goods can make towards reducing maternal deaths.</w:t>
      </w:r>
      <w:r w:rsidRPr="00454BA7">
        <w:rPr>
          <w:rFonts w:ascii="Amnesty Trade Gothic" w:hAnsi="Amnesty Trade Gothic"/>
          <w:vertAlign w:val="superscript"/>
          <w:lang w:val="en-US" w:eastAsia="zh-CN"/>
        </w:rPr>
        <w:footnoteReference w:id="30"/>
      </w:r>
      <w:r w:rsidRPr="00454BA7">
        <w:rPr>
          <w:rFonts w:ascii="Amnesty Trade Gothic" w:hAnsi="Amnesty Trade Gothic"/>
          <w:lang w:val="en-US" w:eastAsia="zh-CN"/>
        </w:rPr>
        <w:t xml:space="preserve"> For example, the UNFPA has stated that contraceptive use could reduce maternal deaths by up to an estimated 35%.</w:t>
      </w:r>
      <w:r w:rsidRPr="00454BA7">
        <w:rPr>
          <w:rFonts w:ascii="Amnesty Trade Gothic" w:hAnsi="Amnesty Trade Gothic"/>
          <w:vertAlign w:val="superscript"/>
          <w:lang w:val="en-US" w:eastAsia="zh-CN"/>
        </w:rPr>
        <w:footnoteReference w:id="31"/>
      </w:r>
      <w:r w:rsidRPr="00454BA7">
        <w:rPr>
          <w:rFonts w:ascii="Amnesty Trade Gothic" w:hAnsi="Amnesty Trade Gothic"/>
          <w:lang w:val="en-US" w:eastAsia="zh-CN"/>
        </w:rPr>
        <w:t xml:space="preserve"> A policy brief by the </w:t>
      </w:r>
      <w:proofErr w:type="spellStart"/>
      <w:r w:rsidRPr="00454BA7">
        <w:rPr>
          <w:rFonts w:ascii="Amnesty Trade Gothic" w:hAnsi="Amnesty Trade Gothic"/>
          <w:lang w:val="en-US" w:eastAsia="zh-CN"/>
        </w:rPr>
        <w:t>Guttmacher</w:t>
      </w:r>
      <w:proofErr w:type="spellEnd"/>
      <w:r w:rsidRPr="00454BA7">
        <w:rPr>
          <w:rFonts w:ascii="Amnesty Trade Gothic" w:hAnsi="Amnesty Trade Gothic"/>
          <w:lang w:val="en-US" w:eastAsia="zh-CN"/>
        </w:rPr>
        <w:t xml:space="preserve"> Institute from 2011 estimated that the deaths of at least 400 women and girls could be prevented each year if the unmet contraceptive need was addressed.</w:t>
      </w:r>
      <w:r w:rsidRPr="00454BA7">
        <w:rPr>
          <w:rFonts w:ascii="Amnesty Trade Gothic" w:hAnsi="Amnesty Trade Gothic"/>
          <w:vertAlign w:val="superscript"/>
          <w:lang w:val="en-US" w:eastAsia="zh-CN"/>
        </w:rPr>
        <w:footnoteReference w:id="32"/>
      </w:r>
      <w:r w:rsidRPr="00454BA7">
        <w:rPr>
          <w:rFonts w:ascii="Amnesty Trade Gothic" w:hAnsi="Amnesty Trade Gothic"/>
          <w:lang w:val="en-US" w:eastAsia="zh-CN"/>
        </w:rPr>
        <w:t xml:space="preserve"> </w:t>
      </w:r>
    </w:p>
    <w:p w14:paraId="550753B8" w14:textId="116C8C2C" w:rsidR="00CC373D" w:rsidRDefault="00640DFE" w:rsidP="00CC373D">
      <w:pPr>
        <w:pStyle w:val="AIBodyText"/>
        <w:spacing w:before="240" w:after="0"/>
        <w:rPr>
          <w:rFonts w:ascii="Amnesty Trade Gothic" w:hAnsi="Amnesty Trade Gothic"/>
          <w:lang w:eastAsia="zh-CN"/>
        </w:rPr>
      </w:pPr>
      <w:r w:rsidRPr="00CC373D">
        <w:rPr>
          <w:rFonts w:ascii="Amnesty Trade Gothic" w:hAnsi="Amnesty Trade Gothic"/>
          <w:lang w:eastAsia="zh-CN"/>
        </w:rPr>
        <w:lastRenderedPageBreak/>
        <w:t>According to a World Health Organization (WHO) study published in 2015, an estimated 2,700 women and girls across the country died during pregnancy or childbirth,</w:t>
      </w:r>
      <w:r w:rsidRPr="00CC373D">
        <w:rPr>
          <w:rFonts w:ascii="Amnesty Trade Gothic" w:hAnsi="Amnesty Trade Gothic"/>
          <w:vertAlign w:val="superscript"/>
          <w:lang w:eastAsia="zh-CN"/>
        </w:rPr>
        <w:footnoteReference w:id="33"/>
      </w:r>
      <w:r w:rsidRPr="00CC373D">
        <w:rPr>
          <w:rFonts w:ascii="Amnesty Trade Gothic" w:hAnsi="Amnesty Trade Gothic"/>
          <w:lang w:eastAsia="zh-CN"/>
        </w:rPr>
        <w:t xml:space="preserve"> a rate of 371 women for every 100,000 births.</w:t>
      </w:r>
      <w:r w:rsidRPr="00CC373D">
        <w:rPr>
          <w:rFonts w:ascii="Amnesty Trade Gothic" w:hAnsi="Amnesty Trade Gothic"/>
          <w:vertAlign w:val="superscript"/>
          <w:lang w:eastAsia="zh-CN"/>
        </w:rPr>
        <w:footnoteReference w:id="34"/>
      </w:r>
      <w:r w:rsidRPr="00CC373D">
        <w:rPr>
          <w:rFonts w:ascii="Amnesty Trade Gothic" w:hAnsi="Amnesty Trade Gothic"/>
          <w:lang w:eastAsia="zh-CN"/>
        </w:rPr>
        <w:t xml:space="preserve"> Even these high figures are likely to be an underestimate, as many deaths of women and girls are not registered: a) because they die in their homes in unassisted births; or b) because they die of complications beyond the 42-day post-birth period used to determine the statistics. The unregistered deaths may include, for example, some women and girls who die later as a result of infection or complications such as obstetric fistula.</w:t>
      </w:r>
      <w:r w:rsidRPr="00CC373D">
        <w:rPr>
          <w:rFonts w:ascii="Amnesty Trade Gothic" w:hAnsi="Amnesty Trade Gothic"/>
          <w:vertAlign w:val="superscript"/>
          <w:lang w:eastAsia="zh-CN"/>
        </w:rPr>
        <w:footnoteReference w:id="35"/>
      </w:r>
      <w:r w:rsidRPr="00CC373D">
        <w:rPr>
          <w:rFonts w:ascii="Amnesty Trade Gothic" w:hAnsi="Amnesty Trade Gothic"/>
          <w:lang w:eastAsia="zh-CN"/>
        </w:rPr>
        <w:t xml:space="preserve"> In a 2015 report by the WHO, Burkina Faso was deemed to have made “insufficient progress” on the reduction of the number of women and girls dying unnecessarily during pregnancy and childbirth.</w:t>
      </w:r>
      <w:r w:rsidRPr="00CC373D">
        <w:rPr>
          <w:rFonts w:ascii="Amnesty Trade Gothic" w:hAnsi="Amnesty Trade Gothic"/>
          <w:vertAlign w:val="superscript"/>
          <w:lang w:eastAsia="zh-CN"/>
        </w:rPr>
        <w:footnoteReference w:id="36"/>
      </w:r>
      <w:r w:rsidRPr="00CC373D">
        <w:rPr>
          <w:rFonts w:ascii="Amnesty Trade Gothic" w:hAnsi="Amnesty Trade Gothic"/>
          <w:lang w:eastAsia="zh-CN"/>
        </w:rPr>
        <w:t xml:space="preserve"> </w:t>
      </w:r>
    </w:p>
    <w:p w14:paraId="698646CE" w14:textId="77777777" w:rsidR="00620C53" w:rsidRPr="00CC373D" w:rsidRDefault="00620C53" w:rsidP="00CC373D">
      <w:pPr>
        <w:pStyle w:val="AIBodyText"/>
        <w:spacing w:before="240" w:after="0"/>
        <w:rPr>
          <w:rFonts w:ascii="Amnesty Trade Gothic" w:hAnsi="Amnesty Trade Gothic"/>
          <w:lang w:eastAsia="zh-CN"/>
        </w:rPr>
      </w:pPr>
    </w:p>
    <w:p w14:paraId="4A874ADC" w14:textId="5236AA2E" w:rsidR="002132D5" w:rsidRPr="00620C53" w:rsidRDefault="00383212" w:rsidP="00620C53">
      <w:pPr>
        <w:pStyle w:val="AIBodyText"/>
        <w:rPr>
          <w:rFonts w:asciiTheme="majorHAnsi" w:hAnsiTheme="majorHAnsi"/>
          <w:sz w:val="22"/>
          <w:szCs w:val="22"/>
        </w:rPr>
      </w:pPr>
      <w:bookmarkStart w:id="13" w:name="_Toc451164582"/>
      <w:r w:rsidRPr="00620C53">
        <w:rPr>
          <w:rFonts w:asciiTheme="majorHAnsi" w:hAnsiTheme="majorHAnsi"/>
          <w:sz w:val="22"/>
          <w:szCs w:val="22"/>
        </w:rPr>
        <w:t>AFFORDABILITY</w:t>
      </w:r>
      <w:bookmarkEnd w:id="13"/>
    </w:p>
    <w:p w14:paraId="434FB08A" w14:textId="55E4FBE6" w:rsidR="00B23219" w:rsidRPr="00CC373D" w:rsidRDefault="00891C0F" w:rsidP="00B23219">
      <w:pPr>
        <w:pStyle w:val="AIBodyText"/>
        <w:rPr>
          <w:rFonts w:ascii="Amnesty Trade Gothic" w:hAnsi="Amnesty Trade Gothic"/>
          <w:lang w:eastAsia="zh-CN"/>
        </w:rPr>
      </w:pPr>
      <w:r w:rsidRPr="00CC373D">
        <w:rPr>
          <w:rFonts w:ascii="Amnesty Trade Gothic" w:hAnsi="Amnesty Trade Gothic"/>
          <w:lang w:eastAsia="zh-CN"/>
        </w:rPr>
        <w:t xml:space="preserve">During Amnesty International’s research missions in </w:t>
      </w:r>
      <w:r w:rsidR="00B23219" w:rsidRPr="00CC373D">
        <w:rPr>
          <w:rFonts w:ascii="Amnesty Trade Gothic" w:hAnsi="Amnesty Trade Gothic"/>
          <w:lang w:eastAsia="zh-CN"/>
        </w:rPr>
        <w:t>2014 and 2015</w:t>
      </w:r>
      <w:r w:rsidRPr="00CC373D">
        <w:rPr>
          <w:rFonts w:ascii="Amnesty Trade Gothic" w:hAnsi="Amnesty Trade Gothic"/>
          <w:lang w:eastAsia="zh-CN"/>
        </w:rPr>
        <w:t>, r</w:t>
      </w:r>
      <w:r w:rsidR="00B23219" w:rsidRPr="00CC373D">
        <w:rPr>
          <w:rFonts w:ascii="Amnesty Trade Gothic" w:hAnsi="Amnesty Trade Gothic"/>
          <w:lang w:eastAsia="zh-CN"/>
        </w:rPr>
        <w:t xml:space="preserve">esearchers conducted individual interviews and focus group discussions with 379 women and girls to gather information on the key obstacles they faced in exercising their sexual and reproductive rights, in both urban and rural settings. Nearly all these women and girls told Amnesty International that they suffer verbal abuse or physical violence when they raise the issue of contraception with their partners. Many women said that such conversations were forced upon </w:t>
      </w:r>
      <w:proofErr w:type="gramStart"/>
      <w:r w:rsidR="00B23219" w:rsidRPr="00CC373D">
        <w:rPr>
          <w:rFonts w:ascii="Amnesty Trade Gothic" w:hAnsi="Amnesty Trade Gothic"/>
          <w:lang w:eastAsia="zh-CN"/>
        </w:rPr>
        <w:t>them</w:t>
      </w:r>
      <w:proofErr w:type="gramEnd"/>
      <w:r w:rsidR="00B23219" w:rsidRPr="00CC373D">
        <w:rPr>
          <w:rFonts w:ascii="Amnesty Trade Gothic" w:hAnsi="Amnesty Trade Gothic"/>
          <w:lang w:eastAsia="zh-CN"/>
        </w:rPr>
        <w:t xml:space="preserve"> as they had to ask for money from their partners to buy contraceptive products due to the lack of control over their own financial resources.</w:t>
      </w:r>
      <w:r w:rsidR="00640DFE" w:rsidRPr="00CC373D">
        <w:rPr>
          <w:rFonts w:ascii="Amnesty Trade Gothic" w:hAnsi="Amnesty Trade Gothic"/>
          <w:sz w:val="14"/>
          <w:lang w:val="en-US"/>
        </w:rPr>
        <w:t xml:space="preserve"> </w:t>
      </w:r>
      <w:r w:rsidR="002132D5" w:rsidRPr="00CC373D">
        <w:rPr>
          <w:rFonts w:ascii="Amnesty Trade Gothic" w:hAnsi="Amnesty Trade Gothic"/>
          <w:lang w:eastAsia="zh-CN"/>
        </w:rPr>
        <w:t xml:space="preserve">Amnesty International interviewed 56 health professionals, including doctors, specialist gynaecologists and obstetricians, midwives, nurses and other health workers. </w:t>
      </w:r>
      <w:r w:rsidR="00640DFE" w:rsidRPr="00CC373D">
        <w:rPr>
          <w:rFonts w:ascii="Amnesty Trade Gothic" w:hAnsi="Amnesty Trade Gothic"/>
          <w:lang w:val="en-US" w:eastAsia="zh-CN"/>
        </w:rPr>
        <w:t>Health workers also told Amnesty International that they witnessed husbands and other relatives abusing and being violent with women and girls because they used contraception. Some health workers even suffered threats and confrontations themselves; men were often angry when they discovered that their wives or female relatives were using contraception, and visited the clinic insisting that the implant or injection be reversed or removed.</w:t>
      </w:r>
    </w:p>
    <w:p w14:paraId="63347712" w14:textId="77777777" w:rsidR="00B23219" w:rsidRPr="00CC373D" w:rsidRDefault="00B23219" w:rsidP="00B23219">
      <w:pPr>
        <w:pStyle w:val="AIBodyText"/>
        <w:rPr>
          <w:rFonts w:ascii="Amnesty Trade Gothic" w:hAnsi="Amnesty Trade Gothic"/>
          <w:lang w:val="en-US" w:eastAsia="zh-CN"/>
        </w:rPr>
      </w:pPr>
      <w:r w:rsidRPr="00CC373D">
        <w:rPr>
          <w:rFonts w:ascii="Amnesty Trade Gothic" w:hAnsi="Amnesty Trade Gothic"/>
          <w:lang w:eastAsia="zh-CN"/>
        </w:rPr>
        <w:t xml:space="preserve">While a few women did report getting the permission or support of their husband, most of the 379 women and girls described having to use contraception in secret. Many said they preferred to use one of the most discreet methods, such as an implant or injection, despite it being more expensive than the contraceptive pill, female condom or other methods. </w:t>
      </w:r>
      <w:r w:rsidR="00640DFE" w:rsidRPr="00CC373D">
        <w:rPr>
          <w:rFonts w:ascii="Amnesty Trade Gothic" w:hAnsi="Amnesty Trade Gothic"/>
          <w:lang w:val="en-US" w:eastAsia="zh-CN"/>
        </w:rPr>
        <w:t>Health workers also confirmed that women’s primary concerns in consultations for contraception were the discreetness of the method and the cost, rather than what they preferred or was best suited to them and their health.</w:t>
      </w:r>
    </w:p>
    <w:p w14:paraId="6EC8DEAE" w14:textId="77777777" w:rsidR="00B23219" w:rsidRPr="00CC373D" w:rsidRDefault="00B23219" w:rsidP="00B23219">
      <w:pPr>
        <w:pStyle w:val="AIBodyText"/>
        <w:rPr>
          <w:rFonts w:ascii="Amnesty Trade Gothic" w:hAnsi="Amnesty Trade Gothic"/>
          <w:lang w:eastAsia="zh-CN"/>
        </w:rPr>
      </w:pPr>
      <w:r w:rsidRPr="00CC373D">
        <w:rPr>
          <w:rFonts w:ascii="Amnesty Trade Gothic" w:hAnsi="Amnesty Trade Gothic"/>
          <w:lang w:eastAsia="zh-CN"/>
        </w:rPr>
        <w:t>The government of Burkina Faso has recognized for some time that cost creates a significant obstacle for women and girls to access contraception.</w:t>
      </w:r>
      <w:r w:rsidR="00640DFE" w:rsidRPr="00CC373D">
        <w:rPr>
          <w:rFonts w:ascii="Amnesty Trade Gothic" w:hAnsi="Amnesty Trade Gothic"/>
          <w:sz w:val="14"/>
          <w:vertAlign w:val="superscript"/>
          <w:lang w:val="en-US"/>
        </w:rPr>
        <w:t xml:space="preserve"> </w:t>
      </w:r>
      <w:r w:rsidR="00640DFE" w:rsidRPr="00CC373D">
        <w:rPr>
          <w:rFonts w:ascii="Amnesty Trade Gothic" w:hAnsi="Amnesty Trade Gothic"/>
          <w:vertAlign w:val="superscript"/>
          <w:lang w:val="en-US" w:eastAsia="zh-CN"/>
        </w:rPr>
        <w:footnoteReference w:id="37"/>
      </w:r>
      <w:r w:rsidRPr="00CC373D">
        <w:rPr>
          <w:rFonts w:ascii="Amnesty Trade Gothic" w:hAnsi="Amnesty Trade Gothic"/>
          <w:lang w:eastAsia="zh-CN"/>
        </w:rPr>
        <w:t xml:space="preserve"> The government has halved the price of contraceptive products, with some being subsidized by up to 80% with the help of international and regional agencies.</w:t>
      </w:r>
      <w:r w:rsidR="002132D5" w:rsidRPr="00CC373D">
        <w:rPr>
          <w:rFonts w:ascii="Amnesty Trade Gothic" w:hAnsi="Amnesty Trade Gothic"/>
          <w:sz w:val="14"/>
          <w:vertAlign w:val="superscript"/>
          <w:lang w:val="en-US"/>
        </w:rPr>
        <w:t xml:space="preserve"> </w:t>
      </w:r>
      <w:r w:rsidR="002132D5" w:rsidRPr="00CC373D">
        <w:rPr>
          <w:rFonts w:ascii="Amnesty Trade Gothic" w:hAnsi="Amnesty Trade Gothic"/>
          <w:vertAlign w:val="superscript"/>
          <w:lang w:val="en-US" w:eastAsia="zh-CN"/>
        </w:rPr>
        <w:footnoteReference w:id="38"/>
      </w:r>
      <w:r w:rsidR="002132D5" w:rsidRPr="00CC373D">
        <w:rPr>
          <w:rFonts w:ascii="Amnesty Trade Gothic" w:hAnsi="Amnesty Trade Gothic"/>
          <w:lang w:val="en-US" w:eastAsia="zh-CN"/>
        </w:rPr>
        <w:t xml:space="preserve"> </w:t>
      </w:r>
      <w:proofErr w:type="gramStart"/>
      <w:r w:rsidRPr="00CC373D">
        <w:rPr>
          <w:rFonts w:ascii="Amnesty Trade Gothic" w:hAnsi="Amnesty Trade Gothic"/>
          <w:lang w:eastAsia="zh-CN"/>
        </w:rPr>
        <w:t>Amnesty International was informed by the Ministry of Finance</w:t>
      </w:r>
      <w:proofErr w:type="gramEnd"/>
      <w:r w:rsidRPr="00CC373D">
        <w:rPr>
          <w:rFonts w:ascii="Amnesty Trade Gothic" w:hAnsi="Amnesty Trade Gothic"/>
          <w:lang w:eastAsia="zh-CN"/>
        </w:rPr>
        <w:t xml:space="preserve"> in May 2015 that the government contributes 500,000,000 CFA (US$836.454) per year towards the cost of contraceptives. UNFPA informed researchers that donors contribute US$1million to match the government’s contribution.</w:t>
      </w:r>
      <w:r w:rsidR="002132D5" w:rsidRPr="00CC373D">
        <w:rPr>
          <w:rFonts w:ascii="Amnesty Trade Gothic" w:hAnsi="Amnesty Trade Gothic"/>
          <w:sz w:val="14"/>
          <w:vertAlign w:val="superscript"/>
          <w:lang w:val="en-US"/>
        </w:rPr>
        <w:t xml:space="preserve"> </w:t>
      </w:r>
      <w:r w:rsidR="002132D5" w:rsidRPr="00CC373D">
        <w:rPr>
          <w:rFonts w:ascii="Amnesty Trade Gothic" w:hAnsi="Amnesty Trade Gothic"/>
          <w:vertAlign w:val="superscript"/>
          <w:lang w:val="en-US" w:eastAsia="zh-CN"/>
        </w:rPr>
        <w:footnoteReference w:id="39"/>
      </w:r>
    </w:p>
    <w:p w14:paraId="2B139DB1" w14:textId="77777777" w:rsidR="00AB15A3" w:rsidRPr="00CC373D" w:rsidRDefault="00AB15A3" w:rsidP="00B23219">
      <w:pPr>
        <w:pStyle w:val="AIBodyText"/>
        <w:rPr>
          <w:rFonts w:ascii="Amnesty Trade Gothic" w:hAnsi="Amnesty Trade Gothic"/>
          <w:lang w:eastAsia="zh-CN"/>
        </w:rPr>
      </w:pPr>
      <w:r w:rsidRPr="00CC373D">
        <w:rPr>
          <w:rFonts w:ascii="Amnesty Trade Gothic" w:hAnsi="Amnesty Trade Gothic"/>
          <w:lang w:eastAsia="zh-CN"/>
        </w:rPr>
        <w:t>Health workers told Amnesty International that there were various reasons why the new reduced prices were not always made available, including because a pharmacy has to exhaust past stock before selling the products at official new prices.</w:t>
      </w:r>
      <w:r w:rsidRPr="00CC373D">
        <w:rPr>
          <w:rFonts w:ascii="Amnesty Trade Gothic" w:hAnsi="Amnesty Trade Gothic"/>
          <w:vertAlign w:val="superscript"/>
          <w:lang w:eastAsia="zh-CN"/>
        </w:rPr>
        <w:footnoteReference w:id="40"/>
      </w:r>
      <w:r w:rsidRPr="00CC373D">
        <w:rPr>
          <w:rFonts w:ascii="Amnesty Trade Gothic" w:hAnsi="Amnesty Trade Gothic"/>
          <w:lang w:eastAsia="zh-CN"/>
        </w:rPr>
        <w:t xml:space="preserve"> There were also major differences in pricing and availability between the public and private sectors. For example, a packet containing three months’ supply of the contraceptive pill costs a woman from 150 CFA (US$0.26) in the public sector to 1,750 CFA (US$3) in a private chemist; the injectable contraceptive costs between 500 CFA (US$0.86) and 800 CFA (US$1.37) and lasts two or three months; and the durable contraceptive methods (intrauterine devices and implants) are not available through private chemists and cost 1,000 CFA (about US$2) everywhere. The situation is the same for the “collier du cycle” (a small beaded bracelet women use </w:t>
      </w:r>
      <w:r w:rsidRPr="00CC373D">
        <w:rPr>
          <w:rFonts w:ascii="Amnesty Trade Gothic" w:hAnsi="Amnesty Trade Gothic"/>
          <w:lang w:eastAsia="zh-CN"/>
        </w:rPr>
        <w:lastRenderedPageBreak/>
        <w:t>to count the days of their cycle), which sells at 500 CFA (US$0.86).</w:t>
      </w:r>
      <w:r w:rsidRPr="00CC373D">
        <w:rPr>
          <w:rFonts w:ascii="Amnesty Trade Gothic" w:hAnsi="Amnesty Trade Gothic"/>
          <w:vertAlign w:val="superscript"/>
          <w:lang w:eastAsia="zh-CN"/>
        </w:rPr>
        <w:footnoteReference w:id="41"/>
      </w:r>
      <w:r w:rsidRPr="00CC373D">
        <w:rPr>
          <w:rFonts w:ascii="Amnesty Trade Gothic" w:hAnsi="Amnesty Trade Gothic"/>
          <w:lang w:eastAsia="zh-CN"/>
        </w:rPr>
        <w:t xml:space="preserve"> A male condom costs 10 CFA (</w:t>
      </w:r>
      <w:r w:rsidRPr="00CC373D">
        <w:rPr>
          <w:rFonts w:ascii="Amnesty Trade Gothic" w:hAnsi="Amnesty Trade Gothic"/>
          <w:lang w:val="en-US" w:eastAsia="zh-CN"/>
        </w:rPr>
        <w:t xml:space="preserve">US$0.016) </w:t>
      </w:r>
      <w:r w:rsidRPr="00CC373D">
        <w:rPr>
          <w:rFonts w:ascii="Amnesty Trade Gothic" w:hAnsi="Amnesty Trade Gothic"/>
          <w:lang w:eastAsia="zh-CN"/>
        </w:rPr>
        <w:t>in the public sector. Female condoms are sold for 100 CFA (</w:t>
      </w:r>
      <w:r w:rsidRPr="00CC373D">
        <w:rPr>
          <w:rFonts w:ascii="Amnesty Trade Gothic" w:hAnsi="Amnesty Trade Gothic"/>
          <w:lang w:val="en-US" w:eastAsia="zh-CN"/>
        </w:rPr>
        <w:t>US$ 0.16)</w:t>
      </w:r>
      <w:r w:rsidRPr="00CC373D">
        <w:rPr>
          <w:rFonts w:ascii="Amnesty Trade Gothic" w:hAnsi="Amnesty Trade Gothic"/>
          <w:lang w:eastAsia="zh-CN"/>
        </w:rPr>
        <w:t>, but are not available at all private chemists.</w:t>
      </w:r>
    </w:p>
    <w:p w14:paraId="2A95591B" w14:textId="77777777" w:rsidR="00AB15A3" w:rsidRPr="00CC373D" w:rsidRDefault="00AB15A3" w:rsidP="00AB15A3">
      <w:pPr>
        <w:pStyle w:val="AIBodyText"/>
        <w:rPr>
          <w:rFonts w:ascii="Amnesty Trade Gothic" w:hAnsi="Amnesty Trade Gothic"/>
          <w:lang w:eastAsia="zh-CN"/>
        </w:rPr>
      </w:pPr>
      <w:r w:rsidRPr="00CC373D">
        <w:rPr>
          <w:rFonts w:ascii="Amnesty Trade Gothic" w:hAnsi="Amnesty Trade Gothic"/>
          <w:lang w:eastAsia="zh-CN"/>
        </w:rPr>
        <w:t xml:space="preserve">However, in all the locations where Amnesty International conducted its research, including </w:t>
      </w:r>
      <w:proofErr w:type="spellStart"/>
      <w:r w:rsidRPr="00CC373D">
        <w:rPr>
          <w:rFonts w:ascii="Amnesty Trade Gothic" w:hAnsi="Amnesty Trade Gothic"/>
          <w:lang w:eastAsia="zh-CN"/>
        </w:rPr>
        <w:t>Ougadougou</w:t>
      </w:r>
      <w:proofErr w:type="spellEnd"/>
      <w:r w:rsidRPr="00CC373D">
        <w:rPr>
          <w:rFonts w:ascii="Amnesty Trade Gothic" w:hAnsi="Amnesty Trade Gothic"/>
          <w:lang w:eastAsia="zh-CN"/>
        </w:rPr>
        <w:t xml:space="preserve">, </w:t>
      </w:r>
      <w:proofErr w:type="spellStart"/>
      <w:r w:rsidRPr="00CC373D">
        <w:rPr>
          <w:rFonts w:ascii="Amnesty Trade Gothic" w:hAnsi="Amnesty Trade Gothic"/>
          <w:lang w:eastAsia="zh-CN"/>
        </w:rPr>
        <w:t>Dori</w:t>
      </w:r>
      <w:proofErr w:type="spellEnd"/>
      <w:r w:rsidRPr="00CC373D">
        <w:rPr>
          <w:rFonts w:ascii="Amnesty Trade Gothic" w:hAnsi="Amnesty Trade Gothic"/>
          <w:lang w:eastAsia="zh-CN"/>
        </w:rPr>
        <w:t xml:space="preserve">, </w:t>
      </w:r>
      <w:proofErr w:type="spellStart"/>
      <w:r w:rsidRPr="00CC373D">
        <w:rPr>
          <w:rFonts w:ascii="Amnesty Trade Gothic" w:hAnsi="Amnesty Trade Gothic"/>
          <w:lang w:eastAsia="zh-CN"/>
        </w:rPr>
        <w:t>Bobo-Dioulasso</w:t>
      </w:r>
      <w:proofErr w:type="spellEnd"/>
      <w:r w:rsidRPr="00CC373D">
        <w:rPr>
          <w:rFonts w:ascii="Amnesty Trade Gothic" w:hAnsi="Amnesty Trade Gothic"/>
          <w:lang w:eastAsia="zh-CN"/>
        </w:rPr>
        <w:t xml:space="preserve">, Kaya, </w:t>
      </w:r>
      <w:proofErr w:type="spellStart"/>
      <w:r w:rsidRPr="00CC373D">
        <w:rPr>
          <w:rFonts w:ascii="Amnesty Trade Gothic" w:hAnsi="Amnesty Trade Gothic"/>
          <w:lang w:eastAsia="zh-CN"/>
        </w:rPr>
        <w:t>Ouahigouya</w:t>
      </w:r>
      <w:proofErr w:type="spellEnd"/>
      <w:r w:rsidRPr="00CC373D">
        <w:rPr>
          <w:rFonts w:ascii="Amnesty Trade Gothic" w:hAnsi="Amnesty Trade Gothic"/>
          <w:lang w:eastAsia="zh-CN"/>
        </w:rPr>
        <w:t xml:space="preserve"> and surrounding areas, women and girls and health professionals repeatedly told </w:t>
      </w:r>
      <w:r w:rsidR="002D3FA8" w:rsidRPr="00CC373D">
        <w:rPr>
          <w:rFonts w:ascii="Amnesty Trade Gothic" w:hAnsi="Amnesty Trade Gothic"/>
          <w:lang w:eastAsia="zh-CN"/>
        </w:rPr>
        <w:t>researchers</w:t>
      </w:r>
      <w:r w:rsidRPr="00CC373D">
        <w:rPr>
          <w:rFonts w:ascii="Amnesty Trade Gothic" w:hAnsi="Amnesty Trade Gothic"/>
          <w:lang w:eastAsia="zh-CN"/>
        </w:rPr>
        <w:t xml:space="preserve"> that despite the subsidy, the residual cost remains a crucial barrier to women and girls accessing the services and care they need and are entitled to. The issue of cost was raised as a major concern in every focus group and interview. Women and girls described the cost of contraception as an obstacle or difficulty that made them unable to use contraception, or led to their using it inconsistently or sporadically, leading to unwanted and sometimes high-risk pregnancies. The cost of contraception was in itself a barrier, as was the additional cost of travelling to the clinic.</w:t>
      </w:r>
      <w:r w:rsidRPr="00CC373D">
        <w:rPr>
          <w:rFonts w:ascii="Amnesty Trade Gothic" w:hAnsi="Amnesty Trade Gothic"/>
          <w:lang w:eastAsia="zh-CN"/>
        </w:rPr>
        <w:tab/>
      </w:r>
    </w:p>
    <w:p w14:paraId="15239735" w14:textId="08976849" w:rsidR="00CC373D" w:rsidRDefault="00B23219" w:rsidP="00CC373D">
      <w:pPr>
        <w:pStyle w:val="AIBodyText"/>
        <w:spacing w:before="240" w:after="0"/>
        <w:rPr>
          <w:rFonts w:ascii="Amnesty Trade Gothic" w:hAnsi="Amnesty Trade Gothic"/>
          <w:lang w:eastAsia="zh-CN"/>
        </w:rPr>
      </w:pPr>
      <w:r w:rsidRPr="00CC373D">
        <w:rPr>
          <w:rFonts w:ascii="Amnesty Trade Gothic" w:hAnsi="Amnesty Trade Gothic"/>
          <w:lang w:eastAsia="zh-CN"/>
        </w:rPr>
        <w:t xml:space="preserve">The impact of the cost of contraceptives, even when </w:t>
      </w:r>
      <w:r w:rsidR="00AB15A3" w:rsidRPr="00CC373D">
        <w:rPr>
          <w:rFonts w:ascii="Amnesty Trade Gothic" w:hAnsi="Amnesty Trade Gothic"/>
          <w:lang w:eastAsia="zh-CN"/>
        </w:rPr>
        <w:t>subsidized, for women on low incomes or who do not control financial resources,</w:t>
      </w:r>
      <w:r w:rsidRPr="00CC373D">
        <w:rPr>
          <w:rFonts w:ascii="Amnesty Trade Gothic" w:hAnsi="Amnesty Trade Gothic"/>
          <w:lang w:eastAsia="zh-CN"/>
        </w:rPr>
        <w:t xml:space="preserve"> can be seen by the significant increase in demand during Burkina Faso’s annual “free contraception week”. During the week, which is organized by the government and UNFPA, women are offered free contraceptives through NGOs and local health centres. According to UNFPA, 25% of the women who obtain contraceptives during the free contraception week are new users.</w:t>
      </w:r>
      <w:r w:rsidR="002132D5" w:rsidRPr="00CC373D">
        <w:rPr>
          <w:rFonts w:ascii="Amnesty Trade Gothic" w:hAnsi="Amnesty Trade Gothic"/>
          <w:sz w:val="14"/>
          <w:vertAlign w:val="superscript"/>
          <w:lang w:val="en-US"/>
        </w:rPr>
        <w:t xml:space="preserve"> </w:t>
      </w:r>
      <w:r w:rsidR="002132D5" w:rsidRPr="00CC373D">
        <w:rPr>
          <w:rFonts w:ascii="Amnesty Trade Gothic" w:hAnsi="Amnesty Trade Gothic"/>
          <w:vertAlign w:val="superscript"/>
          <w:lang w:val="en-US" w:eastAsia="zh-CN"/>
        </w:rPr>
        <w:footnoteReference w:id="42"/>
      </w:r>
      <w:r w:rsidR="002132D5" w:rsidRPr="00CC373D">
        <w:rPr>
          <w:rFonts w:ascii="Amnesty Trade Gothic" w:hAnsi="Amnesty Trade Gothic"/>
          <w:lang w:val="en-US" w:eastAsia="zh-CN"/>
        </w:rPr>
        <w:t xml:space="preserve"> </w:t>
      </w:r>
      <w:r w:rsidRPr="00CC373D">
        <w:rPr>
          <w:rFonts w:ascii="Amnesty Trade Gothic" w:hAnsi="Amnesty Trade Gothic"/>
          <w:lang w:eastAsia="zh-CN"/>
        </w:rPr>
        <w:t xml:space="preserve"> One health centre in Kaya reported to Amnesty International that demand during that week was five times higher than normal. </w:t>
      </w:r>
    </w:p>
    <w:p w14:paraId="5F574CD0" w14:textId="77777777" w:rsidR="00620C53" w:rsidRPr="00CC373D" w:rsidRDefault="00620C53" w:rsidP="00CC373D">
      <w:pPr>
        <w:pStyle w:val="AIBodyText"/>
        <w:spacing w:before="240" w:after="0"/>
        <w:rPr>
          <w:rFonts w:ascii="Amnesty Trade Gothic" w:hAnsi="Amnesty Trade Gothic"/>
          <w:lang w:eastAsia="zh-CN"/>
        </w:rPr>
      </w:pPr>
    </w:p>
    <w:p w14:paraId="0AC3298B" w14:textId="146D9AFC" w:rsidR="00431565" w:rsidRPr="00620C53" w:rsidRDefault="00383212" w:rsidP="00620C53">
      <w:pPr>
        <w:pStyle w:val="AIBodyText"/>
        <w:rPr>
          <w:rFonts w:asciiTheme="majorHAnsi" w:hAnsiTheme="majorHAnsi"/>
          <w:sz w:val="22"/>
          <w:szCs w:val="22"/>
        </w:rPr>
      </w:pPr>
      <w:bookmarkStart w:id="14" w:name="_Toc451164583"/>
      <w:r w:rsidRPr="00620C53">
        <w:rPr>
          <w:rFonts w:asciiTheme="majorHAnsi" w:hAnsiTheme="majorHAnsi"/>
          <w:sz w:val="22"/>
          <w:szCs w:val="22"/>
        </w:rPr>
        <w:t>PHYSICAL ACCESSIBILITY</w:t>
      </w:r>
      <w:bookmarkEnd w:id="14"/>
      <w:r w:rsidRPr="00620C53">
        <w:rPr>
          <w:rFonts w:asciiTheme="majorHAnsi" w:hAnsiTheme="majorHAnsi"/>
          <w:sz w:val="22"/>
          <w:szCs w:val="22"/>
        </w:rPr>
        <w:t xml:space="preserve"> </w:t>
      </w:r>
    </w:p>
    <w:p w14:paraId="7C1D5DE8" w14:textId="77777777" w:rsidR="00431565" w:rsidRPr="00CC373D" w:rsidRDefault="00431565" w:rsidP="00431565">
      <w:pPr>
        <w:pStyle w:val="AIBodyText"/>
        <w:rPr>
          <w:rFonts w:ascii="Amnesty Trade Gothic" w:hAnsi="Amnesty Trade Gothic"/>
          <w:lang w:eastAsia="zh-CN"/>
        </w:rPr>
      </w:pPr>
      <w:r w:rsidRPr="00CC373D">
        <w:rPr>
          <w:rFonts w:ascii="Amnesty Trade Gothic" w:hAnsi="Amnesty Trade Gothic"/>
          <w:lang w:eastAsia="zh-CN"/>
        </w:rPr>
        <w:t>Many of the 379 women and girls and the 56 health professionals interviewed by Amnesty International expressed concern about the long distances women and girls have to travel to get to health care facilities where sexual and reproductive information, services and goods are provided. Such facilities are often far from people’s homes, especially in rural areas, and transport is unreliable and expensive. This is particularly acute for women and young girls who do not have their own money and must rely on their husbands or families. The lack of a public transport network and the poor road conditions, especially during the rainy season, increase the difficulties. Although the authorities have increased the number of health facilities around the country over the last five years, there are nevertheless enormous disparities between urban and rural areas. Facilities are inequitably distributed, especially the CSPS. Regions such as the Sahel continue to have a high ratio of inhabitants to CSPS and people have to travel larger distances to access CSPS. According to the 2014 Annual Statistics published by the Ministry of Health, there is a ratio of one CSPS for every 13,706 inhabitants in the Sahel region, in comparison with one CSPS per 6,696 inhabitants in the Centre-South region.</w:t>
      </w:r>
      <w:r w:rsidRPr="00CC373D">
        <w:rPr>
          <w:rFonts w:ascii="Amnesty Trade Gothic" w:hAnsi="Amnesty Trade Gothic"/>
          <w:vertAlign w:val="superscript"/>
          <w:lang w:eastAsia="zh-CN"/>
        </w:rPr>
        <w:footnoteReference w:id="43"/>
      </w:r>
      <w:r w:rsidRPr="00CC373D">
        <w:rPr>
          <w:rFonts w:ascii="Amnesty Trade Gothic" w:hAnsi="Amnesty Trade Gothic"/>
          <w:lang w:eastAsia="zh-CN"/>
        </w:rPr>
        <w:t xml:space="preserve"> </w:t>
      </w:r>
    </w:p>
    <w:p w14:paraId="0DA89820" w14:textId="77777777" w:rsidR="00431565" w:rsidRPr="00CC373D" w:rsidRDefault="00431565" w:rsidP="00431565">
      <w:pPr>
        <w:pStyle w:val="AIBodyText"/>
        <w:rPr>
          <w:rFonts w:ascii="Amnesty Trade Gothic" w:hAnsi="Amnesty Trade Gothic"/>
          <w:lang w:eastAsia="zh-CN"/>
        </w:rPr>
      </w:pPr>
      <w:proofErr w:type="gramStart"/>
      <w:r w:rsidRPr="00CC373D">
        <w:rPr>
          <w:rFonts w:ascii="Amnesty Trade Gothic" w:hAnsi="Amnesty Trade Gothic"/>
          <w:lang w:eastAsia="zh-CN"/>
        </w:rPr>
        <w:t>The official map of health facilities for 2015 showed that the districts containing the largest cities had far shorter average distances to health facilities than remote areas in the East and the Sahel regions.</w:t>
      </w:r>
      <w:proofErr w:type="gramEnd"/>
      <w:r w:rsidRPr="00CC373D">
        <w:rPr>
          <w:rFonts w:ascii="Amnesty Trade Gothic" w:hAnsi="Amnesty Trade Gothic"/>
          <w:lang w:eastAsia="zh-CN"/>
        </w:rPr>
        <w:t xml:space="preserve"> For example, in the Central region, the proportion of people living more than 10km from a health facility was less than 1% – a figure that rose to 28% in the more rural Central North region, and over 47% in the Sahel region.</w:t>
      </w:r>
    </w:p>
    <w:p w14:paraId="7EDEECC5" w14:textId="77777777" w:rsidR="00891C0F" w:rsidRPr="00454BA7" w:rsidRDefault="00891C0F" w:rsidP="00431565">
      <w:pPr>
        <w:pStyle w:val="AIBodyText"/>
        <w:rPr>
          <w:rFonts w:ascii="Amnesty Trade Gothic" w:hAnsi="Amnesty Trade Gothic"/>
          <w:lang w:eastAsia="zh-CN"/>
        </w:rPr>
      </w:pPr>
    </w:p>
    <w:p w14:paraId="17E0CD6F" w14:textId="77777777" w:rsidR="00431565" w:rsidRPr="00454BA7" w:rsidRDefault="00431565" w:rsidP="00431565">
      <w:pPr>
        <w:suppressAutoHyphens/>
        <w:spacing w:after="120" w:line="240" w:lineRule="exact"/>
        <w:rPr>
          <w:rFonts w:ascii="Amnesty Trade Gothic" w:hAnsi="Amnesty Trade Gothic"/>
          <w:sz w:val="18"/>
          <w:szCs w:val="18"/>
          <w:lang w:val="en-GB"/>
        </w:rPr>
      </w:pPr>
      <w:r w:rsidRPr="00454BA7">
        <w:rPr>
          <w:rFonts w:ascii="Amnesty Trade Gothic" w:hAnsi="Amnesty Trade Gothic"/>
          <w:b/>
          <w:sz w:val="18"/>
          <w:szCs w:val="18"/>
          <w:lang w:val="en-GB"/>
        </w:rPr>
        <w:t>Proportion of population against the distance to a hospital</w:t>
      </w:r>
    </w:p>
    <w:tbl>
      <w:tblPr>
        <w:tblW w:w="3543" w:type="dxa"/>
        <w:tblInd w:w="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7"/>
        <w:gridCol w:w="895"/>
        <w:gridCol w:w="851"/>
        <w:gridCol w:w="880"/>
      </w:tblGrid>
      <w:tr w:rsidR="00431565" w:rsidRPr="00454BA7" w14:paraId="55E07B88" w14:textId="77777777" w:rsidTr="00AE4336">
        <w:trPr>
          <w:trHeight w:val="273"/>
        </w:trPr>
        <w:tc>
          <w:tcPr>
            <w:tcW w:w="917" w:type="dxa"/>
            <w:shd w:val="clear" w:color="auto" w:fill="auto"/>
            <w:noWrap/>
          </w:tcPr>
          <w:p w14:paraId="2635CB94"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 </w:t>
            </w:r>
          </w:p>
        </w:tc>
        <w:tc>
          <w:tcPr>
            <w:tcW w:w="2626" w:type="dxa"/>
            <w:gridSpan w:val="3"/>
            <w:shd w:val="clear" w:color="auto" w:fill="auto"/>
            <w:noWrap/>
          </w:tcPr>
          <w:p w14:paraId="78CFC5B4"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ab/>
              <w:t>2014</w:t>
            </w:r>
            <w:r w:rsidRPr="00454BA7">
              <w:rPr>
                <w:rFonts w:ascii="Amnesty Trade Gothic" w:hAnsi="Amnesty Trade Gothic"/>
                <w:b/>
                <w:bCs/>
                <w:sz w:val="18"/>
                <w:szCs w:val="18"/>
                <w:vertAlign w:val="superscript"/>
                <w:lang w:val="en-GB"/>
              </w:rPr>
              <w:footnoteReference w:id="44"/>
            </w:r>
            <w:r w:rsidRPr="00454BA7">
              <w:rPr>
                <w:rFonts w:ascii="Amnesty Trade Gothic" w:hAnsi="Amnesty Trade Gothic"/>
                <w:b/>
                <w:bCs/>
                <w:sz w:val="18"/>
                <w:szCs w:val="18"/>
                <w:lang w:val="en-GB"/>
              </w:rPr>
              <w:tab/>
            </w:r>
          </w:p>
        </w:tc>
      </w:tr>
      <w:tr w:rsidR="00431565" w:rsidRPr="00454BA7" w14:paraId="10C08B99" w14:textId="77777777" w:rsidTr="00AE4336">
        <w:trPr>
          <w:trHeight w:val="627"/>
        </w:trPr>
        <w:tc>
          <w:tcPr>
            <w:tcW w:w="917" w:type="dxa"/>
            <w:shd w:val="clear" w:color="auto" w:fill="auto"/>
            <w:noWrap/>
          </w:tcPr>
          <w:p w14:paraId="1FEFF50A"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 </w:t>
            </w:r>
          </w:p>
        </w:tc>
        <w:tc>
          <w:tcPr>
            <w:tcW w:w="2626" w:type="dxa"/>
            <w:gridSpan w:val="3"/>
            <w:shd w:val="clear" w:color="auto" w:fill="auto"/>
            <w:noWrap/>
          </w:tcPr>
          <w:p w14:paraId="539831EF" w14:textId="77777777" w:rsidR="00431565" w:rsidRPr="00454BA7" w:rsidRDefault="00431565" w:rsidP="00431565">
            <w:pPr>
              <w:suppressAutoHyphens/>
              <w:spacing w:after="120" w:line="240" w:lineRule="exact"/>
              <w:rPr>
                <w:rFonts w:ascii="Amnesty Trade Gothic" w:hAnsi="Amnesty Trade Gothic"/>
                <w:b/>
                <w:sz w:val="18"/>
                <w:szCs w:val="18"/>
                <w:lang w:val="en-GB"/>
              </w:rPr>
            </w:pPr>
            <w:r w:rsidRPr="00454BA7">
              <w:rPr>
                <w:rFonts w:ascii="Amnesty Trade Gothic" w:hAnsi="Amnesty Trade Gothic"/>
                <w:b/>
                <w:sz w:val="18"/>
                <w:szCs w:val="18"/>
                <w:lang w:val="en-GB"/>
              </w:rPr>
              <w:t xml:space="preserve">Proportion </w:t>
            </w:r>
            <w:r w:rsidRPr="00454BA7">
              <w:rPr>
                <w:rFonts w:ascii="Amnesty Trade Gothic" w:hAnsi="Amnesty Trade Gothic"/>
                <w:b/>
                <w:bCs/>
                <w:sz w:val="18"/>
                <w:szCs w:val="18"/>
                <w:lang w:val="en-GB"/>
              </w:rPr>
              <w:t xml:space="preserve">of the population in </w:t>
            </w:r>
            <w:r w:rsidRPr="00454BA7">
              <w:rPr>
                <w:rFonts w:ascii="Amnesty Trade Gothic" w:hAnsi="Amnesty Trade Gothic"/>
                <w:b/>
                <w:sz w:val="18"/>
                <w:szCs w:val="18"/>
                <w:lang w:val="en-GB"/>
              </w:rPr>
              <w:t>%</w:t>
            </w:r>
          </w:p>
        </w:tc>
      </w:tr>
      <w:tr w:rsidR="00431565" w:rsidRPr="00454BA7" w14:paraId="71391A7F" w14:textId="77777777" w:rsidTr="00AE4336">
        <w:trPr>
          <w:trHeight w:val="270"/>
        </w:trPr>
        <w:tc>
          <w:tcPr>
            <w:tcW w:w="917" w:type="dxa"/>
            <w:noWrap/>
          </w:tcPr>
          <w:p w14:paraId="45B82407" w14:textId="77777777" w:rsidR="00431565" w:rsidRPr="00454BA7" w:rsidRDefault="00431565" w:rsidP="00431565">
            <w:pPr>
              <w:suppressAutoHyphens/>
              <w:spacing w:after="120" w:line="240" w:lineRule="exact"/>
              <w:rPr>
                <w:rFonts w:ascii="Amnesty Trade Gothic" w:hAnsi="Amnesty Trade Gothic"/>
                <w:b/>
                <w:sz w:val="18"/>
                <w:szCs w:val="18"/>
                <w:lang w:val="fr-FR"/>
              </w:rPr>
            </w:pPr>
            <w:proofErr w:type="spellStart"/>
            <w:r w:rsidRPr="00454BA7">
              <w:rPr>
                <w:rFonts w:ascii="Amnesty Trade Gothic" w:hAnsi="Amnesty Trade Gothic"/>
                <w:b/>
                <w:bCs/>
                <w:sz w:val="18"/>
                <w:szCs w:val="18"/>
                <w:lang w:val="fr-FR"/>
              </w:rPr>
              <w:t>Region</w:t>
            </w:r>
            <w:proofErr w:type="spellEnd"/>
          </w:p>
        </w:tc>
        <w:tc>
          <w:tcPr>
            <w:tcW w:w="895" w:type="dxa"/>
            <w:noWrap/>
          </w:tcPr>
          <w:p w14:paraId="444B0A44"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0-4km</w:t>
            </w:r>
          </w:p>
        </w:tc>
        <w:tc>
          <w:tcPr>
            <w:tcW w:w="851" w:type="dxa"/>
            <w:noWrap/>
          </w:tcPr>
          <w:p w14:paraId="0DD5B7DC"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5-9km</w:t>
            </w:r>
          </w:p>
        </w:tc>
        <w:tc>
          <w:tcPr>
            <w:tcW w:w="880" w:type="dxa"/>
            <w:noWrap/>
          </w:tcPr>
          <w:p w14:paraId="5AFB2EA3"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10km or +</w:t>
            </w:r>
          </w:p>
        </w:tc>
      </w:tr>
      <w:tr w:rsidR="00431565" w:rsidRPr="00454BA7" w14:paraId="3EC18966" w14:textId="77777777" w:rsidTr="00AE4336">
        <w:trPr>
          <w:trHeight w:val="255"/>
        </w:trPr>
        <w:tc>
          <w:tcPr>
            <w:tcW w:w="917" w:type="dxa"/>
            <w:noWrap/>
          </w:tcPr>
          <w:p w14:paraId="36BA80EF"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Centre</w:t>
            </w:r>
          </w:p>
        </w:tc>
        <w:tc>
          <w:tcPr>
            <w:tcW w:w="895" w:type="dxa"/>
            <w:noWrap/>
          </w:tcPr>
          <w:p w14:paraId="2BF121F9"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96.4</w:t>
            </w:r>
          </w:p>
        </w:tc>
        <w:tc>
          <w:tcPr>
            <w:tcW w:w="851" w:type="dxa"/>
            <w:noWrap/>
          </w:tcPr>
          <w:p w14:paraId="5CB11C6E"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2.7</w:t>
            </w:r>
          </w:p>
        </w:tc>
        <w:tc>
          <w:tcPr>
            <w:tcW w:w="880" w:type="dxa"/>
            <w:noWrap/>
          </w:tcPr>
          <w:p w14:paraId="119C9309"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0.9</w:t>
            </w:r>
          </w:p>
        </w:tc>
      </w:tr>
      <w:tr w:rsidR="00431565" w:rsidRPr="00454BA7" w14:paraId="6DB7FFCA" w14:textId="77777777" w:rsidTr="00AE4336">
        <w:trPr>
          <w:trHeight w:val="285"/>
        </w:trPr>
        <w:tc>
          <w:tcPr>
            <w:tcW w:w="917" w:type="dxa"/>
            <w:noWrap/>
          </w:tcPr>
          <w:p w14:paraId="21C0F2B0"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Centre-East</w:t>
            </w:r>
          </w:p>
        </w:tc>
        <w:tc>
          <w:tcPr>
            <w:tcW w:w="895" w:type="dxa"/>
            <w:noWrap/>
          </w:tcPr>
          <w:p w14:paraId="022AFB3F" w14:textId="77777777" w:rsidR="00431565" w:rsidRPr="00454BA7" w:rsidRDefault="00431565" w:rsidP="00431565">
            <w:pPr>
              <w:suppressAutoHyphens/>
              <w:spacing w:after="120" w:line="240" w:lineRule="exact"/>
              <w:rPr>
                <w:rFonts w:ascii="Amnesty Trade Gothic" w:hAnsi="Amnesty Trade Gothic"/>
                <w:sz w:val="18"/>
                <w:szCs w:val="18"/>
                <w:lang w:val="en-GB"/>
              </w:rPr>
            </w:pPr>
            <w:r w:rsidRPr="00454BA7">
              <w:rPr>
                <w:rFonts w:ascii="Amnesty Trade Gothic" w:hAnsi="Amnesty Trade Gothic"/>
                <w:sz w:val="18"/>
                <w:szCs w:val="18"/>
                <w:lang w:val="en-GB"/>
              </w:rPr>
              <w:t>52.3</w:t>
            </w:r>
          </w:p>
        </w:tc>
        <w:tc>
          <w:tcPr>
            <w:tcW w:w="851" w:type="dxa"/>
            <w:noWrap/>
          </w:tcPr>
          <w:p w14:paraId="45F540EE" w14:textId="77777777" w:rsidR="00431565" w:rsidRPr="00454BA7" w:rsidRDefault="00431565" w:rsidP="00431565">
            <w:pPr>
              <w:suppressAutoHyphens/>
              <w:spacing w:after="120" w:line="240" w:lineRule="exact"/>
              <w:rPr>
                <w:rFonts w:ascii="Amnesty Trade Gothic" w:hAnsi="Amnesty Trade Gothic"/>
                <w:sz w:val="18"/>
                <w:szCs w:val="18"/>
                <w:lang w:val="en-GB"/>
              </w:rPr>
            </w:pPr>
            <w:r w:rsidRPr="00454BA7">
              <w:rPr>
                <w:rFonts w:ascii="Amnesty Trade Gothic" w:hAnsi="Amnesty Trade Gothic"/>
                <w:sz w:val="18"/>
                <w:szCs w:val="18"/>
                <w:lang w:val="en-GB"/>
              </w:rPr>
              <w:t>27.1</w:t>
            </w:r>
          </w:p>
        </w:tc>
        <w:tc>
          <w:tcPr>
            <w:tcW w:w="880" w:type="dxa"/>
            <w:noWrap/>
          </w:tcPr>
          <w:p w14:paraId="6CC8C845" w14:textId="77777777" w:rsidR="00431565" w:rsidRPr="00454BA7" w:rsidRDefault="00431565" w:rsidP="00431565">
            <w:pPr>
              <w:suppressAutoHyphens/>
              <w:spacing w:after="120" w:line="240" w:lineRule="exact"/>
              <w:rPr>
                <w:rFonts w:ascii="Amnesty Trade Gothic" w:hAnsi="Amnesty Trade Gothic"/>
                <w:sz w:val="18"/>
                <w:szCs w:val="18"/>
                <w:lang w:val="en-GB"/>
              </w:rPr>
            </w:pPr>
            <w:r w:rsidRPr="00454BA7">
              <w:rPr>
                <w:rFonts w:ascii="Amnesty Trade Gothic" w:hAnsi="Amnesty Trade Gothic"/>
                <w:sz w:val="18"/>
                <w:szCs w:val="18"/>
                <w:lang w:val="en-GB"/>
              </w:rPr>
              <w:t>20.6</w:t>
            </w:r>
          </w:p>
        </w:tc>
      </w:tr>
      <w:tr w:rsidR="00431565" w:rsidRPr="00454BA7" w14:paraId="2169C72C" w14:textId="77777777" w:rsidTr="00AE4336">
        <w:trPr>
          <w:trHeight w:val="285"/>
        </w:trPr>
        <w:tc>
          <w:tcPr>
            <w:tcW w:w="917" w:type="dxa"/>
            <w:noWrap/>
          </w:tcPr>
          <w:p w14:paraId="46DCEAFC"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lastRenderedPageBreak/>
              <w:t>Centre-North</w:t>
            </w:r>
          </w:p>
        </w:tc>
        <w:tc>
          <w:tcPr>
            <w:tcW w:w="895" w:type="dxa"/>
            <w:noWrap/>
          </w:tcPr>
          <w:p w14:paraId="242F901A" w14:textId="77777777" w:rsidR="00431565" w:rsidRPr="00454BA7" w:rsidRDefault="00431565" w:rsidP="00431565">
            <w:pPr>
              <w:suppressAutoHyphens/>
              <w:spacing w:after="120" w:line="240" w:lineRule="exact"/>
              <w:rPr>
                <w:rFonts w:ascii="Amnesty Trade Gothic" w:hAnsi="Amnesty Trade Gothic"/>
                <w:sz w:val="18"/>
                <w:szCs w:val="18"/>
                <w:lang w:val="en-GB"/>
              </w:rPr>
            </w:pPr>
            <w:r w:rsidRPr="00454BA7">
              <w:rPr>
                <w:rFonts w:ascii="Amnesty Trade Gothic" w:hAnsi="Amnesty Trade Gothic"/>
                <w:sz w:val="18"/>
                <w:szCs w:val="18"/>
                <w:lang w:val="en-GB"/>
              </w:rPr>
              <w:t>45.6</w:t>
            </w:r>
          </w:p>
        </w:tc>
        <w:tc>
          <w:tcPr>
            <w:tcW w:w="851" w:type="dxa"/>
            <w:noWrap/>
          </w:tcPr>
          <w:p w14:paraId="4FB80505" w14:textId="77777777" w:rsidR="00431565" w:rsidRPr="00454BA7" w:rsidRDefault="00431565" w:rsidP="00431565">
            <w:pPr>
              <w:suppressAutoHyphens/>
              <w:spacing w:after="120" w:line="240" w:lineRule="exact"/>
              <w:rPr>
                <w:rFonts w:ascii="Amnesty Trade Gothic" w:hAnsi="Amnesty Trade Gothic"/>
                <w:sz w:val="18"/>
                <w:szCs w:val="18"/>
                <w:lang w:val="en-GB"/>
              </w:rPr>
            </w:pPr>
            <w:r w:rsidRPr="00454BA7">
              <w:rPr>
                <w:rFonts w:ascii="Amnesty Trade Gothic" w:hAnsi="Amnesty Trade Gothic"/>
                <w:sz w:val="18"/>
                <w:szCs w:val="18"/>
                <w:lang w:val="en-GB"/>
              </w:rPr>
              <w:t>26.2</w:t>
            </w:r>
          </w:p>
        </w:tc>
        <w:tc>
          <w:tcPr>
            <w:tcW w:w="880" w:type="dxa"/>
            <w:noWrap/>
          </w:tcPr>
          <w:p w14:paraId="61A566E8" w14:textId="77777777" w:rsidR="00431565" w:rsidRPr="00454BA7" w:rsidRDefault="00431565" w:rsidP="00431565">
            <w:pPr>
              <w:suppressAutoHyphens/>
              <w:spacing w:after="120" w:line="240" w:lineRule="exact"/>
              <w:rPr>
                <w:rFonts w:ascii="Amnesty Trade Gothic" w:hAnsi="Amnesty Trade Gothic"/>
                <w:sz w:val="18"/>
                <w:szCs w:val="18"/>
                <w:lang w:val="en-GB"/>
              </w:rPr>
            </w:pPr>
            <w:r w:rsidRPr="00454BA7">
              <w:rPr>
                <w:rFonts w:ascii="Amnesty Trade Gothic" w:hAnsi="Amnesty Trade Gothic"/>
                <w:sz w:val="18"/>
                <w:szCs w:val="18"/>
                <w:lang w:val="en-GB"/>
              </w:rPr>
              <w:t>28.2</w:t>
            </w:r>
          </w:p>
        </w:tc>
      </w:tr>
      <w:tr w:rsidR="00431565" w:rsidRPr="00454BA7" w14:paraId="376A3EB6" w14:textId="77777777" w:rsidTr="00AE4336">
        <w:trPr>
          <w:trHeight w:val="255"/>
        </w:trPr>
        <w:tc>
          <w:tcPr>
            <w:tcW w:w="917" w:type="dxa"/>
            <w:noWrap/>
          </w:tcPr>
          <w:p w14:paraId="720AA43F"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East</w:t>
            </w:r>
          </w:p>
        </w:tc>
        <w:tc>
          <w:tcPr>
            <w:tcW w:w="895" w:type="dxa"/>
            <w:noWrap/>
          </w:tcPr>
          <w:p w14:paraId="1D4BE6BF"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33.4</w:t>
            </w:r>
          </w:p>
        </w:tc>
        <w:tc>
          <w:tcPr>
            <w:tcW w:w="851" w:type="dxa"/>
            <w:noWrap/>
          </w:tcPr>
          <w:p w14:paraId="03DFE98F"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25.4</w:t>
            </w:r>
          </w:p>
        </w:tc>
        <w:tc>
          <w:tcPr>
            <w:tcW w:w="880" w:type="dxa"/>
            <w:noWrap/>
          </w:tcPr>
          <w:p w14:paraId="400FC0F5"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41.2</w:t>
            </w:r>
          </w:p>
        </w:tc>
      </w:tr>
      <w:tr w:rsidR="00431565" w:rsidRPr="00454BA7" w14:paraId="1BBEA5EA" w14:textId="77777777" w:rsidTr="00AE4336">
        <w:trPr>
          <w:trHeight w:val="255"/>
        </w:trPr>
        <w:tc>
          <w:tcPr>
            <w:tcW w:w="917" w:type="dxa"/>
            <w:noWrap/>
          </w:tcPr>
          <w:p w14:paraId="01F49F71"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Sahel</w:t>
            </w:r>
          </w:p>
        </w:tc>
        <w:tc>
          <w:tcPr>
            <w:tcW w:w="895" w:type="dxa"/>
            <w:noWrap/>
          </w:tcPr>
          <w:p w14:paraId="209564EE"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35.6</w:t>
            </w:r>
          </w:p>
        </w:tc>
        <w:tc>
          <w:tcPr>
            <w:tcW w:w="851" w:type="dxa"/>
            <w:noWrap/>
          </w:tcPr>
          <w:p w14:paraId="1E4DBEC1"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16.6</w:t>
            </w:r>
          </w:p>
        </w:tc>
        <w:tc>
          <w:tcPr>
            <w:tcW w:w="880" w:type="dxa"/>
            <w:noWrap/>
          </w:tcPr>
          <w:p w14:paraId="279BB6C0"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47.8</w:t>
            </w:r>
          </w:p>
        </w:tc>
      </w:tr>
    </w:tbl>
    <w:p w14:paraId="7BEFC464" w14:textId="77777777" w:rsidR="00431565" w:rsidRPr="00454BA7" w:rsidRDefault="00431565" w:rsidP="00431565">
      <w:pPr>
        <w:suppressAutoHyphens/>
        <w:spacing w:after="120" w:line="240" w:lineRule="exact"/>
        <w:rPr>
          <w:rFonts w:ascii="Amnesty Trade Gothic" w:hAnsi="Amnesty Trade Gothic"/>
          <w:sz w:val="18"/>
          <w:szCs w:val="18"/>
          <w:lang w:val="en-GB"/>
        </w:rPr>
      </w:pPr>
    </w:p>
    <w:p w14:paraId="2A46E78D" w14:textId="4D968653" w:rsidR="00431565" w:rsidRPr="00454BA7" w:rsidRDefault="00431565" w:rsidP="00431565">
      <w:pPr>
        <w:suppressAutoHyphens/>
        <w:spacing w:after="120" w:line="240" w:lineRule="exact"/>
        <w:rPr>
          <w:rFonts w:ascii="Amnesty Trade Gothic" w:hAnsi="Amnesty Trade Gothic"/>
          <w:sz w:val="18"/>
          <w:szCs w:val="18"/>
          <w:lang w:val="en-GB"/>
        </w:rPr>
      </w:pPr>
      <w:r w:rsidRPr="00454BA7">
        <w:rPr>
          <w:rFonts w:ascii="Amnesty Trade Gothic" w:hAnsi="Amnesty Trade Gothic"/>
          <w:sz w:val="18"/>
          <w:szCs w:val="18"/>
          <w:lang w:val="en-GB"/>
        </w:rPr>
        <w:t>Looking at trends since 2010, it also appears that while there has been some progress towards reducing distances to health facilities in the Central region, there has been little change in the Eastern region, and a growth in those living further away than 10km in the Sahel region.</w:t>
      </w:r>
    </w:p>
    <w:p w14:paraId="64C2BD6F" w14:textId="77777777" w:rsidR="000715C6" w:rsidRPr="00454BA7" w:rsidRDefault="000715C6" w:rsidP="00431565">
      <w:pPr>
        <w:suppressAutoHyphens/>
        <w:spacing w:after="120" w:line="240" w:lineRule="exact"/>
        <w:rPr>
          <w:rFonts w:ascii="Amnesty Trade Gothic" w:hAnsi="Amnesty Trade Gothic"/>
          <w:b/>
          <w:sz w:val="18"/>
          <w:szCs w:val="18"/>
          <w:lang w:val="en-GB"/>
        </w:rPr>
      </w:pPr>
    </w:p>
    <w:p w14:paraId="7D2DDF3D" w14:textId="77777777" w:rsidR="00431565" w:rsidRPr="00454BA7" w:rsidRDefault="00431565" w:rsidP="00431565">
      <w:pPr>
        <w:suppressAutoHyphens/>
        <w:spacing w:after="120" w:line="240" w:lineRule="exact"/>
        <w:rPr>
          <w:rFonts w:ascii="Amnesty Trade Gothic" w:hAnsi="Amnesty Trade Gothic"/>
          <w:b/>
          <w:sz w:val="18"/>
          <w:szCs w:val="18"/>
          <w:lang w:val="en-GB"/>
        </w:rPr>
      </w:pPr>
      <w:r w:rsidRPr="00454BA7">
        <w:rPr>
          <w:rFonts w:ascii="Amnesty Trade Gothic" w:hAnsi="Amnesty Trade Gothic"/>
          <w:b/>
          <w:sz w:val="18"/>
          <w:szCs w:val="18"/>
          <w:lang w:val="en-GB"/>
        </w:rPr>
        <w:t>Proportion of population against the distance to a hospital (comparing 2010 and 2014)</w:t>
      </w:r>
    </w:p>
    <w:p w14:paraId="63DA3140" w14:textId="77777777" w:rsidR="00431565" w:rsidRPr="00454BA7" w:rsidRDefault="00431565" w:rsidP="00431565">
      <w:pPr>
        <w:suppressAutoHyphens/>
        <w:spacing w:after="120" w:line="240" w:lineRule="exact"/>
        <w:rPr>
          <w:rFonts w:ascii="Amnesty Trade Gothic" w:hAnsi="Amnesty Trade Gothic"/>
          <w:sz w:val="18"/>
          <w:szCs w:val="18"/>
          <w:lang w:val="en-GB"/>
        </w:rPr>
      </w:pPr>
    </w:p>
    <w:tbl>
      <w:tblPr>
        <w:tblW w:w="6219" w:type="dxa"/>
        <w:tblInd w:w="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4"/>
        <w:gridCol w:w="761"/>
        <w:gridCol w:w="851"/>
        <w:gridCol w:w="850"/>
        <w:gridCol w:w="286"/>
        <w:gridCol w:w="850"/>
        <w:gridCol w:w="851"/>
        <w:gridCol w:w="878"/>
      </w:tblGrid>
      <w:tr w:rsidR="00431565" w:rsidRPr="00454BA7" w14:paraId="3CCC091F" w14:textId="77777777" w:rsidTr="00AE4336">
        <w:trPr>
          <w:trHeight w:val="255"/>
        </w:trPr>
        <w:tc>
          <w:tcPr>
            <w:tcW w:w="894" w:type="dxa"/>
            <w:noWrap/>
          </w:tcPr>
          <w:p w14:paraId="44A05B76"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 </w:t>
            </w:r>
          </w:p>
        </w:tc>
        <w:tc>
          <w:tcPr>
            <w:tcW w:w="2462" w:type="dxa"/>
            <w:gridSpan w:val="3"/>
            <w:noWrap/>
          </w:tcPr>
          <w:p w14:paraId="56E19755"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2010</w:t>
            </w:r>
            <w:r w:rsidRPr="00454BA7">
              <w:rPr>
                <w:rFonts w:ascii="Amnesty Trade Gothic" w:hAnsi="Amnesty Trade Gothic"/>
                <w:b/>
                <w:bCs/>
                <w:sz w:val="18"/>
                <w:szCs w:val="18"/>
                <w:vertAlign w:val="superscript"/>
                <w:lang w:val="en-GB"/>
              </w:rPr>
              <w:footnoteReference w:id="45"/>
            </w:r>
          </w:p>
        </w:tc>
        <w:tc>
          <w:tcPr>
            <w:tcW w:w="284" w:type="dxa"/>
            <w:noWrap/>
          </w:tcPr>
          <w:p w14:paraId="27776D13"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 </w:t>
            </w:r>
          </w:p>
        </w:tc>
        <w:tc>
          <w:tcPr>
            <w:tcW w:w="2579" w:type="dxa"/>
            <w:gridSpan w:val="3"/>
            <w:noWrap/>
          </w:tcPr>
          <w:p w14:paraId="2BA03989"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2014</w:t>
            </w:r>
            <w:r w:rsidRPr="00454BA7">
              <w:rPr>
                <w:rFonts w:ascii="Amnesty Trade Gothic" w:hAnsi="Amnesty Trade Gothic"/>
                <w:b/>
                <w:bCs/>
                <w:sz w:val="18"/>
                <w:szCs w:val="18"/>
                <w:vertAlign w:val="superscript"/>
                <w:lang w:val="en-GB"/>
              </w:rPr>
              <w:footnoteReference w:id="46"/>
            </w:r>
          </w:p>
        </w:tc>
      </w:tr>
      <w:tr w:rsidR="00431565" w:rsidRPr="00454BA7" w14:paraId="074ED229" w14:textId="77777777" w:rsidTr="00AE4336">
        <w:trPr>
          <w:trHeight w:val="509"/>
        </w:trPr>
        <w:tc>
          <w:tcPr>
            <w:tcW w:w="894" w:type="dxa"/>
            <w:noWrap/>
          </w:tcPr>
          <w:p w14:paraId="7A86C79E"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 </w:t>
            </w:r>
          </w:p>
        </w:tc>
        <w:tc>
          <w:tcPr>
            <w:tcW w:w="2462" w:type="dxa"/>
            <w:gridSpan w:val="3"/>
            <w:noWrap/>
          </w:tcPr>
          <w:p w14:paraId="1FA5050B" w14:textId="77777777" w:rsidR="00431565" w:rsidRPr="00454BA7" w:rsidRDefault="00431565" w:rsidP="00431565">
            <w:pPr>
              <w:suppressAutoHyphens/>
              <w:spacing w:after="120" w:line="240" w:lineRule="exact"/>
              <w:rPr>
                <w:rFonts w:ascii="Amnesty Trade Gothic" w:hAnsi="Amnesty Trade Gothic"/>
                <w:b/>
                <w:sz w:val="18"/>
                <w:szCs w:val="18"/>
                <w:lang w:val="en-GB"/>
              </w:rPr>
            </w:pPr>
            <w:r w:rsidRPr="00454BA7">
              <w:rPr>
                <w:rFonts w:ascii="Amnesty Trade Gothic" w:hAnsi="Amnesty Trade Gothic"/>
                <w:b/>
                <w:sz w:val="18"/>
                <w:szCs w:val="18"/>
                <w:lang w:val="en-GB"/>
              </w:rPr>
              <w:t xml:space="preserve">Proportion </w:t>
            </w:r>
            <w:r w:rsidRPr="00454BA7">
              <w:rPr>
                <w:rFonts w:ascii="Amnesty Trade Gothic" w:hAnsi="Amnesty Trade Gothic"/>
                <w:b/>
                <w:bCs/>
                <w:sz w:val="18"/>
                <w:szCs w:val="18"/>
                <w:lang w:val="en-GB"/>
              </w:rPr>
              <w:t>of the population in</w:t>
            </w:r>
            <w:r w:rsidRPr="00454BA7">
              <w:rPr>
                <w:rFonts w:ascii="Amnesty Trade Gothic" w:hAnsi="Amnesty Trade Gothic"/>
                <w:b/>
                <w:sz w:val="18"/>
                <w:szCs w:val="18"/>
                <w:lang w:val="en-GB"/>
              </w:rPr>
              <w:t xml:space="preserve"> %</w:t>
            </w:r>
          </w:p>
        </w:tc>
        <w:tc>
          <w:tcPr>
            <w:tcW w:w="284" w:type="dxa"/>
            <w:noWrap/>
          </w:tcPr>
          <w:p w14:paraId="18BF283A" w14:textId="77777777" w:rsidR="00431565" w:rsidRPr="00454BA7" w:rsidRDefault="00431565" w:rsidP="00431565">
            <w:pPr>
              <w:suppressAutoHyphens/>
              <w:spacing w:after="120" w:line="240" w:lineRule="exact"/>
              <w:rPr>
                <w:rFonts w:ascii="Amnesty Trade Gothic" w:hAnsi="Amnesty Trade Gothic"/>
                <w:b/>
                <w:sz w:val="18"/>
                <w:szCs w:val="18"/>
                <w:lang w:val="en-GB"/>
              </w:rPr>
            </w:pPr>
            <w:r w:rsidRPr="00454BA7">
              <w:rPr>
                <w:rFonts w:ascii="Amnesty Trade Gothic" w:hAnsi="Amnesty Trade Gothic"/>
                <w:b/>
                <w:sz w:val="18"/>
                <w:szCs w:val="18"/>
                <w:lang w:val="en-GB"/>
              </w:rPr>
              <w:t> </w:t>
            </w:r>
          </w:p>
        </w:tc>
        <w:tc>
          <w:tcPr>
            <w:tcW w:w="2579" w:type="dxa"/>
            <w:gridSpan w:val="3"/>
            <w:noWrap/>
          </w:tcPr>
          <w:p w14:paraId="7876F981" w14:textId="77777777" w:rsidR="00431565" w:rsidRPr="00454BA7" w:rsidRDefault="00431565" w:rsidP="00431565">
            <w:pPr>
              <w:suppressAutoHyphens/>
              <w:spacing w:after="120" w:line="240" w:lineRule="exact"/>
              <w:rPr>
                <w:rFonts w:ascii="Amnesty Trade Gothic" w:hAnsi="Amnesty Trade Gothic"/>
                <w:b/>
                <w:sz w:val="18"/>
                <w:szCs w:val="18"/>
                <w:lang w:val="en-GB"/>
              </w:rPr>
            </w:pPr>
            <w:r w:rsidRPr="00454BA7">
              <w:rPr>
                <w:rFonts w:ascii="Amnesty Trade Gothic" w:hAnsi="Amnesty Trade Gothic"/>
                <w:b/>
                <w:sz w:val="18"/>
                <w:szCs w:val="18"/>
                <w:lang w:val="en-GB"/>
              </w:rPr>
              <w:t xml:space="preserve">Proportion </w:t>
            </w:r>
            <w:r w:rsidRPr="00454BA7">
              <w:rPr>
                <w:rFonts w:ascii="Amnesty Trade Gothic" w:hAnsi="Amnesty Trade Gothic"/>
                <w:b/>
                <w:bCs/>
                <w:sz w:val="18"/>
                <w:szCs w:val="18"/>
                <w:lang w:val="en-GB"/>
              </w:rPr>
              <w:t xml:space="preserve">of the </w:t>
            </w:r>
            <w:r w:rsidRPr="00454BA7">
              <w:rPr>
                <w:rFonts w:ascii="Amnesty Trade Gothic" w:hAnsi="Amnesty Trade Gothic"/>
                <w:b/>
                <w:bCs/>
                <w:sz w:val="18"/>
                <w:szCs w:val="18"/>
                <w:lang w:val="en-GB"/>
              </w:rPr>
              <w:br/>
              <w:t xml:space="preserve">population in </w:t>
            </w:r>
            <w:r w:rsidRPr="00454BA7">
              <w:rPr>
                <w:rFonts w:ascii="Amnesty Trade Gothic" w:hAnsi="Amnesty Trade Gothic"/>
                <w:b/>
                <w:sz w:val="18"/>
                <w:szCs w:val="18"/>
                <w:lang w:val="en-GB"/>
              </w:rPr>
              <w:t>%</w:t>
            </w:r>
          </w:p>
        </w:tc>
      </w:tr>
      <w:tr w:rsidR="00431565" w:rsidRPr="00454BA7" w14:paraId="3E9910A1" w14:textId="77777777" w:rsidTr="00AE4336">
        <w:trPr>
          <w:trHeight w:val="270"/>
        </w:trPr>
        <w:tc>
          <w:tcPr>
            <w:tcW w:w="894" w:type="dxa"/>
            <w:noWrap/>
          </w:tcPr>
          <w:p w14:paraId="75E131F4"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Region</w:t>
            </w:r>
          </w:p>
        </w:tc>
        <w:tc>
          <w:tcPr>
            <w:tcW w:w="761" w:type="dxa"/>
            <w:noWrap/>
          </w:tcPr>
          <w:p w14:paraId="5B464D48"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0-4km</w:t>
            </w:r>
          </w:p>
        </w:tc>
        <w:tc>
          <w:tcPr>
            <w:tcW w:w="851" w:type="dxa"/>
            <w:noWrap/>
          </w:tcPr>
          <w:p w14:paraId="330FB5DF"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5-9km</w:t>
            </w:r>
          </w:p>
        </w:tc>
        <w:tc>
          <w:tcPr>
            <w:tcW w:w="850" w:type="dxa"/>
            <w:noWrap/>
          </w:tcPr>
          <w:p w14:paraId="7CC1095E"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10 km or +</w:t>
            </w:r>
          </w:p>
        </w:tc>
        <w:tc>
          <w:tcPr>
            <w:tcW w:w="284" w:type="dxa"/>
            <w:noWrap/>
          </w:tcPr>
          <w:p w14:paraId="149167CB"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 </w:t>
            </w:r>
          </w:p>
        </w:tc>
        <w:tc>
          <w:tcPr>
            <w:tcW w:w="850" w:type="dxa"/>
            <w:noWrap/>
          </w:tcPr>
          <w:p w14:paraId="294787FA"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0-4km</w:t>
            </w:r>
          </w:p>
        </w:tc>
        <w:tc>
          <w:tcPr>
            <w:tcW w:w="851" w:type="dxa"/>
            <w:noWrap/>
          </w:tcPr>
          <w:p w14:paraId="38384242"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5-9km</w:t>
            </w:r>
          </w:p>
        </w:tc>
        <w:tc>
          <w:tcPr>
            <w:tcW w:w="878" w:type="dxa"/>
            <w:noWrap/>
          </w:tcPr>
          <w:p w14:paraId="6152BFE8"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10km or +</w:t>
            </w:r>
          </w:p>
        </w:tc>
      </w:tr>
      <w:tr w:rsidR="00431565" w:rsidRPr="00454BA7" w14:paraId="60CD9F5F" w14:textId="77777777" w:rsidTr="00AE4336">
        <w:trPr>
          <w:trHeight w:val="255"/>
        </w:trPr>
        <w:tc>
          <w:tcPr>
            <w:tcW w:w="894" w:type="dxa"/>
            <w:noWrap/>
          </w:tcPr>
          <w:p w14:paraId="111FD92B"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Centre</w:t>
            </w:r>
          </w:p>
        </w:tc>
        <w:tc>
          <w:tcPr>
            <w:tcW w:w="761" w:type="dxa"/>
            <w:noWrap/>
          </w:tcPr>
          <w:p w14:paraId="0DDAF096"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79.4</w:t>
            </w:r>
          </w:p>
        </w:tc>
        <w:tc>
          <w:tcPr>
            <w:tcW w:w="851" w:type="dxa"/>
            <w:noWrap/>
          </w:tcPr>
          <w:p w14:paraId="234C532E"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14.4</w:t>
            </w:r>
          </w:p>
        </w:tc>
        <w:tc>
          <w:tcPr>
            <w:tcW w:w="850" w:type="dxa"/>
            <w:noWrap/>
          </w:tcPr>
          <w:p w14:paraId="421FD764"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6.2</w:t>
            </w:r>
          </w:p>
        </w:tc>
        <w:tc>
          <w:tcPr>
            <w:tcW w:w="284" w:type="dxa"/>
            <w:noWrap/>
          </w:tcPr>
          <w:p w14:paraId="5A96DC56"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 </w:t>
            </w:r>
          </w:p>
        </w:tc>
        <w:tc>
          <w:tcPr>
            <w:tcW w:w="850" w:type="dxa"/>
            <w:noWrap/>
          </w:tcPr>
          <w:p w14:paraId="688FB43E"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96.4</w:t>
            </w:r>
          </w:p>
        </w:tc>
        <w:tc>
          <w:tcPr>
            <w:tcW w:w="851" w:type="dxa"/>
            <w:noWrap/>
          </w:tcPr>
          <w:p w14:paraId="6C02A907"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2.7</w:t>
            </w:r>
          </w:p>
        </w:tc>
        <w:tc>
          <w:tcPr>
            <w:tcW w:w="878" w:type="dxa"/>
            <w:noWrap/>
          </w:tcPr>
          <w:p w14:paraId="3D1B7112"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0.9</w:t>
            </w:r>
          </w:p>
        </w:tc>
      </w:tr>
      <w:tr w:rsidR="00431565" w:rsidRPr="00454BA7" w14:paraId="617520F6" w14:textId="77777777" w:rsidTr="00AE4336">
        <w:trPr>
          <w:trHeight w:val="255"/>
        </w:trPr>
        <w:tc>
          <w:tcPr>
            <w:tcW w:w="894" w:type="dxa"/>
            <w:noWrap/>
          </w:tcPr>
          <w:p w14:paraId="4B67E590"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East</w:t>
            </w:r>
          </w:p>
        </w:tc>
        <w:tc>
          <w:tcPr>
            <w:tcW w:w="761" w:type="dxa"/>
            <w:noWrap/>
          </w:tcPr>
          <w:p w14:paraId="6BDEAE49"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33.4</w:t>
            </w:r>
          </w:p>
        </w:tc>
        <w:tc>
          <w:tcPr>
            <w:tcW w:w="851" w:type="dxa"/>
            <w:noWrap/>
          </w:tcPr>
          <w:p w14:paraId="58D112B7"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23.9</w:t>
            </w:r>
          </w:p>
        </w:tc>
        <w:tc>
          <w:tcPr>
            <w:tcW w:w="850" w:type="dxa"/>
            <w:noWrap/>
          </w:tcPr>
          <w:p w14:paraId="67C7DB68"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42.7</w:t>
            </w:r>
          </w:p>
        </w:tc>
        <w:tc>
          <w:tcPr>
            <w:tcW w:w="284" w:type="dxa"/>
            <w:noWrap/>
          </w:tcPr>
          <w:p w14:paraId="79391851"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 </w:t>
            </w:r>
          </w:p>
        </w:tc>
        <w:tc>
          <w:tcPr>
            <w:tcW w:w="850" w:type="dxa"/>
            <w:noWrap/>
          </w:tcPr>
          <w:p w14:paraId="1E66DF14"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33.4</w:t>
            </w:r>
          </w:p>
        </w:tc>
        <w:tc>
          <w:tcPr>
            <w:tcW w:w="851" w:type="dxa"/>
            <w:noWrap/>
          </w:tcPr>
          <w:p w14:paraId="6B88BB49"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25.4</w:t>
            </w:r>
          </w:p>
        </w:tc>
        <w:tc>
          <w:tcPr>
            <w:tcW w:w="878" w:type="dxa"/>
            <w:noWrap/>
          </w:tcPr>
          <w:p w14:paraId="7785C21F"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41.2</w:t>
            </w:r>
          </w:p>
        </w:tc>
      </w:tr>
      <w:tr w:rsidR="00431565" w:rsidRPr="00454BA7" w14:paraId="26E618F6" w14:textId="77777777" w:rsidTr="00AE4336">
        <w:trPr>
          <w:trHeight w:val="255"/>
        </w:trPr>
        <w:tc>
          <w:tcPr>
            <w:tcW w:w="894" w:type="dxa"/>
            <w:noWrap/>
          </w:tcPr>
          <w:p w14:paraId="657E6764"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Sahel</w:t>
            </w:r>
          </w:p>
        </w:tc>
        <w:tc>
          <w:tcPr>
            <w:tcW w:w="761" w:type="dxa"/>
            <w:noWrap/>
          </w:tcPr>
          <w:p w14:paraId="3D5141FE"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34.8</w:t>
            </w:r>
          </w:p>
        </w:tc>
        <w:tc>
          <w:tcPr>
            <w:tcW w:w="851" w:type="dxa"/>
            <w:noWrap/>
          </w:tcPr>
          <w:p w14:paraId="715D7EDE"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24.8</w:t>
            </w:r>
          </w:p>
        </w:tc>
        <w:tc>
          <w:tcPr>
            <w:tcW w:w="850" w:type="dxa"/>
            <w:noWrap/>
          </w:tcPr>
          <w:p w14:paraId="2AD9036F"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40.4</w:t>
            </w:r>
          </w:p>
        </w:tc>
        <w:tc>
          <w:tcPr>
            <w:tcW w:w="284" w:type="dxa"/>
            <w:noWrap/>
          </w:tcPr>
          <w:p w14:paraId="62658BAB" w14:textId="77777777" w:rsidR="00431565" w:rsidRPr="00454BA7" w:rsidRDefault="00431565" w:rsidP="00431565">
            <w:pPr>
              <w:suppressAutoHyphens/>
              <w:spacing w:after="120" w:line="240" w:lineRule="exact"/>
              <w:rPr>
                <w:rFonts w:ascii="Amnesty Trade Gothic" w:hAnsi="Amnesty Trade Gothic"/>
                <w:b/>
                <w:bCs/>
                <w:sz w:val="18"/>
                <w:szCs w:val="18"/>
                <w:lang w:val="en-GB"/>
              </w:rPr>
            </w:pPr>
            <w:r w:rsidRPr="00454BA7">
              <w:rPr>
                <w:rFonts w:ascii="Amnesty Trade Gothic" w:hAnsi="Amnesty Trade Gothic"/>
                <w:b/>
                <w:bCs/>
                <w:sz w:val="18"/>
                <w:szCs w:val="18"/>
                <w:lang w:val="en-GB"/>
              </w:rPr>
              <w:t> </w:t>
            </w:r>
          </w:p>
        </w:tc>
        <w:tc>
          <w:tcPr>
            <w:tcW w:w="850" w:type="dxa"/>
            <w:noWrap/>
          </w:tcPr>
          <w:p w14:paraId="6CAC10DC"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35.6</w:t>
            </w:r>
          </w:p>
        </w:tc>
        <w:tc>
          <w:tcPr>
            <w:tcW w:w="851" w:type="dxa"/>
            <w:noWrap/>
          </w:tcPr>
          <w:p w14:paraId="200FBDC9"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16.6</w:t>
            </w:r>
          </w:p>
        </w:tc>
        <w:tc>
          <w:tcPr>
            <w:tcW w:w="878" w:type="dxa"/>
            <w:noWrap/>
          </w:tcPr>
          <w:p w14:paraId="16F09739" w14:textId="77777777" w:rsidR="00431565" w:rsidRPr="00454BA7" w:rsidRDefault="00431565" w:rsidP="00431565">
            <w:pPr>
              <w:suppressAutoHyphens/>
              <w:spacing w:after="120" w:line="240" w:lineRule="exact"/>
              <w:rPr>
                <w:rFonts w:ascii="Amnesty Trade Gothic" w:hAnsi="Amnesty Trade Gothic"/>
                <w:bCs/>
                <w:sz w:val="18"/>
                <w:szCs w:val="18"/>
                <w:lang w:val="en-GB"/>
              </w:rPr>
            </w:pPr>
            <w:r w:rsidRPr="00454BA7">
              <w:rPr>
                <w:rFonts w:ascii="Amnesty Trade Gothic" w:hAnsi="Amnesty Trade Gothic"/>
                <w:bCs/>
                <w:sz w:val="18"/>
                <w:szCs w:val="18"/>
                <w:lang w:val="en-GB"/>
              </w:rPr>
              <w:t>47.8</w:t>
            </w:r>
          </w:p>
        </w:tc>
      </w:tr>
    </w:tbl>
    <w:p w14:paraId="64585222" w14:textId="77777777" w:rsidR="00431565" w:rsidRPr="00454BA7" w:rsidRDefault="00431565" w:rsidP="00431565">
      <w:pPr>
        <w:suppressAutoHyphens/>
        <w:spacing w:after="120" w:line="240" w:lineRule="exact"/>
        <w:rPr>
          <w:rFonts w:ascii="Amnesty Trade Gothic" w:hAnsi="Amnesty Trade Gothic"/>
          <w:sz w:val="18"/>
          <w:szCs w:val="18"/>
          <w:lang w:val="en-GB"/>
        </w:rPr>
      </w:pPr>
    </w:p>
    <w:p w14:paraId="2B53C81B" w14:textId="77777777" w:rsidR="001B0DBB" w:rsidRPr="00454BA7" w:rsidRDefault="001B0DBB" w:rsidP="002D3FA8">
      <w:pPr>
        <w:tabs>
          <w:tab w:val="left" w:pos="9214"/>
        </w:tabs>
        <w:spacing w:before="1" w:line="120" w:lineRule="exact"/>
        <w:rPr>
          <w:rFonts w:ascii="Amnesty Trade Gothic" w:hAnsi="Amnesty Trade Gothic"/>
          <w:sz w:val="12"/>
          <w:szCs w:val="12"/>
        </w:rPr>
      </w:pPr>
    </w:p>
    <w:p w14:paraId="483080E9" w14:textId="77777777" w:rsidR="001B0DBB" w:rsidRPr="00CC373D" w:rsidRDefault="001B0DBB" w:rsidP="000715C6">
      <w:pPr>
        <w:tabs>
          <w:tab w:val="left" w:pos="9214"/>
        </w:tabs>
        <w:spacing w:line="278" w:lineRule="auto"/>
        <w:ind w:right="136"/>
        <w:jc w:val="both"/>
        <w:rPr>
          <w:rFonts w:ascii="Amnesty Trade Gothic" w:hAnsi="Amnesty Trade Gothic"/>
          <w:sz w:val="18"/>
          <w:lang w:val="en-GB" w:eastAsia="zh-CN"/>
        </w:rPr>
      </w:pPr>
      <w:r w:rsidRPr="00CC373D">
        <w:rPr>
          <w:rFonts w:ascii="Amnesty Trade Gothic" w:hAnsi="Amnesty Trade Gothic"/>
          <w:sz w:val="18"/>
          <w:lang w:val="en-GB" w:eastAsia="zh-CN"/>
        </w:rPr>
        <w:t xml:space="preserve">The government of Burkina Faso decided in March 2016 to lift some key specific financial barriers facing pregnant women to access health care. For example, costs relating to caesarean sections and delivery, amongst other key health care services required by women and girls during pregnancy, were addressed. This is a significant and positive development for </w:t>
      </w:r>
      <w:proofErr w:type="gramStart"/>
      <w:r w:rsidRPr="00CC373D">
        <w:rPr>
          <w:rFonts w:ascii="Amnesty Trade Gothic" w:hAnsi="Amnesty Trade Gothic"/>
          <w:sz w:val="18"/>
          <w:lang w:val="en-GB" w:eastAsia="zh-CN"/>
        </w:rPr>
        <w:t>women’s</w:t>
      </w:r>
      <w:proofErr w:type="gramEnd"/>
      <w:r w:rsidRPr="00CC373D">
        <w:rPr>
          <w:rFonts w:ascii="Amnesty Trade Gothic" w:hAnsi="Amnesty Trade Gothic"/>
          <w:sz w:val="18"/>
          <w:lang w:val="en-GB" w:eastAsia="zh-CN"/>
        </w:rPr>
        <w:t xml:space="preserve"> and girls’ ability to access life-saving health care and prevent unnecessary maternal deaths and morbidity. In line with this shift in policy, the government should consider making available – free of charge – at least some categories of contraceptive products, which women are able to use safely and discreetly. This could help remove one of the most significant barriers that currently </w:t>
      </w:r>
      <w:proofErr w:type="gramStart"/>
      <w:r w:rsidRPr="00CC373D">
        <w:rPr>
          <w:rFonts w:ascii="Amnesty Trade Gothic" w:hAnsi="Amnesty Trade Gothic"/>
          <w:sz w:val="18"/>
          <w:lang w:val="en-GB" w:eastAsia="zh-CN"/>
        </w:rPr>
        <w:t>impedes</w:t>
      </w:r>
      <w:proofErr w:type="gramEnd"/>
      <w:r w:rsidRPr="00CC373D">
        <w:rPr>
          <w:rFonts w:ascii="Amnesty Trade Gothic" w:hAnsi="Amnesty Trade Gothic"/>
          <w:sz w:val="18"/>
          <w:lang w:val="en-GB" w:eastAsia="zh-CN"/>
        </w:rPr>
        <w:t xml:space="preserve"> women’s and girls’ ability to access family planning services. The government should seek international assistance and co-operation, as needed, to do so.</w:t>
      </w:r>
    </w:p>
    <w:p w14:paraId="07CE40F7" w14:textId="77777777" w:rsidR="001B0DBB" w:rsidRPr="00CC373D" w:rsidRDefault="001B0DBB" w:rsidP="002D3FA8">
      <w:pPr>
        <w:tabs>
          <w:tab w:val="left" w:pos="9214"/>
        </w:tabs>
        <w:spacing w:before="1" w:line="120" w:lineRule="exact"/>
        <w:rPr>
          <w:rFonts w:ascii="Amnesty Trade Gothic" w:hAnsi="Amnesty Trade Gothic"/>
          <w:sz w:val="12"/>
          <w:szCs w:val="12"/>
        </w:rPr>
      </w:pPr>
    </w:p>
    <w:p w14:paraId="0E9F00CD" w14:textId="77777777" w:rsidR="002D3FA8" w:rsidRPr="00CC373D" w:rsidRDefault="002D3FA8" w:rsidP="002D3FA8">
      <w:pPr>
        <w:suppressAutoHyphens/>
        <w:spacing w:after="120" w:line="240" w:lineRule="exact"/>
        <w:rPr>
          <w:rFonts w:ascii="Amnesty Trade Gothic" w:hAnsi="Amnesty Trade Gothic"/>
          <w:sz w:val="18"/>
          <w:lang w:val="en-GB" w:eastAsia="zh-CN"/>
        </w:rPr>
      </w:pPr>
      <w:r w:rsidRPr="00CC373D">
        <w:rPr>
          <w:rFonts w:ascii="Amnesty Trade Gothic" w:hAnsi="Amnesty Trade Gothic"/>
          <w:sz w:val="18"/>
          <w:lang w:val="en-GB" w:eastAsia="zh-CN"/>
        </w:rPr>
        <w:t>In 2015, the government adopted Law number 061-2015/CNT Concerning the Prevention, Punishment and Reparations of Violence against Women and victims care. This law makes it a criminal offence for men and boys to infringe or limit their partners’ sexual and reproductive rights, through violence, coercion, corruption or manipulation, including through prohibiting their access to contraception.</w:t>
      </w:r>
      <w:r w:rsidR="00431565" w:rsidRPr="00CC373D">
        <w:rPr>
          <w:rStyle w:val="FootnoteReference"/>
          <w:rFonts w:ascii="Amnesty Trade Gothic" w:hAnsi="Amnesty Trade Gothic"/>
          <w:sz w:val="18"/>
          <w:lang w:val="en-GB" w:eastAsia="zh-CN"/>
        </w:rPr>
        <w:footnoteReference w:id="47"/>
      </w:r>
      <w:r w:rsidRPr="00CC373D">
        <w:rPr>
          <w:rFonts w:ascii="Amnesty Trade Gothic" w:hAnsi="Amnesty Trade Gothic"/>
          <w:sz w:val="18"/>
          <w:lang w:val="en-GB"/>
        </w:rPr>
        <w:t xml:space="preserve"> </w:t>
      </w:r>
      <w:r w:rsidRPr="00CC373D">
        <w:rPr>
          <w:rFonts w:ascii="Amnesty Trade Gothic" w:hAnsi="Amnesty Trade Gothic"/>
          <w:sz w:val="18"/>
          <w:lang w:val="en-GB" w:eastAsia="zh-CN"/>
        </w:rPr>
        <w:t xml:space="preserve">The recognition of the denial of sexual and reproductive autonomy as a criminal offence is a significant and welcome step. However, the adoption of the law must be accompanied by strengthened enforcement capacity within the criminal justice system and </w:t>
      </w:r>
      <w:proofErr w:type="gramStart"/>
      <w:r w:rsidRPr="00CC373D">
        <w:rPr>
          <w:rFonts w:ascii="Amnesty Trade Gothic" w:hAnsi="Amnesty Trade Gothic"/>
          <w:sz w:val="18"/>
          <w:lang w:val="en-GB" w:eastAsia="zh-CN"/>
        </w:rPr>
        <w:t>awareness-raising</w:t>
      </w:r>
      <w:proofErr w:type="gramEnd"/>
      <w:r w:rsidRPr="00CC373D">
        <w:rPr>
          <w:rFonts w:ascii="Amnesty Trade Gothic" w:hAnsi="Amnesty Trade Gothic"/>
          <w:sz w:val="18"/>
          <w:lang w:val="en-GB" w:eastAsia="zh-CN"/>
        </w:rPr>
        <w:t xml:space="preserve"> to ensure that it can prevent and end the abuses suffered by thousands of women and girls in Burkina Faso.</w:t>
      </w:r>
    </w:p>
    <w:p w14:paraId="04EE6D60" w14:textId="77777777" w:rsidR="001B0DBB" w:rsidRPr="000715C6" w:rsidRDefault="001B0DBB" w:rsidP="00F323F8">
      <w:pPr>
        <w:tabs>
          <w:tab w:val="left" w:pos="9214"/>
        </w:tabs>
        <w:spacing w:before="3" w:line="200" w:lineRule="exact"/>
        <w:rPr>
          <w:rFonts w:asciiTheme="minorHAnsi" w:hAnsiTheme="minorHAnsi"/>
          <w:sz w:val="20"/>
        </w:rPr>
      </w:pPr>
    </w:p>
    <w:p w14:paraId="49E6B87E" w14:textId="5E690B5A" w:rsidR="001B0DBB" w:rsidRPr="00620C53" w:rsidRDefault="00383212" w:rsidP="00620C53">
      <w:pPr>
        <w:pStyle w:val="AIBodyText"/>
        <w:rPr>
          <w:rFonts w:asciiTheme="majorHAnsi" w:hAnsiTheme="majorHAnsi"/>
          <w:sz w:val="22"/>
          <w:szCs w:val="22"/>
        </w:rPr>
      </w:pPr>
      <w:bookmarkStart w:id="15" w:name="_Toc451164584"/>
      <w:r w:rsidRPr="00620C53">
        <w:rPr>
          <w:rFonts w:asciiTheme="majorHAnsi" w:hAnsiTheme="majorHAnsi"/>
          <w:sz w:val="22"/>
          <w:szCs w:val="22"/>
        </w:rPr>
        <w:t>INFORMATION ACCESSIBLITY</w:t>
      </w:r>
      <w:bookmarkEnd w:id="15"/>
    </w:p>
    <w:p w14:paraId="33409197" w14:textId="77777777" w:rsidR="001B0DBB" w:rsidRPr="00CC373D" w:rsidRDefault="001B0DBB" w:rsidP="00431565">
      <w:pPr>
        <w:tabs>
          <w:tab w:val="left" w:pos="9214"/>
        </w:tabs>
        <w:spacing w:line="278" w:lineRule="auto"/>
        <w:ind w:right="139"/>
        <w:rPr>
          <w:rFonts w:ascii="Amnesty Trade Gothic" w:hAnsi="Amnesty Trade Gothic"/>
          <w:sz w:val="18"/>
          <w:szCs w:val="18"/>
          <w:lang w:val="en-GB" w:eastAsia="zh-CN"/>
        </w:rPr>
      </w:pPr>
      <w:r w:rsidRPr="00CC373D">
        <w:rPr>
          <w:rFonts w:ascii="Amnesty Trade Gothic" w:hAnsi="Amnesty Trade Gothic"/>
          <w:sz w:val="18"/>
          <w:szCs w:val="18"/>
          <w:lang w:val="en-GB" w:eastAsia="zh-CN"/>
        </w:rPr>
        <w:t xml:space="preserve">Although the right to information about family planning is established in the 2005 Law on Reproductive Health, the government has yet to launch the nationwide, comprehensive awareness campaign needed to make this a reality. In its national plan on </w:t>
      </w:r>
      <w:r w:rsidRPr="00CC373D">
        <w:rPr>
          <w:rFonts w:ascii="Amnesty Trade Gothic" w:hAnsi="Amnesty Trade Gothic"/>
          <w:sz w:val="18"/>
          <w:szCs w:val="18"/>
          <w:lang w:val="en-GB" w:eastAsia="zh-CN"/>
        </w:rPr>
        <w:lastRenderedPageBreak/>
        <w:t xml:space="preserve">family planning, the Plan national </w:t>
      </w:r>
      <w:proofErr w:type="spellStart"/>
      <w:r w:rsidRPr="00CC373D">
        <w:rPr>
          <w:rFonts w:ascii="Amnesty Trade Gothic" w:hAnsi="Amnesty Trade Gothic"/>
          <w:sz w:val="18"/>
          <w:szCs w:val="18"/>
          <w:lang w:val="en-GB" w:eastAsia="zh-CN"/>
        </w:rPr>
        <w:t>relance</w:t>
      </w:r>
      <w:proofErr w:type="spellEnd"/>
      <w:r w:rsidRPr="00CC373D">
        <w:rPr>
          <w:rFonts w:ascii="Amnesty Trade Gothic" w:hAnsi="Amnesty Trade Gothic"/>
          <w:sz w:val="18"/>
          <w:szCs w:val="18"/>
          <w:lang w:val="en-GB" w:eastAsia="zh-CN"/>
        </w:rPr>
        <w:t xml:space="preserve"> de la </w:t>
      </w:r>
      <w:proofErr w:type="spellStart"/>
      <w:r w:rsidRPr="00CC373D">
        <w:rPr>
          <w:rFonts w:ascii="Amnesty Trade Gothic" w:hAnsi="Amnesty Trade Gothic"/>
          <w:sz w:val="18"/>
          <w:szCs w:val="18"/>
          <w:lang w:val="en-GB" w:eastAsia="zh-CN"/>
        </w:rPr>
        <w:t>Planification</w:t>
      </w:r>
      <w:proofErr w:type="spellEnd"/>
      <w:r w:rsidRPr="00CC373D">
        <w:rPr>
          <w:rFonts w:ascii="Amnesty Trade Gothic" w:hAnsi="Amnesty Trade Gothic"/>
          <w:sz w:val="18"/>
          <w:szCs w:val="18"/>
          <w:lang w:val="en-GB" w:eastAsia="zh-CN"/>
        </w:rPr>
        <w:t xml:space="preserve"> </w:t>
      </w:r>
      <w:proofErr w:type="spellStart"/>
      <w:r w:rsidRPr="00CC373D">
        <w:rPr>
          <w:rFonts w:ascii="Amnesty Trade Gothic" w:hAnsi="Amnesty Trade Gothic"/>
          <w:sz w:val="18"/>
          <w:szCs w:val="18"/>
          <w:lang w:val="en-GB" w:eastAsia="zh-CN"/>
        </w:rPr>
        <w:t>Familiale</w:t>
      </w:r>
      <w:proofErr w:type="spellEnd"/>
      <w:r w:rsidRPr="00CC373D">
        <w:rPr>
          <w:rFonts w:ascii="Amnesty Trade Gothic" w:hAnsi="Amnesty Trade Gothic"/>
          <w:sz w:val="18"/>
          <w:szCs w:val="18"/>
          <w:lang w:val="en-GB" w:eastAsia="zh-CN"/>
        </w:rPr>
        <w:t xml:space="preserve"> 2013-2015, the government set out plans to conduct outreach and sensitization with community leaders, religious leaders and “</w:t>
      </w:r>
      <w:proofErr w:type="spellStart"/>
      <w:r w:rsidRPr="00CC373D">
        <w:rPr>
          <w:rFonts w:ascii="Amnesty Trade Gothic" w:hAnsi="Amnesty Trade Gothic"/>
          <w:sz w:val="18"/>
          <w:szCs w:val="18"/>
          <w:lang w:val="en-GB" w:eastAsia="zh-CN"/>
        </w:rPr>
        <w:t>maisons</w:t>
      </w:r>
      <w:proofErr w:type="spellEnd"/>
      <w:r w:rsidRPr="00CC373D">
        <w:rPr>
          <w:rFonts w:ascii="Amnesty Trade Gothic" w:hAnsi="Amnesty Trade Gothic"/>
          <w:sz w:val="18"/>
          <w:szCs w:val="18"/>
          <w:lang w:val="en-GB" w:eastAsia="zh-CN"/>
        </w:rPr>
        <w:t xml:space="preserve"> de femmes” (local groups of women) in rural areas.</w:t>
      </w:r>
      <w:r w:rsidRPr="00CC373D">
        <w:rPr>
          <w:rFonts w:ascii="Amnesty Trade Gothic" w:hAnsi="Amnesty Trade Gothic"/>
          <w:sz w:val="18"/>
          <w:szCs w:val="18"/>
          <w:lang w:val="en-GB" w:eastAsia="zh-CN"/>
        </w:rPr>
        <w:footnoteReference w:id="48"/>
      </w:r>
      <w:r w:rsidRPr="00CC373D">
        <w:rPr>
          <w:rFonts w:ascii="Amnesty Trade Gothic" w:hAnsi="Amnesty Trade Gothic"/>
          <w:sz w:val="18"/>
          <w:szCs w:val="18"/>
          <w:lang w:val="en-GB" w:eastAsia="zh-CN"/>
        </w:rPr>
        <w:t xml:space="preserve"> The Plan National committed to targeting young people. For urban populations, mass media campaigns were run on TV and radio, as well as billboards between 2013 and 2015. The government also planned to post family planning messages on the </w:t>
      </w:r>
      <w:proofErr w:type="gramStart"/>
      <w:r w:rsidRPr="00CC373D">
        <w:rPr>
          <w:rFonts w:ascii="Amnesty Trade Gothic" w:hAnsi="Amnesty Trade Gothic"/>
          <w:sz w:val="18"/>
          <w:szCs w:val="18"/>
          <w:lang w:val="en-GB" w:eastAsia="zh-CN"/>
        </w:rPr>
        <w:t>internet</w:t>
      </w:r>
      <w:proofErr w:type="gramEnd"/>
      <w:r w:rsidRPr="00CC373D">
        <w:rPr>
          <w:rFonts w:ascii="Amnesty Trade Gothic" w:hAnsi="Amnesty Trade Gothic"/>
          <w:sz w:val="18"/>
          <w:szCs w:val="18"/>
          <w:lang w:val="en-GB" w:eastAsia="zh-CN"/>
        </w:rPr>
        <w:t>, especially social networks, during 2014 and 2015 as well as add a family planning message to unrelated national events.</w:t>
      </w:r>
    </w:p>
    <w:p w14:paraId="4F1E2333" w14:textId="77777777" w:rsidR="001B0DBB" w:rsidRPr="00CC373D" w:rsidRDefault="001B0DBB" w:rsidP="00431565">
      <w:pPr>
        <w:tabs>
          <w:tab w:val="left" w:pos="9214"/>
        </w:tabs>
        <w:spacing w:before="88" w:line="240" w:lineRule="atLeast"/>
        <w:ind w:right="155"/>
        <w:rPr>
          <w:rStyle w:val="FootnoteReference"/>
          <w:rFonts w:ascii="Amnesty Trade Gothic" w:hAnsi="Amnesty Trade Gothic"/>
          <w:sz w:val="18"/>
          <w:szCs w:val="18"/>
          <w:lang w:val="en-GB" w:eastAsia="zh-CN"/>
        </w:rPr>
      </w:pPr>
      <w:r w:rsidRPr="00CC373D">
        <w:rPr>
          <w:rFonts w:ascii="Amnesty Trade Gothic" w:hAnsi="Amnesty Trade Gothic"/>
          <w:sz w:val="18"/>
          <w:szCs w:val="18"/>
          <w:lang w:val="en-GB" w:eastAsia="zh-CN"/>
        </w:rPr>
        <w:t>Activities were planned to last throughout 2014 and 2015. As of publication of this report, no assessment report had been released showing the impact of the Plan National, which focuses on the provision of informatio</w:t>
      </w:r>
      <w:r w:rsidR="00431565" w:rsidRPr="00CC373D">
        <w:rPr>
          <w:rFonts w:ascii="Amnesty Trade Gothic" w:hAnsi="Amnesty Trade Gothic"/>
          <w:sz w:val="18"/>
          <w:szCs w:val="18"/>
          <w:lang w:val="en-GB" w:eastAsia="zh-CN"/>
        </w:rPr>
        <w:t xml:space="preserve">n </w:t>
      </w:r>
      <w:r w:rsidRPr="00CC373D">
        <w:rPr>
          <w:rFonts w:ascii="Amnesty Trade Gothic" w:hAnsi="Amnesty Trade Gothic"/>
          <w:sz w:val="18"/>
          <w:szCs w:val="18"/>
          <w:lang w:val="en-GB" w:eastAsia="zh-CN"/>
        </w:rPr>
        <w:t>about reproduction and family planning rather than sexual health and sexually transmitted diseases, with the exception of HIV/AIDS</w:t>
      </w:r>
      <w:r w:rsidRPr="00CC373D">
        <w:rPr>
          <w:rStyle w:val="FootnoteReference"/>
          <w:rFonts w:ascii="Amnesty Trade Gothic" w:hAnsi="Amnesty Trade Gothic"/>
          <w:sz w:val="18"/>
          <w:szCs w:val="18"/>
          <w:lang w:val="en-GB" w:eastAsia="zh-CN"/>
        </w:rPr>
        <w:t>.</w:t>
      </w:r>
      <w:r w:rsidRPr="00CC373D">
        <w:rPr>
          <w:rStyle w:val="FootnoteReference"/>
          <w:rFonts w:ascii="Amnesty Trade Gothic" w:hAnsi="Amnesty Trade Gothic"/>
          <w:sz w:val="18"/>
          <w:szCs w:val="18"/>
          <w:lang w:val="en-GB" w:eastAsia="zh-CN"/>
        </w:rPr>
        <w:footnoteReference w:id="49"/>
      </w:r>
    </w:p>
    <w:p w14:paraId="52393118" w14:textId="77777777" w:rsidR="00431565" w:rsidRPr="00CC373D" w:rsidRDefault="00431565" w:rsidP="00431565">
      <w:pPr>
        <w:tabs>
          <w:tab w:val="left" w:pos="9214"/>
        </w:tabs>
        <w:spacing w:before="88" w:line="240" w:lineRule="atLeast"/>
        <w:ind w:right="155"/>
        <w:rPr>
          <w:rFonts w:ascii="Amnesty Trade Gothic" w:eastAsia="Arial" w:hAnsi="Amnesty Trade Gothic"/>
          <w:spacing w:val="-2"/>
          <w:sz w:val="18"/>
          <w:szCs w:val="18"/>
          <w:lang w:val="en-GB"/>
        </w:rPr>
      </w:pPr>
      <w:r w:rsidRPr="00CC373D">
        <w:rPr>
          <w:rFonts w:ascii="Amnesty Trade Gothic" w:hAnsi="Amnesty Trade Gothic"/>
          <w:sz w:val="18"/>
          <w:szCs w:val="18"/>
          <w:lang w:val="en-GB" w:eastAsia="zh-CN"/>
        </w:rPr>
        <w:t>Many of the 379 women and girls, interviewed by Amnesty International in 2014 and 2015, frequently stated</w:t>
      </w:r>
      <w:r w:rsidRPr="00CC373D">
        <w:rPr>
          <w:rFonts w:ascii="Amnesty Trade Gothic" w:eastAsia="Arial" w:hAnsi="Amnesty Trade Gothic"/>
          <w:spacing w:val="-2"/>
          <w:sz w:val="18"/>
          <w:szCs w:val="18"/>
          <w:lang w:val="en-GB"/>
        </w:rPr>
        <w:t xml:space="preserve"> that the first time they heard about contraception was after giving birth. Several of them, particularly those living in rural areas, said they had not attended school, or only for short periods, and had not received community outreach information or education on sexual and reproductive health.</w:t>
      </w:r>
    </w:p>
    <w:p w14:paraId="771D5030" w14:textId="77777777" w:rsidR="00431565" w:rsidRPr="00CC373D" w:rsidRDefault="00431565" w:rsidP="00431565">
      <w:pPr>
        <w:tabs>
          <w:tab w:val="left" w:pos="9214"/>
        </w:tabs>
        <w:spacing w:before="88" w:line="240" w:lineRule="atLeast"/>
        <w:ind w:right="155"/>
        <w:rPr>
          <w:rFonts w:ascii="Amnesty Trade Gothic" w:eastAsia="Arial" w:hAnsi="Amnesty Trade Gothic"/>
          <w:spacing w:val="-2"/>
          <w:sz w:val="18"/>
          <w:szCs w:val="18"/>
        </w:rPr>
      </w:pPr>
      <w:r w:rsidRPr="00CC373D">
        <w:rPr>
          <w:rFonts w:ascii="Amnesty Trade Gothic" w:eastAsia="Arial" w:hAnsi="Amnesty Trade Gothic"/>
          <w:spacing w:val="-2"/>
          <w:sz w:val="18"/>
          <w:szCs w:val="18"/>
        </w:rPr>
        <w:t>The lack of information on sexual and reproductive rights and contraception is especially fundamental for young people, many of whom told Amnesty International that they did not have the information they needed about family planning. They were concerned that their lack of access to information or knowledge that sexual intercourse could lead to pregnancy and sexually transmitted infections meant that they were unable to prevent pregnancy.</w:t>
      </w:r>
    </w:p>
    <w:p w14:paraId="3A9A45E9" w14:textId="77777777" w:rsidR="00431565" w:rsidRPr="00CC373D" w:rsidRDefault="00431565" w:rsidP="00431565">
      <w:pPr>
        <w:tabs>
          <w:tab w:val="left" w:pos="9214"/>
        </w:tabs>
        <w:spacing w:before="88" w:line="240" w:lineRule="atLeast"/>
        <w:ind w:right="155"/>
        <w:rPr>
          <w:rFonts w:ascii="Amnesty Trade Gothic" w:eastAsia="Arial" w:hAnsi="Amnesty Trade Gothic"/>
          <w:spacing w:val="-2"/>
          <w:sz w:val="18"/>
          <w:szCs w:val="18"/>
        </w:rPr>
      </w:pPr>
      <w:r w:rsidRPr="00CC373D">
        <w:rPr>
          <w:rFonts w:ascii="Amnesty Trade Gothic" w:eastAsia="Arial" w:hAnsi="Amnesty Trade Gothic"/>
          <w:spacing w:val="-2"/>
          <w:sz w:val="18"/>
          <w:szCs w:val="18"/>
        </w:rPr>
        <w:t xml:space="preserve">This absence of information and education fosters a climate for myths about contraception as well as negative stereotypes of women and girls. </w:t>
      </w:r>
      <w:proofErr w:type="gramStart"/>
      <w:r w:rsidRPr="00CC373D">
        <w:rPr>
          <w:rFonts w:ascii="Amnesty Trade Gothic" w:eastAsia="Arial" w:hAnsi="Amnesty Trade Gothic"/>
          <w:spacing w:val="-2"/>
          <w:sz w:val="18"/>
          <w:szCs w:val="18"/>
        </w:rPr>
        <w:t>Women,</w:t>
      </w:r>
      <w:proofErr w:type="gramEnd"/>
      <w:r w:rsidRPr="00CC373D">
        <w:rPr>
          <w:rFonts w:ascii="Amnesty Trade Gothic" w:eastAsia="Arial" w:hAnsi="Amnesty Trade Gothic"/>
          <w:spacing w:val="-2"/>
          <w:sz w:val="18"/>
          <w:szCs w:val="18"/>
        </w:rPr>
        <w:t xml:space="preserve"> told us, that they were often accused of wanting to have affairs if they raised the issue of contraception with their partners. A number of women and girls also explained that when they discovered that they were pregnant, they were compelled to leave the family home to give birth.</w:t>
      </w:r>
      <w:r w:rsidRPr="00CC373D">
        <w:rPr>
          <w:rFonts w:ascii="Amnesty Trade Gothic" w:eastAsia="Arial" w:hAnsi="Amnesty Trade Gothic"/>
          <w:spacing w:val="-2"/>
          <w:sz w:val="18"/>
          <w:szCs w:val="18"/>
          <w:vertAlign w:val="superscript"/>
        </w:rPr>
        <w:footnoteReference w:id="50"/>
      </w:r>
      <w:r w:rsidRPr="00CC373D">
        <w:rPr>
          <w:rFonts w:ascii="Amnesty Trade Gothic" w:eastAsia="Arial" w:hAnsi="Amnesty Trade Gothic"/>
          <w:spacing w:val="-2"/>
          <w:sz w:val="18"/>
          <w:szCs w:val="18"/>
        </w:rPr>
        <w:t xml:space="preserve"> The birth of a child within the home outside marriage was believed by some to lead to the death of the woman’s or girl’s father, which meant the girl was banished by her family, fled herself, or sought a clandestine abortion. This practice of banishment in the belief that the birth would cause the death of the father in the household was relayed to the Amnesty International delegation by most of the people interviewed, including village chiefs and directors of shelters.</w:t>
      </w:r>
      <w:r w:rsidRPr="00CC373D">
        <w:rPr>
          <w:rFonts w:ascii="Amnesty Trade Gothic" w:eastAsia="Arial" w:hAnsi="Amnesty Trade Gothic"/>
          <w:spacing w:val="-2"/>
          <w:sz w:val="18"/>
          <w:szCs w:val="18"/>
          <w:vertAlign w:val="superscript"/>
        </w:rPr>
        <w:footnoteReference w:id="51"/>
      </w:r>
      <w:r w:rsidRPr="00CC373D">
        <w:rPr>
          <w:rFonts w:ascii="Amnesty Trade Gothic" w:eastAsia="Arial" w:hAnsi="Amnesty Trade Gothic"/>
          <w:spacing w:val="-2"/>
          <w:sz w:val="18"/>
          <w:szCs w:val="18"/>
        </w:rPr>
        <w:t xml:space="preserve"> Women and girls across the country described the stigma attached to using contraception. For example, participants in a discussion group in </w:t>
      </w:r>
      <w:proofErr w:type="spellStart"/>
      <w:r w:rsidRPr="00CC373D">
        <w:rPr>
          <w:rFonts w:ascii="Amnesty Trade Gothic" w:eastAsia="Arial" w:hAnsi="Amnesty Trade Gothic"/>
          <w:spacing w:val="-2"/>
          <w:sz w:val="18"/>
          <w:szCs w:val="18"/>
        </w:rPr>
        <w:t>Bama</w:t>
      </w:r>
      <w:proofErr w:type="spellEnd"/>
      <w:r w:rsidRPr="00CC373D">
        <w:rPr>
          <w:rFonts w:ascii="Amnesty Trade Gothic" w:eastAsia="Arial" w:hAnsi="Amnesty Trade Gothic"/>
          <w:spacing w:val="-2"/>
          <w:sz w:val="18"/>
          <w:szCs w:val="18"/>
        </w:rPr>
        <w:t xml:space="preserve"> told Amnesty International that </w:t>
      </w:r>
      <w:proofErr w:type="gramStart"/>
      <w:r w:rsidRPr="00CC373D">
        <w:rPr>
          <w:rFonts w:ascii="Amnesty Trade Gothic" w:eastAsia="Arial" w:hAnsi="Amnesty Trade Gothic"/>
          <w:spacing w:val="-2"/>
          <w:sz w:val="18"/>
          <w:szCs w:val="18"/>
        </w:rPr>
        <w:t>some women were shunned by their community</w:t>
      </w:r>
      <w:proofErr w:type="gramEnd"/>
      <w:r w:rsidRPr="00CC373D">
        <w:rPr>
          <w:rFonts w:ascii="Amnesty Trade Gothic" w:eastAsia="Arial" w:hAnsi="Amnesty Trade Gothic"/>
          <w:spacing w:val="-2"/>
          <w:sz w:val="18"/>
          <w:szCs w:val="18"/>
        </w:rPr>
        <w:t xml:space="preserve"> after they started to use contraception during the free contraception week in May.</w:t>
      </w:r>
    </w:p>
    <w:p w14:paraId="4B78DAE1" w14:textId="77777777" w:rsidR="001B0DBB" w:rsidRPr="000715C6" w:rsidRDefault="001B0DBB" w:rsidP="00F323F8">
      <w:pPr>
        <w:tabs>
          <w:tab w:val="left" w:pos="9214"/>
        </w:tabs>
        <w:spacing w:line="220" w:lineRule="exact"/>
        <w:rPr>
          <w:rFonts w:asciiTheme="minorHAnsi" w:hAnsiTheme="minorHAnsi"/>
        </w:rPr>
      </w:pPr>
    </w:p>
    <w:p w14:paraId="7671BE67" w14:textId="6EDA704A" w:rsidR="00F323F8" w:rsidRPr="00454BA7" w:rsidRDefault="001B0DBB" w:rsidP="00454BA7">
      <w:pPr>
        <w:pStyle w:val="Heading2"/>
      </w:pPr>
      <w:bookmarkStart w:id="16" w:name="_Toc325027802"/>
      <w:r w:rsidRPr="00454BA7">
        <w:t>LACK OF ACCESS TO EMERGENCY CONTRACEPTION</w:t>
      </w:r>
      <w:bookmarkEnd w:id="16"/>
    </w:p>
    <w:p w14:paraId="04A27F5D" w14:textId="77777777" w:rsidR="001B0DBB" w:rsidRPr="00CC373D" w:rsidRDefault="001B0DBB" w:rsidP="000715C6">
      <w:pPr>
        <w:tabs>
          <w:tab w:val="left" w:pos="9214"/>
        </w:tabs>
        <w:spacing w:line="278" w:lineRule="auto"/>
        <w:ind w:right="323"/>
        <w:jc w:val="both"/>
        <w:rPr>
          <w:rFonts w:ascii="Amnesty Trade Gothic" w:eastAsia="Arial" w:hAnsi="Amnesty Trade Gothic"/>
          <w:spacing w:val="-2"/>
          <w:sz w:val="18"/>
          <w:szCs w:val="18"/>
        </w:rPr>
      </w:pPr>
      <w:r w:rsidRPr="00CC373D">
        <w:rPr>
          <w:rFonts w:ascii="Amnesty Trade Gothic" w:eastAsia="Arial" w:hAnsi="Amnesty Trade Gothic"/>
          <w:spacing w:val="-2"/>
          <w:sz w:val="18"/>
          <w:szCs w:val="18"/>
        </w:rPr>
        <w:t>Emergency contraception is on the Burkina Faso government’s Essential Medicine List.</w:t>
      </w:r>
      <w:r w:rsidRPr="00CC373D">
        <w:rPr>
          <w:rFonts w:ascii="Amnesty Trade Gothic" w:eastAsia="Arial" w:hAnsi="Amnesty Trade Gothic"/>
          <w:spacing w:val="-2"/>
          <w:sz w:val="18"/>
          <w:szCs w:val="18"/>
          <w:vertAlign w:val="superscript"/>
        </w:rPr>
        <w:footnoteReference w:id="52"/>
      </w:r>
      <w:r w:rsidRPr="00CC373D">
        <w:rPr>
          <w:rFonts w:ascii="Amnesty Trade Gothic" w:eastAsia="Arial" w:hAnsi="Amnesty Trade Gothic"/>
          <w:spacing w:val="-2"/>
          <w:sz w:val="18"/>
          <w:szCs w:val="18"/>
          <w:vertAlign w:val="superscript"/>
        </w:rPr>
        <w:t xml:space="preserve">  </w:t>
      </w:r>
      <w:r w:rsidRPr="00CC373D">
        <w:rPr>
          <w:rFonts w:ascii="Amnesty Trade Gothic" w:eastAsia="Arial" w:hAnsi="Amnesty Trade Gothic"/>
          <w:spacing w:val="-2"/>
          <w:sz w:val="18"/>
          <w:szCs w:val="18"/>
        </w:rPr>
        <w:t xml:space="preserve">When a drug is on this list, </w:t>
      </w:r>
      <w:proofErr w:type="gramStart"/>
      <w:r w:rsidRPr="00CC373D">
        <w:rPr>
          <w:rFonts w:ascii="Amnesty Trade Gothic" w:eastAsia="Arial" w:hAnsi="Amnesty Trade Gothic"/>
          <w:spacing w:val="-2"/>
          <w:sz w:val="18"/>
          <w:szCs w:val="18"/>
        </w:rPr>
        <w:t xml:space="preserve">it should be stocked by all health </w:t>
      </w:r>
      <w:proofErr w:type="spellStart"/>
      <w:r w:rsidRPr="00CC373D">
        <w:rPr>
          <w:rFonts w:ascii="Amnesty Trade Gothic" w:eastAsia="Arial" w:hAnsi="Amnesty Trade Gothic"/>
          <w:spacing w:val="-2"/>
          <w:sz w:val="18"/>
          <w:szCs w:val="18"/>
        </w:rPr>
        <w:t>centres</w:t>
      </w:r>
      <w:proofErr w:type="spellEnd"/>
      <w:proofErr w:type="gramEnd"/>
      <w:r w:rsidRPr="00CC373D">
        <w:rPr>
          <w:rFonts w:ascii="Amnesty Trade Gothic" w:eastAsia="Arial" w:hAnsi="Amnesty Trade Gothic"/>
          <w:spacing w:val="-2"/>
          <w:sz w:val="18"/>
          <w:szCs w:val="18"/>
        </w:rPr>
        <w:t xml:space="preserve"> throughout the country at all times and be available, affordable and accessible without discrimination. Emergency contraception can be, and is, prescribed by doctors and midwives who treat rape victims, although it is also available without prescription at those pharmacies that stock it</w:t>
      </w:r>
      <w:r w:rsidRPr="00CC373D">
        <w:rPr>
          <w:rFonts w:ascii="Amnesty Trade Gothic" w:eastAsia="Arial" w:hAnsi="Amnesty Trade Gothic"/>
          <w:spacing w:val="-2"/>
          <w:sz w:val="18"/>
          <w:szCs w:val="18"/>
          <w:vertAlign w:val="superscript"/>
        </w:rPr>
        <w:t>.</w:t>
      </w:r>
      <w:r w:rsidRPr="00CC373D">
        <w:rPr>
          <w:rFonts w:ascii="Amnesty Trade Gothic" w:eastAsia="Arial" w:hAnsi="Amnesty Trade Gothic"/>
          <w:spacing w:val="-2"/>
          <w:sz w:val="18"/>
          <w:szCs w:val="18"/>
          <w:vertAlign w:val="superscript"/>
        </w:rPr>
        <w:footnoteReference w:id="53"/>
      </w:r>
      <w:r w:rsidRPr="00CC373D">
        <w:rPr>
          <w:rFonts w:ascii="Amnesty Trade Gothic" w:eastAsia="Arial" w:hAnsi="Amnesty Trade Gothic"/>
          <w:spacing w:val="-2"/>
          <w:sz w:val="18"/>
          <w:szCs w:val="18"/>
          <w:vertAlign w:val="superscript"/>
        </w:rPr>
        <w:t xml:space="preserve"> </w:t>
      </w:r>
      <w:r w:rsidRPr="00CC373D">
        <w:rPr>
          <w:rFonts w:ascii="Amnesty Trade Gothic" w:eastAsia="Arial" w:hAnsi="Amnesty Trade Gothic"/>
          <w:spacing w:val="-2"/>
          <w:sz w:val="18"/>
          <w:szCs w:val="18"/>
        </w:rPr>
        <w:t xml:space="preserve">All the doctors and health professionals interviewed by Amnesty International said that provided </w:t>
      </w:r>
      <w:proofErr w:type="gramStart"/>
      <w:r w:rsidRPr="00CC373D">
        <w:rPr>
          <w:rFonts w:ascii="Amnesty Trade Gothic" w:eastAsia="Arial" w:hAnsi="Amnesty Trade Gothic"/>
          <w:spacing w:val="-2"/>
          <w:sz w:val="18"/>
          <w:szCs w:val="18"/>
        </w:rPr>
        <w:t>a rape</w:t>
      </w:r>
      <w:proofErr w:type="gramEnd"/>
      <w:r w:rsidRPr="00CC373D">
        <w:rPr>
          <w:rFonts w:ascii="Amnesty Trade Gothic" w:eastAsia="Arial" w:hAnsi="Amnesty Trade Gothic"/>
          <w:spacing w:val="-2"/>
          <w:sz w:val="18"/>
          <w:szCs w:val="18"/>
        </w:rPr>
        <w:t xml:space="preserve"> victim sought assistance within the relevant time period, they would explain emergency contraception to her and supply her with a prescription.</w:t>
      </w:r>
    </w:p>
    <w:p w14:paraId="68FCD5B2" w14:textId="77777777" w:rsidR="001B0DBB" w:rsidRPr="00CC373D" w:rsidRDefault="001B0DBB" w:rsidP="000715C6">
      <w:pPr>
        <w:tabs>
          <w:tab w:val="left" w:pos="9214"/>
        </w:tabs>
        <w:spacing w:before="1" w:line="120" w:lineRule="exact"/>
        <w:jc w:val="both"/>
        <w:rPr>
          <w:rFonts w:ascii="Amnesty Trade Gothic" w:eastAsia="Arial" w:hAnsi="Amnesty Trade Gothic"/>
          <w:spacing w:val="-2"/>
          <w:sz w:val="18"/>
          <w:szCs w:val="18"/>
        </w:rPr>
      </w:pPr>
    </w:p>
    <w:p w14:paraId="469EEF5F" w14:textId="77777777" w:rsidR="001B0DBB" w:rsidRPr="00CC373D" w:rsidRDefault="001B0DBB" w:rsidP="000715C6">
      <w:pPr>
        <w:tabs>
          <w:tab w:val="left" w:pos="9214"/>
        </w:tabs>
        <w:spacing w:line="278" w:lineRule="auto"/>
        <w:ind w:right="191"/>
        <w:jc w:val="both"/>
        <w:rPr>
          <w:rFonts w:ascii="Amnesty Trade Gothic" w:eastAsia="Arial" w:hAnsi="Amnesty Trade Gothic"/>
          <w:sz w:val="18"/>
          <w:szCs w:val="18"/>
        </w:rPr>
      </w:pPr>
      <w:r w:rsidRPr="00CC373D">
        <w:rPr>
          <w:rFonts w:ascii="Amnesty Trade Gothic" w:eastAsia="Arial" w:hAnsi="Amnesty Trade Gothic"/>
          <w:w w:val="92"/>
          <w:sz w:val="18"/>
          <w:szCs w:val="18"/>
        </w:rPr>
        <w:t>H</w:t>
      </w:r>
      <w:r w:rsidRPr="00CC373D">
        <w:rPr>
          <w:rFonts w:ascii="Amnesty Trade Gothic" w:eastAsia="Arial" w:hAnsi="Amnesty Trade Gothic"/>
          <w:spacing w:val="-2"/>
          <w:w w:val="92"/>
          <w:sz w:val="18"/>
          <w:szCs w:val="18"/>
        </w:rPr>
        <w:t>o</w:t>
      </w:r>
      <w:r w:rsidRPr="00CC373D">
        <w:rPr>
          <w:rFonts w:ascii="Amnesty Trade Gothic" w:eastAsia="Arial" w:hAnsi="Amnesty Trade Gothic"/>
          <w:w w:val="92"/>
          <w:sz w:val="18"/>
          <w:szCs w:val="18"/>
        </w:rPr>
        <w:t>w</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v</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r,</w:t>
      </w:r>
      <w:r w:rsidRPr="00CC373D">
        <w:rPr>
          <w:rFonts w:ascii="Amnesty Trade Gothic" w:eastAsia="Arial" w:hAnsi="Amnesty Trade Gothic"/>
          <w:spacing w:val="12"/>
          <w:w w:val="92"/>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me</w:t>
      </w:r>
      <w:r w:rsidRPr="00CC373D">
        <w:rPr>
          <w:rFonts w:ascii="Amnesty Trade Gothic" w:eastAsia="Arial" w:hAnsi="Amnesty Trade Gothic"/>
          <w:spacing w:val="2"/>
          <w:w w:val="93"/>
          <w:sz w:val="18"/>
          <w:szCs w:val="18"/>
        </w:rPr>
        <w:t>r</w:t>
      </w:r>
      <w:r w:rsidRPr="00CC373D">
        <w:rPr>
          <w:rFonts w:ascii="Amnesty Trade Gothic" w:eastAsia="Arial" w:hAnsi="Amnesty Trade Gothic"/>
          <w:spacing w:val="-1"/>
          <w:w w:val="93"/>
          <w:sz w:val="18"/>
          <w:szCs w:val="18"/>
        </w:rPr>
        <w:t>ge</w:t>
      </w:r>
      <w:r w:rsidRPr="00CC373D">
        <w:rPr>
          <w:rFonts w:ascii="Amnesty Trade Gothic" w:eastAsia="Arial" w:hAnsi="Amnesty Trade Gothic"/>
          <w:spacing w:val="1"/>
          <w:w w:val="93"/>
          <w:sz w:val="18"/>
          <w:szCs w:val="18"/>
        </w:rPr>
        <w:t>nc</w:t>
      </w:r>
      <w:r w:rsidRPr="00CC373D">
        <w:rPr>
          <w:rFonts w:ascii="Amnesty Trade Gothic" w:eastAsia="Arial" w:hAnsi="Amnesty Trade Gothic"/>
          <w:w w:val="93"/>
          <w:sz w:val="18"/>
          <w:szCs w:val="18"/>
        </w:rPr>
        <w:t>y</w:t>
      </w:r>
      <w:r w:rsidRPr="00CC373D">
        <w:rPr>
          <w:rFonts w:ascii="Amnesty Trade Gothic" w:eastAsia="Arial" w:hAnsi="Amnesty Trade Gothic"/>
          <w:spacing w:val="10"/>
          <w:w w:val="93"/>
          <w:sz w:val="18"/>
          <w:szCs w:val="18"/>
        </w:rPr>
        <w:t xml:space="preserve"> </w:t>
      </w:r>
      <w:r w:rsidRPr="00CC373D">
        <w:rPr>
          <w:rFonts w:ascii="Amnesty Trade Gothic" w:eastAsia="Arial" w:hAnsi="Amnesty Trade Gothic"/>
          <w:spacing w:val="-1"/>
          <w:w w:val="93"/>
          <w:sz w:val="18"/>
          <w:szCs w:val="18"/>
        </w:rPr>
        <w:t>co</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tr</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ce</w:t>
      </w:r>
      <w:r w:rsidRPr="00CC373D">
        <w:rPr>
          <w:rFonts w:ascii="Amnesty Trade Gothic" w:eastAsia="Arial" w:hAnsi="Amnesty Trade Gothic"/>
          <w:spacing w:val="1"/>
          <w:w w:val="93"/>
          <w:sz w:val="18"/>
          <w:szCs w:val="18"/>
        </w:rPr>
        <w:t>p</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v</w:t>
      </w:r>
      <w:r w:rsidRPr="00CC373D">
        <w:rPr>
          <w:rFonts w:ascii="Amnesty Trade Gothic" w:eastAsia="Arial" w:hAnsi="Amnesty Trade Gothic"/>
          <w:w w:val="93"/>
          <w:sz w:val="18"/>
          <w:szCs w:val="18"/>
        </w:rPr>
        <w:t>e</w:t>
      </w:r>
      <w:r w:rsidRPr="00CC373D">
        <w:rPr>
          <w:rFonts w:ascii="Amnesty Trade Gothic" w:eastAsia="Arial" w:hAnsi="Amnesty Trade Gothic"/>
          <w:spacing w:val="23"/>
          <w:w w:val="93"/>
          <w:sz w:val="18"/>
          <w:szCs w:val="18"/>
        </w:rPr>
        <w:t xml:space="preserve"> </w:t>
      </w:r>
      <w:r w:rsidRPr="00CC373D">
        <w:rPr>
          <w:rFonts w:ascii="Amnesty Trade Gothic" w:eastAsia="Arial" w:hAnsi="Amnesty Trade Gothic"/>
          <w:spacing w:val="1"/>
          <w:sz w:val="18"/>
          <w:szCs w:val="18"/>
        </w:rPr>
        <w:t>pil</w:t>
      </w:r>
      <w:r w:rsidRPr="00CC373D">
        <w:rPr>
          <w:rFonts w:ascii="Amnesty Trade Gothic" w:eastAsia="Arial" w:hAnsi="Amnesty Trade Gothic"/>
          <w:sz w:val="18"/>
          <w:szCs w:val="18"/>
        </w:rPr>
        <w:t>l</w:t>
      </w:r>
      <w:r w:rsidRPr="00CC373D">
        <w:rPr>
          <w:rFonts w:ascii="Amnesty Trade Gothic" w:eastAsia="Arial" w:hAnsi="Amnesty Trade Gothic"/>
          <w:spacing w:val="1"/>
          <w:sz w:val="18"/>
          <w:szCs w:val="18"/>
        </w:rPr>
        <w:t xml:space="preserve"> 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m</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f</w:t>
      </w:r>
      <w:r w:rsidRPr="00CC373D">
        <w:rPr>
          <w:rFonts w:ascii="Amnesty Trade Gothic" w:eastAsia="Arial" w:hAnsi="Amnesty Trade Gothic"/>
          <w:spacing w:val="1"/>
          <w:w w:val="93"/>
          <w:sz w:val="18"/>
          <w:szCs w:val="18"/>
        </w:rPr>
        <w:t>f</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d</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ble</w:t>
      </w:r>
      <w:r w:rsidRPr="00CC373D">
        <w:rPr>
          <w:rFonts w:ascii="Amnesty Trade Gothic" w:eastAsia="Arial" w:hAnsi="Amnesty Trade Gothic"/>
          <w:w w:val="93"/>
          <w:sz w:val="18"/>
          <w:szCs w:val="18"/>
        </w:rPr>
        <w:t>,</w:t>
      </w:r>
      <w:r w:rsidRPr="00CC373D">
        <w:rPr>
          <w:rFonts w:ascii="Amnesty Trade Gothic" w:eastAsia="Arial" w:hAnsi="Amnesty Trade Gothic"/>
          <w:spacing w:val="20"/>
          <w:w w:val="93"/>
          <w:sz w:val="18"/>
          <w:szCs w:val="18"/>
        </w:rPr>
        <w:t xml:space="preserve"> </w:t>
      </w:r>
      <w:r w:rsidRPr="00CC373D">
        <w:rPr>
          <w:rFonts w:ascii="Amnesty Trade Gothic" w:eastAsia="Arial" w:hAnsi="Amnesty Trade Gothic"/>
          <w:spacing w:val="-1"/>
          <w:w w:val="93"/>
          <w:sz w:val="18"/>
          <w:szCs w:val="18"/>
        </w:rPr>
        <w:t>cos</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in</w:t>
      </w:r>
      <w:r w:rsidRPr="00CC373D">
        <w:rPr>
          <w:rFonts w:ascii="Amnesty Trade Gothic" w:eastAsia="Arial" w:hAnsi="Amnesty Trade Gothic"/>
          <w:w w:val="93"/>
          <w:sz w:val="18"/>
          <w:szCs w:val="18"/>
        </w:rPr>
        <w:t>g</w:t>
      </w:r>
      <w:r w:rsidRPr="00CC373D">
        <w:rPr>
          <w:rFonts w:ascii="Amnesty Trade Gothic" w:eastAsia="Arial" w:hAnsi="Amnesty Trade Gothic"/>
          <w:spacing w:val="10"/>
          <w:w w:val="93"/>
          <w:sz w:val="18"/>
          <w:szCs w:val="18"/>
        </w:rPr>
        <w:t xml:space="preserve"> </w:t>
      </w:r>
      <w:r w:rsidRPr="00CC373D">
        <w:rPr>
          <w:rFonts w:ascii="Amnesty Trade Gothic" w:eastAsia="Arial" w:hAnsi="Amnesty Trade Gothic"/>
          <w:spacing w:val="1"/>
          <w:w w:val="93"/>
          <w:sz w:val="18"/>
          <w:szCs w:val="18"/>
        </w:rPr>
        <w:t>b</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tw</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n</w:t>
      </w:r>
      <w:r w:rsidRPr="00CC373D">
        <w:rPr>
          <w:rFonts w:ascii="Amnesty Trade Gothic" w:eastAsia="Arial" w:hAnsi="Amnesty Trade Gothic"/>
          <w:spacing w:val="8"/>
          <w:w w:val="93"/>
          <w:sz w:val="18"/>
          <w:szCs w:val="18"/>
        </w:rPr>
        <w:t xml:space="preserve"> </w:t>
      </w:r>
      <w:r w:rsidRPr="00CC373D">
        <w:rPr>
          <w:rFonts w:ascii="Amnesty Trade Gothic" w:eastAsia="Arial" w:hAnsi="Amnesty Trade Gothic"/>
          <w:spacing w:val="1"/>
          <w:sz w:val="18"/>
          <w:szCs w:val="18"/>
        </w:rPr>
        <w:t>3</w:t>
      </w:r>
      <w:r w:rsidRPr="00CC373D">
        <w:rPr>
          <w:rFonts w:ascii="Amnesty Trade Gothic" w:eastAsia="Arial" w:hAnsi="Amnesty Trade Gothic"/>
          <w:sz w:val="18"/>
          <w:szCs w:val="18"/>
        </w:rPr>
        <w:t>,</w:t>
      </w:r>
      <w:r w:rsidRPr="00CC373D">
        <w:rPr>
          <w:rFonts w:ascii="Amnesty Trade Gothic" w:eastAsia="Arial" w:hAnsi="Amnesty Trade Gothic"/>
          <w:spacing w:val="1"/>
          <w:sz w:val="18"/>
          <w:szCs w:val="18"/>
        </w:rPr>
        <w:t>00</w:t>
      </w:r>
      <w:r w:rsidRPr="00CC373D">
        <w:rPr>
          <w:rFonts w:ascii="Amnesty Trade Gothic" w:eastAsia="Arial" w:hAnsi="Amnesty Trade Gothic"/>
          <w:sz w:val="18"/>
          <w:szCs w:val="18"/>
        </w:rPr>
        <w:t>0</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3"/>
          <w:sz w:val="18"/>
          <w:szCs w:val="18"/>
        </w:rPr>
        <w:t xml:space="preserve"> </w:t>
      </w:r>
      <w:r w:rsidRPr="00CC373D">
        <w:rPr>
          <w:rFonts w:ascii="Amnesty Trade Gothic" w:eastAsia="Arial" w:hAnsi="Amnesty Trade Gothic"/>
          <w:spacing w:val="1"/>
          <w:sz w:val="18"/>
          <w:szCs w:val="18"/>
        </w:rPr>
        <w:t>3</w:t>
      </w:r>
      <w:r w:rsidRPr="00CC373D">
        <w:rPr>
          <w:rFonts w:ascii="Amnesty Trade Gothic" w:eastAsia="Arial" w:hAnsi="Amnesty Trade Gothic"/>
          <w:spacing w:val="-2"/>
          <w:sz w:val="18"/>
          <w:szCs w:val="18"/>
        </w:rPr>
        <w:t>,</w:t>
      </w:r>
      <w:r w:rsidRPr="00CC373D">
        <w:rPr>
          <w:rFonts w:ascii="Amnesty Trade Gothic" w:eastAsia="Arial" w:hAnsi="Amnesty Trade Gothic"/>
          <w:spacing w:val="1"/>
          <w:sz w:val="18"/>
          <w:szCs w:val="18"/>
        </w:rPr>
        <w:t>65</w:t>
      </w:r>
      <w:r w:rsidRPr="00CC373D">
        <w:rPr>
          <w:rFonts w:ascii="Amnesty Trade Gothic" w:eastAsia="Arial" w:hAnsi="Amnesty Trade Gothic"/>
          <w:sz w:val="18"/>
          <w:szCs w:val="18"/>
        </w:rPr>
        <w:t>0</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2"/>
          <w:w w:val="88"/>
          <w:sz w:val="18"/>
          <w:szCs w:val="18"/>
        </w:rPr>
        <w:t>C</w:t>
      </w:r>
      <w:r w:rsidRPr="00CC373D">
        <w:rPr>
          <w:rFonts w:ascii="Amnesty Trade Gothic" w:eastAsia="Arial" w:hAnsi="Amnesty Trade Gothic"/>
          <w:spacing w:val="1"/>
          <w:w w:val="88"/>
          <w:sz w:val="18"/>
          <w:szCs w:val="18"/>
        </w:rPr>
        <w:t>F</w:t>
      </w:r>
      <w:r w:rsidRPr="00CC373D">
        <w:rPr>
          <w:rFonts w:ascii="Amnesty Trade Gothic" w:eastAsia="Arial" w:hAnsi="Amnesty Trade Gothic"/>
          <w:w w:val="88"/>
          <w:sz w:val="18"/>
          <w:szCs w:val="18"/>
        </w:rPr>
        <w:t>A</w:t>
      </w:r>
      <w:r w:rsidRPr="00CC373D">
        <w:rPr>
          <w:rFonts w:ascii="Amnesty Trade Gothic" w:eastAsia="Arial" w:hAnsi="Amnesty Trade Gothic"/>
          <w:spacing w:val="7"/>
          <w:w w:val="88"/>
          <w:sz w:val="18"/>
          <w:szCs w:val="18"/>
        </w:rPr>
        <w:t xml:space="preserve"> </w:t>
      </w:r>
      <w:r w:rsidRPr="00CC373D">
        <w:rPr>
          <w:rFonts w:ascii="Amnesty Trade Gothic" w:eastAsia="Arial" w:hAnsi="Amnesty Trade Gothic"/>
          <w:sz w:val="18"/>
          <w:szCs w:val="18"/>
        </w:rPr>
        <w:t>(US</w:t>
      </w:r>
      <w:r w:rsidRPr="00CC373D">
        <w:rPr>
          <w:rFonts w:ascii="Amnesty Trade Gothic" w:eastAsia="Arial" w:hAnsi="Amnesty Trade Gothic"/>
          <w:spacing w:val="-1"/>
          <w:sz w:val="18"/>
          <w:szCs w:val="18"/>
        </w:rPr>
        <w:t>$</w:t>
      </w:r>
      <w:r w:rsidRPr="00CC373D">
        <w:rPr>
          <w:rFonts w:ascii="Amnesty Trade Gothic" w:eastAsia="Arial" w:hAnsi="Amnesty Trade Gothic"/>
          <w:sz w:val="18"/>
          <w:szCs w:val="18"/>
        </w:rPr>
        <w:t xml:space="preserve">6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z w:val="18"/>
          <w:szCs w:val="18"/>
        </w:rPr>
        <w:t>U</w:t>
      </w:r>
      <w:r w:rsidRPr="00CC373D">
        <w:rPr>
          <w:rFonts w:ascii="Amnesty Trade Gothic" w:eastAsia="Arial" w:hAnsi="Amnesty Trade Gothic"/>
          <w:spacing w:val="1"/>
          <w:sz w:val="18"/>
          <w:szCs w:val="18"/>
        </w:rPr>
        <w:t>S$7)</w:t>
      </w:r>
      <w:r w:rsidRPr="00CC373D">
        <w:rPr>
          <w:rFonts w:ascii="Amnesty Trade Gothic" w:eastAsia="Arial" w:hAnsi="Amnesty Trade Gothic"/>
          <w:spacing w:val="-2"/>
          <w:sz w:val="18"/>
          <w:szCs w:val="18"/>
        </w:rPr>
        <w:t>.</w:t>
      </w:r>
      <w:r w:rsidRPr="00CC373D">
        <w:rPr>
          <w:rStyle w:val="FootnoteReference"/>
          <w:rFonts w:ascii="Amnesty Trade Gothic" w:eastAsia="Arial" w:hAnsi="Amnesty Trade Gothic"/>
          <w:spacing w:val="-2"/>
          <w:sz w:val="18"/>
          <w:szCs w:val="18"/>
        </w:rPr>
        <w:footnoteReference w:id="54"/>
      </w:r>
      <w:r w:rsidRPr="00CC373D">
        <w:rPr>
          <w:rFonts w:ascii="Amnesty Trade Gothic" w:eastAsia="Arial" w:hAnsi="Amnesty Trade Gothic"/>
          <w:spacing w:val="1"/>
          <w:position w:val="6"/>
          <w:sz w:val="11"/>
          <w:szCs w:val="11"/>
        </w:rPr>
        <w:t xml:space="preserve"> </w:t>
      </w:r>
      <w:r w:rsidRPr="00CC373D">
        <w:rPr>
          <w:rFonts w:ascii="Amnesty Trade Gothic" w:eastAsia="Arial" w:hAnsi="Amnesty Trade Gothic"/>
          <w:spacing w:val="1"/>
          <w:w w:val="93"/>
          <w:sz w:val="18"/>
          <w:szCs w:val="18"/>
        </w:rPr>
        <w:t>Thi</w:t>
      </w:r>
      <w:r w:rsidRPr="00CC373D">
        <w:rPr>
          <w:rFonts w:ascii="Amnesty Trade Gothic" w:eastAsia="Arial" w:hAnsi="Amnesty Trade Gothic"/>
          <w:w w:val="93"/>
          <w:sz w:val="18"/>
          <w:szCs w:val="18"/>
        </w:rPr>
        <w:t>s</w:t>
      </w:r>
      <w:r w:rsidRPr="00CC373D">
        <w:rPr>
          <w:rFonts w:ascii="Amnesty Trade Gothic" w:eastAsia="Arial" w:hAnsi="Amnesty Trade Gothic"/>
          <w:spacing w:val="5"/>
          <w:w w:val="93"/>
          <w:sz w:val="18"/>
          <w:szCs w:val="18"/>
        </w:rPr>
        <w:t xml:space="preserve"> </w:t>
      </w:r>
      <w:r w:rsidRPr="00CC373D">
        <w:rPr>
          <w:rFonts w:ascii="Amnesty Trade Gothic" w:eastAsia="Arial" w:hAnsi="Amnesty Trade Gothic"/>
          <w:spacing w:val="-1"/>
          <w:w w:val="93"/>
          <w:sz w:val="18"/>
          <w:szCs w:val="18"/>
        </w:rPr>
        <w:t>cos</w:t>
      </w:r>
      <w:r w:rsidRPr="00CC373D">
        <w:rPr>
          <w:rFonts w:ascii="Amnesty Trade Gothic" w:eastAsia="Arial" w:hAnsi="Amnesty Trade Gothic"/>
          <w:w w:val="93"/>
          <w:sz w:val="18"/>
          <w:szCs w:val="18"/>
        </w:rPr>
        <w:t>t</w:t>
      </w:r>
      <w:r w:rsidRPr="00CC373D">
        <w:rPr>
          <w:rFonts w:ascii="Amnesty Trade Gothic" w:eastAsia="Arial" w:hAnsi="Amnesty Trade Gothic"/>
          <w:spacing w:val="6"/>
          <w:w w:val="93"/>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n</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2"/>
          <w:sz w:val="18"/>
          <w:szCs w:val="18"/>
        </w:rPr>
        <w:t>w</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v</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d</w:t>
      </w:r>
      <w:r w:rsidRPr="00CC373D">
        <w:rPr>
          <w:rFonts w:ascii="Amnesty Trade Gothic" w:eastAsia="Arial" w:hAnsi="Amnesty Trade Gothic"/>
          <w:spacing w:val="7"/>
          <w:w w:val="92"/>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p</w:t>
      </w:r>
      <w:r w:rsidRPr="00CC373D">
        <w:rPr>
          <w:rFonts w:ascii="Amnesty Trade Gothic" w:eastAsia="Arial" w:hAnsi="Amnesty Trade Gothic"/>
          <w:w w:val="94"/>
          <w:sz w:val="18"/>
          <w:szCs w:val="18"/>
        </w:rPr>
        <w:t>e</w:t>
      </w:r>
      <w:r w:rsidRPr="00CC373D">
        <w:rPr>
          <w:rFonts w:ascii="Amnesty Trade Gothic" w:eastAsia="Arial" w:hAnsi="Amnesty Trade Gothic"/>
          <w:spacing w:val="1"/>
          <w:w w:val="94"/>
          <w:sz w:val="18"/>
          <w:szCs w:val="18"/>
        </w:rPr>
        <w:t xml:space="preserve"> </w:t>
      </w:r>
      <w:r w:rsidRPr="00CC373D">
        <w:rPr>
          <w:rFonts w:ascii="Amnesty Trade Gothic" w:eastAsia="Arial" w:hAnsi="Amnesty Trade Gothic"/>
          <w:w w:val="94"/>
          <w:sz w:val="18"/>
          <w:szCs w:val="18"/>
        </w:rPr>
        <w:t>vi</w:t>
      </w:r>
      <w:r w:rsidRPr="00CC373D">
        <w:rPr>
          <w:rFonts w:ascii="Amnesty Trade Gothic" w:eastAsia="Arial" w:hAnsi="Amnesty Trade Gothic"/>
          <w:spacing w:val="-1"/>
          <w:w w:val="94"/>
          <w:sz w:val="18"/>
          <w:szCs w:val="18"/>
        </w:rPr>
        <w:t>c</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ms</w:t>
      </w:r>
      <w:r w:rsidRPr="00CC373D">
        <w:rPr>
          <w:rFonts w:ascii="Amnesty Trade Gothic" w:eastAsia="Arial" w:hAnsi="Amnesty Trade Gothic"/>
          <w:w w:val="94"/>
          <w:sz w:val="18"/>
          <w:szCs w:val="18"/>
        </w:rPr>
        <w:t>.</w:t>
      </w:r>
      <w:r w:rsidRPr="00CC373D">
        <w:rPr>
          <w:rFonts w:ascii="Amnesty Trade Gothic" w:eastAsia="Arial" w:hAnsi="Amnesty Trade Gothic"/>
          <w:spacing w:val="18"/>
          <w:w w:val="94"/>
          <w:sz w:val="18"/>
          <w:szCs w:val="18"/>
        </w:rPr>
        <w:t xml:space="preserve"> </w:t>
      </w:r>
      <w:r w:rsidRPr="00CC373D">
        <w:rPr>
          <w:rFonts w:ascii="Amnesty Trade Gothic" w:eastAsia="Arial" w:hAnsi="Amnesty Trade Gothic"/>
          <w:w w:val="94"/>
          <w:sz w:val="18"/>
          <w:szCs w:val="18"/>
        </w:rPr>
        <w:t>N</w:t>
      </w:r>
      <w:r w:rsidRPr="00CC373D">
        <w:rPr>
          <w:rFonts w:ascii="Amnesty Trade Gothic" w:eastAsia="Arial" w:hAnsi="Amnesty Trade Gothic"/>
          <w:spacing w:val="-2"/>
          <w:w w:val="94"/>
          <w:sz w:val="18"/>
          <w:szCs w:val="18"/>
        </w:rPr>
        <w:t>o</w:t>
      </w:r>
      <w:r w:rsidRPr="00CC373D">
        <w:rPr>
          <w:rFonts w:ascii="Amnesty Trade Gothic" w:eastAsia="Arial" w:hAnsi="Amnesty Trade Gothic"/>
          <w:spacing w:val="3"/>
          <w:w w:val="94"/>
          <w:sz w:val="18"/>
          <w:szCs w:val="18"/>
        </w:rPr>
        <w:t>n</w:t>
      </w:r>
      <w:r w:rsidRPr="00CC373D">
        <w:rPr>
          <w:rFonts w:ascii="Amnesty Trade Gothic" w:eastAsia="Arial" w:hAnsi="Amnesty Trade Gothic"/>
          <w:w w:val="94"/>
          <w:sz w:val="18"/>
          <w:szCs w:val="18"/>
        </w:rPr>
        <w:t>e</w:t>
      </w:r>
      <w:r w:rsidRPr="00CC373D">
        <w:rPr>
          <w:rFonts w:ascii="Amnesty Trade Gothic" w:eastAsia="Arial" w:hAnsi="Amnesty Trade Gothic"/>
          <w:spacing w:val="5"/>
          <w:w w:val="94"/>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3"/>
          <w:sz w:val="18"/>
          <w:szCs w:val="18"/>
        </w:rPr>
        <w:t>h</w:t>
      </w:r>
      <w:r w:rsidRPr="00CC373D">
        <w:rPr>
          <w:rFonts w:ascii="Amnesty Trade Gothic" w:eastAsia="Arial" w:hAnsi="Amnesty Trade Gothic"/>
          <w:spacing w:val="-1"/>
          <w:w w:val="93"/>
          <w:sz w:val="18"/>
          <w:szCs w:val="18"/>
        </w:rPr>
        <w:t>os</w:t>
      </w:r>
      <w:r w:rsidRPr="00CC373D">
        <w:rPr>
          <w:rFonts w:ascii="Amnesty Trade Gothic" w:eastAsia="Arial" w:hAnsi="Amnesty Trade Gothic"/>
          <w:spacing w:val="1"/>
          <w:w w:val="93"/>
          <w:sz w:val="18"/>
          <w:szCs w:val="18"/>
        </w:rPr>
        <w:t>pi</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l</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w:t>
      </w:r>
      <w:r w:rsidRPr="00CC373D">
        <w:rPr>
          <w:rFonts w:ascii="Amnesty Trade Gothic" w:eastAsia="Arial" w:hAnsi="Amnesty Trade Gothic"/>
          <w:spacing w:val="15"/>
          <w:w w:val="93"/>
          <w:sz w:val="18"/>
          <w:szCs w:val="18"/>
        </w:rPr>
        <w:t xml:space="preserve"> </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eg</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l</w:t>
      </w:r>
      <w:r w:rsidRPr="00CC373D">
        <w:rPr>
          <w:rFonts w:ascii="Amnesty Trade Gothic" w:eastAsia="Arial" w:hAnsi="Amnesty Trade Gothic"/>
          <w:spacing w:val="5"/>
          <w:w w:val="93"/>
          <w:sz w:val="18"/>
          <w:szCs w:val="18"/>
        </w:rPr>
        <w:t xml:space="preserve"> </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lini</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89"/>
          <w:sz w:val="18"/>
          <w:szCs w:val="18"/>
        </w:rPr>
        <w:t>CS</w:t>
      </w:r>
      <w:r w:rsidRPr="00CC373D">
        <w:rPr>
          <w:rFonts w:ascii="Amnesty Trade Gothic" w:eastAsia="Arial" w:hAnsi="Amnesty Trade Gothic"/>
          <w:w w:val="89"/>
          <w:sz w:val="18"/>
          <w:szCs w:val="18"/>
        </w:rPr>
        <w:t>PS</w:t>
      </w:r>
      <w:r w:rsidRPr="00CC373D">
        <w:rPr>
          <w:rFonts w:ascii="Amnesty Trade Gothic" w:eastAsia="Arial" w:hAnsi="Amnesty Trade Gothic"/>
          <w:spacing w:val="-12"/>
          <w:w w:val="89"/>
          <w:sz w:val="18"/>
          <w:szCs w:val="18"/>
        </w:rPr>
        <w:t xml:space="preserve"> </w:t>
      </w:r>
      <w:r w:rsidRPr="00CC373D">
        <w:rPr>
          <w:rFonts w:ascii="Amnesty Trade Gothic" w:eastAsia="Arial" w:hAnsi="Amnesty Trade Gothic"/>
          <w:w w:val="89"/>
          <w:sz w:val="18"/>
          <w:szCs w:val="18"/>
        </w:rPr>
        <w:t>v</w:t>
      </w:r>
      <w:r w:rsidRPr="00CC373D">
        <w:rPr>
          <w:rFonts w:ascii="Amnesty Trade Gothic" w:eastAsia="Arial" w:hAnsi="Amnesty Trade Gothic"/>
          <w:spacing w:val="7"/>
          <w:w w:val="89"/>
          <w:sz w:val="18"/>
          <w:szCs w:val="18"/>
        </w:rPr>
        <w:t>i</w:t>
      </w:r>
      <w:r w:rsidRPr="00CC373D">
        <w:rPr>
          <w:rFonts w:ascii="Amnesty Trade Gothic" w:eastAsia="Arial" w:hAnsi="Amnesty Trade Gothic"/>
          <w:spacing w:val="-1"/>
          <w:w w:val="89"/>
          <w:sz w:val="18"/>
          <w:szCs w:val="18"/>
        </w:rPr>
        <w:t>s</w:t>
      </w:r>
      <w:r w:rsidRPr="00CC373D">
        <w:rPr>
          <w:rFonts w:ascii="Amnesty Trade Gothic" w:eastAsia="Arial" w:hAnsi="Amnesty Trade Gothic"/>
          <w:spacing w:val="1"/>
          <w:w w:val="89"/>
          <w:sz w:val="18"/>
          <w:szCs w:val="18"/>
        </w:rPr>
        <w:t>i</w:t>
      </w:r>
      <w:r w:rsidRPr="00CC373D">
        <w:rPr>
          <w:rFonts w:ascii="Amnesty Trade Gothic" w:eastAsia="Arial" w:hAnsi="Amnesty Trade Gothic"/>
          <w:w w:val="89"/>
          <w:sz w:val="18"/>
          <w:szCs w:val="18"/>
        </w:rPr>
        <w:t>t</w:t>
      </w:r>
      <w:r w:rsidRPr="00CC373D">
        <w:rPr>
          <w:rFonts w:ascii="Amnesty Trade Gothic" w:eastAsia="Arial" w:hAnsi="Amnesty Trade Gothic"/>
          <w:spacing w:val="-1"/>
          <w:w w:val="89"/>
          <w:sz w:val="18"/>
          <w:szCs w:val="18"/>
        </w:rPr>
        <w:t>e</w:t>
      </w:r>
      <w:r w:rsidRPr="00CC373D">
        <w:rPr>
          <w:rFonts w:ascii="Amnesty Trade Gothic" w:eastAsia="Arial" w:hAnsi="Amnesty Trade Gothic"/>
          <w:w w:val="89"/>
          <w:sz w:val="18"/>
          <w:szCs w:val="18"/>
        </w:rPr>
        <w:t>d</w:t>
      </w:r>
      <w:r w:rsidRPr="00CC373D">
        <w:rPr>
          <w:rFonts w:ascii="Amnesty Trade Gothic" w:eastAsia="Arial" w:hAnsi="Amnesty Trade Gothic"/>
          <w:spacing w:val="32"/>
          <w:w w:val="89"/>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 xml:space="preserve">y </w:t>
      </w:r>
      <w:r w:rsidRPr="00CC373D">
        <w:rPr>
          <w:rFonts w:ascii="Amnesty Trade Gothic" w:eastAsia="Arial" w:hAnsi="Amnesty Trade Gothic"/>
          <w:w w:val="94"/>
          <w:sz w:val="18"/>
          <w:szCs w:val="18"/>
        </w:rPr>
        <w:t>A</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n</w:t>
      </w:r>
      <w:r w:rsidRPr="00CC373D">
        <w:rPr>
          <w:rFonts w:ascii="Amnesty Trade Gothic" w:eastAsia="Arial" w:hAnsi="Amnesty Trade Gothic"/>
          <w:spacing w:val="-1"/>
          <w:w w:val="94"/>
          <w:sz w:val="18"/>
          <w:szCs w:val="18"/>
        </w:rPr>
        <w:t>es</w:t>
      </w:r>
      <w:r w:rsidRPr="00CC373D">
        <w:rPr>
          <w:rFonts w:ascii="Amnesty Trade Gothic" w:eastAsia="Arial" w:hAnsi="Amnesty Trade Gothic"/>
          <w:w w:val="94"/>
          <w:sz w:val="18"/>
          <w:szCs w:val="18"/>
        </w:rPr>
        <w:t>ty</w:t>
      </w:r>
      <w:r w:rsidRPr="00CC373D">
        <w:rPr>
          <w:rFonts w:ascii="Amnesty Trade Gothic" w:eastAsia="Arial" w:hAnsi="Amnesty Trade Gothic"/>
          <w:spacing w:val="1"/>
          <w:w w:val="94"/>
          <w:sz w:val="18"/>
          <w:szCs w:val="18"/>
        </w:rPr>
        <w:t xml:space="preserve"> </w:t>
      </w:r>
      <w:r w:rsidRPr="00CC373D">
        <w:rPr>
          <w:rFonts w:ascii="Amnesty Trade Gothic" w:eastAsia="Arial" w:hAnsi="Amnesty Trade Gothic"/>
          <w:w w:val="94"/>
          <w:sz w:val="18"/>
          <w:szCs w:val="18"/>
        </w:rPr>
        <w:t>I</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n</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n</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l</w:t>
      </w:r>
      <w:r w:rsidRPr="00CC373D">
        <w:rPr>
          <w:rFonts w:ascii="Amnesty Trade Gothic" w:eastAsia="Arial" w:hAnsi="Amnesty Trade Gothic"/>
          <w:spacing w:val="20"/>
          <w:w w:val="94"/>
          <w:sz w:val="18"/>
          <w:szCs w:val="18"/>
        </w:rPr>
        <w:t xml:space="preserve"> </w:t>
      </w:r>
      <w:r w:rsidRPr="00CC373D">
        <w:rPr>
          <w:rFonts w:ascii="Amnesty Trade Gothic" w:eastAsia="Arial" w:hAnsi="Amnesty Trade Gothic"/>
          <w:w w:val="94"/>
          <w:sz w:val="18"/>
          <w:szCs w:val="18"/>
        </w:rPr>
        <w:t>st</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c</w:t>
      </w:r>
      <w:r w:rsidRPr="00CC373D">
        <w:rPr>
          <w:rFonts w:ascii="Amnesty Trade Gothic" w:eastAsia="Arial" w:hAnsi="Amnesty Trade Gothic"/>
          <w:spacing w:val="1"/>
          <w:w w:val="94"/>
          <w:sz w:val="18"/>
          <w:szCs w:val="18"/>
        </w:rPr>
        <w:t>k</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d</w:t>
      </w:r>
      <w:r w:rsidRPr="00CC373D">
        <w:rPr>
          <w:rFonts w:ascii="Amnesty Trade Gothic" w:eastAsia="Arial" w:hAnsi="Amnesty Trade Gothic"/>
          <w:spacing w:val="9"/>
          <w:w w:val="94"/>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p</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o</w:t>
      </w:r>
      <w:r w:rsidRPr="00CC373D">
        <w:rPr>
          <w:rFonts w:ascii="Amnesty Trade Gothic" w:eastAsia="Arial" w:hAnsi="Amnesty Trade Gothic"/>
          <w:spacing w:val="1"/>
          <w:sz w:val="18"/>
          <w:szCs w:val="18"/>
        </w:rPr>
        <w:t>du</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Of</w:t>
      </w:r>
      <w:r w:rsidRPr="00CC373D">
        <w:rPr>
          <w:rFonts w:ascii="Amnesty Trade Gothic" w:eastAsia="Arial" w:hAnsi="Amnesty Trade Gothic"/>
          <w:spacing w:val="-20"/>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5</w:t>
      </w:r>
      <w:r w:rsidRPr="00CC373D">
        <w:rPr>
          <w:rFonts w:ascii="Amnesty Trade Gothic" w:eastAsia="Arial" w:hAnsi="Amnesty Trade Gothic"/>
          <w:sz w:val="18"/>
          <w:szCs w:val="18"/>
        </w:rPr>
        <w:t>6</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3"/>
          <w:sz w:val="18"/>
          <w:szCs w:val="18"/>
        </w:rPr>
        <w:t>h</w:t>
      </w:r>
      <w:r w:rsidRPr="00CC373D">
        <w:rPr>
          <w:rFonts w:ascii="Amnesty Trade Gothic" w:eastAsia="Arial" w:hAnsi="Amnesty Trade Gothic"/>
          <w:spacing w:val="-1"/>
          <w:w w:val="93"/>
          <w:sz w:val="18"/>
          <w:szCs w:val="18"/>
        </w:rPr>
        <w:t>ea</w:t>
      </w:r>
      <w:r w:rsidRPr="00CC373D">
        <w:rPr>
          <w:rFonts w:ascii="Amnesty Trade Gothic" w:eastAsia="Arial" w:hAnsi="Amnesty Trade Gothic"/>
          <w:spacing w:val="1"/>
          <w:w w:val="93"/>
          <w:sz w:val="18"/>
          <w:szCs w:val="18"/>
        </w:rPr>
        <w:t>l</w:t>
      </w:r>
      <w:r w:rsidRPr="00CC373D">
        <w:rPr>
          <w:rFonts w:ascii="Amnesty Trade Gothic" w:eastAsia="Arial" w:hAnsi="Amnesty Trade Gothic"/>
          <w:w w:val="93"/>
          <w:sz w:val="18"/>
          <w:szCs w:val="18"/>
        </w:rPr>
        <w:t>th</w:t>
      </w:r>
      <w:r w:rsidRPr="00CC373D">
        <w:rPr>
          <w:rFonts w:ascii="Amnesty Trade Gothic" w:eastAsia="Arial" w:hAnsi="Amnesty Trade Gothic"/>
          <w:spacing w:val="17"/>
          <w:w w:val="93"/>
          <w:sz w:val="18"/>
          <w:szCs w:val="18"/>
        </w:rPr>
        <w:t xml:space="preserve"> </w:t>
      </w:r>
      <w:r w:rsidRPr="00CC373D">
        <w:rPr>
          <w:rFonts w:ascii="Amnesty Trade Gothic" w:eastAsia="Arial" w:hAnsi="Amnesty Trade Gothic"/>
          <w:spacing w:val="1"/>
          <w:w w:val="93"/>
          <w:sz w:val="18"/>
          <w:szCs w:val="18"/>
        </w:rPr>
        <w:t>p</w:t>
      </w:r>
      <w:r w:rsidRPr="00CC373D">
        <w:rPr>
          <w:rFonts w:ascii="Amnesty Trade Gothic" w:eastAsia="Arial" w:hAnsi="Amnesty Trade Gothic"/>
          <w:spacing w:val="-2"/>
          <w:w w:val="93"/>
          <w:sz w:val="18"/>
          <w:szCs w:val="18"/>
        </w:rPr>
        <w:t>r</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f</w:t>
      </w:r>
      <w:r w:rsidRPr="00CC373D">
        <w:rPr>
          <w:rFonts w:ascii="Amnesty Trade Gothic" w:eastAsia="Arial" w:hAnsi="Amnesty Trade Gothic"/>
          <w:spacing w:val="-1"/>
          <w:w w:val="93"/>
          <w:sz w:val="18"/>
          <w:szCs w:val="18"/>
        </w:rPr>
        <w:t>ess</w:t>
      </w:r>
      <w:r w:rsidRPr="00CC373D">
        <w:rPr>
          <w:rFonts w:ascii="Amnesty Trade Gothic" w:eastAsia="Arial" w:hAnsi="Amnesty Trade Gothic"/>
          <w:spacing w:val="3"/>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l</w:t>
      </w:r>
      <w:r w:rsidRPr="00CC373D">
        <w:rPr>
          <w:rFonts w:ascii="Amnesty Trade Gothic" w:eastAsia="Arial" w:hAnsi="Amnesty Trade Gothic"/>
          <w:w w:val="93"/>
          <w:sz w:val="18"/>
          <w:szCs w:val="18"/>
        </w:rPr>
        <w:t>s</w:t>
      </w:r>
      <w:r w:rsidRPr="00CC373D">
        <w:rPr>
          <w:rFonts w:ascii="Amnesty Trade Gothic" w:eastAsia="Arial" w:hAnsi="Amnesty Trade Gothic"/>
          <w:spacing w:val="1"/>
          <w:w w:val="93"/>
          <w:sz w:val="18"/>
          <w:szCs w:val="18"/>
        </w:rPr>
        <w:t xml:space="preserve"> in</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v</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w</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d</w:t>
      </w:r>
      <w:r w:rsidRPr="00CC373D">
        <w:rPr>
          <w:rFonts w:ascii="Amnesty Trade Gothic" w:eastAsia="Arial" w:hAnsi="Amnesty Trade Gothic"/>
          <w:w w:val="93"/>
          <w:sz w:val="18"/>
          <w:szCs w:val="18"/>
        </w:rPr>
        <w:t>,</w:t>
      </w:r>
      <w:r w:rsidRPr="00CC373D">
        <w:rPr>
          <w:rFonts w:ascii="Amnesty Trade Gothic" w:eastAsia="Arial" w:hAnsi="Amnesty Trade Gothic"/>
          <w:spacing w:val="19"/>
          <w:w w:val="93"/>
          <w:sz w:val="18"/>
          <w:szCs w:val="18"/>
        </w:rPr>
        <w:t xml:space="preserve"> </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h</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e</w:t>
      </w:r>
      <w:r w:rsidRPr="00CC373D">
        <w:rPr>
          <w:rFonts w:ascii="Amnesty Trade Gothic" w:eastAsia="Arial" w:hAnsi="Amnesty Trade Gothic"/>
          <w:spacing w:val="1"/>
          <w:w w:val="93"/>
          <w:sz w:val="18"/>
          <w:szCs w:val="18"/>
        </w:rPr>
        <w:t xml:space="preserve"> </w:t>
      </w:r>
      <w:r w:rsidRPr="00CC373D">
        <w:rPr>
          <w:rFonts w:ascii="Amnesty Trade Gothic" w:eastAsia="Arial" w:hAnsi="Amnesty Trade Gothic"/>
          <w:w w:val="93"/>
          <w:sz w:val="18"/>
          <w:szCs w:val="18"/>
        </w:rPr>
        <w:t>w</w:t>
      </w:r>
      <w:r w:rsidRPr="00CC373D">
        <w:rPr>
          <w:rFonts w:ascii="Amnesty Trade Gothic" w:eastAsia="Arial" w:hAnsi="Amnesty Trade Gothic"/>
          <w:spacing w:val="1"/>
          <w:w w:val="93"/>
          <w:sz w:val="18"/>
          <w:szCs w:val="18"/>
        </w:rPr>
        <w:t>h</w:t>
      </w:r>
      <w:r w:rsidRPr="00CC373D">
        <w:rPr>
          <w:rFonts w:ascii="Amnesty Trade Gothic" w:eastAsia="Arial" w:hAnsi="Amnesty Trade Gothic"/>
          <w:w w:val="93"/>
          <w:sz w:val="18"/>
          <w:szCs w:val="18"/>
        </w:rPr>
        <w:t>o</w:t>
      </w:r>
      <w:r w:rsidRPr="00CC373D">
        <w:rPr>
          <w:rFonts w:ascii="Amnesty Trade Gothic" w:eastAsia="Arial" w:hAnsi="Amnesty Trade Gothic"/>
          <w:spacing w:val="3"/>
          <w:w w:val="93"/>
          <w:sz w:val="18"/>
          <w:szCs w:val="18"/>
        </w:rPr>
        <w:t xml:space="preserve"> </w:t>
      </w:r>
      <w:r w:rsidRPr="00CC373D">
        <w:rPr>
          <w:rFonts w:ascii="Amnesty Trade Gothic" w:eastAsia="Arial" w:hAnsi="Amnesty Trade Gothic"/>
          <w:spacing w:val="1"/>
          <w:sz w:val="18"/>
          <w:szCs w:val="18"/>
        </w:rPr>
        <w:t>h</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p</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ov</w:t>
      </w:r>
      <w:r w:rsidRPr="00CC373D">
        <w:rPr>
          <w:rFonts w:ascii="Amnesty Trade Gothic" w:eastAsia="Arial" w:hAnsi="Amnesty Trade Gothic"/>
          <w:spacing w:val="1"/>
          <w:sz w:val="18"/>
          <w:szCs w:val="18"/>
        </w:rPr>
        <w:t>id</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 xml:space="preserve">d </w:t>
      </w:r>
      <w:r w:rsidRPr="00CC373D">
        <w:rPr>
          <w:rFonts w:ascii="Amnesty Trade Gothic" w:eastAsia="Arial" w:hAnsi="Amnesty Trade Gothic"/>
          <w:spacing w:val="-1"/>
          <w:w w:val="91"/>
          <w:sz w:val="18"/>
          <w:szCs w:val="18"/>
        </w:rPr>
        <w:t>se</w:t>
      </w:r>
      <w:r w:rsidRPr="00CC373D">
        <w:rPr>
          <w:rFonts w:ascii="Amnesty Trade Gothic" w:eastAsia="Arial" w:hAnsi="Amnesty Trade Gothic"/>
          <w:w w:val="91"/>
          <w:sz w:val="18"/>
          <w:szCs w:val="18"/>
        </w:rPr>
        <w:t>r</w:t>
      </w:r>
      <w:r w:rsidRPr="00CC373D">
        <w:rPr>
          <w:rFonts w:ascii="Amnesty Trade Gothic" w:eastAsia="Arial" w:hAnsi="Amnesty Trade Gothic"/>
          <w:spacing w:val="-1"/>
          <w:w w:val="91"/>
          <w:sz w:val="18"/>
          <w:szCs w:val="18"/>
        </w:rPr>
        <w:t>v</w:t>
      </w:r>
      <w:r w:rsidRPr="00CC373D">
        <w:rPr>
          <w:rFonts w:ascii="Amnesty Trade Gothic" w:eastAsia="Arial" w:hAnsi="Amnesty Trade Gothic"/>
          <w:spacing w:val="1"/>
          <w:w w:val="91"/>
          <w:sz w:val="18"/>
          <w:szCs w:val="18"/>
        </w:rPr>
        <w:t>ic</w:t>
      </w:r>
      <w:r w:rsidRPr="00CC373D">
        <w:rPr>
          <w:rFonts w:ascii="Amnesty Trade Gothic" w:eastAsia="Arial" w:hAnsi="Amnesty Trade Gothic"/>
          <w:spacing w:val="-1"/>
          <w:w w:val="91"/>
          <w:sz w:val="18"/>
          <w:szCs w:val="18"/>
        </w:rPr>
        <w:t>e</w:t>
      </w:r>
      <w:r w:rsidRPr="00CC373D">
        <w:rPr>
          <w:rFonts w:ascii="Amnesty Trade Gothic" w:eastAsia="Arial" w:hAnsi="Amnesty Trade Gothic"/>
          <w:w w:val="91"/>
          <w:sz w:val="18"/>
          <w:szCs w:val="18"/>
        </w:rPr>
        <w:t>s</w:t>
      </w:r>
      <w:r w:rsidRPr="00CC373D">
        <w:rPr>
          <w:rFonts w:ascii="Amnesty Trade Gothic" w:eastAsia="Arial" w:hAnsi="Amnesty Trade Gothic"/>
          <w:spacing w:val="9"/>
          <w:w w:val="91"/>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6"/>
          <w:sz w:val="18"/>
          <w:szCs w:val="18"/>
        </w:rPr>
        <w:t>v</w:t>
      </w:r>
      <w:r w:rsidRPr="00CC373D">
        <w:rPr>
          <w:rFonts w:ascii="Amnesty Trade Gothic" w:eastAsia="Arial" w:hAnsi="Amnesty Trade Gothic"/>
          <w:spacing w:val="3"/>
          <w:w w:val="96"/>
          <w:sz w:val="18"/>
          <w:szCs w:val="18"/>
        </w:rPr>
        <w:t>i</w:t>
      </w:r>
      <w:r w:rsidRPr="00CC373D">
        <w:rPr>
          <w:rFonts w:ascii="Amnesty Trade Gothic" w:eastAsia="Arial" w:hAnsi="Amnesty Trade Gothic"/>
          <w:spacing w:val="-1"/>
          <w:w w:val="96"/>
          <w:sz w:val="18"/>
          <w:szCs w:val="18"/>
        </w:rPr>
        <w:t>c</w:t>
      </w:r>
      <w:r w:rsidRPr="00CC373D">
        <w:rPr>
          <w:rFonts w:ascii="Amnesty Trade Gothic" w:eastAsia="Arial" w:hAnsi="Amnesty Trade Gothic"/>
          <w:w w:val="96"/>
          <w:sz w:val="18"/>
          <w:szCs w:val="18"/>
        </w:rPr>
        <w:t>t</w:t>
      </w:r>
      <w:r w:rsidRPr="00CC373D">
        <w:rPr>
          <w:rFonts w:ascii="Amnesty Trade Gothic" w:eastAsia="Arial" w:hAnsi="Amnesty Trade Gothic"/>
          <w:spacing w:val="1"/>
          <w:w w:val="96"/>
          <w:sz w:val="18"/>
          <w:szCs w:val="18"/>
        </w:rPr>
        <w:t>i</w:t>
      </w:r>
      <w:r w:rsidRPr="00CC373D">
        <w:rPr>
          <w:rFonts w:ascii="Amnesty Trade Gothic" w:eastAsia="Arial" w:hAnsi="Amnesty Trade Gothic"/>
          <w:spacing w:val="-1"/>
          <w:w w:val="96"/>
          <w:sz w:val="18"/>
          <w:szCs w:val="18"/>
        </w:rPr>
        <w:t>m</w:t>
      </w:r>
      <w:r w:rsidRPr="00CC373D">
        <w:rPr>
          <w:rFonts w:ascii="Amnesty Trade Gothic" w:eastAsia="Arial" w:hAnsi="Amnesty Trade Gothic"/>
          <w:w w:val="96"/>
          <w:sz w:val="18"/>
          <w:szCs w:val="18"/>
        </w:rPr>
        <w:t>s</w:t>
      </w:r>
      <w:r w:rsidRPr="00CC373D">
        <w:rPr>
          <w:rFonts w:ascii="Amnesty Trade Gothic" w:eastAsia="Arial" w:hAnsi="Amnesty Trade Gothic"/>
          <w:spacing w:val="2"/>
          <w:w w:val="96"/>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3"/>
          <w:w w:val="93"/>
          <w:sz w:val="18"/>
          <w:szCs w:val="18"/>
        </w:rPr>
        <w:t>p</w:t>
      </w:r>
      <w:r w:rsidRPr="00CC373D">
        <w:rPr>
          <w:rFonts w:ascii="Amnesty Trade Gothic" w:eastAsia="Arial" w:hAnsi="Amnesty Trade Gothic"/>
          <w:w w:val="93"/>
          <w:sz w:val="18"/>
          <w:szCs w:val="18"/>
        </w:rPr>
        <w:t>e</w:t>
      </w:r>
      <w:r w:rsidRPr="00CC373D">
        <w:rPr>
          <w:rFonts w:ascii="Amnesty Trade Gothic" w:eastAsia="Arial" w:hAnsi="Amnesty Trade Gothic"/>
          <w:spacing w:val="6"/>
          <w:w w:val="93"/>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l</w:t>
      </w:r>
      <w:r w:rsidRPr="00CC373D">
        <w:rPr>
          <w:rFonts w:ascii="Amnesty Trade Gothic" w:eastAsia="Arial" w:hAnsi="Amnesty Trade Gothic"/>
          <w:sz w:val="18"/>
          <w:szCs w:val="18"/>
        </w:rPr>
        <w:t>l</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s</w:t>
      </w:r>
      <w:r w:rsidRPr="00CC373D">
        <w:rPr>
          <w:rFonts w:ascii="Amnesty Trade Gothic" w:eastAsia="Arial" w:hAnsi="Amnesty Trade Gothic"/>
          <w:spacing w:val="-2"/>
          <w:sz w:val="18"/>
          <w:szCs w:val="18"/>
        </w:rPr>
        <w:t>a</w:t>
      </w:r>
      <w:r w:rsidRPr="00CC373D">
        <w:rPr>
          <w:rFonts w:ascii="Amnesty Trade Gothic" w:eastAsia="Arial" w:hAnsi="Amnesty Trade Gothic"/>
          <w:spacing w:val="3"/>
          <w:sz w:val="18"/>
          <w:szCs w:val="18"/>
        </w:rPr>
        <w:t>i</w:t>
      </w:r>
      <w:r w:rsidRPr="00CC373D">
        <w:rPr>
          <w:rFonts w:ascii="Amnesty Trade Gothic" w:eastAsia="Arial" w:hAnsi="Amnesty Trade Gothic"/>
          <w:sz w:val="18"/>
          <w:szCs w:val="18"/>
        </w:rPr>
        <w:t>d</w:t>
      </w:r>
      <w:r w:rsidRPr="00CC373D">
        <w:rPr>
          <w:rFonts w:ascii="Amnesty Trade Gothic" w:eastAsia="Arial" w:hAnsi="Amnesty Trade Gothic"/>
          <w:spacing w:val="-20"/>
          <w:sz w:val="18"/>
          <w:szCs w:val="18"/>
        </w:rPr>
        <w:t xml:space="preserve"> </w:t>
      </w:r>
      <w:r w:rsidRPr="00CC373D">
        <w:rPr>
          <w:rFonts w:ascii="Amnesty Trade Gothic" w:eastAsia="Arial" w:hAnsi="Amnesty Trade Gothic"/>
          <w:spacing w:val="1"/>
          <w:w w:val="93"/>
          <w:sz w:val="18"/>
          <w:szCs w:val="18"/>
        </w:rPr>
        <w:t>th</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y</w:t>
      </w:r>
      <w:r w:rsidRPr="00CC373D">
        <w:rPr>
          <w:rFonts w:ascii="Amnesty Trade Gothic" w:eastAsia="Arial" w:hAnsi="Amnesty Trade Gothic"/>
          <w:spacing w:val="5"/>
          <w:w w:val="93"/>
          <w:sz w:val="18"/>
          <w:szCs w:val="18"/>
        </w:rPr>
        <w:t xml:space="preserve"> </w:t>
      </w:r>
      <w:r w:rsidRPr="00CC373D">
        <w:rPr>
          <w:rFonts w:ascii="Amnesty Trade Gothic" w:eastAsia="Arial" w:hAnsi="Amnesty Trade Gothic"/>
          <w:spacing w:val="1"/>
          <w:sz w:val="18"/>
          <w:szCs w:val="18"/>
        </w:rPr>
        <w:t>l</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ft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2"/>
          <w:sz w:val="18"/>
          <w:szCs w:val="18"/>
        </w:rPr>
        <w:t>u</w:t>
      </w:r>
      <w:r w:rsidRPr="00CC373D">
        <w:rPr>
          <w:rFonts w:ascii="Amnesty Trade Gothic" w:eastAsia="Arial" w:hAnsi="Amnesty Trade Gothic"/>
          <w:sz w:val="18"/>
          <w:szCs w:val="18"/>
        </w:rPr>
        <w:t>p</w:t>
      </w:r>
      <w:r w:rsidRPr="00CC373D">
        <w:rPr>
          <w:rFonts w:ascii="Amnesty Trade Gothic" w:eastAsia="Arial" w:hAnsi="Amnesty Trade Gothic"/>
          <w:spacing w:val="1"/>
          <w:sz w:val="18"/>
          <w:szCs w:val="18"/>
        </w:rPr>
        <w:t xml:space="preserve"> 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4"/>
          <w:sz w:val="18"/>
          <w:szCs w:val="18"/>
        </w:rPr>
        <w:t>w</w:t>
      </w:r>
      <w:r w:rsidRPr="00CC373D">
        <w:rPr>
          <w:rFonts w:ascii="Amnesty Trade Gothic" w:eastAsia="Arial" w:hAnsi="Amnesty Trade Gothic"/>
          <w:spacing w:val="-1"/>
          <w:w w:val="94"/>
          <w:sz w:val="18"/>
          <w:szCs w:val="18"/>
        </w:rPr>
        <w:t>ome</w:t>
      </w:r>
      <w:r w:rsidRPr="00CC373D">
        <w:rPr>
          <w:rFonts w:ascii="Amnesty Trade Gothic" w:eastAsia="Arial" w:hAnsi="Amnesty Trade Gothic"/>
          <w:w w:val="94"/>
          <w:sz w:val="18"/>
          <w:szCs w:val="18"/>
        </w:rPr>
        <w:t>n</w:t>
      </w:r>
      <w:r w:rsidRPr="00CC373D">
        <w:rPr>
          <w:rFonts w:ascii="Amnesty Trade Gothic" w:eastAsia="Arial" w:hAnsi="Amnesty Trade Gothic"/>
          <w:spacing w:val="7"/>
          <w:w w:val="94"/>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g</w:t>
      </w:r>
      <w:r w:rsidRPr="00CC373D">
        <w:rPr>
          <w:rFonts w:ascii="Amnesty Trade Gothic" w:eastAsia="Arial" w:hAnsi="Amnesty Trade Gothic"/>
          <w:spacing w:val="1"/>
          <w:w w:val="92"/>
          <w:sz w:val="18"/>
          <w:szCs w:val="18"/>
        </w:rPr>
        <w:t>i</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l</w:t>
      </w:r>
      <w:r w:rsidRPr="00CC373D">
        <w:rPr>
          <w:rFonts w:ascii="Amnesty Trade Gothic" w:eastAsia="Arial" w:hAnsi="Amnesty Trade Gothic"/>
          <w:w w:val="92"/>
          <w:sz w:val="18"/>
          <w:szCs w:val="18"/>
        </w:rPr>
        <w:t>s</w:t>
      </w:r>
      <w:r w:rsidRPr="00CC373D">
        <w:rPr>
          <w:rFonts w:ascii="Amnesty Trade Gothic" w:eastAsia="Arial" w:hAnsi="Amnesty Trade Gothic"/>
          <w:spacing w:val="8"/>
          <w:w w:val="92"/>
          <w:sz w:val="18"/>
          <w:szCs w:val="18"/>
        </w:rPr>
        <w:t xml:space="preserve"> </w:t>
      </w:r>
      <w:r w:rsidRPr="00CC373D">
        <w:rPr>
          <w:rFonts w:ascii="Amnesty Trade Gothic" w:eastAsia="Arial" w:hAnsi="Amnesty Trade Gothic"/>
          <w:spacing w:val="1"/>
          <w:w w:val="92"/>
          <w:sz w:val="18"/>
          <w:szCs w:val="18"/>
        </w:rPr>
        <w:t>th</w:t>
      </w:r>
      <w:r w:rsidRPr="00CC373D">
        <w:rPr>
          <w:rFonts w:ascii="Amnesty Trade Gothic" w:eastAsia="Arial" w:hAnsi="Amnesty Trade Gothic"/>
          <w:spacing w:val="-1"/>
          <w:w w:val="92"/>
          <w:sz w:val="18"/>
          <w:szCs w:val="18"/>
        </w:rPr>
        <w:t>emse</w:t>
      </w:r>
      <w:r w:rsidRPr="00CC373D">
        <w:rPr>
          <w:rFonts w:ascii="Amnesty Trade Gothic" w:eastAsia="Arial" w:hAnsi="Amnesty Trade Gothic"/>
          <w:spacing w:val="1"/>
          <w:w w:val="92"/>
          <w:sz w:val="18"/>
          <w:szCs w:val="18"/>
        </w:rPr>
        <w:t>lv</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s</w:t>
      </w:r>
      <w:r w:rsidRPr="00CC373D">
        <w:rPr>
          <w:rFonts w:ascii="Amnesty Trade Gothic" w:eastAsia="Arial" w:hAnsi="Amnesty Trade Gothic"/>
          <w:spacing w:val="10"/>
          <w:w w:val="92"/>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lo</w:t>
      </w:r>
      <w:r w:rsidRPr="00CC373D">
        <w:rPr>
          <w:rFonts w:ascii="Amnesty Trade Gothic" w:eastAsia="Arial" w:hAnsi="Amnesty Trade Gothic"/>
          <w:spacing w:val="-1"/>
          <w:w w:val="93"/>
          <w:sz w:val="18"/>
          <w:szCs w:val="18"/>
        </w:rPr>
        <w:t>ca</w:t>
      </w:r>
      <w:r w:rsidRPr="00CC373D">
        <w:rPr>
          <w:rFonts w:ascii="Amnesty Trade Gothic" w:eastAsia="Arial" w:hAnsi="Amnesty Trade Gothic"/>
          <w:w w:val="93"/>
          <w:sz w:val="18"/>
          <w:szCs w:val="18"/>
        </w:rPr>
        <w:t>te</w:t>
      </w:r>
      <w:r w:rsidRPr="00CC373D">
        <w:rPr>
          <w:rFonts w:ascii="Amnesty Trade Gothic" w:eastAsia="Arial" w:hAnsi="Amnesty Trade Gothic"/>
          <w:spacing w:val="7"/>
          <w:w w:val="93"/>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5"/>
          <w:sz w:val="18"/>
          <w:szCs w:val="18"/>
        </w:rPr>
        <w:t>ph</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2"/>
          <w:w w:val="95"/>
          <w:sz w:val="18"/>
          <w:szCs w:val="18"/>
        </w:rPr>
        <w:t>r</w:t>
      </w:r>
      <w:r w:rsidRPr="00CC373D">
        <w:rPr>
          <w:rFonts w:ascii="Amnesty Trade Gothic" w:eastAsia="Arial" w:hAnsi="Amnesty Trade Gothic"/>
          <w:spacing w:val="-1"/>
          <w:w w:val="95"/>
          <w:sz w:val="18"/>
          <w:szCs w:val="18"/>
        </w:rPr>
        <w:t>ma</w:t>
      </w:r>
      <w:r w:rsidRPr="00CC373D">
        <w:rPr>
          <w:rFonts w:ascii="Amnesty Trade Gothic" w:eastAsia="Arial" w:hAnsi="Amnesty Trade Gothic"/>
          <w:spacing w:val="1"/>
          <w:w w:val="95"/>
          <w:sz w:val="18"/>
          <w:szCs w:val="18"/>
        </w:rPr>
        <w:t>c</w:t>
      </w:r>
      <w:r w:rsidRPr="00CC373D">
        <w:rPr>
          <w:rFonts w:ascii="Amnesty Trade Gothic" w:eastAsia="Arial" w:hAnsi="Amnesty Trade Gothic"/>
          <w:w w:val="95"/>
          <w:sz w:val="18"/>
          <w:szCs w:val="18"/>
        </w:rPr>
        <w:t>y</w:t>
      </w:r>
      <w:r w:rsidRPr="00CC373D">
        <w:rPr>
          <w:rFonts w:ascii="Amnesty Trade Gothic" w:eastAsia="Arial" w:hAnsi="Amnesty Trade Gothic"/>
          <w:spacing w:val="8"/>
          <w:w w:val="95"/>
          <w:sz w:val="18"/>
          <w:szCs w:val="18"/>
        </w:rPr>
        <w:t xml:space="preserve"> </w:t>
      </w:r>
      <w:r w:rsidRPr="00CC373D">
        <w:rPr>
          <w:rFonts w:ascii="Amnesty Trade Gothic" w:eastAsia="Arial" w:hAnsi="Amnesty Trade Gothic"/>
          <w:sz w:val="18"/>
          <w:szCs w:val="18"/>
        </w:rPr>
        <w:t>w</w:t>
      </w:r>
      <w:r w:rsidRPr="00CC373D">
        <w:rPr>
          <w:rFonts w:ascii="Amnesty Trade Gothic" w:eastAsia="Arial" w:hAnsi="Amnesty Trade Gothic"/>
          <w:spacing w:val="1"/>
          <w:sz w:val="18"/>
          <w:szCs w:val="18"/>
        </w:rPr>
        <w:t>h</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 xml:space="preserve">re </w:t>
      </w:r>
      <w:r w:rsidRPr="00CC373D">
        <w:rPr>
          <w:rFonts w:ascii="Amnesty Trade Gothic" w:eastAsia="Arial" w:hAnsi="Amnesty Trade Gothic"/>
          <w:spacing w:val="-1"/>
          <w:w w:val="93"/>
          <w:sz w:val="18"/>
          <w:szCs w:val="18"/>
        </w:rPr>
        <w:t>eme</w:t>
      </w:r>
      <w:r w:rsidRPr="00CC373D">
        <w:rPr>
          <w:rFonts w:ascii="Amnesty Trade Gothic" w:eastAsia="Arial" w:hAnsi="Amnesty Trade Gothic"/>
          <w:spacing w:val="2"/>
          <w:w w:val="93"/>
          <w:sz w:val="18"/>
          <w:szCs w:val="18"/>
        </w:rPr>
        <w:t>r</w:t>
      </w:r>
      <w:r w:rsidRPr="00CC373D">
        <w:rPr>
          <w:rFonts w:ascii="Amnesty Trade Gothic" w:eastAsia="Arial" w:hAnsi="Amnesty Trade Gothic"/>
          <w:spacing w:val="-1"/>
          <w:w w:val="93"/>
          <w:sz w:val="18"/>
          <w:szCs w:val="18"/>
        </w:rPr>
        <w:t>ge</w:t>
      </w:r>
      <w:r w:rsidRPr="00CC373D">
        <w:rPr>
          <w:rFonts w:ascii="Amnesty Trade Gothic" w:eastAsia="Arial" w:hAnsi="Amnesty Trade Gothic"/>
          <w:spacing w:val="3"/>
          <w:w w:val="93"/>
          <w:sz w:val="18"/>
          <w:szCs w:val="18"/>
        </w:rPr>
        <w:t>n</w:t>
      </w:r>
      <w:r w:rsidRPr="00CC373D">
        <w:rPr>
          <w:rFonts w:ascii="Amnesty Trade Gothic" w:eastAsia="Arial" w:hAnsi="Amnesty Trade Gothic"/>
          <w:spacing w:val="-1"/>
          <w:w w:val="93"/>
          <w:sz w:val="18"/>
          <w:szCs w:val="18"/>
        </w:rPr>
        <w:t>c</w:t>
      </w:r>
      <w:r w:rsidRPr="00CC373D">
        <w:rPr>
          <w:rFonts w:ascii="Amnesty Trade Gothic" w:eastAsia="Arial" w:hAnsi="Amnesty Trade Gothic"/>
          <w:w w:val="93"/>
          <w:sz w:val="18"/>
          <w:szCs w:val="18"/>
        </w:rPr>
        <w:t>y</w:t>
      </w:r>
      <w:r w:rsidRPr="00CC373D">
        <w:rPr>
          <w:rFonts w:ascii="Amnesty Trade Gothic" w:eastAsia="Arial" w:hAnsi="Amnesty Trade Gothic"/>
          <w:spacing w:val="10"/>
          <w:w w:val="93"/>
          <w:sz w:val="18"/>
          <w:szCs w:val="18"/>
        </w:rPr>
        <w:t xml:space="preserve"> </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tr</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p</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n</w:t>
      </w:r>
      <w:r w:rsidRPr="00CC373D">
        <w:rPr>
          <w:rFonts w:ascii="Amnesty Trade Gothic" w:eastAsia="Arial" w:hAnsi="Amnesty Trade Gothic"/>
          <w:spacing w:val="37"/>
          <w:w w:val="93"/>
          <w:sz w:val="18"/>
          <w:szCs w:val="18"/>
        </w:rPr>
        <w:t xml:space="preserve"> </w:t>
      </w:r>
      <w:r w:rsidRPr="00CC373D">
        <w:rPr>
          <w:rFonts w:ascii="Amnesty Trade Gothic" w:eastAsia="Arial" w:hAnsi="Amnesty Trade Gothic"/>
          <w:w w:val="93"/>
          <w:sz w:val="18"/>
          <w:szCs w:val="18"/>
        </w:rPr>
        <w:t>w</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s</w:t>
      </w:r>
      <w:r w:rsidRPr="00CC373D">
        <w:rPr>
          <w:rFonts w:ascii="Amnesty Trade Gothic" w:eastAsia="Arial" w:hAnsi="Amnesty Trade Gothic"/>
          <w:spacing w:val="-4"/>
          <w:w w:val="93"/>
          <w:sz w:val="18"/>
          <w:szCs w:val="18"/>
        </w:rPr>
        <w:t xml:space="preserve"> </w:t>
      </w:r>
      <w:r w:rsidRPr="00CC373D">
        <w:rPr>
          <w:rFonts w:ascii="Amnesty Trade Gothic" w:eastAsia="Arial" w:hAnsi="Amnesty Trade Gothic"/>
          <w:spacing w:val="-1"/>
          <w:w w:val="93"/>
          <w:sz w:val="18"/>
          <w:szCs w:val="18"/>
        </w:rPr>
        <w:t>s</w:t>
      </w:r>
      <w:r w:rsidRPr="00CC373D">
        <w:rPr>
          <w:rFonts w:ascii="Amnesty Trade Gothic" w:eastAsia="Arial" w:hAnsi="Amnesty Trade Gothic"/>
          <w:spacing w:val="3"/>
          <w:w w:val="93"/>
          <w:sz w:val="18"/>
          <w:szCs w:val="18"/>
        </w:rPr>
        <w:t>t</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ke</w:t>
      </w:r>
      <w:r w:rsidRPr="00CC373D">
        <w:rPr>
          <w:rFonts w:ascii="Amnesty Trade Gothic" w:eastAsia="Arial" w:hAnsi="Amnesty Trade Gothic"/>
          <w:w w:val="93"/>
          <w:sz w:val="18"/>
          <w:szCs w:val="18"/>
        </w:rPr>
        <w:t>d</w:t>
      </w:r>
      <w:r w:rsidRPr="00CC373D">
        <w:rPr>
          <w:rFonts w:ascii="Amnesty Trade Gothic" w:eastAsia="Arial" w:hAnsi="Amnesty Trade Gothic"/>
          <w:spacing w:val="15"/>
          <w:w w:val="93"/>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t</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v</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l</w:t>
      </w:r>
      <w:r w:rsidRPr="00CC373D">
        <w:rPr>
          <w:rFonts w:ascii="Amnesty Trade Gothic" w:eastAsia="Arial" w:hAnsi="Amnesty Trade Gothic"/>
          <w:spacing w:val="2"/>
          <w:w w:val="93"/>
          <w:sz w:val="18"/>
          <w:szCs w:val="18"/>
        </w:rPr>
        <w:t xml:space="preserve"> </w:t>
      </w:r>
      <w:r w:rsidRPr="00CC373D">
        <w:rPr>
          <w:rFonts w:ascii="Amnesty Trade Gothic" w:eastAsia="Arial" w:hAnsi="Amnesty Trade Gothic"/>
          <w:spacing w:val="1"/>
          <w:w w:val="93"/>
          <w:sz w:val="18"/>
          <w:szCs w:val="18"/>
        </w:rPr>
        <w:t>th</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re</w:t>
      </w:r>
      <w:r w:rsidRPr="00CC373D">
        <w:rPr>
          <w:rFonts w:ascii="Amnesty Trade Gothic" w:eastAsia="Arial" w:hAnsi="Amnesty Trade Gothic"/>
          <w:spacing w:val="9"/>
          <w:w w:val="93"/>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pacing w:val="-1"/>
          <w:sz w:val="18"/>
          <w:szCs w:val="18"/>
        </w:rPr>
        <w:t>e</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wn</w:t>
      </w:r>
      <w:r w:rsidRPr="00CC373D">
        <w:rPr>
          <w:rFonts w:ascii="Amnesty Trade Gothic" w:eastAsia="Arial" w:hAnsi="Amnesty Trade Gothic"/>
          <w:spacing w:val="5"/>
          <w:w w:val="93"/>
          <w:sz w:val="18"/>
          <w:szCs w:val="18"/>
        </w:rPr>
        <w:t xml:space="preserve"> </w:t>
      </w:r>
      <w:r w:rsidRPr="00CC373D">
        <w:rPr>
          <w:rFonts w:ascii="Amnesty Trade Gothic" w:eastAsia="Arial" w:hAnsi="Amnesty Trade Gothic"/>
          <w:spacing w:val="-1"/>
          <w:sz w:val="18"/>
          <w:szCs w:val="18"/>
        </w:rPr>
        <w:t>ex</w:t>
      </w:r>
      <w:r w:rsidRPr="00CC373D">
        <w:rPr>
          <w:rFonts w:ascii="Amnesty Trade Gothic" w:eastAsia="Arial" w:hAnsi="Amnesty Trade Gothic"/>
          <w:spacing w:val="1"/>
          <w:sz w:val="18"/>
          <w:szCs w:val="18"/>
        </w:rPr>
        <w:t>p</w:t>
      </w:r>
      <w:r w:rsidRPr="00CC373D">
        <w:rPr>
          <w:rFonts w:ascii="Amnesty Trade Gothic" w:eastAsia="Arial" w:hAnsi="Amnesty Trade Gothic"/>
          <w:spacing w:val="-1"/>
          <w:sz w:val="18"/>
          <w:szCs w:val="18"/>
        </w:rPr>
        <w:t>e</w:t>
      </w:r>
      <w:r w:rsidRPr="00CC373D">
        <w:rPr>
          <w:rFonts w:ascii="Amnesty Trade Gothic" w:eastAsia="Arial" w:hAnsi="Amnesty Trade Gothic"/>
          <w:spacing w:val="1"/>
          <w:sz w:val="18"/>
          <w:szCs w:val="18"/>
        </w:rPr>
        <w:t>n</w:t>
      </w:r>
      <w:r w:rsidRPr="00CC373D">
        <w:rPr>
          <w:rFonts w:ascii="Amnesty Trade Gothic" w:eastAsia="Arial" w:hAnsi="Amnesty Trade Gothic"/>
          <w:spacing w:val="-1"/>
          <w:sz w:val="18"/>
          <w:szCs w:val="18"/>
        </w:rPr>
        <w:t>se</w:t>
      </w:r>
      <w:r w:rsidRPr="00CC373D">
        <w:rPr>
          <w:rFonts w:ascii="Amnesty Trade Gothic" w:eastAsia="Arial" w:hAnsi="Amnesty Trade Gothic"/>
          <w:sz w:val="18"/>
          <w:szCs w:val="18"/>
        </w:rPr>
        <w:t>.</w:t>
      </w:r>
      <w:r w:rsidR="00261433" w:rsidRPr="00CC373D">
        <w:rPr>
          <w:rFonts w:ascii="Amnesty Trade Gothic" w:hAnsi="Amnesty Trade Gothic"/>
        </w:rPr>
        <w:t xml:space="preserve"> </w:t>
      </w:r>
      <w:r w:rsidR="00261433" w:rsidRPr="00CC373D">
        <w:rPr>
          <w:rFonts w:ascii="Amnesty Trade Gothic" w:eastAsia="Arial" w:hAnsi="Amnesty Trade Gothic"/>
          <w:sz w:val="18"/>
          <w:szCs w:val="18"/>
        </w:rPr>
        <w:t>Of the 56 health professionals interviewed, those who had provided services to victims of rape all said they left it up to women and girls themselves to locate a pharmacy where emergency contraception was stocked and to travel there at their own expense.</w:t>
      </w:r>
    </w:p>
    <w:p w14:paraId="5A51E3F4" w14:textId="77777777" w:rsidR="001B0DBB" w:rsidRPr="00CC373D" w:rsidRDefault="001B0DBB" w:rsidP="000715C6">
      <w:pPr>
        <w:tabs>
          <w:tab w:val="left" w:pos="9214"/>
        </w:tabs>
        <w:spacing w:before="1" w:line="120" w:lineRule="exact"/>
        <w:jc w:val="both"/>
        <w:rPr>
          <w:rFonts w:ascii="Amnesty Trade Gothic" w:hAnsi="Amnesty Trade Gothic"/>
          <w:sz w:val="12"/>
          <w:szCs w:val="12"/>
        </w:rPr>
      </w:pPr>
    </w:p>
    <w:p w14:paraId="12A2FCAF" w14:textId="77777777" w:rsidR="001B0DBB" w:rsidRPr="00CC373D" w:rsidRDefault="001B0DBB" w:rsidP="000715C6">
      <w:pPr>
        <w:tabs>
          <w:tab w:val="left" w:pos="9214"/>
        </w:tabs>
        <w:spacing w:line="278" w:lineRule="auto"/>
        <w:ind w:right="324"/>
        <w:jc w:val="both"/>
        <w:rPr>
          <w:rFonts w:ascii="Amnesty Trade Gothic" w:eastAsia="Arial" w:hAnsi="Amnesty Trade Gothic"/>
          <w:sz w:val="18"/>
          <w:szCs w:val="18"/>
        </w:rPr>
      </w:pPr>
      <w:r w:rsidRPr="00CC373D">
        <w:rPr>
          <w:rFonts w:ascii="Amnesty Trade Gothic" w:eastAsia="Arial" w:hAnsi="Amnesty Trade Gothic"/>
          <w:spacing w:val="1"/>
          <w:w w:val="92"/>
          <w:sz w:val="18"/>
          <w:szCs w:val="18"/>
        </w:rPr>
        <w:lastRenderedPageBreak/>
        <w:t>F</w:t>
      </w:r>
      <w:r w:rsidRPr="00CC373D">
        <w:rPr>
          <w:rFonts w:ascii="Amnesty Trade Gothic" w:eastAsia="Arial" w:hAnsi="Amnesty Trade Gothic"/>
          <w:spacing w:val="-1"/>
          <w:w w:val="92"/>
          <w:sz w:val="18"/>
          <w:szCs w:val="18"/>
        </w:rPr>
        <w:t>o</w:t>
      </w:r>
      <w:r w:rsidRPr="00CC373D">
        <w:rPr>
          <w:rFonts w:ascii="Amnesty Trade Gothic" w:eastAsia="Arial" w:hAnsi="Amnesty Trade Gothic"/>
          <w:w w:val="92"/>
          <w:sz w:val="18"/>
          <w:szCs w:val="18"/>
        </w:rPr>
        <w:t>r</w:t>
      </w:r>
      <w:r w:rsidRPr="00CC373D">
        <w:rPr>
          <w:rFonts w:ascii="Amnesty Trade Gothic" w:eastAsia="Arial" w:hAnsi="Amnesty Trade Gothic"/>
          <w:spacing w:val="4"/>
          <w:w w:val="92"/>
          <w:sz w:val="18"/>
          <w:szCs w:val="18"/>
        </w:rPr>
        <w:t xml:space="preserve"> </w:t>
      </w:r>
      <w:r w:rsidRPr="00CC373D">
        <w:rPr>
          <w:rFonts w:ascii="Amnesty Trade Gothic" w:eastAsia="Arial" w:hAnsi="Amnesty Trade Gothic"/>
          <w:spacing w:val="-1"/>
          <w:w w:val="92"/>
          <w:sz w:val="18"/>
          <w:szCs w:val="18"/>
        </w:rPr>
        <w:t>g</w:t>
      </w:r>
      <w:r w:rsidRPr="00CC373D">
        <w:rPr>
          <w:rFonts w:ascii="Amnesty Trade Gothic" w:eastAsia="Arial" w:hAnsi="Amnesty Trade Gothic"/>
          <w:spacing w:val="1"/>
          <w:w w:val="92"/>
          <w:sz w:val="18"/>
          <w:szCs w:val="18"/>
        </w:rPr>
        <w:t>i</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l</w:t>
      </w:r>
      <w:r w:rsidRPr="00CC373D">
        <w:rPr>
          <w:rFonts w:ascii="Amnesty Trade Gothic" w:eastAsia="Arial" w:hAnsi="Amnesty Trade Gothic"/>
          <w:w w:val="92"/>
          <w:sz w:val="18"/>
          <w:szCs w:val="18"/>
        </w:rPr>
        <w:t>s</w:t>
      </w:r>
      <w:r w:rsidRPr="00CC373D">
        <w:rPr>
          <w:rFonts w:ascii="Amnesty Trade Gothic" w:eastAsia="Arial" w:hAnsi="Amnesty Trade Gothic"/>
          <w:spacing w:val="8"/>
          <w:w w:val="92"/>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5"/>
          <w:sz w:val="18"/>
          <w:szCs w:val="18"/>
        </w:rPr>
        <w:t>w</w:t>
      </w:r>
      <w:r w:rsidRPr="00CC373D">
        <w:rPr>
          <w:rFonts w:ascii="Amnesty Trade Gothic" w:eastAsia="Arial" w:hAnsi="Amnesty Trade Gothic"/>
          <w:spacing w:val="-1"/>
          <w:w w:val="95"/>
          <w:sz w:val="18"/>
          <w:szCs w:val="18"/>
        </w:rPr>
        <w:t>ome</w:t>
      </w:r>
      <w:r w:rsidRPr="00CC373D">
        <w:rPr>
          <w:rFonts w:ascii="Amnesty Trade Gothic" w:eastAsia="Arial" w:hAnsi="Amnesty Trade Gothic"/>
          <w:w w:val="95"/>
          <w:sz w:val="18"/>
          <w:szCs w:val="18"/>
        </w:rPr>
        <w:t>n</w:t>
      </w:r>
      <w:r w:rsidRPr="00CC373D">
        <w:rPr>
          <w:rFonts w:ascii="Amnesty Trade Gothic" w:eastAsia="Arial" w:hAnsi="Amnesty Trade Gothic"/>
          <w:spacing w:val="1"/>
          <w:w w:val="95"/>
          <w:sz w:val="18"/>
          <w:szCs w:val="18"/>
        </w:rPr>
        <w:t xml:space="preserve"> </w:t>
      </w:r>
      <w:r w:rsidRPr="00CC373D">
        <w:rPr>
          <w:rFonts w:ascii="Amnesty Trade Gothic" w:eastAsia="Arial" w:hAnsi="Amnesty Trade Gothic"/>
          <w:w w:val="95"/>
          <w:sz w:val="18"/>
          <w:szCs w:val="18"/>
        </w:rPr>
        <w:t>vi</w:t>
      </w:r>
      <w:r w:rsidRPr="00CC373D">
        <w:rPr>
          <w:rFonts w:ascii="Amnesty Trade Gothic" w:eastAsia="Arial" w:hAnsi="Amnesty Trade Gothic"/>
          <w:spacing w:val="-1"/>
          <w:w w:val="95"/>
          <w:sz w:val="18"/>
          <w:szCs w:val="18"/>
        </w:rPr>
        <w:t>c</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im</w:t>
      </w:r>
      <w:r w:rsidRPr="00CC373D">
        <w:rPr>
          <w:rFonts w:ascii="Amnesty Trade Gothic" w:eastAsia="Arial" w:hAnsi="Amnesty Trade Gothic"/>
          <w:w w:val="95"/>
          <w:sz w:val="18"/>
          <w:szCs w:val="18"/>
        </w:rPr>
        <w:t>s</w:t>
      </w:r>
      <w:r w:rsidRPr="00CC373D">
        <w:rPr>
          <w:rFonts w:ascii="Amnesty Trade Gothic" w:eastAsia="Arial" w:hAnsi="Amnesty Trade Gothic"/>
          <w:spacing w:val="7"/>
          <w:w w:val="95"/>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2"/>
          <w:w w:val="92"/>
          <w:sz w:val="18"/>
          <w:szCs w:val="18"/>
        </w:rPr>
        <w:t>r</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p</w:t>
      </w:r>
      <w:r w:rsidRPr="00CC373D">
        <w:rPr>
          <w:rFonts w:ascii="Amnesty Trade Gothic" w:eastAsia="Arial" w:hAnsi="Amnesty Trade Gothic"/>
          <w:w w:val="92"/>
          <w:sz w:val="18"/>
          <w:szCs w:val="18"/>
        </w:rPr>
        <w:t>e</w:t>
      </w:r>
      <w:r w:rsidRPr="00CC373D">
        <w:rPr>
          <w:rFonts w:ascii="Amnesty Trade Gothic" w:eastAsia="Arial" w:hAnsi="Amnesty Trade Gothic"/>
          <w:spacing w:val="10"/>
          <w:w w:val="92"/>
          <w:sz w:val="18"/>
          <w:szCs w:val="18"/>
        </w:rPr>
        <w:t xml:space="preserve"> </w:t>
      </w:r>
      <w:r w:rsidRPr="00CC373D">
        <w:rPr>
          <w:rFonts w:ascii="Amnesty Trade Gothic" w:eastAsia="Arial" w:hAnsi="Amnesty Trade Gothic"/>
          <w:w w:val="92"/>
          <w:sz w:val="18"/>
          <w:szCs w:val="18"/>
        </w:rPr>
        <w:t>w</w:t>
      </w:r>
      <w:r w:rsidRPr="00CC373D">
        <w:rPr>
          <w:rFonts w:ascii="Amnesty Trade Gothic" w:eastAsia="Arial" w:hAnsi="Amnesty Trade Gothic"/>
          <w:spacing w:val="1"/>
          <w:w w:val="92"/>
          <w:sz w:val="18"/>
          <w:szCs w:val="18"/>
        </w:rPr>
        <w:t>h</w:t>
      </w:r>
      <w:r w:rsidRPr="00CC373D">
        <w:rPr>
          <w:rFonts w:ascii="Amnesty Trade Gothic" w:eastAsia="Arial" w:hAnsi="Amnesty Trade Gothic"/>
          <w:w w:val="92"/>
          <w:sz w:val="18"/>
          <w:szCs w:val="18"/>
        </w:rPr>
        <w:t>o</w:t>
      </w:r>
      <w:r w:rsidRPr="00CC373D">
        <w:rPr>
          <w:rFonts w:ascii="Amnesty Trade Gothic" w:eastAsia="Arial" w:hAnsi="Amnesty Trade Gothic"/>
          <w:spacing w:val="7"/>
          <w:w w:val="92"/>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2"/>
          <w:w w:val="92"/>
          <w:sz w:val="18"/>
          <w:szCs w:val="18"/>
        </w:rPr>
        <w:t>r</w:t>
      </w:r>
      <w:r w:rsidRPr="00CC373D">
        <w:rPr>
          <w:rFonts w:ascii="Amnesty Trade Gothic" w:eastAsia="Arial" w:hAnsi="Amnesty Trade Gothic"/>
          <w:w w:val="92"/>
          <w:sz w:val="18"/>
          <w:szCs w:val="18"/>
        </w:rPr>
        <w:t>e</w:t>
      </w:r>
      <w:r w:rsidRPr="00CC373D">
        <w:rPr>
          <w:rFonts w:ascii="Amnesty Trade Gothic" w:eastAsia="Arial" w:hAnsi="Amnesty Trade Gothic"/>
          <w:spacing w:val="2"/>
          <w:w w:val="92"/>
          <w:sz w:val="18"/>
          <w:szCs w:val="18"/>
        </w:rPr>
        <w:t xml:space="preserve"> </w:t>
      </w:r>
      <w:r w:rsidRPr="00CC373D">
        <w:rPr>
          <w:rFonts w:ascii="Amnesty Trade Gothic" w:eastAsia="Arial" w:hAnsi="Amnesty Trade Gothic"/>
          <w:spacing w:val="1"/>
          <w:sz w:val="18"/>
          <w:szCs w:val="18"/>
        </w:rPr>
        <w:t>n</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3"/>
          <w:sz w:val="18"/>
          <w:szCs w:val="18"/>
        </w:rPr>
        <w:t>w</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k</w:t>
      </w:r>
      <w:r w:rsidRPr="00CC373D">
        <w:rPr>
          <w:rFonts w:ascii="Amnesty Trade Gothic" w:eastAsia="Arial" w:hAnsi="Amnesty Trade Gothic"/>
          <w:spacing w:val="1"/>
          <w:w w:val="93"/>
          <w:sz w:val="18"/>
          <w:szCs w:val="18"/>
        </w:rPr>
        <w:t>in</w:t>
      </w:r>
      <w:r w:rsidRPr="00CC373D">
        <w:rPr>
          <w:rFonts w:ascii="Amnesty Trade Gothic" w:eastAsia="Arial" w:hAnsi="Amnesty Trade Gothic"/>
          <w:spacing w:val="-1"/>
          <w:w w:val="93"/>
          <w:sz w:val="18"/>
          <w:szCs w:val="18"/>
        </w:rPr>
        <w:t>g</w:t>
      </w:r>
      <w:r w:rsidRPr="00CC373D">
        <w:rPr>
          <w:rFonts w:ascii="Amnesty Trade Gothic" w:eastAsia="Arial" w:hAnsi="Amnesty Trade Gothic"/>
          <w:w w:val="93"/>
          <w:sz w:val="18"/>
          <w:szCs w:val="18"/>
        </w:rPr>
        <w:t>,</w:t>
      </w:r>
      <w:r w:rsidRPr="00CC373D">
        <w:rPr>
          <w:rFonts w:ascii="Amnesty Trade Gothic" w:eastAsia="Arial" w:hAnsi="Amnesty Trade Gothic"/>
          <w:spacing w:val="20"/>
          <w:w w:val="93"/>
          <w:sz w:val="18"/>
          <w:szCs w:val="18"/>
        </w:rPr>
        <w:t xml:space="preserve"> </w:t>
      </w:r>
      <w:r w:rsidRPr="00CC373D">
        <w:rPr>
          <w:rFonts w:ascii="Amnesty Trade Gothic" w:eastAsia="Arial" w:hAnsi="Amnesty Trade Gothic"/>
          <w:spacing w:val="1"/>
          <w:w w:val="93"/>
          <w:sz w:val="18"/>
          <w:szCs w:val="18"/>
        </w:rPr>
        <w:t>li</w:t>
      </w:r>
      <w:r w:rsidRPr="00CC373D">
        <w:rPr>
          <w:rFonts w:ascii="Amnesty Trade Gothic" w:eastAsia="Arial" w:hAnsi="Amnesty Trade Gothic"/>
          <w:spacing w:val="-1"/>
          <w:w w:val="93"/>
          <w:sz w:val="18"/>
          <w:szCs w:val="18"/>
        </w:rPr>
        <w:t>v</w:t>
      </w:r>
      <w:r w:rsidRPr="00CC373D">
        <w:rPr>
          <w:rFonts w:ascii="Amnesty Trade Gothic" w:eastAsia="Arial" w:hAnsi="Amnesty Trade Gothic"/>
          <w:w w:val="93"/>
          <w:sz w:val="18"/>
          <w:szCs w:val="18"/>
        </w:rPr>
        <w:t xml:space="preserve">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2"/>
          <w:sz w:val="18"/>
          <w:szCs w:val="18"/>
        </w:rPr>
        <w:t>p</w:t>
      </w:r>
      <w:r w:rsidRPr="00CC373D">
        <w:rPr>
          <w:rFonts w:ascii="Amnesty Trade Gothic" w:eastAsia="Arial" w:hAnsi="Amnesty Trade Gothic"/>
          <w:spacing w:val="-1"/>
          <w:w w:val="92"/>
          <w:sz w:val="18"/>
          <w:szCs w:val="18"/>
        </w:rPr>
        <w:t>ove</w:t>
      </w:r>
      <w:r w:rsidRPr="00CC373D">
        <w:rPr>
          <w:rFonts w:ascii="Amnesty Trade Gothic" w:eastAsia="Arial" w:hAnsi="Amnesty Trade Gothic"/>
          <w:w w:val="92"/>
          <w:sz w:val="18"/>
          <w:szCs w:val="18"/>
        </w:rPr>
        <w:t>rty,</w:t>
      </w:r>
      <w:r w:rsidRPr="00CC373D">
        <w:rPr>
          <w:rFonts w:ascii="Amnesty Trade Gothic" w:eastAsia="Arial" w:hAnsi="Amnesty Trade Gothic"/>
          <w:spacing w:val="10"/>
          <w:w w:val="92"/>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w w:val="93"/>
          <w:sz w:val="18"/>
          <w:szCs w:val="18"/>
        </w:rPr>
        <w:t>w</w:t>
      </w:r>
      <w:r w:rsidRPr="00CC373D">
        <w:rPr>
          <w:rFonts w:ascii="Amnesty Trade Gothic" w:eastAsia="Arial" w:hAnsi="Amnesty Trade Gothic"/>
          <w:spacing w:val="1"/>
          <w:w w:val="93"/>
          <w:sz w:val="18"/>
          <w:szCs w:val="18"/>
        </w:rPr>
        <w:t>h</w:t>
      </w:r>
      <w:r w:rsidRPr="00CC373D">
        <w:rPr>
          <w:rFonts w:ascii="Amnesty Trade Gothic" w:eastAsia="Arial" w:hAnsi="Amnesty Trade Gothic"/>
          <w:w w:val="93"/>
          <w:sz w:val="18"/>
          <w:szCs w:val="18"/>
        </w:rPr>
        <w:t>o</w:t>
      </w:r>
      <w:r w:rsidRPr="00CC373D">
        <w:rPr>
          <w:rFonts w:ascii="Amnesty Trade Gothic" w:eastAsia="Arial" w:hAnsi="Amnesty Trade Gothic"/>
          <w:spacing w:val="5"/>
          <w:w w:val="93"/>
          <w:sz w:val="18"/>
          <w:szCs w:val="18"/>
        </w:rPr>
        <w:t xml:space="preserve"> </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re</w:t>
      </w:r>
      <w:r w:rsidRPr="00CC373D">
        <w:rPr>
          <w:rFonts w:ascii="Amnesty Trade Gothic" w:eastAsia="Arial" w:hAnsi="Amnesty Trade Gothic"/>
          <w:spacing w:val="-2"/>
          <w:w w:val="93"/>
          <w:sz w:val="18"/>
          <w:szCs w:val="18"/>
        </w:rPr>
        <w:t xml:space="preserve"> </w:t>
      </w:r>
      <w:r w:rsidRPr="00CC373D">
        <w:rPr>
          <w:rFonts w:ascii="Amnesty Trade Gothic" w:eastAsia="Arial" w:hAnsi="Amnesty Trade Gothic"/>
          <w:spacing w:val="1"/>
          <w:w w:val="93"/>
          <w:sz w:val="18"/>
          <w:szCs w:val="18"/>
        </w:rPr>
        <w:t>d</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p</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nd</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t</w:t>
      </w:r>
      <w:r w:rsidRPr="00CC373D">
        <w:rPr>
          <w:rFonts w:ascii="Amnesty Trade Gothic" w:eastAsia="Arial" w:hAnsi="Amnesty Trade Gothic"/>
          <w:spacing w:val="33"/>
          <w:w w:val="93"/>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pacing w:val="-1"/>
          <w:sz w:val="18"/>
          <w:szCs w:val="18"/>
        </w:rPr>
        <w:t>e</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 xml:space="preserve">r </w:t>
      </w:r>
      <w:r w:rsidRPr="00CC373D">
        <w:rPr>
          <w:rFonts w:ascii="Amnesty Trade Gothic" w:eastAsia="Arial" w:hAnsi="Amnesty Trade Gothic"/>
          <w:spacing w:val="1"/>
          <w:w w:val="95"/>
          <w:sz w:val="18"/>
          <w:szCs w:val="18"/>
        </w:rPr>
        <w:t>hu</w:t>
      </w:r>
      <w:r w:rsidRPr="00CC373D">
        <w:rPr>
          <w:rFonts w:ascii="Amnesty Trade Gothic" w:eastAsia="Arial" w:hAnsi="Amnesty Trade Gothic"/>
          <w:spacing w:val="-1"/>
          <w:w w:val="95"/>
          <w:sz w:val="18"/>
          <w:szCs w:val="18"/>
        </w:rPr>
        <w:t>s</w:t>
      </w:r>
      <w:r w:rsidRPr="00CC373D">
        <w:rPr>
          <w:rFonts w:ascii="Amnesty Trade Gothic" w:eastAsia="Arial" w:hAnsi="Amnesty Trade Gothic"/>
          <w:spacing w:val="1"/>
          <w:w w:val="95"/>
          <w:sz w:val="18"/>
          <w:szCs w:val="18"/>
        </w:rPr>
        <w:t>b</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nd</w:t>
      </w:r>
      <w:r w:rsidRPr="00CC373D">
        <w:rPr>
          <w:rFonts w:ascii="Amnesty Trade Gothic" w:eastAsia="Arial" w:hAnsi="Amnesty Trade Gothic"/>
          <w:w w:val="95"/>
          <w:sz w:val="18"/>
          <w:szCs w:val="18"/>
        </w:rPr>
        <w:t>s</w:t>
      </w:r>
      <w:r w:rsidRPr="00CC373D">
        <w:rPr>
          <w:rFonts w:ascii="Amnesty Trade Gothic" w:eastAsia="Arial" w:hAnsi="Amnesty Trade Gothic"/>
          <w:spacing w:val="8"/>
          <w:w w:val="95"/>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4"/>
          <w:sz w:val="18"/>
          <w:szCs w:val="18"/>
        </w:rPr>
        <w:t>f</w:t>
      </w:r>
      <w:r w:rsidRPr="00CC373D">
        <w:rPr>
          <w:rFonts w:ascii="Amnesty Trade Gothic" w:eastAsia="Arial" w:hAnsi="Amnesty Trade Gothic"/>
          <w:spacing w:val="-1"/>
          <w:w w:val="94"/>
          <w:sz w:val="18"/>
          <w:szCs w:val="18"/>
        </w:rPr>
        <w:t>am</w:t>
      </w:r>
      <w:r w:rsidRPr="00CC373D">
        <w:rPr>
          <w:rFonts w:ascii="Amnesty Trade Gothic" w:eastAsia="Arial" w:hAnsi="Amnesty Trade Gothic"/>
          <w:spacing w:val="1"/>
          <w:w w:val="94"/>
          <w:sz w:val="18"/>
          <w:szCs w:val="18"/>
        </w:rPr>
        <w:t>ili</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s</w:t>
      </w:r>
      <w:r w:rsidRPr="00CC373D">
        <w:rPr>
          <w:rFonts w:ascii="Amnesty Trade Gothic" w:eastAsia="Arial" w:hAnsi="Amnesty Trade Gothic"/>
          <w:spacing w:val="6"/>
          <w:w w:val="94"/>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fund</w:t>
      </w:r>
      <w:r w:rsidRPr="00CC373D">
        <w:rPr>
          <w:rFonts w:ascii="Amnesty Trade Gothic" w:eastAsia="Arial" w:hAnsi="Amnesty Trade Gothic"/>
          <w:spacing w:val="-1"/>
          <w:sz w:val="18"/>
          <w:szCs w:val="18"/>
        </w:rPr>
        <w:t>s</w:t>
      </w:r>
      <w:r w:rsidRPr="00CC373D">
        <w:rPr>
          <w:rFonts w:ascii="Amnesty Trade Gothic" w:eastAsia="Arial" w:hAnsi="Amnesty Trade Gothic"/>
          <w:sz w:val="18"/>
          <w:szCs w:val="18"/>
        </w:rPr>
        <w: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ma</w:t>
      </w:r>
      <w:r w:rsidRPr="00CC373D">
        <w:rPr>
          <w:rFonts w:ascii="Amnesty Trade Gothic" w:eastAsia="Arial" w:hAnsi="Amnesty Trade Gothic"/>
          <w:w w:val="93"/>
          <w:sz w:val="18"/>
          <w:szCs w:val="18"/>
        </w:rPr>
        <w:t>y</w:t>
      </w:r>
      <w:r w:rsidRPr="00CC373D">
        <w:rPr>
          <w:rFonts w:ascii="Amnesty Trade Gothic" w:eastAsia="Arial" w:hAnsi="Amnesty Trade Gothic"/>
          <w:spacing w:val="4"/>
          <w:w w:val="93"/>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5"/>
          <w:sz w:val="18"/>
          <w:szCs w:val="18"/>
        </w:rPr>
        <w:t>in</w:t>
      </w:r>
      <w:r w:rsidRPr="00CC373D">
        <w:rPr>
          <w:rFonts w:ascii="Amnesty Trade Gothic" w:eastAsia="Arial" w:hAnsi="Amnesty Trade Gothic"/>
          <w:spacing w:val="-1"/>
          <w:w w:val="95"/>
          <w:sz w:val="18"/>
          <w:szCs w:val="18"/>
        </w:rPr>
        <w:t>s</w:t>
      </w:r>
      <w:r w:rsidRPr="00CC373D">
        <w:rPr>
          <w:rFonts w:ascii="Amnesty Trade Gothic" w:eastAsia="Arial" w:hAnsi="Amnesty Trade Gothic"/>
          <w:spacing w:val="1"/>
          <w:w w:val="95"/>
          <w:sz w:val="18"/>
          <w:szCs w:val="18"/>
        </w:rPr>
        <w:t>u</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mo</w:t>
      </w:r>
      <w:r w:rsidRPr="00CC373D">
        <w:rPr>
          <w:rFonts w:ascii="Amnesty Trade Gothic" w:eastAsia="Arial" w:hAnsi="Amnesty Trade Gothic"/>
          <w:spacing w:val="1"/>
          <w:w w:val="95"/>
          <w:sz w:val="18"/>
          <w:szCs w:val="18"/>
        </w:rPr>
        <w:t>un</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bl</w:t>
      </w:r>
      <w:r w:rsidRPr="00CC373D">
        <w:rPr>
          <w:rFonts w:ascii="Amnesty Trade Gothic" w:eastAsia="Arial" w:hAnsi="Amnesty Trade Gothic"/>
          <w:w w:val="95"/>
          <w:sz w:val="18"/>
          <w:szCs w:val="18"/>
        </w:rPr>
        <w:t>e</w:t>
      </w:r>
      <w:r w:rsidRPr="00CC373D">
        <w:rPr>
          <w:rFonts w:ascii="Amnesty Trade Gothic" w:eastAsia="Arial" w:hAnsi="Amnesty Trade Gothic"/>
          <w:spacing w:val="20"/>
          <w:w w:val="95"/>
          <w:sz w:val="18"/>
          <w:szCs w:val="18"/>
        </w:rPr>
        <w:t xml:space="preserve"> </w:t>
      </w:r>
      <w:r w:rsidRPr="00CC373D">
        <w:rPr>
          <w:rFonts w:ascii="Amnesty Trade Gothic" w:eastAsia="Arial" w:hAnsi="Amnesty Trade Gothic"/>
          <w:spacing w:val="1"/>
          <w:w w:val="95"/>
          <w:sz w:val="18"/>
          <w:szCs w:val="18"/>
        </w:rPr>
        <w:t>b</w:t>
      </w:r>
      <w:r w:rsidRPr="00CC373D">
        <w:rPr>
          <w:rFonts w:ascii="Amnesty Trade Gothic" w:eastAsia="Arial" w:hAnsi="Amnesty Trade Gothic"/>
          <w:spacing w:val="-1"/>
          <w:w w:val="95"/>
          <w:sz w:val="18"/>
          <w:szCs w:val="18"/>
        </w:rPr>
        <w:t>a</w:t>
      </w:r>
      <w:r w:rsidRPr="00CC373D">
        <w:rPr>
          <w:rFonts w:ascii="Amnesty Trade Gothic" w:eastAsia="Arial" w:hAnsi="Amnesty Trade Gothic"/>
          <w:w w:val="95"/>
          <w:sz w:val="18"/>
          <w:szCs w:val="18"/>
        </w:rPr>
        <w:t>rr</w:t>
      </w:r>
      <w:r w:rsidRPr="00CC373D">
        <w:rPr>
          <w:rFonts w:ascii="Amnesty Trade Gothic" w:eastAsia="Arial" w:hAnsi="Amnesty Trade Gothic"/>
          <w:spacing w:val="1"/>
          <w:w w:val="95"/>
          <w:sz w:val="18"/>
          <w:szCs w:val="18"/>
        </w:rPr>
        <w:t>i</w:t>
      </w:r>
      <w:r w:rsidRPr="00CC373D">
        <w:rPr>
          <w:rFonts w:ascii="Amnesty Trade Gothic" w:eastAsia="Arial" w:hAnsi="Amnesty Trade Gothic"/>
          <w:spacing w:val="-1"/>
          <w:w w:val="95"/>
          <w:sz w:val="18"/>
          <w:szCs w:val="18"/>
        </w:rPr>
        <w:t>e</w:t>
      </w:r>
      <w:r w:rsidRPr="00CC373D">
        <w:rPr>
          <w:rFonts w:ascii="Amnesty Trade Gothic" w:eastAsia="Arial" w:hAnsi="Amnesty Trade Gothic"/>
          <w:w w:val="95"/>
          <w:sz w:val="18"/>
          <w:szCs w:val="18"/>
        </w:rPr>
        <w:t>r</w:t>
      </w:r>
      <w:r w:rsidRPr="00CC373D">
        <w:rPr>
          <w:rFonts w:ascii="Amnesty Trade Gothic" w:eastAsia="Arial" w:hAnsi="Amnesty Trade Gothic"/>
          <w:spacing w:val="6"/>
          <w:w w:val="95"/>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ove</w:t>
      </w:r>
      <w:r w:rsidRPr="00CC373D">
        <w:rPr>
          <w:rFonts w:ascii="Amnesty Trade Gothic" w:eastAsia="Arial" w:hAnsi="Amnesty Trade Gothic"/>
          <w:spacing w:val="2"/>
          <w:w w:val="93"/>
          <w:sz w:val="18"/>
          <w:szCs w:val="18"/>
        </w:rPr>
        <w:t>r</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me</w:t>
      </w:r>
      <w:r w:rsidRPr="00CC373D">
        <w:rPr>
          <w:rFonts w:ascii="Amnesty Trade Gothic" w:eastAsia="Arial" w:hAnsi="Amnesty Trade Gothic"/>
          <w:w w:val="93"/>
          <w:sz w:val="18"/>
          <w:szCs w:val="18"/>
        </w:rPr>
        <w:t>.</w:t>
      </w:r>
      <w:r w:rsidRPr="00CC373D">
        <w:rPr>
          <w:rFonts w:ascii="Amnesty Trade Gothic" w:eastAsia="Arial" w:hAnsi="Amnesty Trade Gothic"/>
          <w:spacing w:val="8"/>
          <w:w w:val="93"/>
          <w:sz w:val="18"/>
          <w:szCs w:val="18"/>
        </w:rPr>
        <w:t xml:space="preserve"> </w:t>
      </w:r>
      <w:r w:rsidRPr="00CC373D">
        <w:rPr>
          <w:rFonts w:ascii="Amnesty Trade Gothic" w:eastAsia="Arial" w:hAnsi="Amnesty Trade Gothic"/>
          <w:spacing w:val="1"/>
          <w:w w:val="93"/>
          <w:sz w:val="18"/>
          <w:szCs w:val="18"/>
        </w:rPr>
        <w:t>Thi</w:t>
      </w:r>
      <w:r w:rsidRPr="00CC373D">
        <w:rPr>
          <w:rFonts w:ascii="Amnesty Trade Gothic" w:eastAsia="Arial" w:hAnsi="Amnesty Trade Gothic"/>
          <w:w w:val="93"/>
          <w:sz w:val="18"/>
          <w:szCs w:val="18"/>
        </w:rPr>
        <w:t>s</w:t>
      </w:r>
      <w:r w:rsidRPr="00CC373D">
        <w:rPr>
          <w:rFonts w:ascii="Amnesty Trade Gothic" w:eastAsia="Arial" w:hAnsi="Amnesty Trade Gothic"/>
          <w:spacing w:val="5"/>
          <w:w w:val="93"/>
          <w:sz w:val="18"/>
          <w:szCs w:val="18"/>
        </w:rPr>
        <w:t xml:space="preserve"> </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b</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ac</w:t>
      </w:r>
      <w:r w:rsidRPr="00CC373D">
        <w:rPr>
          <w:rFonts w:ascii="Amnesty Trade Gothic" w:eastAsia="Arial" w:hAnsi="Amnesty Trade Gothic"/>
          <w:spacing w:val="1"/>
          <w:w w:val="93"/>
          <w:sz w:val="18"/>
          <w:szCs w:val="18"/>
        </w:rPr>
        <w:t>l</w:t>
      </w:r>
      <w:r w:rsidRPr="00CC373D">
        <w:rPr>
          <w:rFonts w:ascii="Amnesty Trade Gothic" w:eastAsia="Arial" w:hAnsi="Amnesty Trade Gothic"/>
          <w:w w:val="93"/>
          <w:sz w:val="18"/>
          <w:szCs w:val="18"/>
        </w:rPr>
        <w:t>e</w:t>
      </w:r>
      <w:r w:rsidRPr="00CC373D">
        <w:rPr>
          <w:rFonts w:ascii="Amnesty Trade Gothic" w:eastAsia="Arial" w:hAnsi="Amnesty Trade Gothic"/>
          <w:spacing w:val="18"/>
          <w:w w:val="93"/>
          <w:sz w:val="18"/>
          <w:szCs w:val="18"/>
        </w:rPr>
        <w:t xml:space="preserve"> </w:t>
      </w:r>
      <w:r w:rsidRPr="00CC373D">
        <w:rPr>
          <w:rFonts w:ascii="Amnesty Trade Gothic" w:eastAsia="Arial" w:hAnsi="Amnesty Trade Gothic"/>
          <w:spacing w:val="-1"/>
          <w:w w:val="93"/>
          <w:sz w:val="18"/>
          <w:szCs w:val="18"/>
        </w:rPr>
        <w:t>ma</w:t>
      </w:r>
      <w:r w:rsidRPr="00CC373D">
        <w:rPr>
          <w:rFonts w:ascii="Amnesty Trade Gothic" w:eastAsia="Arial" w:hAnsi="Amnesty Trade Gothic"/>
          <w:w w:val="93"/>
          <w:sz w:val="18"/>
          <w:szCs w:val="18"/>
        </w:rPr>
        <w:t>y</w:t>
      </w:r>
      <w:r w:rsidRPr="00CC373D">
        <w:rPr>
          <w:rFonts w:ascii="Amnesty Trade Gothic" w:eastAsia="Arial" w:hAnsi="Amnesty Trade Gothic"/>
          <w:spacing w:val="7"/>
          <w:w w:val="93"/>
          <w:sz w:val="18"/>
          <w:szCs w:val="18"/>
        </w:rPr>
        <w:t xml:space="preserve"> </w:t>
      </w:r>
      <w:r w:rsidRPr="00CC373D">
        <w:rPr>
          <w:rFonts w:ascii="Amnesty Trade Gothic" w:eastAsia="Arial" w:hAnsi="Amnesty Trade Gothic"/>
          <w:spacing w:val="3"/>
          <w:sz w:val="18"/>
          <w:szCs w:val="18"/>
        </w:rPr>
        <w:t>b</w:t>
      </w:r>
      <w:r w:rsidRPr="00CC373D">
        <w:rPr>
          <w:rFonts w:ascii="Amnesty Trade Gothic" w:eastAsia="Arial" w:hAnsi="Amnesty Trade Gothic"/>
          <w:sz w:val="18"/>
          <w:szCs w:val="18"/>
        </w:rPr>
        <w:t>e f</w:t>
      </w:r>
      <w:r w:rsidRPr="00CC373D">
        <w:rPr>
          <w:rFonts w:ascii="Amnesty Trade Gothic" w:eastAsia="Arial" w:hAnsi="Amnesty Trade Gothic"/>
          <w:spacing w:val="1"/>
          <w:sz w:val="18"/>
          <w:szCs w:val="18"/>
        </w:rPr>
        <w:t>u</w:t>
      </w:r>
      <w:r w:rsidRPr="00CC373D">
        <w:rPr>
          <w:rFonts w:ascii="Amnesty Trade Gothic" w:eastAsia="Arial" w:hAnsi="Amnesty Trade Gothic"/>
          <w:sz w:val="18"/>
          <w:szCs w:val="18"/>
        </w:rPr>
        <w:t>rt</w:t>
      </w:r>
      <w:r w:rsidRPr="00CC373D">
        <w:rPr>
          <w:rFonts w:ascii="Amnesty Trade Gothic" w:eastAsia="Arial" w:hAnsi="Amnesty Trade Gothic"/>
          <w:spacing w:val="1"/>
          <w:sz w:val="18"/>
          <w:szCs w:val="18"/>
        </w:rPr>
        <w:t>h</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3"/>
          <w:sz w:val="18"/>
          <w:szCs w:val="18"/>
        </w:rPr>
        <w:t>exa</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b</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d</w:t>
      </w:r>
      <w:r w:rsidRPr="00CC373D">
        <w:rPr>
          <w:rFonts w:ascii="Amnesty Trade Gothic" w:eastAsia="Arial" w:hAnsi="Amnesty Trade Gothic"/>
          <w:spacing w:val="8"/>
          <w:w w:val="93"/>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f</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pi</w:t>
      </w:r>
      <w:r w:rsidRPr="00CC373D">
        <w:rPr>
          <w:rFonts w:ascii="Amnesty Trade Gothic" w:eastAsia="Arial" w:hAnsi="Amnesty Trade Gothic"/>
          <w:spacing w:val="-1"/>
          <w:w w:val="95"/>
          <w:sz w:val="18"/>
          <w:szCs w:val="18"/>
        </w:rPr>
        <w:t>s</w:t>
      </w:r>
      <w:r w:rsidRPr="00CC373D">
        <w:rPr>
          <w:rFonts w:ascii="Amnesty Trade Gothic" w:eastAsia="Arial" w:hAnsi="Amnesty Trade Gothic"/>
          <w:w w:val="95"/>
          <w:sz w:val="18"/>
          <w:szCs w:val="18"/>
        </w:rPr>
        <w:t>t</w:t>
      </w:r>
      <w:r w:rsidRPr="00CC373D">
        <w:rPr>
          <w:rFonts w:ascii="Amnesty Trade Gothic" w:eastAsia="Arial" w:hAnsi="Amnesty Trade Gothic"/>
          <w:spacing w:val="3"/>
          <w:w w:val="95"/>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h</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6"/>
          <w:sz w:val="18"/>
          <w:szCs w:val="18"/>
        </w:rPr>
        <w:t>hu</w:t>
      </w:r>
      <w:r w:rsidRPr="00CC373D">
        <w:rPr>
          <w:rFonts w:ascii="Amnesty Trade Gothic" w:eastAsia="Arial" w:hAnsi="Amnesty Trade Gothic"/>
          <w:spacing w:val="-1"/>
          <w:w w:val="96"/>
          <w:sz w:val="18"/>
          <w:szCs w:val="18"/>
        </w:rPr>
        <w:t>s</w:t>
      </w:r>
      <w:r w:rsidRPr="00CC373D">
        <w:rPr>
          <w:rFonts w:ascii="Amnesty Trade Gothic" w:eastAsia="Arial" w:hAnsi="Amnesty Trade Gothic"/>
          <w:spacing w:val="1"/>
          <w:w w:val="96"/>
          <w:sz w:val="18"/>
          <w:szCs w:val="18"/>
        </w:rPr>
        <w:t>b</w:t>
      </w:r>
      <w:r w:rsidRPr="00CC373D">
        <w:rPr>
          <w:rFonts w:ascii="Amnesty Trade Gothic" w:eastAsia="Arial" w:hAnsi="Amnesty Trade Gothic"/>
          <w:spacing w:val="-1"/>
          <w:w w:val="96"/>
          <w:sz w:val="18"/>
          <w:szCs w:val="18"/>
        </w:rPr>
        <w:t>a</w:t>
      </w:r>
      <w:r w:rsidRPr="00CC373D">
        <w:rPr>
          <w:rFonts w:ascii="Amnesty Trade Gothic" w:eastAsia="Arial" w:hAnsi="Amnesty Trade Gothic"/>
          <w:spacing w:val="1"/>
          <w:w w:val="96"/>
          <w:sz w:val="18"/>
          <w:szCs w:val="18"/>
        </w:rPr>
        <w:t>nd</w:t>
      </w:r>
      <w:r w:rsidRPr="00CC373D">
        <w:rPr>
          <w:rFonts w:ascii="Amnesty Trade Gothic" w:eastAsia="Arial" w:hAnsi="Amnesty Trade Gothic"/>
          <w:w w:val="96"/>
          <w:sz w:val="18"/>
          <w:szCs w:val="18"/>
        </w:rPr>
        <w:t>,</w:t>
      </w:r>
      <w:r w:rsidRPr="00CC373D">
        <w:rPr>
          <w:rFonts w:ascii="Amnesty Trade Gothic" w:eastAsia="Arial" w:hAnsi="Amnesty Trade Gothic"/>
          <w:spacing w:val="11"/>
          <w:w w:val="96"/>
          <w:sz w:val="18"/>
          <w:szCs w:val="18"/>
        </w:rPr>
        <w:t xml:space="preserve"> </w:t>
      </w:r>
      <w:r w:rsidRPr="00CC373D">
        <w:rPr>
          <w:rFonts w:ascii="Amnesty Trade Gothic" w:eastAsia="Arial" w:hAnsi="Amnesty Trade Gothic"/>
          <w:w w:val="96"/>
          <w:sz w:val="18"/>
          <w:szCs w:val="18"/>
        </w:rPr>
        <w:t>f</w:t>
      </w:r>
      <w:r w:rsidRPr="00CC373D">
        <w:rPr>
          <w:rFonts w:ascii="Amnesty Trade Gothic" w:eastAsia="Arial" w:hAnsi="Amnesty Trade Gothic"/>
          <w:spacing w:val="-1"/>
          <w:w w:val="96"/>
          <w:sz w:val="18"/>
          <w:szCs w:val="18"/>
        </w:rPr>
        <w:t>a</w:t>
      </w:r>
      <w:r w:rsidRPr="00CC373D">
        <w:rPr>
          <w:rFonts w:ascii="Amnesty Trade Gothic" w:eastAsia="Arial" w:hAnsi="Amnesty Trade Gothic"/>
          <w:w w:val="96"/>
          <w:sz w:val="18"/>
          <w:szCs w:val="18"/>
        </w:rPr>
        <w:t>t</w:t>
      </w:r>
      <w:r w:rsidRPr="00CC373D">
        <w:rPr>
          <w:rFonts w:ascii="Amnesty Trade Gothic" w:eastAsia="Arial" w:hAnsi="Amnesty Trade Gothic"/>
          <w:spacing w:val="1"/>
          <w:w w:val="96"/>
          <w:sz w:val="18"/>
          <w:szCs w:val="18"/>
        </w:rPr>
        <w:t>h</w:t>
      </w:r>
      <w:r w:rsidRPr="00CC373D">
        <w:rPr>
          <w:rFonts w:ascii="Amnesty Trade Gothic" w:eastAsia="Arial" w:hAnsi="Amnesty Trade Gothic"/>
          <w:spacing w:val="-1"/>
          <w:w w:val="96"/>
          <w:sz w:val="18"/>
          <w:szCs w:val="18"/>
        </w:rPr>
        <w:t>e</w:t>
      </w:r>
      <w:r w:rsidRPr="00CC373D">
        <w:rPr>
          <w:rFonts w:ascii="Amnesty Trade Gothic" w:eastAsia="Arial" w:hAnsi="Amnesty Trade Gothic"/>
          <w:w w:val="96"/>
          <w:sz w:val="18"/>
          <w:szCs w:val="18"/>
        </w:rPr>
        <w:t>r</w:t>
      </w:r>
      <w:r w:rsidRPr="00CC373D">
        <w:rPr>
          <w:rFonts w:ascii="Amnesty Trade Gothic" w:eastAsia="Arial" w:hAnsi="Amnesty Trade Gothic"/>
          <w:spacing w:val="-1"/>
          <w:w w:val="96"/>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h</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6"/>
          <w:w w:val="94"/>
          <w:sz w:val="18"/>
          <w:szCs w:val="18"/>
        </w:rPr>
        <w:t xml:space="preserve"> </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e</w:t>
      </w:r>
      <w:r w:rsidRPr="00CC373D">
        <w:rPr>
          <w:rFonts w:ascii="Amnesty Trade Gothic" w:eastAsia="Arial" w:hAnsi="Amnesty Trade Gothic"/>
          <w:spacing w:val="1"/>
          <w:sz w:val="18"/>
          <w:szCs w:val="18"/>
        </w:rPr>
        <w:t>l</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ve</w:t>
      </w:r>
      <w:r w:rsidRPr="00CC373D">
        <w:rPr>
          <w:rFonts w:ascii="Amnesty Trade Gothic" w:eastAsia="Arial" w:hAnsi="Amnesty Trade Gothic"/>
          <w:sz w:val="18"/>
          <w:szCs w:val="18"/>
        </w:rPr>
        <w:t>.</w:t>
      </w:r>
    </w:p>
    <w:p w14:paraId="11C46E6A" w14:textId="77777777" w:rsidR="001B0DBB" w:rsidRPr="00CC373D" w:rsidRDefault="001B0DBB" w:rsidP="000715C6">
      <w:pPr>
        <w:tabs>
          <w:tab w:val="left" w:pos="9214"/>
        </w:tabs>
        <w:spacing w:before="1" w:line="120" w:lineRule="exact"/>
        <w:jc w:val="both"/>
        <w:rPr>
          <w:rFonts w:ascii="Amnesty Trade Gothic" w:hAnsi="Amnesty Trade Gothic"/>
          <w:sz w:val="12"/>
          <w:szCs w:val="12"/>
        </w:rPr>
      </w:pPr>
    </w:p>
    <w:p w14:paraId="37CC8BC2" w14:textId="77777777" w:rsidR="001B0DBB" w:rsidRPr="00CC373D" w:rsidRDefault="001B0DBB" w:rsidP="000715C6">
      <w:pPr>
        <w:tabs>
          <w:tab w:val="left" w:pos="9214"/>
        </w:tabs>
        <w:spacing w:line="120" w:lineRule="exact"/>
        <w:jc w:val="both"/>
        <w:rPr>
          <w:rFonts w:ascii="Amnesty Trade Gothic" w:hAnsi="Amnesty Trade Gothic"/>
          <w:sz w:val="12"/>
          <w:szCs w:val="12"/>
        </w:rPr>
      </w:pPr>
    </w:p>
    <w:p w14:paraId="3D1A749B" w14:textId="77777777" w:rsidR="001B0DBB" w:rsidRPr="00454BA7" w:rsidRDefault="001B0DBB" w:rsidP="000715C6">
      <w:pPr>
        <w:tabs>
          <w:tab w:val="left" w:pos="9214"/>
        </w:tabs>
        <w:spacing w:line="278" w:lineRule="auto"/>
        <w:ind w:right="154"/>
        <w:jc w:val="both"/>
        <w:rPr>
          <w:rFonts w:ascii="Amnesty Trade Gothic" w:eastAsia="Arial" w:hAnsi="Amnesty Trade Gothic"/>
          <w:sz w:val="18"/>
          <w:szCs w:val="18"/>
        </w:rPr>
      </w:pPr>
      <w:r w:rsidRPr="00CC373D">
        <w:rPr>
          <w:rFonts w:ascii="Amnesty Trade Gothic" w:eastAsia="Arial" w:hAnsi="Amnesty Trade Gothic"/>
          <w:spacing w:val="1"/>
          <w:w w:val="92"/>
          <w:sz w:val="18"/>
          <w:szCs w:val="18"/>
        </w:rPr>
        <w:t>Th</w:t>
      </w:r>
      <w:r w:rsidRPr="00CC373D">
        <w:rPr>
          <w:rFonts w:ascii="Amnesty Trade Gothic" w:eastAsia="Arial" w:hAnsi="Amnesty Trade Gothic"/>
          <w:w w:val="92"/>
          <w:sz w:val="18"/>
          <w:szCs w:val="18"/>
        </w:rPr>
        <w:t>e</w:t>
      </w:r>
      <w:r w:rsidRPr="00CC373D">
        <w:rPr>
          <w:rFonts w:ascii="Amnesty Trade Gothic" w:eastAsia="Arial" w:hAnsi="Amnesty Trade Gothic"/>
          <w:spacing w:val="6"/>
          <w:w w:val="92"/>
          <w:sz w:val="18"/>
          <w:szCs w:val="18"/>
        </w:rPr>
        <w:t xml:space="preserve"> </w:t>
      </w:r>
      <w:r w:rsidRPr="00CC373D">
        <w:rPr>
          <w:rFonts w:ascii="Amnesty Trade Gothic" w:eastAsia="Arial" w:hAnsi="Amnesty Trade Gothic"/>
          <w:spacing w:val="1"/>
          <w:sz w:val="18"/>
          <w:szCs w:val="18"/>
        </w:rPr>
        <w:t>l</w:t>
      </w:r>
      <w:r w:rsidRPr="00CC373D">
        <w:rPr>
          <w:rFonts w:ascii="Amnesty Trade Gothic" w:eastAsia="Arial" w:hAnsi="Amnesty Trade Gothic"/>
          <w:spacing w:val="-1"/>
          <w:sz w:val="18"/>
          <w:szCs w:val="18"/>
        </w:rPr>
        <w:t>ac</w:t>
      </w:r>
      <w:r w:rsidRPr="00CC373D">
        <w:rPr>
          <w:rFonts w:ascii="Amnesty Trade Gothic" w:eastAsia="Arial" w:hAnsi="Amnesty Trade Gothic"/>
          <w:sz w:val="18"/>
          <w:szCs w:val="18"/>
        </w:rPr>
        <w:t>k</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va</w:t>
      </w:r>
      <w:r w:rsidRPr="00CC373D">
        <w:rPr>
          <w:rFonts w:ascii="Amnesty Trade Gothic" w:eastAsia="Arial" w:hAnsi="Amnesty Trade Gothic"/>
          <w:spacing w:val="1"/>
          <w:w w:val="93"/>
          <w:sz w:val="18"/>
          <w:szCs w:val="18"/>
        </w:rPr>
        <w:t>il</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bili</w:t>
      </w:r>
      <w:r w:rsidRPr="00CC373D">
        <w:rPr>
          <w:rFonts w:ascii="Amnesty Trade Gothic" w:eastAsia="Arial" w:hAnsi="Amnesty Trade Gothic"/>
          <w:w w:val="93"/>
          <w:sz w:val="18"/>
          <w:szCs w:val="18"/>
        </w:rPr>
        <w:t>ty</w:t>
      </w:r>
      <w:r w:rsidRPr="00CC373D">
        <w:rPr>
          <w:rFonts w:ascii="Amnesty Trade Gothic" w:eastAsia="Arial" w:hAnsi="Amnesty Trade Gothic"/>
          <w:spacing w:val="7"/>
          <w:w w:val="93"/>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4"/>
          <w:sz w:val="18"/>
          <w:szCs w:val="18"/>
        </w:rPr>
        <w:t>in</w:t>
      </w:r>
      <w:r w:rsidRPr="00CC373D">
        <w:rPr>
          <w:rFonts w:ascii="Amnesty Trade Gothic" w:eastAsia="Arial" w:hAnsi="Amnesty Trade Gothic"/>
          <w:w w:val="94"/>
          <w:sz w:val="18"/>
          <w:szCs w:val="18"/>
        </w:rPr>
        <w:t>f</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ma</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n</w:t>
      </w:r>
      <w:r w:rsidRPr="00CC373D">
        <w:rPr>
          <w:rFonts w:ascii="Amnesty Trade Gothic" w:eastAsia="Arial" w:hAnsi="Amnesty Trade Gothic"/>
          <w:spacing w:val="25"/>
          <w:w w:val="94"/>
          <w:sz w:val="18"/>
          <w:szCs w:val="18"/>
        </w:rPr>
        <w:t xml:space="preserve"> </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b</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u</w:t>
      </w:r>
      <w:r w:rsidRPr="00CC373D">
        <w:rPr>
          <w:rFonts w:ascii="Amnesty Trade Gothic" w:eastAsia="Arial" w:hAnsi="Amnesty Trade Gothic"/>
          <w:w w:val="94"/>
          <w:sz w:val="18"/>
          <w:szCs w:val="18"/>
        </w:rPr>
        <w:t>t</w:t>
      </w:r>
      <w:r w:rsidRPr="00CC373D">
        <w:rPr>
          <w:rFonts w:ascii="Amnesty Trade Gothic" w:eastAsia="Arial" w:hAnsi="Amnesty Trade Gothic"/>
          <w:spacing w:val="9"/>
          <w:w w:val="94"/>
          <w:sz w:val="18"/>
          <w:szCs w:val="18"/>
        </w:rPr>
        <w:t xml:space="preserve"> </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g</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n</w:t>
      </w:r>
      <w:r w:rsidRPr="00CC373D">
        <w:rPr>
          <w:rFonts w:ascii="Amnesty Trade Gothic" w:eastAsia="Arial" w:hAnsi="Amnesty Trade Gothic"/>
          <w:spacing w:val="-1"/>
          <w:w w:val="94"/>
          <w:sz w:val="18"/>
          <w:szCs w:val="18"/>
        </w:rPr>
        <w:t>c</w:t>
      </w:r>
      <w:r w:rsidRPr="00CC373D">
        <w:rPr>
          <w:rFonts w:ascii="Amnesty Trade Gothic" w:eastAsia="Arial" w:hAnsi="Amnesty Trade Gothic"/>
          <w:w w:val="94"/>
          <w:sz w:val="18"/>
          <w:szCs w:val="18"/>
        </w:rPr>
        <w:t>y</w:t>
      </w:r>
      <w:r w:rsidRPr="00CC373D">
        <w:rPr>
          <w:rFonts w:ascii="Amnesty Trade Gothic" w:eastAsia="Arial" w:hAnsi="Amnesty Trade Gothic"/>
          <w:spacing w:val="3"/>
          <w:w w:val="94"/>
          <w:sz w:val="18"/>
          <w:szCs w:val="18"/>
        </w:rPr>
        <w:t xml:space="preserve"> </w:t>
      </w:r>
      <w:r w:rsidRPr="00CC373D">
        <w:rPr>
          <w:rFonts w:ascii="Amnesty Trade Gothic" w:eastAsia="Arial" w:hAnsi="Amnesty Trade Gothic"/>
          <w:spacing w:val="-1"/>
          <w:w w:val="94"/>
          <w:sz w:val="18"/>
          <w:szCs w:val="18"/>
        </w:rPr>
        <w:t>co</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tr</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c</w:t>
      </w:r>
      <w:r w:rsidRPr="00CC373D">
        <w:rPr>
          <w:rFonts w:ascii="Amnesty Trade Gothic" w:eastAsia="Arial" w:hAnsi="Amnesty Trade Gothic"/>
          <w:spacing w:val="1"/>
          <w:w w:val="94"/>
          <w:sz w:val="18"/>
          <w:szCs w:val="18"/>
        </w:rPr>
        <w:t>ep</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n</w:t>
      </w:r>
      <w:r w:rsidRPr="00CC373D">
        <w:rPr>
          <w:rFonts w:ascii="Amnesty Trade Gothic" w:eastAsia="Arial" w:hAnsi="Amnesty Trade Gothic"/>
          <w:spacing w:val="25"/>
          <w:w w:val="94"/>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h</w:t>
      </w:r>
      <w:r w:rsidRPr="00CC373D">
        <w:rPr>
          <w:rFonts w:ascii="Amnesty Trade Gothic" w:eastAsia="Arial" w:hAnsi="Amnesty Trade Gothic"/>
          <w:spacing w:val="1"/>
          <w:w w:val="93"/>
          <w:sz w:val="18"/>
          <w:szCs w:val="18"/>
        </w:rPr>
        <w:t>u</w:t>
      </w:r>
      <w:r w:rsidRPr="00CC373D">
        <w:rPr>
          <w:rFonts w:ascii="Amnesty Trade Gothic" w:eastAsia="Arial" w:hAnsi="Amnesty Trade Gothic"/>
          <w:spacing w:val="-1"/>
          <w:w w:val="93"/>
          <w:sz w:val="18"/>
          <w:szCs w:val="18"/>
        </w:rPr>
        <w:t>g</w:t>
      </w:r>
      <w:r w:rsidRPr="00CC373D">
        <w:rPr>
          <w:rFonts w:ascii="Amnesty Trade Gothic" w:eastAsia="Arial" w:hAnsi="Amnesty Trade Gothic"/>
          <w:w w:val="93"/>
          <w:sz w:val="18"/>
          <w:szCs w:val="18"/>
        </w:rPr>
        <w:t>e</w:t>
      </w:r>
      <w:r w:rsidRPr="00CC373D">
        <w:rPr>
          <w:rFonts w:ascii="Amnesty Trade Gothic" w:eastAsia="Arial" w:hAnsi="Amnesty Trade Gothic"/>
          <w:spacing w:val="8"/>
          <w:w w:val="93"/>
          <w:sz w:val="18"/>
          <w:szCs w:val="18"/>
        </w:rPr>
        <w:t xml:space="preserve"> </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b</w:t>
      </w:r>
      <w:r w:rsidRPr="00CC373D">
        <w:rPr>
          <w:rFonts w:ascii="Amnesty Trade Gothic" w:eastAsia="Arial" w:hAnsi="Amnesty Trade Gothic"/>
          <w:spacing w:val="-1"/>
          <w:w w:val="93"/>
          <w:sz w:val="18"/>
          <w:szCs w:val="18"/>
        </w:rPr>
        <w:t>s</w:t>
      </w:r>
      <w:r w:rsidRPr="00CC373D">
        <w:rPr>
          <w:rFonts w:ascii="Amnesty Trade Gothic" w:eastAsia="Arial" w:hAnsi="Amnesty Trade Gothic"/>
          <w:spacing w:val="7"/>
          <w:w w:val="93"/>
          <w:sz w:val="18"/>
          <w:szCs w:val="18"/>
        </w:rPr>
        <w:t>t</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l</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s</w:t>
      </w:r>
      <w:r w:rsidRPr="00CC373D">
        <w:rPr>
          <w:rFonts w:ascii="Amnesty Trade Gothic" w:eastAsia="Arial" w:hAnsi="Amnesty Trade Gothic"/>
          <w:spacing w:val="2"/>
          <w:w w:val="93"/>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 xml:space="preserve"> b</w:t>
      </w:r>
      <w:r w:rsidRPr="00CC373D">
        <w:rPr>
          <w:rFonts w:ascii="Amnesty Trade Gothic" w:eastAsia="Arial" w:hAnsi="Amnesty Trade Gothic"/>
          <w:spacing w:val="-1"/>
          <w:sz w:val="18"/>
          <w:szCs w:val="18"/>
        </w:rPr>
        <w:t>e</w:t>
      </w:r>
      <w:r w:rsidRPr="00CC373D">
        <w:rPr>
          <w:rFonts w:ascii="Amnesty Trade Gothic" w:eastAsia="Arial" w:hAnsi="Amnesty Trade Gothic"/>
          <w:spacing w:val="1"/>
          <w:sz w:val="18"/>
          <w:szCs w:val="18"/>
        </w:rPr>
        <w:t>in</w:t>
      </w:r>
      <w:r w:rsidRPr="00CC373D">
        <w:rPr>
          <w:rFonts w:ascii="Amnesty Trade Gothic" w:eastAsia="Arial" w:hAnsi="Amnesty Trade Gothic"/>
          <w:sz w:val="18"/>
          <w:szCs w:val="18"/>
        </w:rPr>
        <w:t xml:space="preserve">g </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ce</w:t>
      </w:r>
      <w:r w:rsidRPr="00CC373D">
        <w:rPr>
          <w:rFonts w:ascii="Amnesty Trade Gothic" w:eastAsia="Arial" w:hAnsi="Amnesty Trade Gothic"/>
          <w:spacing w:val="1"/>
          <w:w w:val="93"/>
          <w:sz w:val="18"/>
          <w:szCs w:val="18"/>
        </w:rPr>
        <w:t>s</w:t>
      </w:r>
      <w:r w:rsidRPr="00CC373D">
        <w:rPr>
          <w:rFonts w:ascii="Amnesty Trade Gothic" w:eastAsia="Arial" w:hAnsi="Amnesty Trade Gothic"/>
          <w:spacing w:val="-1"/>
          <w:w w:val="93"/>
          <w:sz w:val="18"/>
          <w:szCs w:val="18"/>
        </w:rPr>
        <w:t>s</w:t>
      </w:r>
      <w:r w:rsidRPr="00CC373D">
        <w:rPr>
          <w:rFonts w:ascii="Amnesty Trade Gothic" w:eastAsia="Arial" w:hAnsi="Amnesty Trade Gothic"/>
          <w:spacing w:val="1"/>
          <w:w w:val="93"/>
          <w:sz w:val="18"/>
          <w:szCs w:val="18"/>
        </w:rPr>
        <w:t>ibl</w:t>
      </w:r>
      <w:r w:rsidRPr="00CC373D">
        <w:rPr>
          <w:rFonts w:ascii="Amnesty Trade Gothic" w:eastAsia="Arial" w:hAnsi="Amnesty Trade Gothic"/>
          <w:w w:val="93"/>
          <w:sz w:val="18"/>
          <w:szCs w:val="18"/>
        </w:rPr>
        <w:t>e</w:t>
      </w:r>
      <w:r w:rsidRPr="00CC373D">
        <w:rPr>
          <w:rFonts w:ascii="Amnesty Trade Gothic" w:eastAsia="Arial" w:hAnsi="Amnesty Trade Gothic"/>
          <w:spacing w:val="7"/>
          <w:w w:val="93"/>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f</w:t>
      </w:r>
      <w:r w:rsidRPr="00CC373D">
        <w:rPr>
          <w:rFonts w:ascii="Amnesty Trade Gothic" w:eastAsia="Arial" w:hAnsi="Amnesty Trade Gothic"/>
          <w:spacing w:val="1"/>
          <w:w w:val="94"/>
          <w:sz w:val="18"/>
          <w:szCs w:val="18"/>
        </w:rPr>
        <w:t>f</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d</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bl</w:t>
      </w:r>
      <w:r w:rsidRPr="00CC373D">
        <w:rPr>
          <w:rFonts w:ascii="Amnesty Trade Gothic" w:eastAsia="Arial" w:hAnsi="Amnesty Trade Gothic"/>
          <w:w w:val="94"/>
          <w:sz w:val="18"/>
          <w:szCs w:val="18"/>
        </w:rPr>
        <w:t>e</w:t>
      </w:r>
      <w:r w:rsidRPr="00CC373D">
        <w:rPr>
          <w:rFonts w:ascii="Amnesty Trade Gothic" w:eastAsia="Arial" w:hAnsi="Amnesty Trade Gothic"/>
          <w:spacing w:val="6"/>
          <w:w w:val="94"/>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3"/>
          <w:sz w:val="18"/>
          <w:szCs w:val="18"/>
        </w:rPr>
        <w:t>g</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ea</w:t>
      </w:r>
      <w:r w:rsidRPr="00CC373D">
        <w:rPr>
          <w:rFonts w:ascii="Amnesty Trade Gothic" w:eastAsia="Arial" w:hAnsi="Amnesty Trade Gothic"/>
          <w:w w:val="93"/>
          <w:sz w:val="18"/>
          <w:szCs w:val="18"/>
        </w:rPr>
        <w:t xml:space="preserve">t </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spacing w:val="-1"/>
          <w:w w:val="93"/>
          <w:sz w:val="18"/>
          <w:szCs w:val="18"/>
        </w:rPr>
        <w:t>ce</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w:t>
      </w:r>
      <w:r w:rsidRPr="00CC373D">
        <w:rPr>
          <w:rFonts w:ascii="Amnesty Trade Gothic" w:eastAsia="Arial" w:hAnsi="Amnesty Trade Gothic"/>
          <w:spacing w:val="31"/>
          <w:w w:val="93"/>
          <w:sz w:val="18"/>
          <w:szCs w:val="18"/>
        </w:rPr>
        <w:t xml:space="preserve"> </w:t>
      </w:r>
      <w:r w:rsidRPr="00CC373D">
        <w:rPr>
          <w:rFonts w:ascii="Amnesty Trade Gothic" w:eastAsia="Arial" w:hAnsi="Amnesty Trade Gothic"/>
          <w:spacing w:val="1"/>
          <w:sz w:val="18"/>
          <w:szCs w:val="18"/>
        </w:rPr>
        <w:t>n</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nl</w:t>
      </w:r>
      <w:r w:rsidRPr="00CC373D">
        <w:rPr>
          <w:rFonts w:ascii="Amnesty Trade Gothic" w:eastAsia="Arial" w:hAnsi="Amnesty Trade Gothic"/>
          <w:w w:val="93"/>
          <w:sz w:val="18"/>
          <w:szCs w:val="18"/>
        </w:rPr>
        <w:t>y</w:t>
      </w:r>
      <w:r w:rsidRPr="00CC373D">
        <w:rPr>
          <w:rFonts w:ascii="Amnesty Trade Gothic" w:eastAsia="Arial" w:hAnsi="Amnesty Trade Gothic"/>
          <w:spacing w:val="4"/>
          <w:w w:val="93"/>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w w:val="94"/>
          <w:sz w:val="18"/>
          <w:szCs w:val="18"/>
        </w:rPr>
        <w:t>w</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n</w:t>
      </w:r>
      <w:r w:rsidRPr="00CC373D">
        <w:rPr>
          <w:rFonts w:ascii="Amnesty Trade Gothic" w:eastAsia="Arial" w:hAnsi="Amnesty Trade Gothic"/>
          <w:spacing w:val="7"/>
          <w:w w:val="94"/>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3"/>
          <w:sz w:val="18"/>
          <w:szCs w:val="18"/>
        </w:rPr>
        <w:t>g</w:t>
      </w:r>
      <w:r w:rsidRPr="00CC373D">
        <w:rPr>
          <w:rFonts w:ascii="Amnesty Trade Gothic" w:eastAsia="Arial" w:hAnsi="Amnesty Trade Gothic"/>
          <w:spacing w:val="1"/>
          <w:w w:val="93"/>
          <w:sz w:val="18"/>
          <w:szCs w:val="18"/>
        </w:rPr>
        <w:t>i</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l</w:t>
      </w:r>
      <w:r w:rsidRPr="00CC373D">
        <w:rPr>
          <w:rFonts w:ascii="Amnesty Trade Gothic" w:eastAsia="Arial" w:hAnsi="Amnesty Trade Gothic"/>
          <w:w w:val="93"/>
          <w:sz w:val="18"/>
          <w:szCs w:val="18"/>
        </w:rPr>
        <w:t>s</w:t>
      </w:r>
      <w:r w:rsidRPr="00CC373D">
        <w:rPr>
          <w:rFonts w:ascii="Amnesty Trade Gothic" w:eastAsia="Arial" w:hAnsi="Amnesty Trade Gothic"/>
          <w:spacing w:val="4"/>
          <w:w w:val="93"/>
          <w:sz w:val="18"/>
          <w:szCs w:val="18"/>
        </w:rPr>
        <w:t xml:space="preserve"> </w:t>
      </w:r>
      <w:r w:rsidRPr="00CC373D">
        <w:rPr>
          <w:rFonts w:ascii="Amnesty Trade Gothic" w:eastAsia="Arial" w:hAnsi="Amnesty Trade Gothic"/>
          <w:w w:val="93"/>
          <w:sz w:val="18"/>
          <w:szCs w:val="18"/>
        </w:rPr>
        <w:t>w</w:t>
      </w:r>
      <w:r w:rsidRPr="00CC373D">
        <w:rPr>
          <w:rFonts w:ascii="Amnesty Trade Gothic" w:eastAsia="Arial" w:hAnsi="Amnesty Trade Gothic"/>
          <w:spacing w:val="1"/>
          <w:w w:val="93"/>
          <w:sz w:val="18"/>
          <w:szCs w:val="18"/>
        </w:rPr>
        <w:t>h</w:t>
      </w:r>
      <w:r w:rsidRPr="00CC373D">
        <w:rPr>
          <w:rFonts w:ascii="Amnesty Trade Gothic" w:eastAsia="Arial" w:hAnsi="Amnesty Trade Gothic"/>
          <w:spacing w:val="-1"/>
          <w:w w:val="93"/>
          <w:sz w:val="18"/>
          <w:szCs w:val="18"/>
        </w:rPr>
        <w:t>os</w:t>
      </w:r>
      <w:r w:rsidRPr="00CC373D">
        <w:rPr>
          <w:rFonts w:ascii="Amnesty Trade Gothic" w:eastAsia="Arial" w:hAnsi="Amnesty Trade Gothic"/>
          <w:w w:val="93"/>
          <w:sz w:val="18"/>
          <w:szCs w:val="18"/>
        </w:rPr>
        <w:t>e</w:t>
      </w:r>
      <w:r w:rsidRPr="00CC373D">
        <w:rPr>
          <w:rFonts w:ascii="Amnesty Trade Gothic" w:eastAsia="Arial" w:hAnsi="Amnesty Trade Gothic"/>
          <w:spacing w:val="-5"/>
          <w:w w:val="93"/>
          <w:sz w:val="18"/>
          <w:szCs w:val="18"/>
        </w:rPr>
        <w:t xml:space="preserve"> </w:t>
      </w:r>
      <w:r w:rsidRPr="00CC373D">
        <w:rPr>
          <w:rFonts w:ascii="Amnesty Trade Gothic" w:eastAsia="Arial" w:hAnsi="Amnesty Trade Gothic"/>
          <w:spacing w:val="-1"/>
          <w:w w:val="93"/>
          <w:sz w:val="18"/>
          <w:szCs w:val="18"/>
        </w:rPr>
        <w:t>co</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tr</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ce</w:t>
      </w:r>
      <w:r w:rsidRPr="00CC373D">
        <w:rPr>
          <w:rFonts w:ascii="Amnesty Trade Gothic" w:eastAsia="Arial" w:hAnsi="Amnesty Trade Gothic"/>
          <w:spacing w:val="1"/>
          <w:w w:val="93"/>
          <w:sz w:val="18"/>
          <w:szCs w:val="18"/>
        </w:rPr>
        <w:t>p</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v</w:t>
      </w:r>
      <w:r w:rsidRPr="00CC373D">
        <w:rPr>
          <w:rFonts w:ascii="Amnesty Trade Gothic" w:eastAsia="Arial" w:hAnsi="Amnesty Trade Gothic"/>
          <w:w w:val="93"/>
          <w:sz w:val="18"/>
          <w:szCs w:val="18"/>
        </w:rPr>
        <w:t>e</w:t>
      </w:r>
      <w:r w:rsidRPr="00CC373D">
        <w:rPr>
          <w:rFonts w:ascii="Amnesty Trade Gothic" w:eastAsia="Arial" w:hAnsi="Amnesty Trade Gothic"/>
          <w:spacing w:val="25"/>
          <w:w w:val="93"/>
          <w:sz w:val="18"/>
          <w:szCs w:val="18"/>
        </w:rPr>
        <w:t xml:space="preserve"> </w:t>
      </w:r>
      <w:r w:rsidRPr="00CC373D">
        <w:rPr>
          <w:rFonts w:ascii="Amnesty Trade Gothic" w:eastAsia="Arial" w:hAnsi="Amnesty Trade Gothic"/>
          <w:spacing w:val="-1"/>
          <w:w w:val="93"/>
          <w:sz w:val="18"/>
          <w:szCs w:val="18"/>
        </w:rPr>
        <w:t>me</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h</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d</w:t>
      </w:r>
      <w:r w:rsidRPr="00CC373D">
        <w:rPr>
          <w:rFonts w:ascii="Amnesty Trade Gothic" w:eastAsia="Arial" w:hAnsi="Amnesty Trade Gothic"/>
          <w:spacing w:val="24"/>
          <w:w w:val="93"/>
          <w:sz w:val="18"/>
          <w:szCs w:val="18"/>
        </w:rPr>
        <w:t xml:space="preserve"> </w:t>
      </w:r>
      <w:r w:rsidRPr="00CC373D">
        <w:rPr>
          <w:rFonts w:ascii="Amnesty Trade Gothic" w:eastAsia="Arial" w:hAnsi="Amnesty Trade Gothic"/>
          <w:spacing w:val="1"/>
          <w:sz w:val="18"/>
          <w:szCs w:val="18"/>
        </w:rPr>
        <w:t>h</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 xml:space="preserve">s </w:t>
      </w:r>
      <w:r w:rsidRPr="00CC373D">
        <w:rPr>
          <w:rFonts w:ascii="Amnesty Trade Gothic" w:eastAsia="Arial" w:hAnsi="Amnesty Trade Gothic"/>
          <w:w w:val="95"/>
          <w:sz w:val="18"/>
          <w:szCs w:val="18"/>
        </w:rPr>
        <w:t>f</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il</w:t>
      </w:r>
      <w:r w:rsidRPr="00CC373D">
        <w:rPr>
          <w:rFonts w:ascii="Amnesty Trade Gothic" w:eastAsia="Arial" w:hAnsi="Amnesty Trade Gothic"/>
          <w:spacing w:val="-1"/>
          <w:w w:val="95"/>
          <w:sz w:val="18"/>
          <w:szCs w:val="18"/>
        </w:rPr>
        <w:t>e</w:t>
      </w:r>
      <w:r w:rsidRPr="00CC373D">
        <w:rPr>
          <w:rFonts w:ascii="Amnesty Trade Gothic" w:eastAsia="Arial" w:hAnsi="Amnesty Trade Gothic"/>
          <w:w w:val="95"/>
          <w:sz w:val="18"/>
          <w:szCs w:val="18"/>
        </w:rPr>
        <w:t>d</w:t>
      </w:r>
      <w:r w:rsidRPr="00CC373D">
        <w:rPr>
          <w:rFonts w:ascii="Amnesty Trade Gothic" w:eastAsia="Arial" w:hAnsi="Amnesty Trade Gothic"/>
          <w:spacing w:val="3"/>
          <w:w w:val="95"/>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sz w:val="18"/>
          <w:szCs w:val="18"/>
        </w:rPr>
        <w:t>n</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4"/>
          <w:sz w:val="18"/>
          <w:szCs w:val="18"/>
        </w:rPr>
        <w:t>b</w:t>
      </w:r>
      <w:r w:rsidRPr="00CC373D">
        <w:rPr>
          <w:rFonts w:ascii="Amnesty Trade Gothic" w:eastAsia="Arial" w:hAnsi="Amnesty Trade Gothic"/>
          <w:spacing w:val="-1"/>
          <w:w w:val="94"/>
          <w:sz w:val="18"/>
          <w:szCs w:val="18"/>
        </w:rPr>
        <w:t>ee</w:t>
      </w:r>
      <w:r w:rsidRPr="00CC373D">
        <w:rPr>
          <w:rFonts w:ascii="Amnesty Trade Gothic" w:eastAsia="Arial" w:hAnsi="Amnesty Trade Gothic"/>
          <w:w w:val="94"/>
          <w:sz w:val="18"/>
          <w:szCs w:val="18"/>
        </w:rPr>
        <w:t>n</w:t>
      </w:r>
      <w:r w:rsidRPr="00CC373D">
        <w:rPr>
          <w:rFonts w:ascii="Amnesty Trade Gothic" w:eastAsia="Arial" w:hAnsi="Amnesty Trade Gothic"/>
          <w:spacing w:val="6"/>
          <w:w w:val="94"/>
          <w:sz w:val="18"/>
          <w:szCs w:val="18"/>
        </w:rPr>
        <w:t xml:space="preserve"> </w:t>
      </w:r>
      <w:r w:rsidRPr="00CC373D">
        <w:rPr>
          <w:rFonts w:ascii="Amnesty Trade Gothic" w:eastAsia="Arial" w:hAnsi="Amnesty Trade Gothic"/>
          <w:spacing w:val="1"/>
          <w:w w:val="94"/>
          <w:sz w:val="18"/>
          <w:szCs w:val="18"/>
        </w:rPr>
        <w:t>u</w:t>
      </w:r>
      <w:r w:rsidRPr="00CC373D">
        <w:rPr>
          <w:rFonts w:ascii="Amnesty Trade Gothic" w:eastAsia="Arial" w:hAnsi="Amnesty Trade Gothic"/>
          <w:spacing w:val="-1"/>
          <w:w w:val="94"/>
          <w:sz w:val="18"/>
          <w:szCs w:val="18"/>
        </w:rPr>
        <w:t>se</w:t>
      </w:r>
      <w:r w:rsidRPr="00CC373D">
        <w:rPr>
          <w:rFonts w:ascii="Amnesty Trade Gothic" w:eastAsia="Arial" w:hAnsi="Amnesty Trade Gothic"/>
          <w:spacing w:val="1"/>
          <w:w w:val="94"/>
          <w:sz w:val="18"/>
          <w:szCs w:val="18"/>
        </w:rPr>
        <w:t>d</w:t>
      </w:r>
      <w:r w:rsidRPr="00CC373D">
        <w:rPr>
          <w:rFonts w:ascii="Amnesty Trade Gothic" w:eastAsia="Arial" w:hAnsi="Amnesty Trade Gothic"/>
          <w:w w:val="94"/>
          <w:sz w:val="18"/>
          <w:szCs w:val="18"/>
        </w:rPr>
        <w:t>,</w:t>
      </w:r>
      <w:r w:rsidRPr="00CC373D">
        <w:rPr>
          <w:rFonts w:ascii="Amnesty Trade Gothic" w:eastAsia="Arial" w:hAnsi="Amnesty Trade Gothic"/>
          <w:spacing w:val="9"/>
          <w:w w:val="94"/>
          <w:sz w:val="18"/>
          <w:szCs w:val="18"/>
        </w:rPr>
        <w:t xml:space="preserve"> </w:t>
      </w:r>
      <w:r w:rsidRPr="00CC373D">
        <w:rPr>
          <w:rFonts w:ascii="Amnesty Trade Gothic" w:eastAsia="Arial" w:hAnsi="Amnesty Trade Gothic"/>
          <w:spacing w:val="1"/>
          <w:sz w:val="18"/>
          <w:szCs w:val="18"/>
        </w:rPr>
        <w:t>bu</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0"/>
          <w:sz w:val="18"/>
          <w:szCs w:val="18"/>
        </w:rPr>
        <w:t>a</w:t>
      </w:r>
      <w:r w:rsidRPr="00CC373D">
        <w:rPr>
          <w:rFonts w:ascii="Amnesty Trade Gothic" w:eastAsia="Arial" w:hAnsi="Amnesty Trade Gothic"/>
          <w:spacing w:val="1"/>
          <w:w w:val="90"/>
          <w:sz w:val="18"/>
          <w:szCs w:val="18"/>
        </w:rPr>
        <w:t>l</w:t>
      </w:r>
      <w:r w:rsidRPr="00CC373D">
        <w:rPr>
          <w:rFonts w:ascii="Amnesty Trade Gothic" w:eastAsia="Arial" w:hAnsi="Amnesty Trade Gothic"/>
          <w:spacing w:val="-1"/>
          <w:w w:val="90"/>
          <w:sz w:val="18"/>
          <w:szCs w:val="18"/>
        </w:rPr>
        <w:t>s</w:t>
      </w:r>
      <w:r w:rsidRPr="00CC373D">
        <w:rPr>
          <w:rFonts w:ascii="Amnesty Trade Gothic" w:eastAsia="Arial" w:hAnsi="Amnesty Trade Gothic"/>
          <w:w w:val="90"/>
          <w:sz w:val="18"/>
          <w:szCs w:val="18"/>
        </w:rPr>
        <w:t>o</w:t>
      </w:r>
      <w:r w:rsidRPr="00CC373D">
        <w:rPr>
          <w:rFonts w:ascii="Amnesty Trade Gothic" w:eastAsia="Arial" w:hAnsi="Amnesty Trade Gothic"/>
          <w:spacing w:val="4"/>
          <w:w w:val="90"/>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p</w:t>
      </w:r>
      <w:r w:rsidRPr="00CC373D">
        <w:rPr>
          <w:rFonts w:ascii="Amnesty Trade Gothic" w:eastAsia="Arial" w:hAnsi="Amnesty Trade Gothic"/>
          <w:w w:val="94"/>
          <w:sz w:val="18"/>
          <w:szCs w:val="18"/>
        </w:rPr>
        <w:t>e</w:t>
      </w:r>
      <w:r w:rsidRPr="00CC373D">
        <w:rPr>
          <w:rFonts w:ascii="Amnesty Trade Gothic" w:eastAsia="Arial" w:hAnsi="Amnesty Trade Gothic"/>
          <w:spacing w:val="1"/>
          <w:w w:val="94"/>
          <w:sz w:val="18"/>
          <w:szCs w:val="18"/>
        </w:rPr>
        <w:t xml:space="preserve"> </w:t>
      </w:r>
      <w:r w:rsidRPr="00CC373D">
        <w:rPr>
          <w:rFonts w:ascii="Amnesty Trade Gothic" w:eastAsia="Arial" w:hAnsi="Amnesty Trade Gothic"/>
          <w:w w:val="94"/>
          <w:sz w:val="18"/>
          <w:szCs w:val="18"/>
        </w:rPr>
        <w:t>vi</w:t>
      </w:r>
      <w:r w:rsidRPr="00CC373D">
        <w:rPr>
          <w:rFonts w:ascii="Amnesty Trade Gothic" w:eastAsia="Arial" w:hAnsi="Amnesty Trade Gothic"/>
          <w:spacing w:val="-1"/>
          <w:w w:val="94"/>
          <w:sz w:val="18"/>
          <w:szCs w:val="18"/>
        </w:rPr>
        <w:t>c</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ms</w:t>
      </w:r>
      <w:r w:rsidRPr="00CC373D">
        <w:rPr>
          <w:rFonts w:ascii="Amnesty Trade Gothic" w:eastAsia="Arial" w:hAnsi="Amnesty Trade Gothic"/>
          <w:w w:val="94"/>
          <w:sz w:val="18"/>
          <w:szCs w:val="18"/>
        </w:rPr>
        <w:t>.</w:t>
      </w:r>
      <w:r w:rsidRPr="00CC373D">
        <w:rPr>
          <w:rFonts w:ascii="Amnesty Trade Gothic" w:eastAsia="Arial" w:hAnsi="Amnesty Trade Gothic"/>
          <w:spacing w:val="18"/>
          <w:w w:val="94"/>
          <w:sz w:val="18"/>
          <w:szCs w:val="18"/>
        </w:rPr>
        <w:t xml:space="preserve"> </w:t>
      </w:r>
      <w:r w:rsidRPr="00CC373D">
        <w:rPr>
          <w:rFonts w:ascii="Amnesty Trade Gothic" w:eastAsia="Arial" w:hAnsi="Amnesty Trade Gothic"/>
          <w:spacing w:val="2"/>
          <w:w w:val="94"/>
          <w:sz w:val="18"/>
          <w:szCs w:val="18"/>
        </w:rPr>
        <w:t>R</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di</w:t>
      </w:r>
      <w:r w:rsidRPr="00CC373D">
        <w:rPr>
          <w:rFonts w:ascii="Amnesty Trade Gothic" w:eastAsia="Arial" w:hAnsi="Amnesty Trade Gothic"/>
          <w:spacing w:val="-1"/>
          <w:w w:val="94"/>
          <w:sz w:val="18"/>
          <w:szCs w:val="18"/>
        </w:rPr>
        <w:t>ca</w:t>
      </w:r>
      <w:r w:rsidRPr="00CC373D">
        <w:rPr>
          <w:rFonts w:ascii="Amnesty Trade Gothic" w:eastAsia="Arial" w:hAnsi="Amnesty Trade Gothic"/>
          <w:w w:val="94"/>
          <w:sz w:val="18"/>
          <w:szCs w:val="18"/>
        </w:rPr>
        <w:t>l</w:t>
      </w:r>
      <w:r w:rsidRPr="00CC373D">
        <w:rPr>
          <w:rFonts w:ascii="Amnesty Trade Gothic" w:eastAsia="Arial" w:hAnsi="Amnesty Trade Gothic"/>
          <w:spacing w:val="8"/>
          <w:w w:val="94"/>
          <w:sz w:val="18"/>
          <w:szCs w:val="18"/>
        </w:rPr>
        <w:t xml:space="preserve"> </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p</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ve</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ts</w:t>
      </w:r>
      <w:r w:rsidRPr="00CC373D">
        <w:rPr>
          <w:rFonts w:ascii="Amnesty Trade Gothic" w:eastAsia="Arial" w:hAnsi="Amnesty Trade Gothic"/>
          <w:spacing w:val="16"/>
          <w:w w:val="94"/>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y</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g</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ve</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nm</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t</w:t>
      </w:r>
      <w:r w:rsidRPr="00CC373D">
        <w:rPr>
          <w:rFonts w:ascii="Amnesty Trade Gothic" w:eastAsia="Arial" w:hAnsi="Amnesty Trade Gothic"/>
          <w:spacing w:val="6"/>
          <w:w w:val="94"/>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B</w:t>
      </w:r>
      <w:r w:rsidRPr="00CC373D">
        <w:rPr>
          <w:rFonts w:ascii="Amnesty Trade Gothic" w:eastAsia="Arial" w:hAnsi="Amnesty Trade Gothic"/>
          <w:spacing w:val="1"/>
          <w:sz w:val="18"/>
          <w:szCs w:val="18"/>
        </w:rPr>
        <w:t>u</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k</w:t>
      </w:r>
      <w:r w:rsidRPr="00CC373D">
        <w:rPr>
          <w:rFonts w:ascii="Amnesty Trade Gothic" w:eastAsia="Arial" w:hAnsi="Amnesty Trade Gothic"/>
          <w:spacing w:val="1"/>
          <w:sz w:val="18"/>
          <w:szCs w:val="18"/>
        </w:rPr>
        <w:t>in</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89"/>
          <w:sz w:val="18"/>
          <w:szCs w:val="18"/>
        </w:rPr>
        <w:t>F</w:t>
      </w:r>
      <w:r w:rsidRPr="00CC373D">
        <w:rPr>
          <w:rFonts w:ascii="Amnesty Trade Gothic" w:eastAsia="Arial" w:hAnsi="Amnesty Trade Gothic"/>
          <w:spacing w:val="-1"/>
          <w:w w:val="89"/>
          <w:sz w:val="18"/>
          <w:szCs w:val="18"/>
        </w:rPr>
        <w:t>as</w:t>
      </w:r>
      <w:r w:rsidRPr="00CC373D">
        <w:rPr>
          <w:rFonts w:ascii="Amnesty Trade Gothic" w:eastAsia="Arial" w:hAnsi="Amnesty Trade Gothic"/>
          <w:w w:val="89"/>
          <w:sz w:val="18"/>
          <w:szCs w:val="18"/>
        </w:rPr>
        <w:t>o</w:t>
      </w:r>
      <w:r w:rsidRPr="00CC373D">
        <w:rPr>
          <w:rFonts w:ascii="Amnesty Trade Gothic" w:eastAsia="Arial" w:hAnsi="Amnesty Trade Gothic"/>
          <w:spacing w:val="5"/>
          <w:w w:val="89"/>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2"/>
          <w:sz w:val="18"/>
          <w:szCs w:val="18"/>
        </w:rPr>
        <w:t>r</w:t>
      </w:r>
      <w:r w:rsidRPr="00CC373D">
        <w:rPr>
          <w:rFonts w:ascii="Amnesty Trade Gothic" w:eastAsia="Arial" w:hAnsi="Amnesty Trade Gothic"/>
          <w:sz w:val="18"/>
          <w:szCs w:val="18"/>
        </w:rPr>
        <w:t xml:space="preserve">e </w:t>
      </w:r>
      <w:r w:rsidRPr="00CC373D">
        <w:rPr>
          <w:rFonts w:ascii="Amnesty Trade Gothic" w:eastAsia="Arial" w:hAnsi="Amnesty Trade Gothic"/>
          <w:spacing w:val="1"/>
          <w:w w:val="94"/>
          <w:sz w:val="18"/>
          <w:szCs w:val="18"/>
        </w:rPr>
        <w:t>n</w:t>
      </w:r>
      <w:r w:rsidRPr="00CC373D">
        <w:rPr>
          <w:rFonts w:ascii="Amnesty Trade Gothic" w:eastAsia="Arial" w:hAnsi="Amnesty Trade Gothic"/>
          <w:spacing w:val="-1"/>
          <w:w w:val="94"/>
          <w:sz w:val="18"/>
          <w:szCs w:val="18"/>
        </w:rPr>
        <w:t>ee</w:t>
      </w:r>
      <w:r w:rsidRPr="00CC373D">
        <w:rPr>
          <w:rFonts w:ascii="Amnesty Trade Gothic" w:eastAsia="Arial" w:hAnsi="Amnesty Trade Gothic"/>
          <w:spacing w:val="1"/>
          <w:w w:val="94"/>
          <w:sz w:val="18"/>
          <w:szCs w:val="18"/>
        </w:rPr>
        <w:t>d</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d</w:t>
      </w:r>
      <w:r w:rsidRPr="00CC373D">
        <w:rPr>
          <w:rFonts w:ascii="Amnesty Trade Gothic" w:eastAsia="Arial" w:hAnsi="Amnesty Trade Gothic"/>
          <w:spacing w:val="7"/>
          <w:w w:val="94"/>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p</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ov</w:t>
      </w:r>
      <w:r w:rsidRPr="00CC373D">
        <w:rPr>
          <w:rFonts w:ascii="Amnesty Trade Gothic" w:eastAsia="Arial" w:hAnsi="Amnesty Trade Gothic"/>
          <w:spacing w:val="1"/>
          <w:w w:val="93"/>
          <w:sz w:val="18"/>
          <w:szCs w:val="18"/>
        </w:rPr>
        <w:t>isi</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n</w:t>
      </w:r>
      <w:r w:rsidRPr="00CC373D">
        <w:rPr>
          <w:rFonts w:ascii="Amnesty Trade Gothic" w:eastAsia="Arial" w:hAnsi="Amnesty Trade Gothic"/>
          <w:spacing w:val="11"/>
          <w:w w:val="93"/>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5"/>
          <w:sz w:val="18"/>
          <w:szCs w:val="18"/>
        </w:rPr>
        <w:t>in</w:t>
      </w:r>
      <w:r w:rsidRPr="00CC373D">
        <w:rPr>
          <w:rFonts w:ascii="Amnesty Trade Gothic" w:eastAsia="Arial" w:hAnsi="Amnesty Trade Gothic"/>
          <w:w w:val="95"/>
          <w:sz w:val="18"/>
          <w:szCs w:val="18"/>
        </w:rPr>
        <w:t>f</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ma</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i</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n</w:t>
      </w:r>
      <w:r w:rsidRPr="00CC373D">
        <w:rPr>
          <w:rFonts w:ascii="Amnesty Trade Gothic" w:eastAsia="Arial" w:hAnsi="Amnesty Trade Gothic"/>
          <w:spacing w:val="15"/>
          <w:w w:val="95"/>
          <w:sz w:val="18"/>
          <w:szCs w:val="18"/>
        </w:rPr>
        <w:t xml:space="preserve"> </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b</w:t>
      </w:r>
      <w:r w:rsidRPr="00CC373D">
        <w:rPr>
          <w:rFonts w:ascii="Amnesty Trade Gothic" w:eastAsia="Arial" w:hAnsi="Amnesty Trade Gothic"/>
          <w:spacing w:val="-1"/>
          <w:w w:val="95"/>
          <w:sz w:val="18"/>
          <w:szCs w:val="18"/>
        </w:rPr>
        <w:t>o</w:t>
      </w:r>
      <w:r w:rsidRPr="00CC373D">
        <w:rPr>
          <w:rFonts w:ascii="Amnesty Trade Gothic" w:eastAsia="Arial" w:hAnsi="Amnesty Trade Gothic"/>
          <w:spacing w:val="1"/>
          <w:w w:val="95"/>
          <w:sz w:val="18"/>
          <w:szCs w:val="18"/>
        </w:rPr>
        <w:t>u</w:t>
      </w:r>
      <w:r w:rsidRPr="00CC373D">
        <w:rPr>
          <w:rFonts w:ascii="Amnesty Trade Gothic" w:eastAsia="Arial" w:hAnsi="Amnesty Trade Gothic"/>
          <w:w w:val="95"/>
          <w:sz w:val="18"/>
          <w:szCs w:val="18"/>
        </w:rPr>
        <w:t>t</w:t>
      </w:r>
      <w:r w:rsidRPr="00CC373D">
        <w:rPr>
          <w:rFonts w:ascii="Amnesty Trade Gothic" w:eastAsia="Arial" w:hAnsi="Amnesty Trade Gothic"/>
          <w:spacing w:val="4"/>
          <w:w w:val="95"/>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c</w:t>
      </w:r>
      <w:r w:rsidRPr="00CC373D">
        <w:rPr>
          <w:rFonts w:ascii="Amnesty Trade Gothic" w:eastAsia="Arial" w:hAnsi="Amnesty Trade Gothic"/>
          <w:spacing w:val="-1"/>
          <w:w w:val="92"/>
          <w:sz w:val="18"/>
          <w:szCs w:val="18"/>
        </w:rPr>
        <w:t>c</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s</w:t>
      </w:r>
      <w:r w:rsidRPr="00CC373D">
        <w:rPr>
          <w:rFonts w:ascii="Amnesty Trade Gothic" w:eastAsia="Arial" w:hAnsi="Amnesty Trade Gothic"/>
          <w:spacing w:val="4"/>
          <w:w w:val="92"/>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m</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ge</w:t>
      </w:r>
      <w:r w:rsidRPr="00CC373D">
        <w:rPr>
          <w:rFonts w:ascii="Amnesty Trade Gothic" w:eastAsia="Arial" w:hAnsi="Amnesty Trade Gothic"/>
          <w:spacing w:val="3"/>
          <w:w w:val="92"/>
          <w:sz w:val="18"/>
          <w:szCs w:val="18"/>
        </w:rPr>
        <w:t>n</w:t>
      </w:r>
      <w:r w:rsidRPr="00CC373D">
        <w:rPr>
          <w:rFonts w:ascii="Amnesty Trade Gothic" w:eastAsia="Arial" w:hAnsi="Amnesty Trade Gothic"/>
          <w:spacing w:val="-1"/>
          <w:w w:val="92"/>
          <w:sz w:val="18"/>
          <w:szCs w:val="18"/>
        </w:rPr>
        <w:t>c</w:t>
      </w:r>
      <w:r w:rsidRPr="00CC373D">
        <w:rPr>
          <w:rFonts w:ascii="Amnesty Trade Gothic" w:eastAsia="Arial" w:hAnsi="Amnesty Trade Gothic"/>
          <w:w w:val="92"/>
          <w:sz w:val="18"/>
          <w:szCs w:val="18"/>
        </w:rPr>
        <w:t>y</w:t>
      </w:r>
      <w:r w:rsidRPr="00454BA7">
        <w:rPr>
          <w:rFonts w:ascii="Amnesty Trade Gothic" w:eastAsia="Arial" w:hAnsi="Amnesty Trade Gothic"/>
          <w:spacing w:val="19"/>
          <w:w w:val="92"/>
          <w:sz w:val="18"/>
          <w:szCs w:val="18"/>
        </w:rPr>
        <w:t xml:space="preserve"> </w:t>
      </w:r>
      <w:r w:rsidRPr="00454BA7">
        <w:rPr>
          <w:rFonts w:ascii="Amnesty Trade Gothic" w:eastAsia="Arial" w:hAnsi="Amnesty Trade Gothic"/>
          <w:spacing w:val="1"/>
          <w:w w:val="92"/>
          <w:sz w:val="18"/>
          <w:szCs w:val="18"/>
        </w:rPr>
        <w:t>c</w:t>
      </w:r>
      <w:r w:rsidRPr="00454BA7">
        <w:rPr>
          <w:rFonts w:ascii="Amnesty Trade Gothic" w:eastAsia="Arial" w:hAnsi="Amnesty Trade Gothic"/>
          <w:spacing w:val="-1"/>
          <w:w w:val="92"/>
          <w:sz w:val="18"/>
          <w:szCs w:val="18"/>
        </w:rPr>
        <w:t>o</w:t>
      </w:r>
      <w:r w:rsidRPr="00454BA7">
        <w:rPr>
          <w:rFonts w:ascii="Amnesty Trade Gothic" w:eastAsia="Arial" w:hAnsi="Amnesty Trade Gothic"/>
          <w:spacing w:val="1"/>
          <w:w w:val="92"/>
          <w:sz w:val="18"/>
          <w:szCs w:val="18"/>
        </w:rPr>
        <w:t>n</w:t>
      </w:r>
      <w:r w:rsidRPr="00454BA7">
        <w:rPr>
          <w:rFonts w:ascii="Amnesty Trade Gothic" w:eastAsia="Arial" w:hAnsi="Amnesty Trade Gothic"/>
          <w:w w:val="92"/>
          <w:sz w:val="18"/>
          <w:szCs w:val="18"/>
        </w:rPr>
        <w:t>tr</w:t>
      </w:r>
      <w:r w:rsidRPr="00454BA7">
        <w:rPr>
          <w:rFonts w:ascii="Amnesty Trade Gothic" w:eastAsia="Arial" w:hAnsi="Amnesty Trade Gothic"/>
          <w:spacing w:val="-1"/>
          <w:w w:val="92"/>
          <w:sz w:val="18"/>
          <w:szCs w:val="18"/>
        </w:rPr>
        <w:t>a</w:t>
      </w:r>
      <w:r w:rsidRPr="00454BA7">
        <w:rPr>
          <w:rFonts w:ascii="Amnesty Trade Gothic" w:eastAsia="Arial" w:hAnsi="Amnesty Trade Gothic"/>
          <w:spacing w:val="1"/>
          <w:w w:val="92"/>
          <w:sz w:val="18"/>
          <w:szCs w:val="18"/>
        </w:rPr>
        <w:t>c</w:t>
      </w:r>
      <w:r w:rsidRPr="00454BA7">
        <w:rPr>
          <w:rFonts w:ascii="Amnesty Trade Gothic" w:eastAsia="Arial" w:hAnsi="Amnesty Trade Gothic"/>
          <w:spacing w:val="-1"/>
          <w:w w:val="92"/>
          <w:sz w:val="18"/>
          <w:szCs w:val="18"/>
        </w:rPr>
        <w:t>e</w:t>
      </w:r>
      <w:r w:rsidRPr="00454BA7">
        <w:rPr>
          <w:rFonts w:ascii="Amnesty Trade Gothic" w:eastAsia="Arial" w:hAnsi="Amnesty Trade Gothic"/>
          <w:spacing w:val="1"/>
          <w:w w:val="92"/>
          <w:sz w:val="18"/>
          <w:szCs w:val="18"/>
        </w:rPr>
        <w:t>p</w:t>
      </w:r>
      <w:r w:rsidRPr="00454BA7">
        <w:rPr>
          <w:rFonts w:ascii="Amnesty Trade Gothic" w:eastAsia="Arial" w:hAnsi="Amnesty Trade Gothic"/>
          <w:w w:val="92"/>
          <w:sz w:val="18"/>
          <w:szCs w:val="18"/>
        </w:rPr>
        <w:t>t</w:t>
      </w:r>
      <w:r w:rsidRPr="00454BA7">
        <w:rPr>
          <w:rFonts w:ascii="Amnesty Trade Gothic" w:eastAsia="Arial" w:hAnsi="Amnesty Trade Gothic"/>
          <w:spacing w:val="1"/>
          <w:w w:val="92"/>
          <w:sz w:val="18"/>
          <w:szCs w:val="18"/>
        </w:rPr>
        <w:t>i</w:t>
      </w:r>
      <w:r w:rsidRPr="00454BA7">
        <w:rPr>
          <w:rFonts w:ascii="Amnesty Trade Gothic" w:eastAsia="Arial" w:hAnsi="Amnesty Trade Gothic"/>
          <w:spacing w:val="-1"/>
          <w:w w:val="92"/>
          <w:sz w:val="18"/>
          <w:szCs w:val="18"/>
        </w:rPr>
        <w:t>o</w:t>
      </w:r>
      <w:r w:rsidRPr="00454BA7">
        <w:rPr>
          <w:rFonts w:ascii="Amnesty Trade Gothic" w:eastAsia="Arial" w:hAnsi="Amnesty Trade Gothic"/>
          <w:spacing w:val="1"/>
          <w:w w:val="92"/>
          <w:sz w:val="18"/>
          <w:szCs w:val="18"/>
        </w:rPr>
        <w:t>n</w:t>
      </w:r>
      <w:r w:rsidRPr="00454BA7">
        <w:rPr>
          <w:rFonts w:ascii="Amnesty Trade Gothic" w:eastAsia="Arial" w:hAnsi="Amnesty Trade Gothic"/>
          <w:w w:val="92"/>
          <w:sz w:val="18"/>
          <w:szCs w:val="18"/>
        </w:rPr>
        <w:t xml:space="preserve">, </w:t>
      </w:r>
      <w:r w:rsidRPr="00454BA7">
        <w:rPr>
          <w:rFonts w:ascii="Amnesty Trade Gothic" w:eastAsia="Arial" w:hAnsi="Amnesty Trade Gothic"/>
          <w:spacing w:val="-1"/>
          <w:w w:val="92"/>
          <w:sz w:val="18"/>
          <w:szCs w:val="18"/>
        </w:rPr>
        <w:t>a</w:t>
      </w:r>
      <w:r w:rsidRPr="00454BA7">
        <w:rPr>
          <w:rFonts w:ascii="Amnesty Trade Gothic" w:eastAsia="Arial" w:hAnsi="Amnesty Trade Gothic"/>
          <w:w w:val="92"/>
          <w:sz w:val="18"/>
          <w:szCs w:val="18"/>
        </w:rPr>
        <w:t>s</w:t>
      </w:r>
      <w:r w:rsidRPr="00454BA7">
        <w:rPr>
          <w:rFonts w:ascii="Amnesty Trade Gothic" w:eastAsia="Arial" w:hAnsi="Amnesty Trade Gothic"/>
          <w:spacing w:val="-4"/>
          <w:w w:val="92"/>
          <w:sz w:val="18"/>
          <w:szCs w:val="18"/>
        </w:rPr>
        <w:t xml:space="preserve"> </w:t>
      </w:r>
      <w:r w:rsidRPr="00454BA7">
        <w:rPr>
          <w:rFonts w:ascii="Amnesty Trade Gothic" w:eastAsia="Arial" w:hAnsi="Amnesty Trade Gothic"/>
          <w:sz w:val="18"/>
          <w:szCs w:val="18"/>
        </w:rPr>
        <w:t>w</w:t>
      </w:r>
      <w:r w:rsidRPr="00454BA7">
        <w:rPr>
          <w:rFonts w:ascii="Amnesty Trade Gothic" w:eastAsia="Arial" w:hAnsi="Amnesty Trade Gothic"/>
          <w:spacing w:val="-1"/>
          <w:sz w:val="18"/>
          <w:szCs w:val="18"/>
        </w:rPr>
        <w:t>e</w:t>
      </w:r>
      <w:r w:rsidRPr="00454BA7">
        <w:rPr>
          <w:rFonts w:ascii="Amnesty Trade Gothic" w:eastAsia="Arial" w:hAnsi="Amnesty Trade Gothic"/>
          <w:spacing w:val="1"/>
          <w:sz w:val="18"/>
          <w:szCs w:val="18"/>
        </w:rPr>
        <w:t>l</w:t>
      </w:r>
      <w:r w:rsidRPr="00454BA7">
        <w:rPr>
          <w:rFonts w:ascii="Amnesty Trade Gothic" w:eastAsia="Arial" w:hAnsi="Amnesty Trade Gothic"/>
          <w:sz w:val="18"/>
          <w:szCs w:val="18"/>
        </w:rPr>
        <w:t>l</w:t>
      </w:r>
      <w:r w:rsidRPr="00454BA7">
        <w:rPr>
          <w:rFonts w:ascii="Amnesty Trade Gothic" w:eastAsia="Arial" w:hAnsi="Amnesty Trade Gothic"/>
          <w:spacing w:val="-20"/>
          <w:sz w:val="18"/>
          <w:szCs w:val="18"/>
        </w:rPr>
        <w:t xml:space="preserve"> </w:t>
      </w:r>
      <w:r w:rsidRPr="00454BA7">
        <w:rPr>
          <w:rFonts w:ascii="Amnesty Trade Gothic" w:eastAsia="Arial" w:hAnsi="Amnesty Trade Gothic"/>
          <w:spacing w:val="1"/>
          <w:w w:val="90"/>
          <w:sz w:val="18"/>
          <w:szCs w:val="18"/>
        </w:rPr>
        <w:t>a</w:t>
      </w:r>
      <w:r w:rsidRPr="00454BA7">
        <w:rPr>
          <w:rFonts w:ascii="Amnesty Trade Gothic" w:eastAsia="Arial" w:hAnsi="Amnesty Trade Gothic"/>
          <w:w w:val="90"/>
          <w:sz w:val="18"/>
          <w:szCs w:val="18"/>
        </w:rPr>
        <w:t>s</w:t>
      </w:r>
      <w:r w:rsidRPr="00454BA7">
        <w:rPr>
          <w:rFonts w:ascii="Amnesty Trade Gothic" w:eastAsia="Arial" w:hAnsi="Amnesty Trade Gothic"/>
          <w:spacing w:val="1"/>
          <w:w w:val="90"/>
          <w:sz w:val="18"/>
          <w:szCs w:val="18"/>
        </w:rPr>
        <w:t xml:space="preserve"> </w:t>
      </w:r>
      <w:r w:rsidRPr="00454BA7">
        <w:rPr>
          <w:rFonts w:ascii="Amnesty Trade Gothic" w:eastAsia="Arial" w:hAnsi="Amnesty Trade Gothic"/>
          <w:spacing w:val="-1"/>
          <w:w w:val="90"/>
          <w:sz w:val="18"/>
          <w:szCs w:val="18"/>
        </w:rPr>
        <w:t>m</w:t>
      </w:r>
      <w:r w:rsidRPr="00454BA7">
        <w:rPr>
          <w:rFonts w:ascii="Amnesty Trade Gothic" w:eastAsia="Arial" w:hAnsi="Amnesty Trade Gothic"/>
          <w:spacing w:val="1"/>
          <w:w w:val="90"/>
          <w:sz w:val="18"/>
          <w:szCs w:val="18"/>
        </w:rPr>
        <w:t>e</w:t>
      </w:r>
      <w:r w:rsidRPr="00454BA7">
        <w:rPr>
          <w:rFonts w:ascii="Amnesty Trade Gothic" w:eastAsia="Arial" w:hAnsi="Amnesty Trade Gothic"/>
          <w:spacing w:val="-1"/>
          <w:w w:val="90"/>
          <w:sz w:val="18"/>
          <w:szCs w:val="18"/>
        </w:rPr>
        <w:t>as</w:t>
      </w:r>
      <w:r w:rsidRPr="00454BA7">
        <w:rPr>
          <w:rFonts w:ascii="Amnesty Trade Gothic" w:eastAsia="Arial" w:hAnsi="Amnesty Trade Gothic"/>
          <w:spacing w:val="1"/>
          <w:w w:val="90"/>
          <w:sz w:val="18"/>
          <w:szCs w:val="18"/>
        </w:rPr>
        <w:t>u</w:t>
      </w:r>
      <w:r w:rsidRPr="00454BA7">
        <w:rPr>
          <w:rFonts w:ascii="Amnesty Trade Gothic" w:eastAsia="Arial" w:hAnsi="Amnesty Trade Gothic"/>
          <w:w w:val="90"/>
          <w:sz w:val="18"/>
          <w:szCs w:val="18"/>
        </w:rPr>
        <w:t>r</w:t>
      </w:r>
      <w:r w:rsidRPr="00454BA7">
        <w:rPr>
          <w:rFonts w:ascii="Amnesty Trade Gothic" w:eastAsia="Arial" w:hAnsi="Amnesty Trade Gothic"/>
          <w:spacing w:val="-1"/>
          <w:w w:val="90"/>
          <w:sz w:val="18"/>
          <w:szCs w:val="18"/>
        </w:rPr>
        <w:t>e</w:t>
      </w:r>
      <w:r w:rsidRPr="00454BA7">
        <w:rPr>
          <w:rFonts w:ascii="Amnesty Trade Gothic" w:eastAsia="Arial" w:hAnsi="Amnesty Trade Gothic"/>
          <w:w w:val="90"/>
          <w:sz w:val="18"/>
          <w:szCs w:val="18"/>
        </w:rPr>
        <w:t>s</w:t>
      </w:r>
      <w:r w:rsidRPr="00454BA7">
        <w:rPr>
          <w:rFonts w:ascii="Amnesty Trade Gothic" w:eastAsia="Arial" w:hAnsi="Amnesty Trade Gothic"/>
          <w:spacing w:val="28"/>
          <w:w w:val="90"/>
          <w:sz w:val="18"/>
          <w:szCs w:val="18"/>
        </w:rPr>
        <w:t xml:space="preserve"> </w:t>
      </w:r>
      <w:r w:rsidRPr="00454BA7">
        <w:rPr>
          <w:rFonts w:ascii="Amnesty Trade Gothic" w:eastAsia="Arial" w:hAnsi="Amnesty Trade Gothic"/>
          <w:spacing w:val="3"/>
          <w:sz w:val="18"/>
          <w:szCs w:val="18"/>
        </w:rPr>
        <w:t>t</w:t>
      </w:r>
      <w:r w:rsidRPr="00454BA7">
        <w:rPr>
          <w:rFonts w:ascii="Amnesty Trade Gothic" w:eastAsia="Arial" w:hAnsi="Amnesty Trade Gothic"/>
          <w:sz w:val="18"/>
          <w:szCs w:val="18"/>
        </w:rPr>
        <w:t xml:space="preserve">o </w:t>
      </w:r>
      <w:r w:rsidRPr="00454BA7">
        <w:rPr>
          <w:rFonts w:ascii="Amnesty Trade Gothic" w:eastAsia="Times New Roman" w:hAnsi="Amnesty Trade Gothic" w:cs="Times New Roman"/>
          <w:spacing w:val="-1"/>
          <w:w w:val="110"/>
          <w:sz w:val="18"/>
          <w:szCs w:val="18"/>
        </w:rPr>
        <w:t>a</w:t>
      </w:r>
      <w:r w:rsidRPr="00454BA7">
        <w:rPr>
          <w:rFonts w:ascii="Amnesty Trade Gothic" w:eastAsia="Times New Roman" w:hAnsi="Amnesty Trade Gothic" w:cs="Times New Roman"/>
          <w:spacing w:val="1"/>
          <w:w w:val="110"/>
          <w:sz w:val="18"/>
          <w:szCs w:val="18"/>
        </w:rPr>
        <w:t>dd</w:t>
      </w:r>
      <w:r w:rsidRPr="00454BA7">
        <w:rPr>
          <w:rFonts w:ascii="Amnesty Trade Gothic" w:eastAsia="Times New Roman" w:hAnsi="Amnesty Trade Gothic" w:cs="Times New Roman"/>
          <w:w w:val="110"/>
          <w:sz w:val="18"/>
          <w:szCs w:val="18"/>
        </w:rPr>
        <w:t>r</w:t>
      </w:r>
      <w:r w:rsidRPr="00454BA7">
        <w:rPr>
          <w:rFonts w:ascii="Amnesty Trade Gothic" w:eastAsia="Times New Roman" w:hAnsi="Amnesty Trade Gothic" w:cs="Times New Roman"/>
          <w:spacing w:val="-1"/>
          <w:w w:val="110"/>
          <w:sz w:val="18"/>
          <w:szCs w:val="18"/>
        </w:rPr>
        <w:t>es</w:t>
      </w:r>
      <w:r w:rsidRPr="00454BA7">
        <w:rPr>
          <w:rFonts w:ascii="Amnesty Trade Gothic" w:eastAsia="Times New Roman" w:hAnsi="Amnesty Trade Gothic" w:cs="Times New Roman"/>
          <w:w w:val="110"/>
          <w:sz w:val="18"/>
          <w:szCs w:val="18"/>
        </w:rPr>
        <w:t>s</w:t>
      </w:r>
      <w:r w:rsidRPr="00454BA7">
        <w:rPr>
          <w:rFonts w:ascii="Amnesty Trade Gothic" w:eastAsia="Times New Roman" w:hAnsi="Amnesty Trade Gothic" w:cs="Times New Roman"/>
          <w:spacing w:val="4"/>
          <w:w w:val="110"/>
          <w:sz w:val="18"/>
          <w:szCs w:val="18"/>
        </w:rPr>
        <w:t xml:space="preserve"> </w:t>
      </w:r>
      <w:r w:rsidRPr="00454BA7">
        <w:rPr>
          <w:rFonts w:ascii="Amnesty Trade Gothic" w:eastAsia="Times New Roman" w:hAnsi="Amnesty Trade Gothic" w:cs="Times New Roman"/>
          <w:spacing w:val="1"/>
          <w:sz w:val="18"/>
          <w:szCs w:val="18"/>
        </w:rPr>
        <w:t>th</w:t>
      </w:r>
      <w:r w:rsidRPr="00454BA7">
        <w:rPr>
          <w:rFonts w:ascii="Amnesty Trade Gothic" w:eastAsia="Times New Roman" w:hAnsi="Amnesty Trade Gothic" w:cs="Times New Roman"/>
          <w:sz w:val="18"/>
          <w:szCs w:val="18"/>
        </w:rPr>
        <w:t>e</w:t>
      </w:r>
      <w:r w:rsidRPr="00454BA7">
        <w:rPr>
          <w:rFonts w:ascii="Amnesty Trade Gothic" w:eastAsia="Times New Roman" w:hAnsi="Amnesty Trade Gothic" w:cs="Times New Roman"/>
          <w:spacing w:val="23"/>
          <w:sz w:val="18"/>
          <w:szCs w:val="18"/>
        </w:rPr>
        <w:t xml:space="preserve"> </w:t>
      </w:r>
      <w:r w:rsidRPr="00454BA7">
        <w:rPr>
          <w:rFonts w:ascii="Amnesty Trade Gothic" w:eastAsia="Times New Roman" w:hAnsi="Amnesty Trade Gothic" w:cs="Times New Roman"/>
          <w:spacing w:val="1"/>
          <w:sz w:val="18"/>
          <w:szCs w:val="18"/>
        </w:rPr>
        <w:t>k</w:t>
      </w:r>
      <w:r w:rsidRPr="00454BA7">
        <w:rPr>
          <w:rFonts w:ascii="Amnesty Trade Gothic" w:eastAsia="Times New Roman" w:hAnsi="Amnesty Trade Gothic" w:cs="Times New Roman"/>
          <w:spacing w:val="-1"/>
          <w:sz w:val="18"/>
          <w:szCs w:val="18"/>
        </w:rPr>
        <w:t>e</w:t>
      </w:r>
      <w:r w:rsidRPr="00454BA7">
        <w:rPr>
          <w:rFonts w:ascii="Amnesty Trade Gothic" w:eastAsia="Times New Roman" w:hAnsi="Amnesty Trade Gothic" w:cs="Times New Roman"/>
          <w:sz w:val="18"/>
          <w:szCs w:val="18"/>
        </w:rPr>
        <w:t>y</w:t>
      </w:r>
      <w:r w:rsidRPr="00454BA7">
        <w:rPr>
          <w:rFonts w:ascii="Amnesty Trade Gothic" w:eastAsia="Times New Roman" w:hAnsi="Amnesty Trade Gothic" w:cs="Times New Roman"/>
          <w:spacing w:val="3"/>
          <w:sz w:val="18"/>
          <w:szCs w:val="18"/>
        </w:rPr>
        <w:t xml:space="preserve"> </w:t>
      </w:r>
      <w:r w:rsidRPr="00454BA7">
        <w:rPr>
          <w:rFonts w:ascii="Amnesty Trade Gothic" w:eastAsia="Times New Roman" w:hAnsi="Amnesty Trade Gothic" w:cs="Times New Roman"/>
          <w:spacing w:val="-1"/>
          <w:sz w:val="18"/>
          <w:szCs w:val="18"/>
        </w:rPr>
        <w:t>o</w:t>
      </w:r>
      <w:r w:rsidRPr="00454BA7">
        <w:rPr>
          <w:rFonts w:ascii="Amnesty Trade Gothic" w:eastAsia="Times New Roman" w:hAnsi="Amnesty Trade Gothic" w:cs="Times New Roman"/>
          <w:spacing w:val="1"/>
          <w:w w:val="111"/>
          <w:sz w:val="18"/>
          <w:szCs w:val="18"/>
        </w:rPr>
        <w:t>b</w:t>
      </w:r>
      <w:r w:rsidRPr="00454BA7">
        <w:rPr>
          <w:rFonts w:ascii="Amnesty Trade Gothic" w:eastAsia="Times New Roman" w:hAnsi="Amnesty Trade Gothic" w:cs="Times New Roman"/>
          <w:spacing w:val="-1"/>
          <w:w w:val="114"/>
          <w:sz w:val="18"/>
          <w:szCs w:val="18"/>
        </w:rPr>
        <w:t>s</w:t>
      </w:r>
      <w:r w:rsidRPr="00454BA7">
        <w:rPr>
          <w:rFonts w:ascii="Amnesty Trade Gothic" w:eastAsia="Times New Roman" w:hAnsi="Amnesty Trade Gothic" w:cs="Times New Roman"/>
          <w:spacing w:val="3"/>
          <w:sz w:val="18"/>
          <w:szCs w:val="18"/>
        </w:rPr>
        <w:t>t</w:t>
      </w:r>
      <w:r w:rsidRPr="00454BA7">
        <w:rPr>
          <w:rFonts w:ascii="Amnesty Trade Gothic" w:eastAsia="Times New Roman" w:hAnsi="Amnesty Trade Gothic" w:cs="Times New Roman"/>
          <w:spacing w:val="-1"/>
          <w:w w:val="112"/>
          <w:sz w:val="18"/>
          <w:szCs w:val="18"/>
        </w:rPr>
        <w:t>ac</w:t>
      </w:r>
      <w:r w:rsidRPr="00454BA7">
        <w:rPr>
          <w:rFonts w:ascii="Amnesty Trade Gothic" w:eastAsia="Times New Roman" w:hAnsi="Amnesty Trade Gothic" w:cs="Times New Roman"/>
          <w:spacing w:val="1"/>
          <w:w w:val="79"/>
          <w:sz w:val="18"/>
          <w:szCs w:val="18"/>
        </w:rPr>
        <w:t>l</w:t>
      </w:r>
      <w:r w:rsidRPr="00454BA7">
        <w:rPr>
          <w:rFonts w:ascii="Amnesty Trade Gothic" w:eastAsia="Times New Roman" w:hAnsi="Amnesty Trade Gothic" w:cs="Times New Roman"/>
          <w:spacing w:val="1"/>
          <w:w w:val="112"/>
          <w:sz w:val="18"/>
          <w:szCs w:val="18"/>
        </w:rPr>
        <w:t>e</w:t>
      </w:r>
      <w:r w:rsidRPr="00454BA7">
        <w:rPr>
          <w:rFonts w:ascii="Amnesty Trade Gothic" w:eastAsia="Times New Roman" w:hAnsi="Amnesty Trade Gothic" w:cs="Times New Roman"/>
          <w:w w:val="114"/>
          <w:sz w:val="18"/>
          <w:szCs w:val="18"/>
        </w:rPr>
        <w:t>s</w:t>
      </w:r>
      <w:r w:rsidRPr="00454BA7">
        <w:rPr>
          <w:rFonts w:ascii="Amnesty Trade Gothic" w:eastAsia="Times New Roman" w:hAnsi="Amnesty Trade Gothic" w:cs="Times New Roman"/>
          <w:spacing w:val="4"/>
          <w:sz w:val="18"/>
          <w:szCs w:val="18"/>
        </w:rPr>
        <w:t xml:space="preserve"> </w:t>
      </w:r>
      <w:r w:rsidRPr="00454BA7">
        <w:rPr>
          <w:rFonts w:ascii="Amnesty Trade Gothic" w:eastAsia="Times New Roman" w:hAnsi="Amnesty Trade Gothic" w:cs="Times New Roman"/>
          <w:spacing w:val="1"/>
          <w:sz w:val="18"/>
          <w:szCs w:val="18"/>
        </w:rPr>
        <w:t>t</w:t>
      </w:r>
      <w:r w:rsidRPr="00454BA7">
        <w:rPr>
          <w:rFonts w:ascii="Amnesty Trade Gothic" w:eastAsia="Times New Roman" w:hAnsi="Amnesty Trade Gothic" w:cs="Times New Roman"/>
          <w:sz w:val="18"/>
          <w:szCs w:val="18"/>
        </w:rPr>
        <w:t>o</w:t>
      </w:r>
      <w:r w:rsidRPr="00454BA7">
        <w:rPr>
          <w:rFonts w:ascii="Amnesty Trade Gothic" w:eastAsia="Times New Roman" w:hAnsi="Amnesty Trade Gothic" w:cs="Times New Roman"/>
          <w:spacing w:val="4"/>
          <w:sz w:val="18"/>
          <w:szCs w:val="18"/>
        </w:rPr>
        <w:t xml:space="preserve"> </w:t>
      </w:r>
      <w:r w:rsidRPr="00454BA7">
        <w:rPr>
          <w:rFonts w:ascii="Amnesty Trade Gothic" w:eastAsia="Times New Roman" w:hAnsi="Amnesty Trade Gothic" w:cs="Times New Roman"/>
          <w:spacing w:val="-1"/>
          <w:sz w:val="18"/>
          <w:szCs w:val="18"/>
        </w:rPr>
        <w:t>e</w:t>
      </w:r>
      <w:r w:rsidRPr="00454BA7">
        <w:rPr>
          <w:rFonts w:ascii="Amnesty Trade Gothic" w:eastAsia="Times New Roman" w:hAnsi="Amnesty Trade Gothic" w:cs="Times New Roman"/>
          <w:spacing w:val="3"/>
          <w:sz w:val="18"/>
          <w:szCs w:val="18"/>
        </w:rPr>
        <w:t>n</w:t>
      </w:r>
      <w:r w:rsidRPr="00454BA7">
        <w:rPr>
          <w:rFonts w:ascii="Amnesty Trade Gothic" w:eastAsia="Times New Roman" w:hAnsi="Amnesty Trade Gothic" w:cs="Times New Roman"/>
          <w:spacing w:val="-1"/>
          <w:sz w:val="18"/>
          <w:szCs w:val="18"/>
        </w:rPr>
        <w:t>s</w:t>
      </w:r>
      <w:r w:rsidRPr="00454BA7">
        <w:rPr>
          <w:rFonts w:ascii="Amnesty Trade Gothic" w:eastAsia="Times New Roman" w:hAnsi="Amnesty Trade Gothic" w:cs="Times New Roman"/>
          <w:spacing w:val="1"/>
          <w:sz w:val="18"/>
          <w:szCs w:val="18"/>
        </w:rPr>
        <w:t>u</w:t>
      </w:r>
      <w:r w:rsidRPr="00454BA7">
        <w:rPr>
          <w:rFonts w:ascii="Amnesty Trade Gothic" w:eastAsia="Times New Roman" w:hAnsi="Amnesty Trade Gothic" w:cs="Times New Roman"/>
          <w:sz w:val="18"/>
          <w:szCs w:val="18"/>
        </w:rPr>
        <w:t>r</w:t>
      </w:r>
      <w:r w:rsidRPr="00454BA7">
        <w:rPr>
          <w:rFonts w:ascii="Amnesty Trade Gothic" w:eastAsia="Times New Roman" w:hAnsi="Amnesty Trade Gothic" w:cs="Times New Roman"/>
          <w:spacing w:val="1"/>
          <w:sz w:val="18"/>
          <w:szCs w:val="18"/>
        </w:rPr>
        <w:t>in</w:t>
      </w:r>
      <w:r w:rsidRPr="00454BA7">
        <w:rPr>
          <w:rFonts w:ascii="Amnesty Trade Gothic" w:eastAsia="Times New Roman" w:hAnsi="Amnesty Trade Gothic" w:cs="Times New Roman"/>
          <w:sz w:val="18"/>
          <w:szCs w:val="18"/>
        </w:rPr>
        <w:t>g</w:t>
      </w:r>
      <w:r w:rsidRPr="00454BA7">
        <w:rPr>
          <w:rFonts w:ascii="Amnesty Trade Gothic" w:eastAsia="Times New Roman" w:hAnsi="Amnesty Trade Gothic" w:cs="Times New Roman"/>
          <w:spacing w:val="42"/>
          <w:sz w:val="18"/>
          <w:szCs w:val="18"/>
        </w:rPr>
        <w:t xml:space="preserve"> </w:t>
      </w:r>
      <w:r w:rsidRPr="00454BA7">
        <w:rPr>
          <w:rFonts w:ascii="Amnesty Trade Gothic" w:eastAsia="Times New Roman" w:hAnsi="Amnesty Trade Gothic" w:cs="Times New Roman"/>
          <w:spacing w:val="1"/>
          <w:sz w:val="18"/>
          <w:szCs w:val="18"/>
        </w:rPr>
        <w:t>t</w:t>
      </w:r>
      <w:r w:rsidRPr="00454BA7">
        <w:rPr>
          <w:rFonts w:ascii="Amnesty Trade Gothic" w:eastAsia="Times New Roman" w:hAnsi="Amnesty Trade Gothic" w:cs="Times New Roman"/>
          <w:spacing w:val="1"/>
          <w:w w:val="111"/>
          <w:sz w:val="18"/>
          <w:szCs w:val="18"/>
        </w:rPr>
        <w:t>h</w:t>
      </w:r>
      <w:r w:rsidRPr="00454BA7">
        <w:rPr>
          <w:rFonts w:ascii="Amnesty Trade Gothic" w:eastAsia="Times New Roman" w:hAnsi="Amnesty Trade Gothic" w:cs="Times New Roman"/>
          <w:spacing w:val="1"/>
          <w:w w:val="79"/>
          <w:sz w:val="18"/>
          <w:szCs w:val="18"/>
        </w:rPr>
        <w:t>i</w:t>
      </w:r>
      <w:r w:rsidRPr="00454BA7">
        <w:rPr>
          <w:rFonts w:ascii="Amnesty Trade Gothic" w:eastAsia="Times New Roman" w:hAnsi="Amnesty Trade Gothic" w:cs="Times New Roman"/>
          <w:spacing w:val="-1"/>
          <w:w w:val="114"/>
          <w:sz w:val="18"/>
          <w:szCs w:val="18"/>
        </w:rPr>
        <w:t>s</w:t>
      </w:r>
      <w:r w:rsidRPr="00454BA7">
        <w:rPr>
          <w:rFonts w:ascii="Amnesty Trade Gothic" w:eastAsia="Times New Roman" w:hAnsi="Amnesty Trade Gothic" w:cs="Times New Roman"/>
          <w:w w:val="111"/>
          <w:sz w:val="18"/>
          <w:szCs w:val="18"/>
        </w:rPr>
        <w:t>.</w:t>
      </w:r>
      <w:r w:rsidRPr="00454BA7">
        <w:rPr>
          <w:rFonts w:ascii="Amnesty Trade Gothic" w:eastAsia="Times New Roman" w:hAnsi="Amnesty Trade Gothic" w:cs="Times New Roman"/>
          <w:spacing w:val="6"/>
          <w:sz w:val="18"/>
          <w:szCs w:val="18"/>
        </w:rPr>
        <w:t xml:space="preserve"> </w:t>
      </w:r>
      <w:r w:rsidRPr="00454BA7">
        <w:rPr>
          <w:rFonts w:ascii="Amnesty Trade Gothic" w:eastAsia="Times New Roman" w:hAnsi="Amnesty Trade Gothic" w:cs="Times New Roman"/>
          <w:spacing w:val="-1"/>
          <w:w w:val="88"/>
          <w:sz w:val="18"/>
          <w:szCs w:val="18"/>
        </w:rPr>
        <w:t>W</w:t>
      </w:r>
      <w:r w:rsidRPr="00454BA7">
        <w:rPr>
          <w:rFonts w:ascii="Amnesty Trade Gothic" w:eastAsia="Times New Roman" w:hAnsi="Amnesty Trade Gothic" w:cs="Times New Roman"/>
          <w:spacing w:val="1"/>
          <w:w w:val="79"/>
          <w:sz w:val="18"/>
          <w:szCs w:val="18"/>
        </w:rPr>
        <w:t>i</w:t>
      </w:r>
      <w:r w:rsidRPr="00454BA7">
        <w:rPr>
          <w:rFonts w:ascii="Amnesty Trade Gothic" w:eastAsia="Times New Roman" w:hAnsi="Amnesty Trade Gothic" w:cs="Times New Roman"/>
          <w:w w:val="107"/>
          <w:sz w:val="18"/>
          <w:szCs w:val="18"/>
        </w:rPr>
        <w:t>t</w:t>
      </w:r>
      <w:r w:rsidRPr="00454BA7">
        <w:rPr>
          <w:rFonts w:ascii="Amnesty Trade Gothic" w:eastAsia="Times New Roman" w:hAnsi="Amnesty Trade Gothic" w:cs="Times New Roman"/>
          <w:spacing w:val="1"/>
          <w:w w:val="107"/>
          <w:sz w:val="18"/>
          <w:szCs w:val="18"/>
        </w:rPr>
        <w:t>h</w:t>
      </w:r>
      <w:r w:rsidRPr="00454BA7">
        <w:rPr>
          <w:rFonts w:ascii="Amnesty Trade Gothic" w:eastAsia="Times New Roman" w:hAnsi="Amnesty Trade Gothic" w:cs="Times New Roman"/>
          <w:spacing w:val="-1"/>
          <w:sz w:val="18"/>
          <w:szCs w:val="18"/>
        </w:rPr>
        <w:t>o</w:t>
      </w:r>
      <w:r w:rsidRPr="00454BA7">
        <w:rPr>
          <w:rFonts w:ascii="Amnesty Trade Gothic" w:eastAsia="Times New Roman" w:hAnsi="Amnesty Trade Gothic" w:cs="Times New Roman"/>
          <w:spacing w:val="1"/>
          <w:w w:val="111"/>
          <w:sz w:val="18"/>
          <w:szCs w:val="18"/>
        </w:rPr>
        <w:t>u</w:t>
      </w:r>
      <w:r w:rsidRPr="00454BA7">
        <w:rPr>
          <w:rFonts w:ascii="Amnesty Trade Gothic" w:eastAsia="Times New Roman" w:hAnsi="Amnesty Trade Gothic" w:cs="Times New Roman"/>
          <w:sz w:val="18"/>
          <w:szCs w:val="18"/>
        </w:rPr>
        <w:t>t</w:t>
      </w:r>
      <w:r w:rsidRPr="00454BA7">
        <w:rPr>
          <w:rFonts w:ascii="Amnesty Trade Gothic" w:eastAsia="Times New Roman" w:hAnsi="Amnesty Trade Gothic" w:cs="Times New Roman"/>
          <w:spacing w:val="3"/>
          <w:sz w:val="18"/>
          <w:szCs w:val="18"/>
        </w:rPr>
        <w:t xml:space="preserve"> </w:t>
      </w:r>
      <w:r w:rsidRPr="00454BA7">
        <w:rPr>
          <w:rFonts w:ascii="Amnesty Trade Gothic" w:eastAsia="Times New Roman" w:hAnsi="Amnesty Trade Gothic" w:cs="Times New Roman"/>
          <w:spacing w:val="1"/>
          <w:sz w:val="18"/>
          <w:szCs w:val="18"/>
        </w:rPr>
        <w:t>th</w:t>
      </w:r>
      <w:r w:rsidRPr="00454BA7">
        <w:rPr>
          <w:rFonts w:ascii="Amnesty Trade Gothic" w:eastAsia="Times New Roman" w:hAnsi="Amnesty Trade Gothic" w:cs="Times New Roman"/>
          <w:spacing w:val="-1"/>
          <w:sz w:val="18"/>
          <w:szCs w:val="18"/>
        </w:rPr>
        <w:t>ese</w:t>
      </w:r>
      <w:r w:rsidRPr="00454BA7">
        <w:rPr>
          <w:rFonts w:ascii="Amnesty Trade Gothic" w:eastAsia="Times New Roman" w:hAnsi="Amnesty Trade Gothic" w:cs="Times New Roman"/>
          <w:sz w:val="18"/>
          <w:szCs w:val="18"/>
        </w:rPr>
        <w:t xml:space="preserve">, </w:t>
      </w:r>
      <w:proofErr w:type="gramStart"/>
      <w:r w:rsidRPr="00454BA7">
        <w:rPr>
          <w:rFonts w:ascii="Amnesty Trade Gothic" w:eastAsia="Times New Roman" w:hAnsi="Amnesty Trade Gothic" w:cs="Times New Roman"/>
          <w:w w:val="95"/>
          <w:sz w:val="18"/>
          <w:szCs w:val="18"/>
        </w:rPr>
        <w:t>w</w:t>
      </w:r>
      <w:r w:rsidRPr="00454BA7">
        <w:rPr>
          <w:rFonts w:ascii="Amnesty Trade Gothic" w:eastAsia="Times New Roman" w:hAnsi="Amnesty Trade Gothic" w:cs="Times New Roman"/>
          <w:spacing w:val="-1"/>
          <w:w w:val="95"/>
          <w:sz w:val="18"/>
          <w:szCs w:val="18"/>
        </w:rPr>
        <w:t>o</w:t>
      </w:r>
      <w:r w:rsidRPr="00454BA7">
        <w:rPr>
          <w:rFonts w:ascii="Amnesty Trade Gothic" w:eastAsia="Times New Roman" w:hAnsi="Amnesty Trade Gothic" w:cs="Times New Roman"/>
          <w:spacing w:val="1"/>
          <w:w w:val="107"/>
          <w:sz w:val="18"/>
          <w:szCs w:val="18"/>
        </w:rPr>
        <w:t>m</w:t>
      </w:r>
      <w:r w:rsidRPr="00454BA7">
        <w:rPr>
          <w:rFonts w:ascii="Amnesty Trade Gothic" w:eastAsia="Times New Roman" w:hAnsi="Amnesty Trade Gothic" w:cs="Times New Roman"/>
          <w:spacing w:val="-1"/>
          <w:w w:val="112"/>
          <w:sz w:val="18"/>
          <w:szCs w:val="18"/>
        </w:rPr>
        <w:t>e</w:t>
      </w:r>
      <w:r w:rsidRPr="00454BA7">
        <w:rPr>
          <w:rFonts w:ascii="Amnesty Trade Gothic" w:eastAsia="Times New Roman" w:hAnsi="Amnesty Trade Gothic" w:cs="Times New Roman"/>
          <w:spacing w:val="1"/>
          <w:w w:val="111"/>
          <w:sz w:val="18"/>
          <w:szCs w:val="18"/>
        </w:rPr>
        <w:t>n</w:t>
      </w:r>
      <w:r w:rsidRPr="00454BA7">
        <w:rPr>
          <w:rFonts w:ascii="Amnesty Trade Gothic" w:eastAsia="Times New Roman" w:hAnsi="Amnesty Trade Gothic" w:cs="Times New Roman"/>
          <w:spacing w:val="1"/>
          <w:w w:val="66"/>
          <w:sz w:val="18"/>
          <w:szCs w:val="18"/>
        </w:rPr>
        <w:t>’</w:t>
      </w:r>
      <w:r w:rsidRPr="00454BA7">
        <w:rPr>
          <w:rFonts w:ascii="Amnesty Trade Gothic" w:eastAsia="Times New Roman" w:hAnsi="Amnesty Trade Gothic" w:cs="Times New Roman"/>
          <w:w w:val="114"/>
          <w:sz w:val="18"/>
          <w:szCs w:val="18"/>
        </w:rPr>
        <w:t>s</w:t>
      </w:r>
      <w:proofErr w:type="gramEnd"/>
      <w:r w:rsidRPr="00454BA7">
        <w:rPr>
          <w:rFonts w:ascii="Amnesty Trade Gothic" w:eastAsia="Times New Roman" w:hAnsi="Amnesty Trade Gothic" w:cs="Times New Roman"/>
          <w:spacing w:val="4"/>
          <w:sz w:val="18"/>
          <w:szCs w:val="18"/>
        </w:rPr>
        <w:t xml:space="preserve"> </w:t>
      </w:r>
      <w:r w:rsidRPr="00454BA7">
        <w:rPr>
          <w:rFonts w:ascii="Amnesty Trade Gothic" w:eastAsia="Times New Roman" w:hAnsi="Amnesty Trade Gothic" w:cs="Times New Roman"/>
          <w:spacing w:val="-1"/>
          <w:sz w:val="18"/>
          <w:szCs w:val="18"/>
        </w:rPr>
        <w:t>a</w:t>
      </w:r>
      <w:r w:rsidRPr="00454BA7">
        <w:rPr>
          <w:rFonts w:ascii="Amnesty Trade Gothic" w:eastAsia="Times New Roman" w:hAnsi="Amnesty Trade Gothic" w:cs="Times New Roman"/>
          <w:spacing w:val="1"/>
          <w:sz w:val="18"/>
          <w:szCs w:val="18"/>
        </w:rPr>
        <w:t>n</w:t>
      </w:r>
      <w:r w:rsidRPr="00454BA7">
        <w:rPr>
          <w:rFonts w:ascii="Amnesty Trade Gothic" w:eastAsia="Times New Roman" w:hAnsi="Amnesty Trade Gothic" w:cs="Times New Roman"/>
          <w:sz w:val="18"/>
          <w:szCs w:val="18"/>
        </w:rPr>
        <w:t>d</w:t>
      </w:r>
      <w:r w:rsidRPr="00454BA7">
        <w:rPr>
          <w:rFonts w:ascii="Amnesty Trade Gothic" w:eastAsia="Times New Roman" w:hAnsi="Amnesty Trade Gothic" w:cs="Times New Roman"/>
          <w:spacing w:val="35"/>
          <w:sz w:val="18"/>
          <w:szCs w:val="18"/>
        </w:rPr>
        <w:t xml:space="preserve"> </w:t>
      </w:r>
      <w:r w:rsidRPr="00454BA7">
        <w:rPr>
          <w:rFonts w:ascii="Amnesty Trade Gothic" w:eastAsia="Times New Roman" w:hAnsi="Amnesty Trade Gothic" w:cs="Times New Roman"/>
          <w:spacing w:val="-1"/>
          <w:sz w:val="18"/>
          <w:szCs w:val="18"/>
        </w:rPr>
        <w:t>g</w:t>
      </w:r>
      <w:r w:rsidRPr="00454BA7">
        <w:rPr>
          <w:rFonts w:ascii="Amnesty Trade Gothic" w:eastAsia="Times New Roman" w:hAnsi="Amnesty Trade Gothic" w:cs="Times New Roman"/>
          <w:spacing w:val="1"/>
          <w:w w:val="79"/>
          <w:sz w:val="18"/>
          <w:szCs w:val="18"/>
        </w:rPr>
        <w:t>i</w:t>
      </w:r>
      <w:r w:rsidRPr="00454BA7">
        <w:rPr>
          <w:rFonts w:ascii="Amnesty Trade Gothic" w:eastAsia="Times New Roman" w:hAnsi="Amnesty Trade Gothic" w:cs="Times New Roman"/>
          <w:w w:val="90"/>
          <w:sz w:val="18"/>
          <w:szCs w:val="18"/>
        </w:rPr>
        <w:t>r</w:t>
      </w:r>
      <w:r w:rsidRPr="00454BA7">
        <w:rPr>
          <w:rFonts w:ascii="Amnesty Trade Gothic" w:eastAsia="Times New Roman" w:hAnsi="Amnesty Trade Gothic" w:cs="Times New Roman"/>
          <w:spacing w:val="1"/>
          <w:w w:val="90"/>
          <w:sz w:val="18"/>
          <w:szCs w:val="18"/>
        </w:rPr>
        <w:t>l</w:t>
      </w:r>
      <w:r w:rsidRPr="00454BA7">
        <w:rPr>
          <w:rFonts w:ascii="Amnesty Trade Gothic" w:eastAsia="Times New Roman" w:hAnsi="Amnesty Trade Gothic" w:cs="Times New Roman"/>
          <w:spacing w:val="-1"/>
          <w:w w:val="114"/>
          <w:sz w:val="18"/>
          <w:szCs w:val="18"/>
        </w:rPr>
        <w:t>s</w:t>
      </w:r>
      <w:r w:rsidRPr="00454BA7">
        <w:rPr>
          <w:rFonts w:ascii="Amnesty Trade Gothic" w:eastAsia="Times New Roman" w:hAnsi="Amnesty Trade Gothic" w:cs="Times New Roman"/>
          <w:w w:val="66"/>
          <w:sz w:val="18"/>
          <w:szCs w:val="18"/>
        </w:rPr>
        <w:t>’</w:t>
      </w:r>
      <w:r w:rsidRPr="00454BA7">
        <w:rPr>
          <w:rFonts w:ascii="Amnesty Trade Gothic" w:eastAsia="Times New Roman" w:hAnsi="Amnesty Trade Gothic" w:cs="Times New Roman"/>
          <w:spacing w:val="6"/>
          <w:sz w:val="18"/>
          <w:szCs w:val="18"/>
        </w:rPr>
        <w:t xml:space="preserve"> </w:t>
      </w:r>
      <w:r w:rsidRPr="00454BA7">
        <w:rPr>
          <w:rFonts w:ascii="Amnesty Trade Gothic" w:eastAsia="Times New Roman" w:hAnsi="Amnesty Trade Gothic" w:cs="Times New Roman"/>
          <w:spacing w:val="1"/>
          <w:w w:val="111"/>
          <w:sz w:val="18"/>
          <w:szCs w:val="18"/>
        </w:rPr>
        <w:t>h</w:t>
      </w:r>
      <w:r w:rsidRPr="00454BA7">
        <w:rPr>
          <w:rFonts w:ascii="Amnesty Trade Gothic" w:eastAsia="Times New Roman" w:hAnsi="Amnesty Trade Gothic" w:cs="Times New Roman"/>
          <w:spacing w:val="-1"/>
          <w:w w:val="112"/>
          <w:sz w:val="18"/>
          <w:szCs w:val="18"/>
        </w:rPr>
        <w:t>ea</w:t>
      </w:r>
      <w:r w:rsidRPr="00454BA7">
        <w:rPr>
          <w:rFonts w:ascii="Amnesty Trade Gothic" w:eastAsia="Times New Roman" w:hAnsi="Amnesty Trade Gothic" w:cs="Times New Roman"/>
          <w:spacing w:val="1"/>
          <w:w w:val="79"/>
          <w:sz w:val="18"/>
          <w:szCs w:val="18"/>
        </w:rPr>
        <w:t>l</w:t>
      </w:r>
      <w:r w:rsidRPr="00454BA7">
        <w:rPr>
          <w:rFonts w:ascii="Amnesty Trade Gothic" w:eastAsia="Times New Roman" w:hAnsi="Amnesty Trade Gothic" w:cs="Times New Roman"/>
          <w:w w:val="107"/>
          <w:sz w:val="18"/>
          <w:szCs w:val="18"/>
        </w:rPr>
        <w:t>t</w:t>
      </w:r>
      <w:r w:rsidRPr="00454BA7">
        <w:rPr>
          <w:rFonts w:ascii="Amnesty Trade Gothic" w:eastAsia="Times New Roman" w:hAnsi="Amnesty Trade Gothic" w:cs="Times New Roman"/>
          <w:spacing w:val="1"/>
          <w:w w:val="107"/>
          <w:sz w:val="18"/>
          <w:szCs w:val="18"/>
        </w:rPr>
        <w:t>h</w:t>
      </w:r>
      <w:r w:rsidRPr="00454BA7">
        <w:rPr>
          <w:rFonts w:ascii="Amnesty Trade Gothic" w:eastAsia="Times New Roman" w:hAnsi="Amnesty Trade Gothic" w:cs="Times New Roman"/>
          <w:w w:val="111"/>
          <w:sz w:val="18"/>
          <w:szCs w:val="18"/>
        </w:rPr>
        <w:t>,</w:t>
      </w:r>
      <w:r w:rsidRPr="00454BA7">
        <w:rPr>
          <w:rFonts w:ascii="Amnesty Trade Gothic" w:eastAsia="Times New Roman" w:hAnsi="Amnesty Trade Gothic" w:cs="Times New Roman"/>
          <w:spacing w:val="6"/>
          <w:sz w:val="18"/>
          <w:szCs w:val="18"/>
        </w:rPr>
        <w:t xml:space="preserve"> </w:t>
      </w:r>
      <w:r w:rsidRPr="00454BA7">
        <w:rPr>
          <w:rFonts w:ascii="Amnesty Trade Gothic" w:eastAsia="Times New Roman" w:hAnsi="Amnesty Trade Gothic" w:cs="Times New Roman"/>
          <w:spacing w:val="-1"/>
          <w:sz w:val="18"/>
          <w:szCs w:val="18"/>
        </w:rPr>
        <w:t>a</w:t>
      </w:r>
      <w:r w:rsidRPr="00454BA7">
        <w:rPr>
          <w:rFonts w:ascii="Amnesty Trade Gothic" w:eastAsia="Times New Roman" w:hAnsi="Amnesty Trade Gothic" w:cs="Times New Roman"/>
          <w:sz w:val="18"/>
          <w:szCs w:val="18"/>
        </w:rPr>
        <w:t>s</w:t>
      </w:r>
      <w:r w:rsidRPr="00454BA7">
        <w:rPr>
          <w:rFonts w:ascii="Amnesty Trade Gothic" w:eastAsia="Times New Roman" w:hAnsi="Amnesty Trade Gothic" w:cs="Times New Roman"/>
          <w:spacing w:val="23"/>
          <w:sz w:val="18"/>
          <w:szCs w:val="18"/>
        </w:rPr>
        <w:t xml:space="preserve"> </w:t>
      </w:r>
      <w:r w:rsidRPr="00454BA7">
        <w:rPr>
          <w:rFonts w:ascii="Amnesty Trade Gothic" w:eastAsia="Times New Roman" w:hAnsi="Amnesty Trade Gothic" w:cs="Times New Roman"/>
          <w:w w:val="93"/>
          <w:sz w:val="18"/>
          <w:szCs w:val="18"/>
        </w:rPr>
        <w:t>w</w:t>
      </w:r>
      <w:r w:rsidRPr="00454BA7">
        <w:rPr>
          <w:rFonts w:ascii="Amnesty Trade Gothic" w:eastAsia="Times New Roman" w:hAnsi="Amnesty Trade Gothic" w:cs="Times New Roman"/>
          <w:spacing w:val="-1"/>
          <w:w w:val="93"/>
          <w:sz w:val="18"/>
          <w:szCs w:val="18"/>
        </w:rPr>
        <w:t>e</w:t>
      </w:r>
      <w:r w:rsidRPr="00454BA7">
        <w:rPr>
          <w:rFonts w:ascii="Amnesty Trade Gothic" w:eastAsia="Times New Roman" w:hAnsi="Amnesty Trade Gothic" w:cs="Times New Roman"/>
          <w:spacing w:val="1"/>
          <w:w w:val="93"/>
          <w:sz w:val="18"/>
          <w:szCs w:val="18"/>
        </w:rPr>
        <w:t>l</w:t>
      </w:r>
      <w:r w:rsidRPr="00454BA7">
        <w:rPr>
          <w:rFonts w:ascii="Amnesty Trade Gothic" w:eastAsia="Times New Roman" w:hAnsi="Amnesty Trade Gothic" w:cs="Times New Roman"/>
          <w:w w:val="93"/>
          <w:sz w:val="18"/>
          <w:szCs w:val="18"/>
        </w:rPr>
        <w:t>l</w:t>
      </w:r>
      <w:r w:rsidRPr="00454BA7">
        <w:rPr>
          <w:rFonts w:ascii="Amnesty Trade Gothic" w:eastAsia="Times New Roman" w:hAnsi="Amnesty Trade Gothic" w:cs="Times New Roman"/>
          <w:spacing w:val="10"/>
          <w:w w:val="93"/>
          <w:sz w:val="18"/>
          <w:szCs w:val="18"/>
        </w:rPr>
        <w:t xml:space="preserve"> </w:t>
      </w:r>
      <w:r w:rsidRPr="00454BA7">
        <w:rPr>
          <w:rFonts w:ascii="Amnesty Trade Gothic" w:eastAsia="Times New Roman" w:hAnsi="Amnesty Trade Gothic" w:cs="Times New Roman"/>
          <w:spacing w:val="-1"/>
          <w:sz w:val="18"/>
          <w:szCs w:val="18"/>
        </w:rPr>
        <w:t>a</w:t>
      </w:r>
      <w:r w:rsidRPr="00454BA7">
        <w:rPr>
          <w:rFonts w:ascii="Amnesty Trade Gothic" w:eastAsia="Times New Roman" w:hAnsi="Amnesty Trade Gothic" w:cs="Times New Roman"/>
          <w:sz w:val="18"/>
          <w:szCs w:val="18"/>
        </w:rPr>
        <w:t>s</w:t>
      </w:r>
      <w:r w:rsidRPr="00454BA7">
        <w:rPr>
          <w:rFonts w:ascii="Amnesty Trade Gothic" w:eastAsia="Times New Roman" w:hAnsi="Amnesty Trade Gothic" w:cs="Times New Roman"/>
          <w:spacing w:val="23"/>
          <w:sz w:val="18"/>
          <w:szCs w:val="18"/>
        </w:rPr>
        <w:t xml:space="preserve"> </w:t>
      </w:r>
      <w:r w:rsidRPr="00454BA7">
        <w:rPr>
          <w:rFonts w:ascii="Amnesty Trade Gothic" w:eastAsia="Times New Roman" w:hAnsi="Amnesty Trade Gothic" w:cs="Times New Roman"/>
          <w:spacing w:val="1"/>
          <w:sz w:val="18"/>
          <w:szCs w:val="18"/>
        </w:rPr>
        <w:t>t</w:t>
      </w:r>
      <w:r w:rsidRPr="00454BA7">
        <w:rPr>
          <w:rFonts w:ascii="Amnesty Trade Gothic" w:eastAsia="Times New Roman" w:hAnsi="Amnesty Trade Gothic" w:cs="Times New Roman"/>
          <w:spacing w:val="1"/>
          <w:w w:val="111"/>
          <w:sz w:val="18"/>
          <w:szCs w:val="18"/>
        </w:rPr>
        <w:t>h</w:t>
      </w:r>
      <w:r w:rsidRPr="00454BA7">
        <w:rPr>
          <w:rFonts w:ascii="Amnesty Trade Gothic" w:eastAsia="Times New Roman" w:hAnsi="Amnesty Trade Gothic" w:cs="Times New Roman"/>
          <w:spacing w:val="-1"/>
          <w:w w:val="112"/>
          <w:sz w:val="18"/>
          <w:szCs w:val="18"/>
        </w:rPr>
        <w:t>e</w:t>
      </w:r>
      <w:r w:rsidRPr="00454BA7">
        <w:rPr>
          <w:rFonts w:ascii="Amnesty Trade Gothic" w:eastAsia="Times New Roman" w:hAnsi="Amnesty Trade Gothic" w:cs="Times New Roman"/>
          <w:spacing w:val="1"/>
          <w:w w:val="79"/>
          <w:sz w:val="18"/>
          <w:szCs w:val="18"/>
        </w:rPr>
        <w:t>i</w:t>
      </w:r>
      <w:r w:rsidRPr="00454BA7">
        <w:rPr>
          <w:rFonts w:ascii="Amnesty Trade Gothic" w:eastAsia="Times New Roman" w:hAnsi="Amnesty Trade Gothic" w:cs="Times New Roman"/>
          <w:sz w:val="18"/>
          <w:szCs w:val="18"/>
        </w:rPr>
        <w:t>r</w:t>
      </w:r>
      <w:r w:rsidRPr="00454BA7">
        <w:rPr>
          <w:rFonts w:ascii="Amnesty Trade Gothic" w:eastAsia="Times New Roman" w:hAnsi="Amnesty Trade Gothic" w:cs="Times New Roman"/>
          <w:spacing w:val="5"/>
          <w:sz w:val="18"/>
          <w:szCs w:val="18"/>
        </w:rPr>
        <w:t xml:space="preserve"> </w:t>
      </w:r>
      <w:r w:rsidRPr="00454BA7">
        <w:rPr>
          <w:rFonts w:ascii="Amnesty Trade Gothic" w:eastAsia="Times New Roman" w:hAnsi="Amnesty Trade Gothic" w:cs="Times New Roman"/>
          <w:sz w:val="18"/>
          <w:szCs w:val="18"/>
        </w:rPr>
        <w:t>r</w:t>
      </w:r>
      <w:r w:rsidRPr="00454BA7">
        <w:rPr>
          <w:rFonts w:ascii="Amnesty Trade Gothic" w:eastAsia="Times New Roman" w:hAnsi="Amnesty Trade Gothic" w:cs="Times New Roman"/>
          <w:spacing w:val="1"/>
          <w:sz w:val="18"/>
          <w:szCs w:val="18"/>
        </w:rPr>
        <w:t>i</w:t>
      </w:r>
      <w:r w:rsidRPr="00454BA7">
        <w:rPr>
          <w:rFonts w:ascii="Amnesty Trade Gothic" w:eastAsia="Times New Roman" w:hAnsi="Amnesty Trade Gothic" w:cs="Times New Roman"/>
          <w:spacing w:val="-1"/>
          <w:sz w:val="18"/>
          <w:szCs w:val="18"/>
        </w:rPr>
        <w:t>g</w:t>
      </w:r>
      <w:r w:rsidRPr="00454BA7">
        <w:rPr>
          <w:rFonts w:ascii="Amnesty Trade Gothic" w:eastAsia="Times New Roman" w:hAnsi="Amnesty Trade Gothic" w:cs="Times New Roman"/>
          <w:spacing w:val="1"/>
          <w:sz w:val="18"/>
          <w:szCs w:val="18"/>
        </w:rPr>
        <w:t>h</w:t>
      </w:r>
      <w:r w:rsidRPr="00454BA7">
        <w:rPr>
          <w:rFonts w:ascii="Amnesty Trade Gothic" w:eastAsia="Times New Roman" w:hAnsi="Amnesty Trade Gothic" w:cs="Times New Roman"/>
          <w:sz w:val="18"/>
          <w:szCs w:val="18"/>
        </w:rPr>
        <w:t>t</w:t>
      </w:r>
      <w:r w:rsidRPr="00454BA7">
        <w:rPr>
          <w:rFonts w:ascii="Amnesty Trade Gothic" w:eastAsia="Times New Roman" w:hAnsi="Amnesty Trade Gothic" w:cs="Times New Roman"/>
          <w:spacing w:val="5"/>
          <w:sz w:val="18"/>
          <w:szCs w:val="18"/>
        </w:rPr>
        <w:t xml:space="preserve"> </w:t>
      </w:r>
      <w:r w:rsidRPr="00454BA7">
        <w:rPr>
          <w:rFonts w:ascii="Amnesty Trade Gothic" w:eastAsia="Times New Roman" w:hAnsi="Amnesty Trade Gothic" w:cs="Times New Roman"/>
          <w:sz w:val="18"/>
          <w:szCs w:val="18"/>
        </w:rPr>
        <w:t>to</w:t>
      </w:r>
      <w:r w:rsidRPr="00454BA7">
        <w:rPr>
          <w:rFonts w:ascii="Amnesty Trade Gothic" w:eastAsia="Times New Roman" w:hAnsi="Amnesty Trade Gothic" w:cs="Times New Roman"/>
          <w:spacing w:val="4"/>
          <w:sz w:val="18"/>
          <w:szCs w:val="18"/>
        </w:rPr>
        <w:t xml:space="preserve"> </w:t>
      </w:r>
      <w:r w:rsidRPr="00454BA7">
        <w:rPr>
          <w:rFonts w:ascii="Amnesty Trade Gothic" w:eastAsia="Times New Roman" w:hAnsi="Amnesty Trade Gothic" w:cs="Times New Roman"/>
          <w:spacing w:val="1"/>
          <w:w w:val="111"/>
          <w:sz w:val="18"/>
          <w:szCs w:val="18"/>
        </w:rPr>
        <w:t>b</w:t>
      </w:r>
      <w:r w:rsidRPr="00454BA7">
        <w:rPr>
          <w:rFonts w:ascii="Amnesty Trade Gothic" w:eastAsia="Times New Roman" w:hAnsi="Amnesty Trade Gothic" w:cs="Times New Roman"/>
          <w:w w:val="112"/>
          <w:sz w:val="18"/>
          <w:szCs w:val="18"/>
        </w:rPr>
        <w:t xml:space="preserve">e </w:t>
      </w:r>
      <w:r w:rsidRPr="00454BA7">
        <w:rPr>
          <w:rFonts w:ascii="Amnesty Trade Gothic" w:eastAsia="Arial" w:hAnsi="Amnesty Trade Gothic"/>
          <w:w w:val="93"/>
          <w:sz w:val="18"/>
          <w:szCs w:val="18"/>
        </w:rPr>
        <w:t>fr</w:t>
      </w:r>
      <w:r w:rsidRPr="00454BA7">
        <w:rPr>
          <w:rFonts w:ascii="Amnesty Trade Gothic" w:eastAsia="Arial" w:hAnsi="Amnesty Trade Gothic"/>
          <w:spacing w:val="-1"/>
          <w:w w:val="93"/>
          <w:sz w:val="18"/>
          <w:szCs w:val="18"/>
        </w:rPr>
        <w:t>e</w:t>
      </w:r>
      <w:r w:rsidRPr="00454BA7">
        <w:rPr>
          <w:rFonts w:ascii="Amnesty Trade Gothic" w:eastAsia="Arial" w:hAnsi="Amnesty Trade Gothic"/>
          <w:w w:val="93"/>
          <w:sz w:val="18"/>
          <w:szCs w:val="18"/>
        </w:rPr>
        <w:t>e</w:t>
      </w:r>
      <w:r w:rsidRPr="00454BA7">
        <w:rPr>
          <w:rFonts w:ascii="Amnesty Trade Gothic" w:eastAsia="Arial" w:hAnsi="Amnesty Trade Gothic"/>
          <w:spacing w:val="3"/>
          <w:w w:val="93"/>
          <w:sz w:val="18"/>
          <w:szCs w:val="18"/>
        </w:rPr>
        <w:t xml:space="preserve"> </w:t>
      </w:r>
      <w:r w:rsidRPr="00454BA7">
        <w:rPr>
          <w:rFonts w:ascii="Amnesty Trade Gothic" w:eastAsia="Arial" w:hAnsi="Amnesty Trade Gothic"/>
          <w:spacing w:val="1"/>
          <w:sz w:val="18"/>
          <w:szCs w:val="18"/>
        </w:rPr>
        <w:t>f</w:t>
      </w:r>
      <w:r w:rsidRPr="00454BA7">
        <w:rPr>
          <w:rFonts w:ascii="Amnesty Trade Gothic" w:eastAsia="Arial" w:hAnsi="Amnesty Trade Gothic"/>
          <w:sz w:val="18"/>
          <w:szCs w:val="18"/>
        </w:rPr>
        <w:t>r</w:t>
      </w:r>
      <w:r w:rsidRPr="00454BA7">
        <w:rPr>
          <w:rFonts w:ascii="Amnesty Trade Gothic" w:eastAsia="Arial" w:hAnsi="Amnesty Trade Gothic"/>
          <w:spacing w:val="-1"/>
          <w:sz w:val="18"/>
          <w:szCs w:val="18"/>
        </w:rPr>
        <w:t>o</w:t>
      </w:r>
      <w:r w:rsidRPr="00454BA7">
        <w:rPr>
          <w:rFonts w:ascii="Amnesty Trade Gothic" w:eastAsia="Arial" w:hAnsi="Amnesty Trade Gothic"/>
          <w:sz w:val="18"/>
          <w:szCs w:val="18"/>
        </w:rPr>
        <w:t>m</w:t>
      </w:r>
      <w:r w:rsidRPr="00454BA7">
        <w:rPr>
          <w:rFonts w:ascii="Amnesty Trade Gothic" w:eastAsia="Arial" w:hAnsi="Amnesty Trade Gothic"/>
          <w:spacing w:val="-12"/>
          <w:sz w:val="18"/>
          <w:szCs w:val="18"/>
        </w:rPr>
        <w:t xml:space="preserve"> </w:t>
      </w:r>
      <w:r w:rsidRPr="00454BA7">
        <w:rPr>
          <w:rFonts w:ascii="Amnesty Trade Gothic" w:eastAsia="Arial" w:hAnsi="Amnesty Trade Gothic"/>
          <w:spacing w:val="1"/>
          <w:sz w:val="18"/>
          <w:szCs w:val="18"/>
        </w:rPr>
        <w:t>inhu</w:t>
      </w:r>
      <w:r w:rsidRPr="00454BA7">
        <w:rPr>
          <w:rFonts w:ascii="Amnesty Trade Gothic" w:eastAsia="Arial" w:hAnsi="Amnesty Trade Gothic"/>
          <w:spacing w:val="-1"/>
          <w:sz w:val="18"/>
          <w:szCs w:val="18"/>
        </w:rPr>
        <w:t>ma</w:t>
      </w:r>
      <w:r w:rsidRPr="00454BA7">
        <w:rPr>
          <w:rFonts w:ascii="Amnesty Trade Gothic" w:eastAsia="Arial" w:hAnsi="Amnesty Trade Gothic"/>
          <w:sz w:val="18"/>
          <w:szCs w:val="18"/>
        </w:rPr>
        <w:t>n</w:t>
      </w:r>
      <w:r w:rsidRPr="00454BA7">
        <w:rPr>
          <w:rFonts w:ascii="Amnesty Trade Gothic" w:eastAsia="Arial" w:hAnsi="Amnesty Trade Gothic"/>
          <w:spacing w:val="-10"/>
          <w:sz w:val="18"/>
          <w:szCs w:val="18"/>
        </w:rPr>
        <w:t xml:space="preserve"> </w:t>
      </w:r>
      <w:r w:rsidRPr="00454BA7">
        <w:rPr>
          <w:rFonts w:ascii="Amnesty Trade Gothic" w:eastAsia="Arial" w:hAnsi="Amnesty Trade Gothic"/>
          <w:spacing w:val="-1"/>
          <w:sz w:val="18"/>
          <w:szCs w:val="18"/>
        </w:rPr>
        <w:t>a</w:t>
      </w:r>
      <w:r w:rsidRPr="00454BA7">
        <w:rPr>
          <w:rFonts w:ascii="Amnesty Trade Gothic" w:eastAsia="Arial" w:hAnsi="Amnesty Trade Gothic"/>
          <w:spacing w:val="1"/>
          <w:sz w:val="18"/>
          <w:szCs w:val="18"/>
        </w:rPr>
        <w:t>n</w:t>
      </w:r>
      <w:r w:rsidRPr="00454BA7">
        <w:rPr>
          <w:rFonts w:ascii="Amnesty Trade Gothic" w:eastAsia="Arial" w:hAnsi="Amnesty Trade Gothic"/>
          <w:sz w:val="18"/>
          <w:szCs w:val="18"/>
        </w:rPr>
        <w:t>d</w:t>
      </w:r>
      <w:r w:rsidRPr="00454BA7">
        <w:rPr>
          <w:rFonts w:ascii="Amnesty Trade Gothic" w:eastAsia="Arial" w:hAnsi="Amnesty Trade Gothic"/>
          <w:spacing w:val="-10"/>
          <w:sz w:val="18"/>
          <w:szCs w:val="18"/>
        </w:rPr>
        <w:t xml:space="preserve"> </w:t>
      </w:r>
      <w:r w:rsidRPr="00454BA7">
        <w:rPr>
          <w:rFonts w:ascii="Amnesty Trade Gothic" w:eastAsia="Arial" w:hAnsi="Amnesty Trade Gothic"/>
          <w:spacing w:val="1"/>
          <w:w w:val="94"/>
          <w:sz w:val="18"/>
          <w:szCs w:val="18"/>
        </w:rPr>
        <w:t>d</w:t>
      </w:r>
      <w:r w:rsidRPr="00454BA7">
        <w:rPr>
          <w:rFonts w:ascii="Amnesty Trade Gothic" w:eastAsia="Arial" w:hAnsi="Amnesty Trade Gothic"/>
          <w:spacing w:val="-1"/>
          <w:w w:val="94"/>
          <w:sz w:val="18"/>
          <w:szCs w:val="18"/>
        </w:rPr>
        <w:t>eg</w:t>
      </w:r>
      <w:r w:rsidRPr="00454BA7">
        <w:rPr>
          <w:rFonts w:ascii="Amnesty Trade Gothic" w:eastAsia="Arial" w:hAnsi="Amnesty Trade Gothic"/>
          <w:spacing w:val="2"/>
          <w:w w:val="94"/>
          <w:sz w:val="18"/>
          <w:szCs w:val="18"/>
        </w:rPr>
        <w:t>r</w:t>
      </w:r>
      <w:r w:rsidRPr="00454BA7">
        <w:rPr>
          <w:rFonts w:ascii="Amnesty Trade Gothic" w:eastAsia="Arial" w:hAnsi="Amnesty Trade Gothic"/>
          <w:spacing w:val="-1"/>
          <w:w w:val="94"/>
          <w:sz w:val="18"/>
          <w:szCs w:val="18"/>
        </w:rPr>
        <w:t>a</w:t>
      </w:r>
      <w:r w:rsidRPr="00454BA7">
        <w:rPr>
          <w:rFonts w:ascii="Amnesty Trade Gothic" w:eastAsia="Arial" w:hAnsi="Amnesty Trade Gothic"/>
          <w:spacing w:val="1"/>
          <w:w w:val="94"/>
          <w:sz w:val="18"/>
          <w:szCs w:val="18"/>
        </w:rPr>
        <w:t>din</w:t>
      </w:r>
      <w:r w:rsidRPr="00454BA7">
        <w:rPr>
          <w:rFonts w:ascii="Amnesty Trade Gothic" w:eastAsia="Arial" w:hAnsi="Amnesty Trade Gothic"/>
          <w:w w:val="94"/>
          <w:sz w:val="18"/>
          <w:szCs w:val="18"/>
        </w:rPr>
        <w:t>g</w:t>
      </w:r>
      <w:r w:rsidRPr="00454BA7">
        <w:rPr>
          <w:rFonts w:ascii="Amnesty Trade Gothic" w:eastAsia="Arial" w:hAnsi="Amnesty Trade Gothic"/>
          <w:spacing w:val="6"/>
          <w:w w:val="94"/>
          <w:sz w:val="18"/>
          <w:szCs w:val="18"/>
        </w:rPr>
        <w:t xml:space="preserve"> </w:t>
      </w:r>
      <w:r w:rsidRPr="00454BA7">
        <w:rPr>
          <w:rFonts w:ascii="Amnesty Trade Gothic" w:eastAsia="Arial" w:hAnsi="Amnesty Trade Gothic"/>
          <w:spacing w:val="1"/>
          <w:w w:val="94"/>
          <w:sz w:val="18"/>
          <w:szCs w:val="18"/>
        </w:rPr>
        <w:t>t</w:t>
      </w:r>
      <w:r w:rsidRPr="00454BA7">
        <w:rPr>
          <w:rFonts w:ascii="Amnesty Trade Gothic" w:eastAsia="Arial" w:hAnsi="Amnesty Trade Gothic"/>
          <w:w w:val="94"/>
          <w:sz w:val="18"/>
          <w:szCs w:val="18"/>
        </w:rPr>
        <w:t>r</w:t>
      </w:r>
      <w:r w:rsidRPr="00454BA7">
        <w:rPr>
          <w:rFonts w:ascii="Amnesty Trade Gothic" w:eastAsia="Arial" w:hAnsi="Amnesty Trade Gothic"/>
          <w:spacing w:val="-1"/>
          <w:w w:val="94"/>
          <w:sz w:val="18"/>
          <w:szCs w:val="18"/>
        </w:rPr>
        <w:t>ea</w:t>
      </w:r>
      <w:r w:rsidRPr="00454BA7">
        <w:rPr>
          <w:rFonts w:ascii="Amnesty Trade Gothic" w:eastAsia="Arial" w:hAnsi="Amnesty Trade Gothic"/>
          <w:w w:val="94"/>
          <w:sz w:val="18"/>
          <w:szCs w:val="18"/>
        </w:rPr>
        <w:t>t</w:t>
      </w:r>
      <w:r w:rsidRPr="00454BA7">
        <w:rPr>
          <w:rFonts w:ascii="Amnesty Trade Gothic" w:eastAsia="Arial" w:hAnsi="Amnesty Trade Gothic"/>
          <w:spacing w:val="1"/>
          <w:w w:val="94"/>
          <w:sz w:val="18"/>
          <w:szCs w:val="18"/>
        </w:rPr>
        <w:t>m</w:t>
      </w:r>
      <w:r w:rsidRPr="00454BA7">
        <w:rPr>
          <w:rFonts w:ascii="Amnesty Trade Gothic" w:eastAsia="Arial" w:hAnsi="Amnesty Trade Gothic"/>
          <w:spacing w:val="-1"/>
          <w:w w:val="94"/>
          <w:sz w:val="18"/>
          <w:szCs w:val="18"/>
        </w:rPr>
        <w:t>e</w:t>
      </w:r>
      <w:r w:rsidRPr="00454BA7">
        <w:rPr>
          <w:rFonts w:ascii="Amnesty Trade Gothic" w:eastAsia="Arial" w:hAnsi="Amnesty Trade Gothic"/>
          <w:spacing w:val="1"/>
          <w:w w:val="94"/>
          <w:sz w:val="18"/>
          <w:szCs w:val="18"/>
        </w:rPr>
        <w:t>n</w:t>
      </w:r>
      <w:r w:rsidRPr="00454BA7">
        <w:rPr>
          <w:rFonts w:ascii="Amnesty Trade Gothic" w:eastAsia="Arial" w:hAnsi="Amnesty Trade Gothic"/>
          <w:w w:val="94"/>
          <w:sz w:val="18"/>
          <w:szCs w:val="18"/>
        </w:rPr>
        <w:t>t,</w:t>
      </w:r>
      <w:r w:rsidRPr="00454BA7">
        <w:rPr>
          <w:rFonts w:ascii="Amnesty Trade Gothic" w:eastAsia="Arial" w:hAnsi="Amnesty Trade Gothic"/>
          <w:spacing w:val="19"/>
          <w:w w:val="94"/>
          <w:sz w:val="18"/>
          <w:szCs w:val="18"/>
        </w:rPr>
        <w:t xml:space="preserve"> </w:t>
      </w:r>
      <w:r w:rsidRPr="00454BA7">
        <w:rPr>
          <w:rFonts w:ascii="Amnesty Trade Gothic" w:eastAsia="Arial" w:hAnsi="Amnesty Trade Gothic"/>
          <w:sz w:val="18"/>
          <w:szCs w:val="18"/>
        </w:rPr>
        <w:t>w</w:t>
      </w:r>
      <w:r w:rsidRPr="00454BA7">
        <w:rPr>
          <w:rFonts w:ascii="Amnesty Trade Gothic" w:eastAsia="Arial" w:hAnsi="Amnesty Trade Gothic"/>
          <w:spacing w:val="1"/>
          <w:sz w:val="18"/>
          <w:szCs w:val="18"/>
        </w:rPr>
        <w:t>il</w:t>
      </w:r>
      <w:r w:rsidRPr="00454BA7">
        <w:rPr>
          <w:rFonts w:ascii="Amnesty Trade Gothic" w:eastAsia="Arial" w:hAnsi="Amnesty Trade Gothic"/>
          <w:sz w:val="18"/>
          <w:szCs w:val="18"/>
        </w:rPr>
        <w:t>l</w:t>
      </w:r>
      <w:r w:rsidRPr="00454BA7">
        <w:rPr>
          <w:rFonts w:ascii="Amnesty Trade Gothic" w:eastAsia="Arial" w:hAnsi="Amnesty Trade Gothic"/>
          <w:spacing w:val="-9"/>
          <w:sz w:val="18"/>
          <w:szCs w:val="18"/>
        </w:rPr>
        <w:t xml:space="preserve"> </w:t>
      </w:r>
      <w:r w:rsidRPr="00454BA7">
        <w:rPr>
          <w:rFonts w:ascii="Amnesty Trade Gothic" w:eastAsia="Arial" w:hAnsi="Amnesty Trade Gothic"/>
          <w:spacing w:val="1"/>
          <w:sz w:val="18"/>
          <w:szCs w:val="18"/>
        </w:rPr>
        <w:t>b</w:t>
      </w:r>
      <w:r w:rsidRPr="00454BA7">
        <w:rPr>
          <w:rFonts w:ascii="Amnesty Trade Gothic" w:eastAsia="Arial" w:hAnsi="Amnesty Trade Gothic"/>
          <w:sz w:val="18"/>
          <w:szCs w:val="18"/>
        </w:rPr>
        <w:t>e</w:t>
      </w:r>
      <w:r w:rsidRPr="00454BA7">
        <w:rPr>
          <w:rFonts w:ascii="Amnesty Trade Gothic" w:eastAsia="Arial" w:hAnsi="Amnesty Trade Gothic"/>
          <w:spacing w:val="-12"/>
          <w:sz w:val="18"/>
          <w:szCs w:val="18"/>
        </w:rPr>
        <w:t xml:space="preserve"> </w:t>
      </w:r>
      <w:r w:rsidRPr="00454BA7">
        <w:rPr>
          <w:rFonts w:ascii="Amnesty Trade Gothic" w:eastAsia="Arial" w:hAnsi="Amnesty Trade Gothic"/>
          <w:spacing w:val="-1"/>
          <w:sz w:val="18"/>
          <w:szCs w:val="18"/>
        </w:rPr>
        <w:t>a</w:t>
      </w:r>
      <w:r w:rsidRPr="00454BA7">
        <w:rPr>
          <w:rFonts w:ascii="Amnesty Trade Gothic" w:eastAsia="Arial" w:hAnsi="Amnesty Trade Gothic"/>
          <w:sz w:val="18"/>
          <w:szCs w:val="18"/>
        </w:rPr>
        <w:t>t</w:t>
      </w:r>
      <w:r w:rsidRPr="00454BA7">
        <w:rPr>
          <w:rFonts w:ascii="Amnesty Trade Gothic" w:eastAsia="Arial" w:hAnsi="Amnesty Trade Gothic"/>
          <w:spacing w:val="-6"/>
          <w:sz w:val="18"/>
          <w:szCs w:val="18"/>
        </w:rPr>
        <w:t xml:space="preserve"> </w:t>
      </w:r>
      <w:r w:rsidRPr="00454BA7">
        <w:rPr>
          <w:rFonts w:ascii="Amnesty Trade Gothic" w:eastAsia="Arial" w:hAnsi="Amnesty Trade Gothic"/>
          <w:sz w:val="18"/>
          <w:szCs w:val="18"/>
        </w:rPr>
        <w:t>r</w:t>
      </w:r>
      <w:r w:rsidRPr="00454BA7">
        <w:rPr>
          <w:rFonts w:ascii="Amnesty Trade Gothic" w:eastAsia="Arial" w:hAnsi="Amnesty Trade Gothic"/>
          <w:spacing w:val="1"/>
          <w:sz w:val="18"/>
          <w:szCs w:val="18"/>
        </w:rPr>
        <w:t>i</w:t>
      </w:r>
      <w:r w:rsidRPr="00454BA7">
        <w:rPr>
          <w:rFonts w:ascii="Amnesty Trade Gothic" w:eastAsia="Arial" w:hAnsi="Amnesty Trade Gothic"/>
          <w:spacing w:val="-1"/>
          <w:sz w:val="18"/>
          <w:szCs w:val="18"/>
        </w:rPr>
        <w:t>sk</w:t>
      </w:r>
      <w:r w:rsidRPr="00454BA7">
        <w:rPr>
          <w:rFonts w:ascii="Amnesty Trade Gothic" w:eastAsia="Arial" w:hAnsi="Amnesty Trade Gothic"/>
          <w:sz w:val="18"/>
          <w:szCs w:val="18"/>
        </w:rPr>
        <w:t>.</w:t>
      </w:r>
    </w:p>
    <w:p w14:paraId="3AF84410" w14:textId="77777777" w:rsidR="001B0DBB" w:rsidRPr="00454BA7" w:rsidRDefault="001B0DBB" w:rsidP="00F323F8">
      <w:pPr>
        <w:tabs>
          <w:tab w:val="left" w:pos="9214"/>
        </w:tabs>
        <w:spacing w:line="220" w:lineRule="exact"/>
        <w:rPr>
          <w:rFonts w:ascii="Amnesty Trade Gothic" w:hAnsi="Amnesty Trade Gothic"/>
        </w:rPr>
      </w:pPr>
    </w:p>
    <w:p w14:paraId="6157E6E9" w14:textId="76E7613F" w:rsidR="001B0DBB" w:rsidRPr="00454BA7" w:rsidRDefault="001B0DBB" w:rsidP="00454BA7">
      <w:pPr>
        <w:pStyle w:val="Heading2"/>
      </w:pPr>
      <w:bookmarkStart w:id="17" w:name="_Toc325027803"/>
      <w:r w:rsidRPr="00454BA7">
        <w:t>BARRIERS TO ACCESSING SAFE AND LEGAL ABORTION SERVICES</w:t>
      </w:r>
      <w:bookmarkEnd w:id="17"/>
    </w:p>
    <w:p w14:paraId="04427554" w14:textId="77777777" w:rsidR="001B0DBB" w:rsidRPr="000715C6" w:rsidRDefault="001B0DBB" w:rsidP="00F323F8">
      <w:pPr>
        <w:tabs>
          <w:tab w:val="left" w:pos="9214"/>
        </w:tabs>
        <w:spacing w:before="5" w:line="100" w:lineRule="exact"/>
        <w:rPr>
          <w:rFonts w:asciiTheme="minorHAnsi" w:hAnsiTheme="minorHAnsi"/>
          <w:sz w:val="10"/>
          <w:szCs w:val="10"/>
        </w:rPr>
      </w:pPr>
    </w:p>
    <w:p w14:paraId="049BD496" w14:textId="77777777" w:rsidR="001B0DBB" w:rsidRPr="00CC373D" w:rsidRDefault="001B0DBB" w:rsidP="00CD5F3D">
      <w:pPr>
        <w:tabs>
          <w:tab w:val="left" w:pos="9214"/>
        </w:tabs>
        <w:spacing w:line="240" w:lineRule="exact"/>
        <w:ind w:right="170"/>
        <w:rPr>
          <w:rFonts w:ascii="Amnesty Trade Gothic" w:eastAsia="Arial" w:hAnsi="Amnesty Trade Gothic"/>
          <w:sz w:val="18"/>
          <w:szCs w:val="18"/>
        </w:rPr>
      </w:pPr>
      <w:r w:rsidRPr="00CC373D">
        <w:rPr>
          <w:rFonts w:ascii="Amnesty Trade Gothic" w:eastAsia="Times New Roman" w:hAnsi="Amnesty Trade Gothic" w:cs="Times New Roman"/>
          <w:w w:val="91"/>
          <w:sz w:val="18"/>
          <w:szCs w:val="18"/>
        </w:rPr>
        <w:t>Ar</w:t>
      </w:r>
      <w:r w:rsidRPr="00CC373D">
        <w:rPr>
          <w:rFonts w:ascii="Amnesty Trade Gothic" w:eastAsia="Times New Roman" w:hAnsi="Amnesty Trade Gothic" w:cs="Times New Roman"/>
          <w:spacing w:val="1"/>
          <w:w w:val="91"/>
          <w:sz w:val="18"/>
          <w:szCs w:val="18"/>
        </w:rPr>
        <w:t>t</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2"/>
          <w:sz w:val="18"/>
          <w:szCs w:val="18"/>
        </w:rPr>
        <w:t>c</w:t>
      </w:r>
      <w:r w:rsidRPr="00CC373D">
        <w:rPr>
          <w:rFonts w:ascii="Amnesty Trade Gothic" w:eastAsia="Times New Roman" w:hAnsi="Amnesty Trade Gothic" w:cs="Times New Roman"/>
          <w:spacing w:val="1"/>
          <w:w w:val="79"/>
          <w:sz w:val="18"/>
          <w:szCs w:val="18"/>
        </w:rPr>
        <w:t>l</w:t>
      </w:r>
      <w:r w:rsidRPr="00CC373D">
        <w:rPr>
          <w:rFonts w:ascii="Amnesty Trade Gothic" w:eastAsia="Times New Roman" w:hAnsi="Amnesty Trade Gothic" w:cs="Times New Roman"/>
          <w:w w:val="112"/>
          <w:sz w:val="18"/>
          <w:szCs w:val="18"/>
        </w:rPr>
        <w:t>e</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sz w:val="18"/>
          <w:szCs w:val="18"/>
        </w:rPr>
        <w:t>38</w:t>
      </w:r>
      <w:r w:rsidRPr="00CC373D">
        <w:rPr>
          <w:rFonts w:ascii="Amnesty Trade Gothic" w:eastAsia="Times New Roman" w:hAnsi="Amnesty Trade Gothic" w:cs="Times New Roman"/>
          <w:sz w:val="18"/>
          <w:szCs w:val="18"/>
        </w:rPr>
        <w:t>7</w:t>
      </w:r>
      <w:r w:rsidRPr="00CC373D">
        <w:rPr>
          <w:rFonts w:ascii="Amnesty Trade Gothic" w:eastAsia="Times New Roman" w:hAnsi="Amnesty Trade Gothic" w:cs="Times New Roman"/>
          <w:spacing w:val="36"/>
          <w:sz w:val="18"/>
          <w:szCs w:val="18"/>
        </w:rPr>
        <w:t xml:space="preserve"> </w:t>
      </w:r>
      <w:r w:rsidRPr="00CC373D">
        <w:rPr>
          <w:rFonts w:ascii="Amnesty Trade Gothic" w:eastAsia="Times New Roman" w:hAnsi="Amnesty Trade Gothic" w:cs="Times New Roman"/>
          <w:spacing w:val="-1"/>
          <w:w w:val="93"/>
          <w:sz w:val="18"/>
          <w:szCs w:val="18"/>
        </w:rPr>
        <w:t>o</w:t>
      </w:r>
      <w:r w:rsidRPr="00CC373D">
        <w:rPr>
          <w:rFonts w:ascii="Amnesty Trade Gothic" w:eastAsia="Times New Roman" w:hAnsi="Amnesty Trade Gothic" w:cs="Times New Roman"/>
          <w:w w:val="93"/>
          <w:sz w:val="18"/>
          <w:szCs w:val="18"/>
        </w:rPr>
        <w:t>f</w:t>
      </w:r>
      <w:r w:rsidRPr="00CC373D">
        <w:rPr>
          <w:rFonts w:ascii="Amnesty Trade Gothic" w:eastAsia="Times New Roman" w:hAnsi="Amnesty Trade Gothic" w:cs="Times New Roman"/>
          <w:spacing w:val="9"/>
          <w:w w:val="93"/>
          <w:sz w:val="18"/>
          <w:szCs w:val="18"/>
        </w:rPr>
        <w:t xml:space="preserve"> </w:t>
      </w:r>
      <w:r w:rsidRPr="00CC373D">
        <w:rPr>
          <w:rFonts w:ascii="Amnesty Trade Gothic" w:eastAsia="Times New Roman" w:hAnsi="Amnesty Trade Gothic" w:cs="Times New Roman"/>
          <w:w w:val="104"/>
          <w:sz w:val="18"/>
          <w:szCs w:val="18"/>
        </w:rPr>
        <w:t>B</w:t>
      </w:r>
      <w:r w:rsidRPr="00CC373D">
        <w:rPr>
          <w:rFonts w:ascii="Amnesty Trade Gothic" w:eastAsia="Times New Roman" w:hAnsi="Amnesty Trade Gothic" w:cs="Times New Roman"/>
          <w:spacing w:val="1"/>
          <w:w w:val="104"/>
          <w:sz w:val="18"/>
          <w:szCs w:val="18"/>
        </w:rPr>
        <w:t>u</w:t>
      </w:r>
      <w:r w:rsidRPr="00CC373D">
        <w:rPr>
          <w:rFonts w:ascii="Amnesty Trade Gothic" w:eastAsia="Times New Roman" w:hAnsi="Amnesty Trade Gothic" w:cs="Times New Roman"/>
          <w:sz w:val="18"/>
          <w:szCs w:val="18"/>
        </w:rPr>
        <w:t>r</w:t>
      </w:r>
      <w:r w:rsidRPr="00CC373D">
        <w:rPr>
          <w:rFonts w:ascii="Amnesty Trade Gothic" w:eastAsia="Times New Roman" w:hAnsi="Amnesty Trade Gothic" w:cs="Times New Roman"/>
          <w:spacing w:val="-1"/>
          <w:sz w:val="18"/>
          <w:szCs w:val="18"/>
        </w:rPr>
        <w:t>k</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w w:val="112"/>
          <w:sz w:val="18"/>
          <w:szCs w:val="18"/>
        </w:rPr>
        <w:t>a</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sz w:val="18"/>
          <w:szCs w:val="18"/>
        </w:rPr>
        <w:t>F</w:t>
      </w:r>
      <w:r w:rsidRPr="00CC373D">
        <w:rPr>
          <w:rFonts w:ascii="Amnesty Trade Gothic" w:eastAsia="Times New Roman" w:hAnsi="Amnesty Trade Gothic" w:cs="Times New Roman"/>
          <w:spacing w:val="-1"/>
          <w:w w:val="112"/>
          <w:sz w:val="18"/>
          <w:szCs w:val="18"/>
        </w:rPr>
        <w:t>a</w:t>
      </w:r>
      <w:r w:rsidRPr="00CC373D">
        <w:rPr>
          <w:rFonts w:ascii="Amnesty Trade Gothic" w:eastAsia="Times New Roman" w:hAnsi="Amnesty Trade Gothic" w:cs="Times New Roman"/>
          <w:spacing w:val="-1"/>
          <w:w w:val="114"/>
          <w:sz w:val="18"/>
          <w:szCs w:val="18"/>
        </w:rPr>
        <w:t>s</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pacing w:val="1"/>
          <w:w w:val="66"/>
          <w:sz w:val="18"/>
          <w:szCs w:val="18"/>
        </w:rPr>
        <w:t>’</w:t>
      </w:r>
      <w:r w:rsidRPr="00CC373D">
        <w:rPr>
          <w:rFonts w:ascii="Amnesty Trade Gothic" w:eastAsia="Times New Roman" w:hAnsi="Amnesty Trade Gothic" w:cs="Times New Roman"/>
          <w:w w:val="114"/>
          <w:sz w:val="18"/>
          <w:szCs w:val="18"/>
        </w:rPr>
        <w:t>s</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w w:val="91"/>
          <w:sz w:val="18"/>
          <w:szCs w:val="18"/>
        </w:rPr>
        <w:t>C</w:t>
      </w:r>
      <w:r w:rsidRPr="00CC373D">
        <w:rPr>
          <w:rFonts w:ascii="Amnesty Trade Gothic" w:eastAsia="Times New Roman" w:hAnsi="Amnesty Trade Gothic" w:cs="Times New Roman"/>
          <w:w w:val="90"/>
          <w:sz w:val="18"/>
          <w:szCs w:val="18"/>
        </w:rPr>
        <w:t>r</w:t>
      </w:r>
      <w:r w:rsidRPr="00CC373D">
        <w:rPr>
          <w:rFonts w:ascii="Amnesty Trade Gothic" w:eastAsia="Times New Roman" w:hAnsi="Amnesty Trade Gothic" w:cs="Times New Roman"/>
          <w:spacing w:val="1"/>
          <w:w w:val="90"/>
          <w:sz w:val="18"/>
          <w:szCs w:val="18"/>
        </w:rPr>
        <w:t>i</w:t>
      </w:r>
      <w:r w:rsidRPr="00CC373D">
        <w:rPr>
          <w:rFonts w:ascii="Amnesty Trade Gothic" w:eastAsia="Times New Roman" w:hAnsi="Amnesty Trade Gothic" w:cs="Times New Roman"/>
          <w:spacing w:val="-1"/>
          <w:w w:val="107"/>
          <w:sz w:val="18"/>
          <w:szCs w:val="18"/>
        </w:rPr>
        <w:t>m</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spacing w:val="-1"/>
          <w:w w:val="112"/>
          <w:sz w:val="18"/>
          <w:szCs w:val="18"/>
        </w:rPr>
        <w:t>a</w:t>
      </w:r>
      <w:r w:rsidRPr="00CC373D">
        <w:rPr>
          <w:rFonts w:ascii="Amnesty Trade Gothic" w:eastAsia="Times New Roman" w:hAnsi="Amnesty Trade Gothic" w:cs="Times New Roman"/>
          <w:w w:val="79"/>
          <w:sz w:val="18"/>
          <w:szCs w:val="18"/>
        </w:rPr>
        <w:t>l</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pacing w:val="1"/>
          <w:sz w:val="18"/>
          <w:szCs w:val="18"/>
        </w:rPr>
        <w:t>C</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pacing w:val="1"/>
          <w:sz w:val="18"/>
          <w:szCs w:val="18"/>
        </w:rPr>
        <w:t>d</w:t>
      </w:r>
      <w:r w:rsidRPr="00CC373D">
        <w:rPr>
          <w:rFonts w:ascii="Amnesty Trade Gothic" w:eastAsia="Times New Roman" w:hAnsi="Amnesty Trade Gothic" w:cs="Times New Roman"/>
          <w:sz w:val="18"/>
          <w:szCs w:val="18"/>
        </w:rPr>
        <w:t>e</w:t>
      </w:r>
      <w:r w:rsidRPr="00CC373D">
        <w:rPr>
          <w:rFonts w:ascii="Amnesty Trade Gothic" w:eastAsia="Times New Roman" w:hAnsi="Amnesty Trade Gothic" w:cs="Times New Roman"/>
          <w:spacing w:val="13"/>
          <w:sz w:val="18"/>
          <w:szCs w:val="18"/>
        </w:rPr>
        <w:t xml:space="preserve"> </w:t>
      </w:r>
      <w:r w:rsidRPr="00CC373D">
        <w:rPr>
          <w:rFonts w:ascii="Amnesty Trade Gothic" w:eastAsia="Times New Roman" w:hAnsi="Amnesty Trade Gothic" w:cs="Times New Roman"/>
          <w:spacing w:val="-1"/>
          <w:w w:val="112"/>
          <w:sz w:val="18"/>
          <w:szCs w:val="18"/>
        </w:rPr>
        <w:t>c</w:t>
      </w:r>
      <w:r w:rsidRPr="00CC373D">
        <w:rPr>
          <w:rFonts w:ascii="Amnesty Trade Gothic" w:eastAsia="Times New Roman" w:hAnsi="Amnesty Trade Gothic" w:cs="Times New Roman"/>
          <w:w w:val="90"/>
          <w:sz w:val="18"/>
          <w:szCs w:val="18"/>
        </w:rPr>
        <w:t>r</w:t>
      </w:r>
      <w:r w:rsidRPr="00CC373D">
        <w:rPr>
          <w:rFonts w:ascii="Amnesty Trade Gothic" w:eastAsia="Times New Roman" w:hAnsi="Amnesty Trade Gothic" w:cs="Times New Roman"/>
          <w:spacing w:val="1"/>
          <w:w w:val="90"/>
          <w:sz w:val="18"/>
          <w:szCs w:val="18"/>
        </w:rPr>
        <w:t>i</w:t>
      </w:r>
      <w:r w:rsidRPr="00CC373D">
        <w:rPr>
          <w:rFonts w:ascii="Amnesty Trade Gothic" w:eastAsia="Times New Roman" w:hAnsi="Amnesty Trade Gothic" w:cs="Times New Roman"/>
          <w:spacing w:val="-1"/>
          <w:w w:val="107"/>
          <w:sz w:val="18"/>
          <w:szCs w:val="18"/>
        </w:rPr>
        <w:t>m</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spacing w:val="-1"/>
          <w:w w:val="112"/>
          <w:sz w:val="18"/>
          <w:szCs w:val="18"/>
        </w:rPr>
        <w:t>a</w:t>
      </w:r>
      <w:r w:rsidRPr="00CC373D">
        <w:rPr>
          <w:rFonts w:ascii="Amnesty Trade Gothic" w:eastAsia="Times New Roman" w:hAnsi="Amnesty Trade Gothic" w:cs="Times New Roman"/>
          <w:spacing w:val="1"/>
          <w:w w:val="79"/>
          <w:sz w:val="18"/>
          <w:szCs w:val="18"/>
        </w:rPr>
        <w:t>li</w:t>
      </w:r>
      <w:r w:rsidRPr="00CC373D">
        <w:rPr>
          <w:rFonts w:ascii="Amnesty Trade Gothic" w:eastAsia="Times New Roman" w:hAnsi="Amnesty Trade Gothic" w:cs="Times New Roman"/>
          <w:spacing w:val="-1"/>
          <w:sz w:val="18"/>
          <w:szCs w:val="18"/>
        </w:rPr>
        <w:t>z</w:t>
      </w:r>
      <w:r w:rsidRPr="00CC373D">
        <w:rPr>
          <w:rFonts w:ascii="Amnesty Trade Gothic" w:eastAsia="Times New Roman" w:hAnsi="Amnesty Trade Gothic" w:cs="Times New Roman"/>
          <w:spacing w:val="-1"/>
          <w:w w:val="112"/>
          <w:sz w:val="18"/>
          <w:szCs w:val="18"/>
        </w:rPr>
        <w:t>e</w:t>
      </w:r>
      <w:r w:rsidRPr="00CC373D">
        <w:rPr>
          <w:rFonts w:ascii="Amnesty Trade Gothic" w:eastAsia="Times New Roman" w:hAnsi="Amnesty Trade Gothic" w:cs="Times New Roman"/>
          <w:w w:val="114"/>
          <w:sz w:val="18"/>
          <w:szCs w:val="18"/>
        </w:rPr>
        <w:t>s</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sz w:val="18"/>
          <w:szCs w:val="18"/>
        </w:rPr>
        <w:t>a</w:t>
      </w:r>
      <w:r w:rsidRPr="00CC373D">
        <w:rPr>
          <w:rFonts w:ascii="Amnesty Trade Gothic" w:eastAsia="Times New Roman" w:hAnsi="Amnesty Trade Gothic" w:cs="Times New Roman"/>
          <w:spacing w:val="1"/>
          <w:sz w:val="18"/>
          <w:szCs w:val="18"/>
        </w:rPr>
        <w:t>b</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z w:val="18"/>
          <w:szCs w:val="18"/>
        </w:rPr>
        <w:t>rt</w:t>
      </w:r>
      <w:r w:rsidRPr="00CC373D">
        <w:rPr>
          <w:rFonts w:ascii="Amnesty Trade Gothic" w:eastAsia="Times New Roman" w:hAnsi="Amnesty Trade Gothic" w:cs="Times New Roman"/>
          <w:spacing w:val="1"/>
          <w:sz w:val="18"/>
          <w:szCs w:val="18"/>
        </w:rPr>
        <w:t>ion</w:t>
      </w:r>
      <w:r w:rsidRPr="00CC373D">
        <w:rPr>
          <w:rFonts w:ascii="Amnesty Trade Gothic" w:eastAsia="Times New Roman" w:hAnsi="Amnesty Trade Gothic" w:cs="Times New Roman"/>
          <w:sz w:val="18"/>
          <w:szCs w:val="18"/>
        </w:rPr>
        <w:t>.</w:t>
      </w:r>
      <w:r w:rsidRPr="00CC373D">
        <w:rPr>
          <w:rFonts w:ascii="Amnesty Trade Gothic" w:eastAsia="Times New Roman" w:hAnsi="Amnesty Trade Gothic" w:cs="Times New Roman"/>
          <w:spacing w:val="29"/>
          <w:sz w:val="18"/>
          <w:szCs w:val="18"/>
        </w:rPr>
        <w:t xml:space="preserve"> </w:t>
      </w:r>
      <w:r w:rsidRPr="00CC373D">
        <w:rPr>
          <w:rFonts w:ascii="Amnesty Trade Gothic" w:eastAsia="Times New Roman" w:hAnsi="Amnesty Trade Gothic" w:cs="Times New Roman"/>
          <w:sz w:val="18"/>
          <w:szCs w:val="18"/>
        </w:rPr>
        <w:t>H</w:t>
      </w:r>
      <w:r w:rsidRPr="00CC373D">
        <w:rPr>
          <w:rFonts w:ascii="Amnesty Trade Gothic" w:eastAsia="Times New Roman" w:hAnsi="Amnesty Trade Gothic" w:cs="Times New Roman"/>
          <w:spacing w:val="-2"/>
          <w:sz w:val="18"/>
          <w:szCs w:val="18"/>
        </w:rPr>
        <w:t>o</w:t>
      </w:r>
      <w:r w:rsidRPr="00CC373D">
        <w:rPr>
          <w:rFonts w:ascii="Amnesty Trade Gothic" w:eastAsia="Times New Roman" w:hAnsi="Amnesty Trade Gothic" w:cs="Times New Roman"/>
          <w:sz w:val="18"/>
          <w:szCs w:val="18"/>
        </w:rPr>
        <w:t>w</w:t>
      </w:r>
      <w:r w:rsidRPr="00CC373D">
        <w:rPr>
          <w:rFonts w:ascii="Amnesty Trade Gothic" w:eastAsia="Times New Roman" w:hAnsi="Amnesty Trade Gothic" w:cs="Times New Roman"/>
          <w:spacing w:val="-1"/>
          <w:sz w:val="18"/>
          <w:szCs w:val="18"/>
        </w:rPr>
        <w:t>eve</w:t>
      </w:r>
      <w:r w:rsidRPr="00CC373D">
        <w:rPr>
          <w:rFonts w:ascii="Amnesty Trade Gothic" w:eastAsia="Times New Roman" w:hAnsi="Amnesty Trade Gothic" w:cs="Times New Roman"/>
          <w:sz w:val="18"/>
          <w:szCs w:val="18"/>
        </w:rPr>
        <w:t>r,</w:t>
      </w:r>
      <w:r w:rsidRPr="00CC373D">
        <w:rPr>
          <w:rFonts w:ascii="Amnesty Trade Gothic" w:eastAsia="Times New Roman" w:hAnsi="Amnesty Trade Gothic" w:cs="Times New Roman"/>
          <w:spacing w:val="9"/>
          <w:sz w:val="18"/>
          <w:szCs w:val="18"/>
        </w:rPr>
        <w:t xml:space="preserve"> </w:t>
      </w:r>
      <w:r w:rsidRPr="00CC373D">
        <w:rPr>
          <w:rFonts w:ascii="Amnesty Trade Gothic" w:eastAsia="Times New Roman" w:hAnsi="Amnesty Trade Gothic" w:cs="Times New Roman"/>
          <w:sz w:val="18"/>
          <w:szCs w:val="18"/>
        </w:rPr>
        <w:t>t</w:t>
      </w:r>
      <w:r w:rsidRPr="00CC373D">
        <w:rPr>
          <w:rFonts w:ascii="Amnesty Trade Gothic" w:eastAsia="Times New Roman" w:hAnsi="Amnesty Trade Gothic" w:cs="Times New Roman"/>
          <w:spacing w:val="1"/>
          <w:sz w:val="18"/>
          <w:szCs w:val="18"/>
        </w:rPr>
        <w:t>h</w:t>
      </w:r>
      <w:r w:rsidRPr="00CC373D">
        <w:rPr>
          <w:rFonts w:ascii="Amnesty Trade Gothic" w:eastAsia="Times New Roman" w:hAnsi="Amnesty Trade Gothic" w:cs="Times New Roman"/>
          <w:spacing w:val="-1"/>
          <w:sz w:val="18"/>
          <w:szCs w:val="18"/>
        </w:rPr>
        <w:t>e</w:t>
      </w:r>
      <w:r w:rsidRPr="00CC373D">
        <w:rPr>
          <w:rFonts w:ascii="Amnesty Trade Gothic" w:eastAsia="Times New Roman" w:hAnsi="Amnesty Trade Gothic" w:cs="Times New Roman"/>
          <w:spacing w:val="2"/>
          <w:sz w:val="18"/>
          <w:szCs w:val="18"/>
        </w:rPr>
        <w:t>r</w:t>
      </w:r>
      <w:r w:rsidRPr="00CC373D">
        <w:rPr>
          <w:rFonts w:ascii="Amnesty Trade Gothic" w:eastAsia="Times New Roman" w:hAnsi="Amnesty Trade Gothic" w:cs="Times New Roman"/>
          <w:sz w:val="18"/>
          <w:szCs w:val="18"/>
        </w:rPr>
        <w:t>e</w:t>
      </w:r>
      <w:r w:rsidRPr="00CC373D">
        <w:rPr>
          <w:rFonts w:ascii="Amnesty Trade Gothic" w:eastAsia="Times New Roman" w:hAnsi="Amnesty Trade Gothic" w:cs="Times New Roman"/>
          <w:spacing w:val="33"/>
          <w:sz w:val="18"/>
          <w:szCs w:val="18"/>
        </w:rPr>
        <w:t xml:space="preserve"> </w:t>
      </w:r>
      <w:r w:rsidRPr="00CC373D">
        <w:rPr>
          <w:rFonts w:ascii="Amnesty Trade Gothic" w:eastAsia="Times New Roman" w:hAnsi="Amnesty Trade Gothic" w:cs="Times New Roman"/>
          <w:spacing w:val="-1"/>
          <w:sz w:val="18"/>
          <w:szCs w:val="18"/>
        </w:rPr>
        <w:t>a</w:t>
      </w:r>
      <w:r w:rsidRPr="00CC373D">
        <w:rPr>
          <w:rFonts w:ascii="Amnesty Trade Gothic" w:eastAsia="Times New Roman" w:hAnsi="Amnesty Trade Gothic" w:cs="Times New Roman"/>
          <w:sz w:val="18"/>
          <w:szCs w:val="18"/>
        </w:rPr>
        <w:t>re</w:t>
      </w:r>
      <w:r w:rsidRPr="00CC373D">
        <w:rPr>
          <w:rFonts w:ascii="Amnesty Trade Gothic" w:eastAsia="Times New Roman" w:hAnsi="Amnesty Trade Gothic" w:cs="Times New Roman"/>
          <w:spacing w:val="25"/>
          <w:sz w:val="18"/>
          <w:szCs w:val="18"/>
        </w:rPr>
        <w:t xml:space="preserve"> </w:t>
      </w:r>
      <w:r w:rsidRPr="00CC373D">
        <w:rPr>
          <w:rFonts w:ascii="Amnesty Trade Gothic" w:eastAsia="Times New Roman" w:hAnsi="Amnesty Trade Gothic" w:cs="Times New Roman"/>
          <w:spacing w:val="-1"/>
          <w:sz w:val="18"/>
          <w:szCs w:val="18"/>
        </w:rPr>
        <w:t>e</w:t>
      </w:r>
      <w:r w:rsidRPr="00CC373D">
        <w:rPr>
          <w:rFonts w:ascii="Amnesty Trade Gothic" w:eastAsia="Times New Roman" w:hAnsi="Amnesty Trade Gothic" w:cs="Times New Roman"/>
          <w:spacing w:val="1"/>
          <w:sz w:val="18"/>
          <w:szCs w:val="18"/>
        </w:rPr>
        <w:t>x</w:t>
      </w:r>
      <w:r w:rsidRPr="00CC373D">
        <w:rPr>
          <w:rFonts w:ascii="Amnesty Trade Gothic" w:eastAsia="Times New Roman" w:hAnsi="Amnesty Trade Gothic" w:cs="Times New Roman"/>
          <w:spacing w:val="-1"/>
          <w:sz w:val="18"/>
          <w:szCs w:val="18"/>
        </w:rPr>
        <w:t>ce</w:t>
      </w:r>
      <w:r w:rsidRPr="00CC373D">
        <w:rPr>
          <w:rFonts w:ascii="Amnesty Trade Gothic" w:eastAsia="Times New Roman" w:hAnsi="Amnesty Trade Gothic" w:cs="Times New Roman"/>
          <w:spacing w:val="1"/>
          <w:sz w:val="18"/>
          <w:szCs w:val="18"/>
        </w:rPr>
        <w:t>p</w:t>
      </w:r>
      <w:r w:rsidRPr="00CC373D">
        <w:rPr>
          <w:rFonts w:ascii="Amnesty Trade Gothic" w:eastAsia="Times New Roman" w:hAnsi="Amnesty Trade Gothic" w:cs="Times New Roman"/>
          <w:sz w:val="18"/>
          <w:szCs w:val="18"/>
        </w:rPr>
        <w:t>t</w:t>
      </w:r>
      <w:r w:rsidRPr="00CC373D">
        <w:rPr>
          <w:rFonts w:ascii="Amnesty Trade Gothic" w:eastAsia="Times New Roman" w:hAnsi="Amnesty Trade Gothic" w:cs="Times New Roman"/>
          <w:spacing w:val="1"/>
          <w:sz w:val="18"/>
          <w:szCs w:val="18"/>
        </w:rPr>
        <w:t>i</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pacing w:val="3"/>
          <w:sz w:val="18"/>
          <w:szCs w:val="18"/>
        </w:rPr>
        <w:t>n</w:t>
      </w:r>
      <w:r w:rsidRPr="00CC373D">
        <w:rPr>
          <w:rFonts w:ascii="Amnesty Trade Gothic" w:eastAsia="Times New Roman" w:hAnsi="Amnesty Trade Gothic" w:cs="Times New Roman"/>
          <w:sz w:val="18"/>
          <w:szCs w:val="18"/>
        </w:rPr>
        <w:t>s</w:t>
      </w:r>
      <w:r w:rsidRPr="00CC373D">
        <w:rPr>
          <w:rFonts w:ascii="Amnesty Trade Gothic" w:eastAsia="Times New Roman" w:hAnsi="Amnesty Trade Gothic" w:cs="Times New Roman"/>
          <w:spacing w:val="41"/>
          <w:sz w:val="18"/>
          <w:szCs w:val="18"/>
        </w:rPr>
        <w:t xml:space="preserve"> </w:t>
      </w:r>
      <w:r w:rsidRPr="00CC373D">
        <w:rPr>
          <w:rFonts w:ascii="Amnesty Trade Gothic" w:eastAsia="Times New Roman" w:hAnsi="Amnesty Trade Gothic" w:cs="Times New Roman"/>
          <w:spacing w:val="1"/>
          <w:sz w:val="18"/>
          <w:szCs w:val="18"/>
        </w:rPr>
        <w:t>t</w:t>
      </w:r>
      <w:r w:rsidRPr="00CC373D">
        <w:rPr>
          <w:rFonts w:ascii="Amnesty Trade Gothic" w:eastAsia="Times New Roman" w:hAnsi="Amnesty Trade Gothic" w:cs="Times New Roman"/>
          <w:sz w:val="18"/>
          <w:szCs w:val="18"/>
        </w:rPr>
        <w:t>o</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sz w:val="18"/>
          <w:szCs w:val="18"/>
        </w:rPr>
        <w:t>t</w:t>
      </w:r>
      <w:r w:rsidRPr="00CC373D">
        <w:rPr>
          <w:rFonts w:ascii="Amnesty Trade Gothic" w:eastAsia="Times New Roman" w:hAnsi="Amnesty Trade Gothic" w:cs="Times New Roman"/>
          <w:spacing w:val="1"/>
          <w:w w:val="111"/>
          <w:sz w:val="18"/>
          <w:szCs w:val="18"/>
        </w:rPr>
        <w:t>h</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4"/>
          <w:sz w:val="18"/>
          <w:szCs w:val="18"/>
        </w:rPr>
        <w:t>s</w:t>
      </w:r>
      <w:r w:rsidRPr="00CC373D">
        <w:rPr>
          <w:rFonts w:ascii="Amnesty Trade Gothic" w:eastAsia="Times New Roman" w:hAnsi="Amnesty Trade Gothic" w:cs="Times New Roman"/>
          <w:w w:val="111"/>
          <w:sz w:val="18"/>
          <w:szCs w:val="18"/>
        </w:rPr>
        <w:t>,</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pacing w:val="-1"/>
          <w:w w:val="112"/>
          <w:sz w:val="18"/>
          <w:szCs w:val="18"/>
        </w:rPr>
        <w:t>a</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w w:val="111"/>
          <w:sz w:val="18"/>
          <w:szCs w:val="18"/>
        </w:rPr>
        <w:t xml:space="preserve">d </w:t>
      </w:r>
      <w:r w:rsidRPr="00CC373D">
        <w:rPr>
          <w:rFonts w:ascii="Amnesty Trade Gothic" w:eastAsia="Times New Roman" w:hAnsi="Amnesty Trade Gothic" w:cs="Times New Roman"/>
          <w:spacing w:val="-1"/>
          <w:sz w:val="18"/>
          <w:szCs w:val="18"/>
        </w:rPr>
        <w:t>a</w:t>
      </w:r>
      <w:r w:rsidRPr="00CC373D">
        <w:rPr>
          <w:rFonts w:ascii="Amnesty Trade Gothic" w:eastAsia="Times New Roman" w:hAnsi="Amnesty Trade Gothic" w:cs="Times New Roman"/>
          <w:spacing w:val="1"/>
          <w:sz w:val="18"/>
          <w:szCs w:val="18"/>
        </w:rPr>
        <w:t>b</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z w:val="18"/>
          <w:szCs w:val="18"/>
        </w:rPr>
        <w:t>rt</w:t>
      </w:r>
      <w:r w:rsidRPr="00CC373D">
        <w:rPr>
          <w:rFonts w:ascii="Amnesty Trade Gothic" w:eastAsia="Times New Roman" w:hAnsi="Amnesty Trade Gothic" w:cs="Times New Roman"/>
          <w:spacing w:val="1"/>
          <w:sz w:val="18"/>
          <w:szCs w:val="18"/>
        </w:rPr>
        <w:t>i</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z w:val="18"/>
          <w:szCs w:val="18"/>
        </w:rPr>
        <w:t>n</w:t>
      </w:r>
      <w:r w:rsidRPr="00CC373D">
        <w:rPr>
          <w:rFonts w:ascii="Amnesty Trade Gothic" w:eastAsia="Times New Roman" w:hAnsi="Amnesty Trade Gothic" w:cs="Times New Roman"/>
          <w:spacing w:val="24"/>
          <w:sz w:val="18"/>
          <w:szCs w:val="18"/>
        </w:rPr>
        <w:t xml:space="preserve"> </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w w:val="114"/>
          <w:sz w:val="18"/>
          <w:szCs w:val="18"/>
        </w:rPr>
        <w:t>s</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w w:val="111"/>
          <w:sz w:val="18"/>
          <w:szCs w:val="18"/>
        </w:rPr>
        <w:t>p</w:t>
      </w:r>
      <w:r w:rsidRPr="00CC373D">
        <w:rPr>
          <w:rFonts w:ascii="Amnesty Trade Gothic" w:eastAsia="Times New Roman" w:hAnsi="Amnesty Trade Gothic" w:cs="Times New Roman"/>
          <w:spacing w:val="-1"/>
          <w:w w:val="112"/>
          <w:sz w:val="18"/>
          <w:szCs w:val="18"/>
        </w:rPr>
        <w:t>e</w:t>
      </w:r>
      <w:r w:rsidRPr="00CC373D">
        <w:rPr>
          <w:rFonts w:ascii="Amnesty Trade Gothic" w:eastAsia="Times New Roman" w:hAnsi="Amnesty Trade Gothic" w:cs="Times New Roman"/>
          <w:w w:val="104"/>
          <w:sz w:val="18"/>
          <w:szCs w:val="18"/>
        </w:rPr>
        <w:t>r</w:t>
      </w:r>
      <w:r w:rsidRPr="00CC373D">
        <w:rPr>
          <w:rFonts w:ascii="Amnesty Trade Gothic" w:eastAsia="Times New Roman" w:hAnsi="Amnesty Trade Gothic" w:cs="Times New Roman"/>
          <w:spacing w:val="-1"/>
          <w:w w:val="104"/>
          <w:sz w:val="18"/>
          <w:szCs w:val="18"/>
        </w:rPr>
        <w:t>m</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z w:val="18"/>
          <w:szCs w:val="18"/>
        </w:rPr>
        <w:t>t</w:t>
      </w:r>
      <w:r w:rsidRPr="00CC373D">
        <w:rPr>
          <w:rFonts w:ascii="Amnesty Trade Gothic" w:eastAsia="Times New Roman" w:hAnsi="Amnesty Trade Gothic" w:cs="Times New Roman"/>
          <w:spacing w:val="1"/>
          <w:sz w:val="18"/>
          <w:szCs w:val="18"/>
        </w:rPr>
        <w:t>t</w:t>
      </w:r>
      <w:r w:rsidRPr="00CC373D">
        <w:rPr>
          <w:rFonts w:ascii="Amnesty Trade Gothic" w:eastAsia="Times New Roman" w:hAnsi="Amnesty Trade Gothic" w:cs="Times New Roman"/>
          <w:spacing w:val="-1"/>
          <w:w w:val="112"/>
          <w:sz w:val="18"/>
          <w:szCs w:val="18"/>
        </w:rPr>
        <w:t>e</w:t>
      </w:r>
      <w:r w:rsidRPr="00CC373D">
        <w:rPr>
          <w:rFonts w:ascii="Amnesty Trade Gothic" w:eastAsia="Times New Roman" w:hAnsi="Amnesty Trade Gothic" w:cs="Times New Roman"/>
          <w:w w:val="111"/>
          <w:sz w:val="18"/>
          <w:szCs w:val="18"/>
        </w:rPr>
        <w:t>d</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z w:val="18"/>
          <w:szCs w:val="18"/>
        </w:rPr>
        <w:t>w</w:t>
      </w:r>
      <w:r w:rsidRPr="00CC373D">
        <w:rPr>
          <w:rFonts w:ascii="Amnesty Trade Gothic" w:eastAsia="Times New Roman" w:hAnsi="Amnesty Trade Gothic" w:cs="Times New Roman"/>
          <w:spacing w:val="1"/>
          <w:sz w:val="18"/>
          <w:szCs w:val="18"/>
        </w:rPr>
        <w:t>h</w:t>
      </w:r>
      <w:r w:rsidRPr="00CC373D">
        <w:rPr>
          <w:rFonts w:ascii="Amnesty Trade Gothic" w:eastAsia="Times New Roman" w:hAnsi="Amnesty Trade Gothic" w:cs="Times New Roman"/>
          <w:spacing w:val="-1"/>
          <w:sz w:val="18"/>
          <w:szCs w:val="18"/>
        </w:rPr>
        <w:t>e</w:t>
      </w:r>
      <w:r w:rsidRPr="00CC373D">
        <w:rPr>
          <w:rFonts w:ascii="Amnesty Trade Gothic" w:eastAsia="Times New Roman" w:hAnsi="Amnesty Trade Gothic" w:cs="Times New Roman"/>
          <w:sz w:val="18"/>
          <w:szCs w:val="18"/>
        </w:rPr>
        <w:t>n</w:t>
      </w:r>
      <w:r w:rsidRPr="00CC373D">
        <w:rPr>
          <w:rFonts w:ascii="Amnesty Trade Gothic" w:eastAsia="Times New Roman" w:hAnsi="Amnesty Trade Gothic" w:cs="Times New Roman"/>
          <w:spacing w:val="25"/>
          <w:sz w:val="18"/>
          <w:szCs w:val="18"/>
        </w:rPr>
        <w:t xml:space="preserve"> </w:t>
      </w:r>
      <w:r w:rsidRPr="00CC373D">
        <w:rPr>
          <w:rFonts w:ascii="Amnesty Trade Gothic" w:eastAsia="Times New Roman" w:hAnsi="Amnesty Trade Gothic" w:cs="Times New Roman"/>
          <w:sz w:val="18"/>
          <w:szCs w:val="18"/>
        </w:rPr>
        <w:t>a</w:t>
      </w:r>
      <w:r w:rsidRPr="00CC373D">
        <w:rPr>
          <w:rFonts w:ascii="Amnesty Trade Gothic" w:eastAsia="Times New Roman" w:hAnsi="Amnesty Trade Gothic" w:cs="Times New Roman"/>
          <w:spacing w:val="14"/>
          <w:sz w:val="18"/>
          <w:szCs w:val="18"/>
        </w:rPr>
        <w:t xml:space="preserve"> </w:t>
      </w:r>
      <w:r w:rsidRPr="00CC373D">
        <w:rPr>
          <w:rFonts w:ascii="Amnesty Trade Gothic" w:eastAsia="Times New Roman" w:hAnsi="Amnesty Trade Gothic" w:cs="Times New Roman"/>
          <w:w w:val="95"/>
          <w:sz w:val="18"/>
          <w:szCs w:val="18"/>
        </w:rPr>
        <w:t>w</w:t>
      </w:r>
      <w:r w:rsidRPr="00CC373D">
        <w:rPr>
          <w:rFonts w:ascii="Amnesty Trade Gothic" w:eastAsia="Times New Roman" w:hAnsi="Amnesty Trade Gothic" w:cs="Times New Roman"/>
          <w:spacing w:val="1"/>
          <w:w w:val="95"/>
          <w:sz w:val="18"/>
          <w:szCs w:val="18"/>
        </w:rPr>
        <w:t>o</w:t>
      </w:r>
      <w:r w:rsidRPr="00CC373D">
        <w:rPr>
          <w:rFonts w:ascii="Amnesty Trade Gothic" w:eastAsia="Times New Roman" w:hAnsi="Amnesty Trade Gothic" w:cs="Times New Roman"/>
          <w:spacing w:val="-1"/>
          <w:w w:val="107"/>
          <w:sz w:val="18"/>
          <w:szCs w:val="18"/>
        </w:rPr>
        <w:t>m</w:t>
      </w:r>
      <w:r w:rsidRPr="00CC373D">
        <w:rPr>
          <w:rFonts w:ascii="Amnesty Trade Gothic" w:eastAsia="Times New Roman" w:hAnsi="Amnesty Trade Gothic" w:cs="Times New Roman"/>
          <w:spacing w:val="-1"/>
          <w:w w:val="112"/>
          <w:sz w:val="18"/>
          <w:szCs w:val="18"/>
        </w:rPr>
        <w:t>a</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spacing w:val="1"/>
          <w:w w:val="66"/>
          <w:sz w:val="18"/>
          <w:szCs w:val="18"/>
        </w:rPr>
        <w:t>’</w:t>
      </w:r>
      <w:r w:rsidRPr="00CC373D">
        <w:rPr>
          <w:rFonts w:ascii="Amnesty Trade Gothic" w:eastAsia="Times New Roman" w:hAnsi="Amnesty Trade Gothic" w:cs="Times New Roman"/>
          <w:w w:val="114"/>
          <w:sz w:val="18"/>
          <w:szCs w:val="18"/>
        </w:rPr>
        <w:t>s</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w w:val="91"/>
          <w:sz w:val="18"/>
          <w:szCs w:val="18"/>
        </w:rPr>
        <w:t>li</w:t>
      </w:r>
      <w:r w:rsidRPr="00CC373D">
        <w:rPr>
          <w:rFonts w:ascii="Amnesty Trade Gothic" w:eastAsia="Times New Roman" w:hAnsi="Amnesty Trade Gothic" w:cs="Times New Roman"/>
          <w:w w:val="91"/>
          <w:sz w:val="18"/>
          <w:szCs w:val="18"/>
        </w:rPr>
        <w:t>fe</w:t>
      </w:r>
      <w:r w:rsidRPr="00CC373D">
        <w:rPr>
          <w:rFonts w:ascii="Amnesty Trade Gothic" w:eastAsia="Times New Roman" w:hAnsi="Amnesty Trade Gothic" w:cs="Times New Roman"/>
          <w:spacing w:val="9"/>
          <w:w w:val="91"/>
          <w:sz w:val="18"/>
          <w:szCs w:val="18"/>
        </w:rPr>
        <w:t xml:space="preserve"> </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z w:val="18"/>
          <w:szCs w:val="18"/>
        </w:rPr>
        <w:t>r</w:t>
      </w:r>
      <w:r w:rsidRPr="00CC373D">
        <w:rPr>
          <w:rFonts w:ascii="Amnesty Trade Gothic" w:eastAsia="Times New Roman" w:hAnsi="Amnesty Trade Gothic" w:cs="Times New Roman"/>
          <w:spacing w:val="5"/>
          <w:sz w:val="18"/>
          <w:szCs w:val="18"/>
        </w:rPr>
        <w:t xml:space="preserve"> </w:t>
      </w:r>
      <w:r w:rsidRPr="00CC373D">
        <w:rPr>
          <w:rFonts w:ascii="Amnesty Trade Gothic" w:eastAsia="Times New Roman" w:hAnsi="Amnesty Trade Gothic" w:cs="Times New Roman"/>
          <w:spacing w:val="1"/>
          <w:w w:val="111"/>
          <w:sz w:val="18"/>
          <w:szCs w:val="18"/>
        </w:rPr>
        <w:t>ph</w:t>
      </w:r>
      <w:r w:rsidRPr="00CC373D">
        <w:rPr>
          <w:rFonts w:ascii="Amnesty Trade Gothic" w:eastAsia="Times New Roman" w:hAnsi="Amnesty Trade Gothic" w:cs="Times New Roman"/>
          <w:spacing w:val="-1"/>
          <w:w w:val="88"/>
          <w:sz w:val="18"/>
          <w:szCs w:val="18"/>
        </w:rPr>
        <w:t>y</w:t>
      </w:r>
      <w:r w:rsidRPr="00CC373D">
        <w:rPr>
          <w:rFonts w:ascii="Amnesty Trade Gothic" w:eastAsia="Times New Roman" w:hAnsi="Amnesty Trade Gothic" w:cs="Times New Roman"/>
          <w:spacing w:val="-1"/>
          <w:w w:val="114"/>
          <w:sz w:val="18"/>
          <w:szCs w:val="18"/>
        </w:rPr>
        <w:t>s</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2"/>
          <w:sz w:val="18"/>
          <w:szCs w:val="18"/>
        </w:rPr>
        <w:t>ca</w:t>
      </w:r>
      <w:r w:rsidRPr="00CC373D">
        <w:rPr>
          <w:rFonts w:ascii="Amnesty Trade Gothic" w:eastAsia="Times New Roman" w:hAnsi="Amnesty Trade Gothic" w:cs="Times New Roman"/>
          <w:w w:val="79"/>
          <w:sz w:val="18"/>
          <w:szCs w:val="18"/>
        </w:rPr>
        <w:t>l</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z w:val="18"/>
          <w:szCs w:val="18"/>
        </w:rPr>
        <w:t>r</w:t>
      </w:r>
      <w:r w:rsidRPr="00CC373D">
        <w:rPr>
          <w:rFonts w:ascii="Amnesty Trade Gothic" w:eastAsia="Times New Roman" w:hAnsi="Amnesty Trade Gothic" w:cs="Times New Roman"/>
          <w:spacing w:val="5"/>
          <w:sz w:val="18"/>
          <w:szCs w:val="18"/>
        </w:rPr>
        <w:t xml:space="preserve"> </w:t>
      </w:r>
      <w:r w:rsidRPr="00CC373D">
        <w:rPr>
          <w:rFonts w:ascii="Amnesty Trade Gothic" w:eastAsia="Times New Roman" w:hAnsi="Amnesty Trade Gothic" w:cs="Times New Roman"/>
          <w:spacing w:val="1"/>
          <w:w w:val="107"/>
          <w:sz w:val="18"/>
          <w:szCs w:val="18"/>
        </w:rPr>
        <w:t>m</w:t>
      </w:r>
      <w:r w:rsidRPr="00CC373D">
        <w:rPr>
          <w:rFonts w:ascii="Amnesty Trade Gothic" w:eastAsia="Times New Roman" w:hAnsi="Amnesty Trade Gothic" w:cs="Times New Roman"/>
          <w:spacing w:val="-1"/>
          <w:w w:val="112"/>
          <w:sz w:val="18"/>
          <w:szCs w:val="18"/>
        </w:rPr>
        <w:t>e</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w w:val="107"/>
          <w:sz w:val="18"/>
          <w:szCs w:val="18"/>
        </w:rPr>
        <w:t>t</w:t>
      </w:r>
      <w:r w:rsidRPr="00CC373D">
        <w:rPr>
          <w:rFonts w:ascii="Amnesty Trade Gothic" w:eastAsia="Times New Roman" w:hAnsi="Amnesty Trade Gothic" w:cs="Times New Roman"/>
          <w:spacing w:val="-1"/>
          <w:w w:val="107"/>
          <w:sz w:val="18"/>
          <w:szCs w:val="18"/>
        </w:rPr>
        <w:t>a</w:t>
      </w:r>
      <w:r w:rsidRPr="00CC373D">
        <w:rPr>
          <w:rFonts w:ascii="Amnesty Trade Gothic" w:eastAsia="Times New Roman" w:hAnsi="Amnesty Trade Gothic" w:cs="Times New Roman"/>
          <w:w w:val="79"/>
          <w:sz w:val="18"/>
          <w:szCs w:val="18"/>
        </w:rPr>
        <w:t>l</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pacing w:val="1"/>
          <w:w w:val="111"/>
          <w:sz w:val="18"/>
          <w:szCs w:val="18"/>
        </w:rPr>
        <w:t>h</w:t>
      </w:r>
      <w:r w:rsidRPr="00CC373D">
        <w:rPr>
          <w:rFonts w:ascii="Amnesty Trade Gothic" w:eastAsia="Times New Roman" w:hAnsi="Amnesty Trade Gothic" w:cs="Times New Roman"/>
          <w:spacing w:val="-1"/>
          <w:w w:val="112"/>
          <w:sz w:val="18"/>
          <w:szCs w:val="18"/>
        </w:rPr>
        <w:t>ea</w:t>
      </w:r>
      <w:r w:rsidRPr="00CC373D">
        <w:rPr>
          <w:rFonts w:ascii="Amnesty Trade Gothic" w:eastAsia="Times New Roman" w:hAnsi="Amnesty Trade Gothic" w:cs="Times New Roman"/>
          <w:spacing w:val="1"/>
          <w:w w:val="79"/>
          <w:sz w:val="18"/>
          <w:szCs w:val="18"/>
        </w:rPr>
        <w:t>l</w:t>
      </w:r>
      <w:r w:rsidRPr="00CC373D">
        <w:rPr>
          <w:rFonts w:ascii="Amnesty Trade Gothic" w:eastAsia="Times New Roman" w:hAnsi="Amnesty Trade Gothic" w:cs="Times New Roman"/>
          <w:w w:val="107"/>
          <w:sz w:val="18"/>
          <w:szCs w:val="18"/>
        </w:rPr>
        <w:t>th</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w w:val="114"/>
          <w:sz w:val="18"/>
          <w:szCs w:val="18"/>
        </w:rPr>
        <w:t>s</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sz w:val="18"/>
          <w:szCs w:val="18"/>
        </w:rPr>
        <w:t>a</w:t>
      </w:r>
      <w:r w:rsidRPr="00CC373D">
        <w:rPr>
          <w:rFonts w:ascii="Amnesty Trade Gothic" w:eastAsia="Times New Roman" w:hAnsi="Amnesty Trade Gothic" w:cs="Times New Roman"/>
          <w:sz w:val="18"/>
          <w:szCs w:val="18"/>
        </w:rPr>
        <w:t>t</w:t>
      </w:r>
      <w:r w:rsidRPr="00CC373D">
        <w:rPr>
          <w:rFonts w:ascii="Amnesty Trade Gothic" w:eastAsia="Times New Roman" w:hAnsi="Amnesty Trade Gothic" w:cs="Times New Roman"/>
          <w:spacing w:val="16"/>
          <w:sz w:val="18"/>
          <w:szCs w:val="18"/>
        </w:rPr>
        <w:t xml:space="preserve"> </w:t>
      </w:r>
      <w:r w:rsidRPr="00CC373D">
        <w:rPr>
          <w:rFonts w:ascii="Amnesty Trade Gothic" w:eastAsia="Times New Roman" w:hAnsi="Amnesty Trade Gothic" w:cs="Times New Roman"/>
          <w:sz w:val="18"/>
          <w:szCs w:val="18"/>
        </w:rPr>
        <w:t>r</w:t>
      </w:r>
      <w:r w:rsidRPr="00CC373D">
        <w:rPr>
          <w:rFonts w:ascii="Amnesty Trade Gothic" w:eastAsia="Times New Roman" w:hAnsi="Amnesty Trade Gothic" w:cs="Times New Roman"/>
          <w:spacing w:val="1"/>
          <w:sz w:val="18"/>
          <w:szCs w:val="18"/>
        </w:rPr>
        <w:t>i</w:t>
      </w:r>
      <w:r w:rsidRPr="00CC373D">
        <w:rPr>
          <w:rFonts w:ascii="Amnesty Trade Gothic" w:eastAsia="Times New Roman" w:hAnsi="Amnesty Trade Gothic" w:cs="Times New Roman"/>
          <w:spacing w:val="-1"/>
          <w:sz w:val="18"/>
          <w:szCs w:val="18"/>
        </w:rPr>
        <w:t>sk</w:t>
      </w:r>
      <w:r w:rsidRPr="00CC373D">
        <w:rPr>
          <w:rFonts w:ascii="Amnesty Trade Gothic" w:eastAsia="Times New Roman" w:hAnsi="Amnesty Trade Gothic" w:cs="Times New Roman"/>
          <w:sz w:val="18"/>
          <w:szCs w:val="18"/>
        </w:rPr>
        <w:t>,</w:t>
      </w:r>
      <w:r w:rsidRPr="00CC373D">
        <w:rPr>
          <w:rFonts w:ascii="Amnesty Trade Gothic" w:eastAsia="Times New Roman" w:hAnsi="Amnesty Trade Gothic" w:cs="Times New Roman"/>
          <w:spacing w:val="10"/>
          <w:sz w:val="18"/>
          <w:szCs w:val="18"/>
        </w:rPr>
        <w:t xml:space="preserve"> </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z w:val="18"/>
          <w:szCs w:val="18"/>
        </w:rPr>
        <w:t>r</w:t>
      </w:r>
      <w:r w:rsidRPr="00CC373D">
        <w:rPr>
          <w:rFonts w:ascii="Amnesty Trade Gothic" w:eastAsia="Times New Roman" w:hAnsi="Amnesty Trade Gothic" w:cs="Times New Roman"/>
          <w:spacing w:val="12"/>
          <w:sz w:val="18"/>
          <w:szCs w:val="18"/>
        </w:rPr>
        <w:t xml:space="preserve"> </w:t>
      </w:r>
      <w:r w:rsidRPr="00CC373D">
        <w:rPr>
          <w:rFonts w:ascii="Amnesty Trade Gothic" w:eastAsia="Arial" w:hAnsi="Amnesty Trade Gothic"/>
          <w:w w:val="94"/>
          <w:sz w:val="18"/>
          <w:szCs w:val="18"/>
        </w:rPr>
        <w:t>w</w:t>
      </w:r>
      <w:r w:rsidRPr="00CC373D">
        <w:rPr>
          <w:rFonts w:ascii="Amnesty Trade Gothic" w:eastAsia="Arial" w:hAnsi="Amnesty Trade Gothic"/>
          <w:spacing w:val="1"/>
          <w:w w:val="94"/>
          <w:sz w:val="18"/>
          <w:szCs w:val="18"/>
        </w:rPr>
        <w:t>h</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n</w:t>
      </w:r>
      <w:r w:rsidRPr="00CC373D">
        <w:rPr>
          <w:rFonts w:ascii="Amnesty Trade Gothic" w:eastAsia="Arial" w:hAnsi="Amnesty Trade Gothic"/>
          <w:spacing w:val="7"/>
          <w:w w:val="94"/>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proofErr w:type="spellStart"/>
      <w:r w:rsidRPr="00CC373D">
        <w:rPr>
          <w:rFonts w:ascii="Amnesty Trade Gothic" w:eastAsia="Arial" w:hAnsi="Amnesty Trade Gothic"/>
          <w:spacing w:val="1"/>
          <w:w w:val="92"/>
          <w:sz w:val="18"/>
          <w:szCs w:val="18"/>
        </w:rPr>
        <w:t>f</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u</w:t>
      </w:r>
      <w:r w:rsidRPr="00CC373D">
        <w:rPr>
          <w:rFonts w:ascii="Amnesty Trade Gothic" w:eastAsia="Arial" w:hAnsi="Amnesty Trade Gothic"/>
          <w:w w:val="92"/>
          <w:sz w:val="18"/>
          <w:szCs w:val="18"/>
        </w:rPr>
        <w:t>s</w:t>
      </w:r>
      <w:proofErr w:type="spellEnd"/>
      <w:r w:rsidRPr="00CC373D">
        <w:rPr>
          <w:rFonts w:ascii="Amnesty Trade Gothic" w:eastAsia="Arial" w:hAnsi="Amnesty Trade Gothic"/>
          <w:spacing w:val="10"/>
          <w:w w:val="92"/>
          <w:sz w:val="18"/>
          <w:szCs w:val="18"/>
        </w:rPr>
        <w:t xml:space="preserve"> </w:t>
      </w:r>
      <w:r w:rsidRPr="00CC373D">
        <w:rPr>
          <w:rFonts w:ascii="Amnesty Trade Gothic" w:eastAsia="Arial" w:hAnsi="Amnesty Trade Gothic"/>
          <w:spacing w:val="1"/>
          <w:w w:val="92"/>
          <w:sz w:val="18"/>
          <w:szCs w:val="18"/>
        </w:rPr>
        <w:t>h</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s</w:t>
      </w:r>
      <w:r w:rsidRPr="00CC373D">
        <w:rPr>
          <w:rFonts w:ascii="Amnesty Trade Gothic" w:eastAsia="Arial" w:hAnsi="Amnesty Trade Gothic"/>
          <w:spacing w:val="4"/>
          <w:w w:val="92"/>
          <w:sz w:val="18"/>
          <w:szCs w:val="18"/>
        </w:rPr>
        <w:t xml:space="preserve"> </w:t>
      </w:r>
      <w:r w:rsidRPr="00CC373D">
        <w:rPr>
          <w:rFonts w:ascii="Amnesty Trade Gothic" w:eastAsia="Arial" w:hAnsi="Amnesty Trade Gothic"/>
          <w:sz w:val="18"/>
          <w:szCs w:val="18"/>
        </w:rPr>
        <w:t xml:space="preserve">a </w:t>
      </w:r>
      <w:r w:rsidRPr="00CC373D">
        <w:rPr>
          <w:rFonts w:ascii="Amnesty Trade Gothic" w:eastAsia="Arial" w:hAnsi="Amnesty Trade Gothic"/>
          <w:spacing w:val="-1"/>
          <w:w w:val="94"/>
          <w:sz w:val="18"/>
          <w:szCs w:val="18"/>
        </w:rPr>
        <w:t>se</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u</w:t>
      </w:r>
      <w:r w:rsidRPr="00CC373D">
        <w:rPr>
          <w:rFonts w:ascii="Amnesty Trade Gothic" w:eastAsia="Arial" w:hAnsi="Amnesty Trade Gothic"/>
          <w:w w:val="94"/>
          <w:sz w:val="18"/>
          <w:szCs w:val="18"/>
        </w:rPr>
        <w:t>s</w:t>
      </w:r>
      <w:r w:rsidRPr="00CC373D">
        <w:rPr>
          <w:rFonts w:ascii="Amnesty Trade Gothic" w:eastAsia="Arial" w:hAnsi="Amnesty Trade Gothic"/>
          <w:spacing w:val="-7"/>
          <w:w w:val="94"/>
          <w:sz w:val="18"/>
          <w:szCs w:val="18"/>
        </w:rPr>
        <w:t xml:space="preserve"> </w:t>
      </w:r>
      <w:r w:rsidRPr="00CC373D">
        <w:rPr>
          <w:rFonts w:ascii="Amnesty Trade Gothic" w:eastAsia="Arial" w:hAnsi="Amnesty Trade Gothic"/>
          <w:spacing w:val="1"/>
          <w:w w:val="94"/>
          <w:sz w:val="18"/>
          <w:szCs w:val="18"/>
        </w:rPr>
        <w:t>c</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ndi</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n</w:t>
      </w:r>
      <w:r w:rsidRPr="00CC373D">
        <w:rPr>
          <w:rFonts w:ascii="Amnesty Trade Gothic" w:eastAsia="Arial" w:hAnsi="Amnesty Trade Gothic"/>
          <w:spacing w:val="25"/>
          <w:w w:val="94"/>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6"/>
          <w:sz w:val="18"/>
          <w:szCs w:val="18"/>
        </w:rPr>
        <w:t>in</w:t>
      </w:r>
      <w:r w:rsidRPr="00CC373D">
        <w:rPr>
          <w:rFonts w:ascii="Amnesty Trade Gothic" w:eastAsia="Arial" w:hAnsi="Amnesty Trade Gothic"/>
          <w:spacing w:val="-1"/>
          <w:w w:val="96"/>
          <w:sz w:val="18"/>
          <w:szCs w:val="18"/>
        </w:rPr>
        <w:t>c</w:t>
      </w:r>
      <w:r w:rsidRPr="00CC373D">
        <w:rPr>
          <w:rFonts w:ascii="Amnesty Trade Gothic" w:eastAsia="Arial" w:hAnsi="Amnesty Trade Gothic"/>
          <w:spacing w:val="1"/>
          <w:w w:val="96"/>
          <w:sz w:val="18"/>
          <w:szCs w:val="18"/>
        </w:rPr>
        <w:t>u</w:t>
      </w:r>
      <w:r w:rsidRPr="00CC373D">
        <w:rPr>
          <w:rFonts w:ascii="Amnesty Trade Gothic" w:eastAsia="Arial" w:hAnsi="Amnesty Trade Gothic"/>
          <w:w w:val="96"/>
          <w:sz w:val="18"/>
          <w:szCs w:val="18"/>
        </w:rPr>
        <w:t>r</w:t>
      </w:r>
      <w:r w:rsidRPr="00CC373D">
        <w:rPr>
          <w:rFonts w:ascii="Amnesty Trade Gothic" w:eastAsia="Arial" w:hAnsi="Amnesty Trade Gothic"/>
          <w:spacing w:val="-1"/>
          <w:w w:val="96"/>
          <w:sz w:val="18"/>
          <w:szCs w:val="18"/>
        </w:rPr>
        <w:t>a</w:t>
      </w:r>
      <w:r w:rsidRPr="00CC373D">
        <w:rPr>
          <w:rFonts w:ascii="Amnesty Trade Gothic" w:eastAsia="Arial" w:hAnsi="Amnesty Trade Gothic"/>
          <w:spacing w:val="1"/>
          <w:w w:val="96"/>
          <w:sz w:val="18"/>
          <w:szCs w:val="18"/>
        </w:rPr>
        <w:t>bl</w:t>
      </w:r>
      <w:r w:rsidRPr="00CC373D">
        <w:rPr>
          <w:rFonts w:ascii="Amnesty Trade Gothic" w:eastAsia="Arial" w:hAnsi="Amnesty Trade Gothic"/>
          <w:w w:val="96"/>
          <w:sz w:val="18"/>
          <w:szCs w:val="18"/>
        </w:rPr>
        <w:t>e</w:t>
      </w:r>
      <w:r w:rsidRPr="00CC373D">
        <w:rPr>
          <w:rFonts w:ascii="Amnesty Trade Gothic" w:eastAsia="Arial" w:hAnsi="Amnesty Trade Gothic"/>
          <w:spacing w:val="8"/>
          <w:w w:val="96"/>
          <w:sz w:val="18"/>
          <w:szCs w:val="18"/>
        </w:rPr>
        <w:t xml:space="preserve"> </w:t>
      </w:r>
      <w:r w:rsidRPr="00CC373D">
        <w:rPr>
          <w:rFonts w:ascii="Amnesty Trade Gothic" w:eastAsia="Arial" w:hAnsi="Amnesty Trade Gothic"/>
          <w:spacing w:val="-1"/>
          <w:sz w:val="18"/>
          <w:szCs w:val="18"/>
        </w:rPr>
        <w:t>im</w:t>
      </w:r>
      <w:r w:rsidRPr="00CC373D">
        <w:rPr>
          <w:rFonts w:ascii="Amnesty Trade Gothic" w:eastAsia="Arial" w:hAnsi="Amnesty Trade Gothic"/>
          <w:spacing w:val="1"/>
          <w:sz w:val="18"/>
          <w:szCs w:val="18"/>
        </w:rPr>
        <w:t>p</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me</w:t>
      </w:r>
      <w:r w:rsidRPr="00CC373D">
        <w:rPr>
          <w:rFonts w:ascii="Amnesty Trade Gothic" w:eastAsia="Arial" w:hAnsi="Amnesty Trade Gothic"/>
          <w:spacing w:val="1"/>
          <w:sz w:val="18"/>
          <w:szCs w:val="18"/>
        </w:rPr>
        <w:t>n</w:t>
      </w:r>
      <w:r w:rsidRPr="00CC373D">
        <w:rPr>
          <w:rFonts w:ascii="Amnesty Trade Gothic" w:eastAsia="Arial" w:hAnsi="Amnesty Trade Gothic"/>
          <w:spacing w:val="4"/>
          <w:sz w:val="18"/>
          <w:szCs w:val="18"/>
        </w:rPr>
        <w:t>t</w:t>
      </w:r>
      <w:r w:rsidRPr="00CC373D">
        <w:rPr>
          <w:rFonts w:ascii="Amnesty Trade Gothic" w:eastAsia="Arial" w:hAnsi="Amnesty Trade Gothic"/>
          <w:spacing w:val="3"/>
          <w:sz w:val="18"/>
          <w:szCs w:val="18"/>
        </w:rPr>
        <w:t>.</w:t>
      </w:r>
      <w:r w:rsidRPr="00CC373D">
        <w:rPr>
          <w:rStyle w:val="FootnoteReference"/>
          <w:rFonts w:ascii="Amnesty Trade Gothic" w:eastAsia="Arial" w:hAnsi="Amnesty Trade Gothic"/>
          <w:spacing w:val="3"/>
          <w:sz w:val="18"/>
          <w:szCs w:val="18"/>
        </w:rPr>
        <w:footnoteReference w:id="55"/>
      </w:r>
      <w:r w:rsidRPr="00CC373D">
        <w:rPr>
          <w:rFonts w:ascii="Amnesty Trade Gothic" w:eastAsia="Arial" w:hAnsi="Amnesty Trade Gothic"/>
          <w:spacing w:val="-1"/>
          <w:position w:val="6"/>
          <w:sz w:val="11"/>
          <w:szCs w:val="11"/>
        </w:rPr>
        <w:t xml:space="preserve"> </w:t>
      </w:r>
      <w:r w:rsidRPr="00CC373D">
        <w:rPr>
          <w:rFonts w:ascii="Amnesty Trade Gothic" w:eastAsia="Arial" w:hAnsi="Amnesty Trade Gothic"/>
          <w:w w:val="95"/>
          <w:sz w:val="18"/>
          <w:szCs w:val="18"/>
        </w:rPr>
        <w:t>A</w:t>
      </w:r>
      <w:r w:rsidRPr="00CC373D">
        <w:rPr>
          <w:rFonts w:ascii="Amnesty Trade Gothic" w:eastAsia="Arial" w:hAnsi="Amnesty Trade Gothic"/>
          <w:spacing w:val="1"/>
          <w:w w:val="95"/>
          <w:sz w:val="18"/>
          <w:szCs w:val="18"/>
        </w:rPr>
        <w:t>b</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rt</w:t>
      </w:r>
      <w:r w:rsidRPr="00CC373D">
        <w:rPr>
          <w:rFonts w:ascii="Amnesty Trade Gothic" w:eastAsia="Arial" w:hAnsi="Amnesty Trade Gothic"/>
          <w:spacing w:val="1"/>
          <w:w w:val="95"/>
          <w:sz w:val="18"/>
          <w:szCs w:val="18"/>
        </w:rPr>
        <w:t>i</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n</w:t>
      </w:r>
      <w:r w:rsidRPr="00CC373D">
        <w:rPr>
          <w:rFonts w:ascii="Amnesty Trade Gothic" w:eastAsia="Arial" w:hAnsi="Amnesty Trade Gothic"/>
          <w:spacing w:val="4"/>
          <w:w w:val="95"/>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l</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o</w:t>
      </w:r>
      <w:r w:rsidRPr="00CC373D">
        <w:rPr>
          <w:rFonts w:ascii="Amnesty Trade Gothic" w:eastAsia="Arial" w:hAnsi="Amnesty Trade Gothic"/>
          <w:spacing w:val="-7"/>
          <w:w w:val="93"/>
          <w:sz w:val="18"/>
          <w:szCs w:val="18"/>
        </w:rPr>
        <w:t xml:space="preserve"> </w:t>
      </w:r>
      <w:r w:rsidRPr="00CC373D">
        <w:rPr>
          <w:rFonts w:ascii="Amnesty Trade Gothic" w:eastAsia="Arial" w:hAnsi="Amnesty Trade Gothic"/>
          <w:spacing w:val="1"/>
          <w:w w:val="93"/>
          <w:sz w:val="18"/>
          <w:szCs w:val="18"/>
        </w:rPr>
        <w:t>p</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m</w:t>
      </w:r>
      <w:r w:rsidRPr="00CC373D">
        <w:rPr>
          <w:rFonts w:ascii="Amnesty Trade Gothic" w:eastAsia="Arial" w:hAnsi="Amnesty Trade Gothic"/>
          <w:spacing w:val="1"/>
          <w:w w:val="93"/>
          <w:sz w:val="18"/>
          <w:szCs w:val="18"/>
        </w:rPr>
        <w:t>i</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t</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d</w:t>
      </w:r>
      <w:r w:rsidRPr="00CC373D">
        <w:rPr>
          <w:rFonts w:ascii="Amnesty Trade Gothic" w:eastAsia="Arial" w:hAnsi="Amnesty Trade Gothic"/>
          <w:spacing w:val="35"/>
          <w:w w:val="93"/>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0"/>
          <w:sz w:val="18"/>
          <w:szCs w:val="18"/>
        </w:rPr>
        <w:t>case</w:t>
      </w:r>
      <w:r w:rsidRPr="00CC373D">
        <w:rPr>
          <w:rFonts w:ascii="Amnesty Trade Gothic" w:eastAsia="Arial" w:hAnsi="Amnesty Trade Gothic"/>
          <w:w w:val="90"/>
          <w:sz w:val="18"/>
          <w:szCs w:val="18"/>
        </w:rPr>
        <w:t>s</w:t>
      </w:r>
      <w:r w:rsidRPr="00CC373D">
        <w:rPr>
          <w:rFonts w:ascii="Amnesty Trade Gothic" w:eastAsia="Arial" w:hAnsi="Amnesty Trade Gothic"/>
          <w:spacing w:val="10"/>
          <w:w w:val="90"/>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p</w:t>
      </w:r>
      <w:r w:rsidRPr="00CC373D">
        <w:rPr>
          <w:rFonts w:ascii="Amnesty Trade Gothic" w:eastAsia="Arial" w:hAnsi="Amnesty Trade Gothic"/>
          <w:w w:val="93"/>
          <w:sz w:val="18"/>
          <w:szCs w:val="18"/>
        </w:rPr>
        <w:t>e</w:t>
      </w:r>
      <w:r w:rsidRPr="00CC373D">
        <w:rPr>
          <w:rFonts w:ascii="Amnesty Trade Gothic" w:eastAsia="Arial" w:hAnsi="Amnesty Trade Gothic"/>
          <w:spacing w:val="6"/>
          <w:w w:val="93"/>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5"/>
          <w:sz w:val="18"/>
          <w:szCs w:val="18"/>
        </w:rPr>
        <w:t>in</w:t>
      </w:r>
      <w:r w:rsidRPr="00CC373D">
        <w:rPr>
          <w:rFonts w:ascii="Amnesty Trade Gothic" w:eastAsia="Arial" w:hAnsi="Amnesty Trade Gothic"/>
          <w:spacing w:val="-1"/>
          <w:w w:val="95"/>
          <w:sz w:val="18"/>
          <w:szCs w:val="18"/>
        </w:rPr>
        <w:t>c</w:t>
      </w:r>
      <w:r w:rsidRPr="00CC373D">
        <w:rPr>
          <w:rFonts w:ascii="Amnesty Trade Gothic" w:eastAsia="Arial" w:hAnsi="Amnesty Trade Gothic"/>
          <w:spacing w:val="1"/>
          <w:w w:val="95"/>
          <w:sz w:val="18"/>
          <w:szCs w:val="18"/>
        </w:rPr>
        <w:t>e</w:t>
      </w:r>
      <w:r w:rsidRPr="00CC373D">
        <w:rPr>
          <w:rFonts w:ascii="Amnesty Trade Gothic" w:eastAsia="Arial" w:hAnsi="Amnesty Trade Gothic"/>
          <w:spacing w:val="-1"/>
          <w:w w:val="95"/>
          <w:sz w:val="18"/>
          <w:szCs w:val="18"/>
        </w:rPr>
        <w:t>s</w:t>
      </w:r>
      <w:r w:rsidRPr="00CC373D">
        <w:rPr>
          <w:rFonts w:ascii="Amnesty Trade Gothic" w:eastAsia="Arial" w:hAnsi="Amnesty Trade Gothic"/>
          <w:spacing w:val="3"/>
          <w:w w:val="95"/>
          <w:sz w:val="18"/>
          <w:szCs w:val="18"/>
        </w:rPr>
        <w:t>t</w:t>
      </w:r>
      <w:r w:rsidRPr="00CC373D">
        <w:rPr>
          <w:rFonts w:ascii="Amnesty Trade Gothic" w:eastAsia="Arial" w:hAnsi="Amnesty Trade Gothic"/>
          <w:w w:val="95"/>
          <w:sz w:val="18"/>
          <w:szCs w:val="18"/>
        </w:rPr>
        <w:t>,</w:t>
      </w:r>
      <w:r w:rsidRPr="00CC373D">
        <w:rPr>
          <w:rFonts w:ascii="Amnesty Trade Gothic" w:eastAsia="Arial" w:hAnsi="Amnesty Trade Gothic"/>
          <w:spacing w:val="8"/>
          <w:w w:val="95"/>
          <w:sz w:val="18"/>
          <w:szCs w:val="18"/>
        </w:rPr>
        <w:t xml:space="preserve"> </w:t>
      </w:r>
      <w:r w:rsidRPr="00CC373D">
        <w:rPr>
          <w:rFonts w:ascii="Amnesty Trade Gothic" w:eastAsia="Arial" w:hAnsi="Amnesty Trade Gothic"/>
          <w:spacing w:val="1"/>
          <w:sz w:val="18"/>
          <w:szCs w:val="18"/>
        </w:rPr>
        <w:t>bu</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pacing w:val="1"/>
          <w:sz w:val="18"/>
          <w:szCs w:val="18"/>
        </w:rPr>
        <w:t>nl</w:t>
      </w:r>
      <w:r w:rsidRPr="00CC373D">
        <w:rPr>
          <w:rFonts w:ascii="Amnesty Trade Gothic" w:eastAsia="Arial" w:hAnsi="Amnesty Trade Gothic"/>
          <w:sz w:val="18"/>
          <w:szCs w:val="18"/>
        </w:rPr>
        <w:t>y w</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hi</w:t>
      </w:r>
      <w:r w:rsidRPr="00CC373D">
        <w:rPr>
          <w:rFonts w:ascii="Amnesty Trade Gothic" w:eastAsia="Arial" w:hAnsi="Amnesty Trade Gothic"/>
          <w:sz w:val="18"/>
          <w:szCs w:val="18"/>
        </w:rPr>
        <w:t>n</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fi</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s</w:t>
      </w:r>
      <w:r w:rsidRPr="00CC373D">
        <w:rPr>
          <w:rFonts w:ascii="Amnesty Trade Gothic" w:eastAsia="Arial" w:hAnsi="Amnesty Trade Gothic"/>
          <w:sz w:val="18"/>
          <w:szCs w:val="18"/>
        </w:rPr>
        <w:t>t</w:t>
      </w:r>
      <w:r w:rsidRPr="00CC373D">
        <w:rPr>
          <w:rFonts w:ascii="Amnesty Trade Gothic" w:eastAsia="Arial" w:hAnsi="Amnesty Trade Gothic"/>
          <w:spacing w:val="-9"/>
          <w:sz w:val="18"/>
          <w:szCs w:val="18"/>
        </w:rPr>
        <w:t xml:space="preserve"> </w:t>
      </w:r>
      <w:r w:rsidRPr="00CC373D">
        <w:rPr>
          <w:rFonts w:ascii="Amnesty Trade Gothic" w:eastAsia="Arial" w:hAnsi="Amnesty Trade Gothic"/>
          <w:spacing w:val="-2"/>
          <w:sz w:val="18"/>
          <w:szCs w:val="18"/>
        </w:rPr>
        <w:t>1</w:t>
      </w:r>
      <w:r w:rsidRPr="00CC373D">
        <w:rPr>
          <w:rFonts w:ascii="Amnesty Trade Gothic" w:eastAsia="Arial" w:hAnsi="Amnesty Trade Gothic"/>
          <w:sz w:val="18"/>
          <w:szCs w:val="18"/>
        </w:rPr>
        <w:t>0</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w w:val="91"/>
          <w:sz w:val="18"/>
          <w:szCs w:val="18"/>
        </w:rPr>
        <w:t>w</w:t>
      </w:r>
      <w:r w:rsidRPr="00CC373D">
        <w:rPr>
          <w:rFonts w:ascii="Amnesty Trade Gothic" w:eastAsia="Arial" w:hAnsi="Amnesty Trade Gothic"/>
          <w:spacing w:val="-1"/>
          <w:w w:val="91"/>
          <w:sz w:val="18"/>
          <w:szCs w:val="18"/>
        </w:rPr>
        <w:t>eek</w:t>
      </w:r>
      <w:r w:rsidRPr="00CC373D">
        <w:rPr>
          <w:rFonts w:ascii="Amnesty Trade Gothic" w:eastAsia="Arial" w:hAnsi="Amnesty Trade Gothic"/>
          <w:w w:val="91"/>
          <w:sz w:val="18"/>
          <w:szCs w:val="18"/>
        </w:rPr>
        <w:t>s</w:t>
      </w:r>
      <w:r w:rsidRPr="00CC373D">
        <w:rPr>
          <w:rFonts w:ascii="Amnesty Trade Gothic" w:eastAsia="Arial" w:hAnsi="Amnesty Trade Gothic"/>
          <w:spacing w:val="7"/>
          <w:w w:val="91"/>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5"/>
          <w:sz w:val="18"/>
          <w:szCs w:val="18"/>
        </w:rPr>
        <w:t>p</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egn</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n</w:t>
      </w:r>
      <w:r w:rsidRPr="00CC373D">
        <w:rPr>
          <w:rFonts w:ascii="Amnesty Trade Gothic" w:eastAsia="Arial" w:hAnsi="Amnesty Trade Gothic"/>
          <w:spacing w:val="-1"/>
          <w:w w:val="95"/>
          <w:sz w:val="18"/>
          <w:szCs w:val="18"/>
        </w:rPr>
        <w:t>cy</w:t>
      </w:r>
      <w:r w:rsidRPr="00CC373D">
        <w:rPr>
          <w:rFonts w:ascii="Amnesty Trade Gothic" w:eastAsia="Arial" w:hAnsi="Amnesty Trade Gothic"/>
          <w:w w:val="95"/>
          <w:sz w:val="18"/>
          <w:szCs w:val="18"/>
        </w:rPr>
        <w:t>,</w:t>
      </w:r>
      <w:r w:rsidRPr="00CC373D">
        <w:rPr>
          <w:rFonts w:ascii="Amnesty Trade Gothic" w:eastAsia="Arial" w:hAnsi="Amnesty Trade Gothic"/>
          <w:spacing w:val="4"/>
          <w:w w:val="95"/>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4"/>
          <w:sz w:val="18"/>
          <w:szCs w:val="18"/>
        </w:rPr>
        <w:t>w</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n</w:t>
      </w:r>
      <w:r w:rsidRPr="00CC373D">
        <w:rPr>
          <w:rFonts w:ascii="Amnesty Trade Gothic" w:eastAsia="Arial" w:hAnsi="Amnesty Trade Gothic"/>
          <w:spacing w:val="7"/>
          <w:w w:val="94"/>
          <w:sz w:val="18"/>
          <w:szCs w:val="18"/>
        </w:rPr>
        <w:t xml:space="preserve"> </w:t>
      </w:r>
      <w:r w:rsidRPr="00CC373D">
        <w:rPr>
          <w:rFonts w:ascii="Amnesty Trade Gothic" w:eastAsia="Arial" w:hAnsi="Amnesty Trade Gothic"/>
          <w:spacing w:val="-1"/>
          <w:sz w:val="18"/>
          <w:szCs w:val="18"/>
        </w:rPr>
        <w:t>m</w:t>
      </w:r>
      <w:r w:rsidRPr="00CC373D">
        <w:rPr>
          <w:rFonts w:ascii="Amnesty Trade Gothic" w:eastAsia="Arial" w:hAnsi="Amnesty Trade Gothic"/>
          <w:spacing w:val="1"/>
          <w:sz w:val="18"/>
          <w:szCs w:val="18"/>
        </w:rPr>
        <w:t>u</w:t>
      </w:r>
      <w:r w:rsidRPr="00CC373D">
        <w:rPr>
          <w:rFonts w:ascii="Amnesty Trade Gothic" w:eastAsia="Arial" w:hAnsi="Amnesty Trade Gothic"/>
          <w:spacing w:val="-1"/>
          <w:sz w:val="18"/>
          <w:szCs w:val="18"/>
        </w:rPr>
        <w:t>s</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3"/>
          <w:sz w:val="18"/>
          <w:szCs w:val="18"/>
        </w:rPr>
        <w:t>f</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ll</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w</w:t>
      </w:r>
      <w:r w:rsidRPr="00CC373D">
        <w:rPr>
          <w:rFonts w:ascii="Amnesty Trade Gothic" w:eastAsia="Arial" w:hAnsi="Amnesty Trade Gothic"/>
          <w:spacing w:val="4"/>
          <w:w w:val="93"/>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5"/>
          <w:sz w:val="18"/>
          <w:szCs w:val="18"/>
        </w:rPr>
        <w:t>p</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oce</w:t>
      </w:r>
      <w:r w:rsidRPr="00CC373D">
        <w:rPr>
          <w:rFonts w:ascii="Amnesty Trade Gothic" w:eastAsia="Arial" w:hAnsi="Amnesty Trade Gothic"/>
          <w:spacing w:val="1"/>
          <w:w w:val="95"/>
          <w:sz w:val="18"/>
          <w:szCs w:val="18"/>
        </w:rPr>
        <w:t>du</w:t>
      </w:r>
      <w:r w:rsidRPr="00CC373D">
        <w:rPr>
          <w:rFonts w:ascii="Amnesty Trade Gothic" w:eastAsia="Arial" w:hAnsi="Amnesty Trade Gothic"/>
          <w:w w:val="95"/>
          <w:sz w:val="18"/>
          <w:szCs w:val="18"/>
        </w:rPr>
        <w:t>re</w:t>
      </w:r>
      <w:r w:rsidRPr="00CC373D">
        <w:rPr>
          <w:rFonts w:ascii="Amnesty Trade Gothic" w:eastAsia="Arial" w:hAnsi="Amnesty Trade Gothic"/>
          <w:spacing w:val="9"/>
          <w:w w:val="95"/>
          <w:sz w:val="18"/>
          <w:szCs w:val="18"/>
        </w:rPr>
        <w:t xml:space="preserve"> </w:t>
      </w:r>
      <w:r w:rsidRPr="00CC373D">
        <w:rPr>
          <w:rFonts w:ascii="Amnesty Trade Gothic" w:eastAsia="Arial" w:hAnsi="Amnesty Trade Gothic"/>
          <w:spacing w:val="3"/>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w w:val="93"/>
          <w:sz w:val="18"/>
          <w:szCs w:val="18"/>
        </w:rPr>
        <w:t>s</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ek</w:t>
      </w:r>
      <w:r w:rsidRPr="00CC373D">
        <w:rPr>
          <w:rFonts w:ascii="Amnesty Trade Gothic" w:eastAsia="Arial" w:hAnsi="Amnesty Trade Gothic"/>
          <w:spacing w:val="1"/>
          <w:w w:val="93"/>
          <w:sz w:val="18"/>
          <w:szCs w:val="18"/>
        </w:rPr>
        <w:t>in</w:t>
      </w:r>
      <w:r w:rsidRPr="00CC373D">
        <w:rPr>
          <w:rFonts w:ascii="Amnesty Trade Gothic" w:eastAsia="Arial" w:hAnsi="Amnesty Trade Gothic"/>
          <w:w w:val="93"/>
          <w:sz w:val="18"/>
          <w:szCs w:val="18"/>
        </w:rPr>
        <w:t>g</w:t>
      </w:r>
      <w:r w:rsidRPr="00CC373D">
        <w:rPr>
          <w:rFonts w:ascii="Amnesty Trade Gothic" w:eastAsia="Arial" w:hAnsi="Amnesty Trade Gothic"/>
          <w:spacing w:val="3"/>
          <w:w w:val="93"/>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3"/>
          <w:sz w:val="18"/>
          <w:szCs w:val="18"/>
        </w:rPr>
        <w:t>j</w:t>
      </w:r>
      <w:r w:rsidRPr="00CC373D">
        <w:rPr>
          <w:rFonts w:ascii="Amnesty Trade Gothic" w:eastAsia="Arial" w:hAnsi="Amnesty Trade Gothic"/>
          <w:spacing w:val="1"/>
          <w:sz w:val="18"/>
          <w:szCs w:val="18"/>
        </w:rPr>
        <w:t>udi</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 xml:space="preserve">l </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u</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h</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za</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w:t>
      </w:r>
      <w:r w:rsidRPr="00CC373D">
        <w:rPr>
          <w:rFonts w:ascii="Amnesty Trade Gothic" w:eastAsia="Arial" w:hAnsi="Amnesty Trade Gothic"/>
          <w:spacing w:val="14"/>
          <w:w w:val="94"/>
          <w:sz w:val="18"/>
          <w:szCs w:val="18"/>
        </w:rPr>
        <w:t xml:space="preserve"> </w:t>
      </w:r>
      <w:r w:rsidRPr="00CC373D">
        <w:rPr>
          <w:rFonts w:ascii="Amnesty Trade Gothic" w:eastAsia="Arial" w:hAnsi="Amnesty Trade Gothic"/>
          <w:sz w:val="18"/>
          <w:szCs w:val="18"/>
        </w:rPr>
        <w:t>In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d</w:t>
      </w:r>
      <w:r w:rsidRPr="00CC373D">
        <w:rPr>
          <w:rFonts w:ascii="Amnesty Trade Gothic" w:eastAsia="Arial" w:hAnsi="Amnesty Trade Gothic"/>
          <w:w w:val="94"/>
          <w:sz w:val="18"/>
          <w:szCs w:val="18"/>
        </w:rPr>
        <w:t>er</w:t>
      </w:r>
      <w:r w:rsidRPr="00CC373D">
        <w:rPr>
          <w:rFonts w:ascii="Amnesty Trade Gothic" w:eastAsia="Arial" w:hAnsi="Amnesty Trade Gothic"/>
          <w:spacing w:val="6"/>
          <w:w w:val="94"/>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c</w:t>
      </w:r>
      <w:r w:rsidRPr="00CC373D">
        <w:rPr>
          <w:rFonts w:ascii="Amnesty Trade Gothic" w:eastAsia="Arial" w:hAnsi="Amnesty Trade Gothic"/>
          <w:spacing w:val="-1"/>
          <w:w w:val="92"/>
          <w:sz w:val="18"/>
          <w:szCs w:val="18"/>
        </w:rPr>
        <w:t>c</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s</w:t>
      </w:r>
      <w:r w:rsidRPr="00CC373D">
        <w:rPr>
          <w:rFonts w:ascii="Amnesty Trade Gothic" w:eastAsia="Arial" w:hAnsi="Amnesty Trade Gothic"/>
          <w:spacing w:val="6"/>
          <w:w w:val="92"/>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b</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rt</w:t>
      </w:r>
      <w:r w:rsidRPr="00CC373D">
        <w:rPr>
          <w:rFonts w:ascii="Amnesty Trade Gothic" w:eastAsia="Arial" w:hAnsi="Amnesty Trade Gothic"/>
          <w:spacing w:val="1"/>
          <w:w w:val="95"/>
          <w:sz w:val="18"/>
          <w:szCs w:val="18"/>
        </w:rPr>
        <w:t>i</w:t>
      </w:r>
      <w:r w:rsidRPr="00CC373D">
        <w:rPr>
          <w:rFonts w:ascii="Amnesty Trade Gothic" w:eastAsia="Arial" w:hAnsi="Amnesty Trade Gothic"/>
          <w:spacing w:val="-1"/>
          <w:w w:val="95"/>
          <w:sz w:val="18"/>
          <w:szCs w:val="18"/>
        </w:rPr>
        <w:t>o</w:t>
      </w:r>
      <w:r w:rsidRPr="00CC373D">
        <w:rPr>
          <w:rFonts w:ascii="Amnesty Trade Gothic" w:eastAsia="Arial" w:hAnsi="Amnesty Trade Gothic"/>
          <w:spacing w:val="1"/>
          <w:w w:val="95"/>
          <w:sz w:val="18"/>
          <w:szCs w:val="18"/>
        </w:rPr>
        <w:t>n</w:t>
      </w:r>
      <w:r w:rsidRPr="00CC373D">
        <w:rPr>
          <w:rFonts w:ascii="Amnesty Trade Gothic" w:eastAsia="Arial" w:hAnsi="Amnesty Trade Gothic"/>
          <w:w w:val="95"/>
          <w:sz w:val="18"/>
          <w:szCs w:val="18"/>
        </w:rPr>
        <w:t>,</w:t>
      </w:r>
      <w:r w:rsidRPr="00CC373D">
        <w:rPr>
          <w:rFonts w:ascii="Amnesty Trade Gothic" w:eastAsia="Arial" w:hAnsi="Amnesty Trade Gothic"/>
          <w:spacing w:val="5"/>
          <w:w w:val="95"/>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proofErr w:type="gramStart"/>
      <w:r w:rsidRPr="00CC373D">
        <w:rPr>
          <w:rFonts w:ascii="Amnesty Trade Gothic" w:eastAsia="Arial" w:hAnsi="Amnesty Trade Gothic"/>
          <w:spacing w:val="1"/>
          <w:w w:val="95"/>
          <w:sz w:val="18"/>
          <w:szCs w:val="18"/>
        </w:rPr>
        <w:t>l</w:t>
      </w:r>
      <w:r w:rsidRPr="00CC373D">
        <w:rPr>
          <w:rFonts w:ascii="Amnesty Trade Gothic" w:eastAsia="Arial" w:hAnsi="Amnesty Trade Gothic"/>
          <w:spacing w:val="-1"/>
          <w:w w:val="95"/>
          <w:sz w:val="18"/>
          <w:szCs w:val="18"/>
        </w:rPr>
        <w:t>e</w:t>
      </w:r>
      <w:r w:rsidRPr="00CC373D">
        <w:rPr>
          <w:rFonts w:ascii="Amnesty Trade Gothic" w:eastAsia="Arial" w:hAnsi="Amnesty Trade Gothic"/>
          <w:spacing w:val="1"/>
          <w:w w:val="95"/>
          <w:sz w:val="18"/>
          <w:szCs w:val="18"/>
        </w:rPr>
        <w:t>g</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l</w:t>
      </w:r>
      <w:r w:rsidRPr="00CC373D">
        <w:rPr>
          <w:rFonts w:ascii="Amnesty Trade Gothic" w:eastAsia="Arial" w:hAnsi="Amnesty Trade Gothic"/>
          <w:w w:val="95"/>
          <w:sz w:val="18"/>
          <w:szCs w:val="18"/>
        </w:rPr>
        <w:t>/</w:t>
      </w:r>
      <w:r w:rsidRPr="00CC373D">
        <w:rPr>
          <w:rFonts w:ascii="Amnesty Trade Gothic" w:eastAsia="Arial" w:hAnsi="Amnesty Trade Gothic"/>
          <w:spacing w:val="1"/>
          <w:w w:val="95"/>
          <w:sz w:val="18"/>
          <w:szCs w:val="18"/>
        </w:rPr>
        <w:t>p</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oce</w:t>
      </w:r>
      <w:r w:rsidRPr="00CC373D">
        <w:rPr>
          <w:rFonts w:ascii="Amnesty Trade Gothic" w:eastAsia="Arial" w:hAnsi="Amnesty Trade Gothic"/>
          <w:spacing w:val="1"/>
          <w:w w:val="95"/>
          <w:sz w:val="18"/>
          <w:szCs w:val="18"/>
        </w:rPr>
        <w:t>du</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a</w:t>
      </w:r>
      <w:r w:rsidRPr="00CC373D">
        <w:rPr>
          <w:rFonts w:ascii="Amnesty Trade Gothic" w:eastAsia="Arial" w:hAnsi="Amnesty Trade Gothic"/>
          <w:w w:val="95"/>
          <w:sz w:val="18"/>
          <w:szCs w:val="18"/>
        </w:rPr>
        <w:t>l</w:t>
      </w:r>
      <w:r w:rsidRPr="00CC373D">
        <w:rPr>
          <w:rFonts w:ascii="Amnesty Trade Gothic" w:eastAsia="Arial" w:hAnsi="Amnesty Trade Gothic"/>
          <w:spacing w:val="3"/>
          <w:w w:val="95"/>
          <w:sz w:val="18"/>
          <w:szCs w:val="18"/>
        </w:rPr>
        <w:t xml:space="preserve"> </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e</w:t>
      </w:r>
      <w:r w:rsidRPr="00CC373D">
        <w:rPr>
          <w:rFonts w:ascii="Amnesty Trade Gothic" w:eastAsia="Arial" w:hAnsi="Amnesty Trade Gothic"/>
          <w:spacing w:val="1"/>
          <w:w w:val="95"/>
          <w:sz w:val="18"/>
          <w:szCs w:val="18"/>
        </w:rPr>
        <w:t>qui</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eme</w:t>
      </w:r>
      <w:r w:rsidRPr="00CC373D">
        <w:rPr>
          <w:rFonts w:ascii="Amnesty Trade Gothic" w:eastAsia="Arial" w:hAnsi="Amnesty Trade Gothic"/>
          <w:spacing w:val="1"/>
          <w:w w:val="95"/>
          <w:sz w:val="18"/>
          <w:szCs w:val="18"/>
        </w:rPr>
        <w:t>n</w:t>
      </w:r>
      <w:r w:rsidRPr="00CC373D">
        <w:rPr>
          <w:rFonts w:ascii="Amnesty Trade Gothic" w:eastAsia="Arial" w:hAnsi="Amnesty Trade Gothic"/>
          <w:w w:val="95"/>
          <w:sz w:val="18"/>
          <w:szCs w:val="18"/>
        </w:rPr>
        <w:t>t</w:t>
      </w:r>
      <w:r w:rsidRPr="00CC373D">
        <w:rPr>
          <w:rFonts w:ascii="Amnesty Trade Gothic" w:eastAsia="Arial" w:hAnsi="Amnesty Trade Gothic"/>
          <w:spacing w:val="18"/>
          <w:w w:val="95"/>
          <w:sz w:val="18"/>
          <w:szCs w:val="18"/>
        </w:rPr>
        <w:t xml:space="preserve"> </w:t>
      </w:r>
      <w:r w:rsidRPr="00CC373D">
        <w:rPr>
          <w:rFonts w:ascii="Amnesty Trade Gothic" w:eastAsia="Arial" w:hAnsi="Amnesty Trade Gothic"/>
          <w:spacing w:val="-1"/>
          <w:sz w:val="18"/>
          <w:szCs w:val="18"/>
        </w:rPr>
        <w:t>m</w:t>
      </w:r>
      <w:r w:rsidRPr="00CC373D">
        <w:rPr>
          <w:rFonts w:ascii="Amnesty Trade Gothic" w:eastAsia="Arial" w:hAnsi="Amnesty Trade Gothic"/>
          <w:spacing w:val="1"/>
          <w:sz w:val="18"/>
          <w:szCs w:val="18"/>
        </w:rPr>
        <w:t>u</w:t>
      </w:r>
      <w:r w:rsidRPr="00CC373D">
        <w:rPr>
          <w:rFonts w:ascii="Amnesty Trade Gothic" w:eastAsia="Arial" w:hAnsi="Amnesty Trade Gothic"/>
          <w:spacing w:val="-1"/>
          <w:sz w:val="18"/>
          <w:szCs w:val="18"/>
        </w:rPr>
        <w:t>s</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ful</w:t>
      </w:r>
      <w:r w:rsidRPr="00CC373D">
        <w:rPr>
          <w:rFonts w:ascii="Amnesty Trade Gothic" w:eastAsia="Arial" w:hAnsi="Amnesty Trade Gothic"/>
          <w:sz w:val="18"/>
          <w:szCs w:val="18"/>
        </w:rPr>
        <w:t>f</w:t>
      </w:r>
      <w:r w:rsidRPr="00CC373D">
        <w:rPr>
          <w:rFonts w:ascii="Amnesty Trade Gothic" w:eastAsia="Arial" w:hAnsi="Amnesty Trade Gothic"/>
          <w:spacing w:val="1"/>
          <w:sz w:val="18"/>
          <w:szCs w:val="18"/>
        </w:rPr>
        <w:t>ill</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d</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y</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p</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os</w:t>
      </w:r>
      <w:r w:rsidRPr="00CC373D">
        <w:rPr>
          <w:rFonts w:ascii="Amnesty Trade Gothic" w:eastAsia="Arial" w:hAnsi="Amnesty Trade Gothic"/>
          <w:spacing w:val="1"/>
          <w:sz w:val="18"/>
          <w:szCs w:val="18"/>
        </w:rPr>
        <w:t>e</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u</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 xml:space="preserve">r </w:t>
      </w:r>
      <w:r w:rsidRPr="00CC373D">
        <w:rPr>
          <w:rFonts w:ascii="Amnesty Trade Gothic" w:eastAsia="Arial" w:hAnsi="Amnesty Trade Gothic"/>
          <w:spacing w:val="-1"/>
          <w:w w:val="94"/>
          <w:sz w:val="18"/>
          <w:szCs w:val="18"/>
        </w:rPr>
        <w:t>es</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bli</w:t>
      </w:r>
      <w:r w:rsidRPr="00CC373D">
        <w:rPr>
          <w:rFonts w:ascii="Amnesty Trade Gothic" w:eastAsia="Arial" w:hAnsi="Amnesty Trade Gothic"/>
          <w:spacing w:val="-1"/>
          <w:w w:val="94"/>
          <w:sz w:val="18"/>
          <w:szCs w:val="18"/>
        </w:rPr>
        <w:t>s</w:t>
      </w:r>
      <w:r w:rsidRPr="00CC373D">
        <w:rPr>
          <w:rFonts w:ascii="Amnesty Trade Gothic" w:eastAsia="Arial" w:hAnsi="Amnesty Trade Gothic"/>
          <w:spacing w:val="1"/>
          <w:w w:val="94"/>
          <w:sz w:val="18"/>
          <w:szCs w:val="18"/>
        </w:rPr>
        <w:t>hin</w:t>
      </w:r>
      <w:r w:rsidRPr="00CC373D">
        <w:rPr>
          <w:rFonts w:ascii="Amnesty Trade Gothic" w:eastAsia="Arial" w:hAnsi="Amnesty Trade Gothic"/>
          <w:w w:val="94"/>
          <w:sz w:val="18"/>
          <w:szCs w:val="18"/>
        </w:rPr>
        <w:t>g</w:t>
      </w:r>
      <w:r w:rsidRPr="00CC373D">
        <w:rPr>
          <w:rFonts w:ascii="Amnesty Trade Gothic" w:eastAsia="Arial" w:hAnsi="Amnesty Trade Gothic"/>
          <w:spacing w:val="5"/>
          <w:w w:val="94"/>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m</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2"/>
          <w:w w:val="93"/>
          <w:sz w:val="18"/>
          <w:szCs w:val="18"/>
        </w:rPr>
        <w:t>r</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p</w:t>
      </w:r>
      <w:r w:rsidRPr="00CC373D">
        <w:rPr>
          <w:rFonts w:ascii="Amnesty Trade Gothic" w:eastAsia="Arial" w:hAnsi="Amnesty Trade Gothic"/>
          <w:w w:val="93"/>
          <w:sz w:val="18"/>
          <w:szCs w:val="18"/>
        </w:rPr>
        <w:t>e</w:t>
      </w:r>
      <w:r w:rsidRPr="00CC373D">
        <w:rPr>
          <w:rFonts w:ascii="Amnesty Trade Gothic" w:eastAsia="Arial" w:hAnsi="Amnesty Trade Gothic"/>
          <w:spacing w:val="8"/>
          <w:w w:val="93"/>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4"/>
          <w:sz w:val="18"/>
          <w:szCs w:val="18"/>
        </w:rPr>
        <w:t>in</w:t>
      </w:r>
      <w:r w:rsidRPr="00CC373D">
        <w:rPr>
          <w:rFonts w:ascii="Amnesty Trade Gothic" w:eastAsia="Arial" w:hAnsi="Amnesty Trade Gothic"/>
          <w:spacing w:val="-1"/>
          <w:w w:val="94"/>
          <w:sz w:val="18"/>
          <w:szCs w:val="18"/>
        </w:rPr>
        <w:t>ces</w:t>
      </w:r>
      <w:r w:rsidRPr="00CC373D">
        <w:rPr>
          <w:rFonts w:ascii="Amnesty Trade Gothic" w:eastAsia="Arial" w:hAnsi="Amnesty Trade Gothic"/>
          <w:w w:val="94"/>
          <w:sz w:val="18"/>
          <w:szCs w:val="18"/>
        </w:rPr>
        <w:t>t</w:t>
      </w:r>
      <w:r w:rsidRPr="00CC373D">
        <w:rPr>
          <w:rFonts w:ascii="Amnesty Trade Gothic" w:eastAsia="Arial" w:hAnsi="Amnesty Trade Gothic"/>
          <w:spacing w:val="10"/>
          <w:w w:val="94"/>
          <w:sz w:val="18"/>
          <w:szCs w:val="18"/>
        </w:rPr>
        <w:t xml:space="preserve"> </w:t>
      </w:r>
      <w:r w:rsidRPr="00CC373D">
        <w:rPr>
          <w:rFonts w:ascii="Amnesty Trade Gothic" w:eastAsia="Arial" w:hAnsi="Amnesty Trade Gothic"/>
          <w:spacing w:val="1"/>
          <w:w w:val="94"/>
          <w:sz w:val="18"/>
          <w:szCs w:val="18"/>
        </w:rPr>
        <w:t>h</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s</w:t>
      </w:r>
      <w:r w:rsidRPr="00CC373D">
        <w:rPr>
          <w:rFonts w:ascii="Amnesty Trade Gothic" w:eastAsia="Arial" w:hAnsi="Amnesty Trade Gothic"/>
          <w:spacing w:val="-2"/>
          <w:w w:val="94"/>
          <w:sz w:val="18"/>
          <w:szCs w:val="18"/>
        </w:rPr>
        <w:t xml:space="preserve"> </w:t>
      </w:r>
      <w:r w:rsidRPr="00CC373D">
        <w:rPr>
          <w:rFonts w:ascii="Amnesty Trade Gothic" w:eastAsia="Arial" w:hAnsi="Amnesty Trade Gothic"/>
          <w:spacing w:val="1"/>
          <w:w w:val="94"/>
          <w:sz w:val="18"/>
          <w:szCs w:val="18"/>
        </w:rPr>
        <w:t>be</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n</w:t>
      </w:r>
      <w:r w:rsidRPr="00CC373D">
        <w:rPr>
          <w:rFonts w:ascii="Amnesty Trade Gothic" w:eastAsia="Arial" w:hAnsi="Amnesty Trade Gothic"/>
          <w:spacing w:val="6"/>
          <w:w w:val="94"/>
          <w:sz w:val="18"/>
          <w:szCs w:val="18"/>
        </w:rPr>
        <w:t xml:space="preserve"> </w:t>
      </w:r>
      <w:r w:rsidRPr="00CC373D">
        <w:rPr>
          <w:rFonts w:ascii="Amnesty Trade Gothic" w:eastAsia="Arial" w:hAnsi="Amnesty Trade Gothic"/>
          <w:spacing w:val="-1"/>
          <w:w w:val="94"/>
          <w:sz w:val="18"/>
          <w:szCs w:val="18"/>
        </w:rPr>
        <w:t>c</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mm</w:t>
      </w:r>
      <w:r w:rsidRPr="00CC373D">
        <w:rPr>
          <w:rFonts w:ascii="Amnesty Trade Gothic" w:eastAsia="Arial" w:hAnsi="Amnesty Trade Gothic"/>
          <w:spacing w:val="1"/>
          <w:w w:val="94"/>
          <w:sz w:val="18"/>
          <w:szCs w:val="18"/>
        </w:rPr>
        <w:t>i</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t</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d</w:t>
      </w:r>
      <w:proofErr w:type="gramEnd"/>
      <w:r w:rsidRPr="00CC373D">
        <w:rPr>
          <w:rFonts w:ascii="Amnesty Trade Gothic" w:eastAsia="Arial" w:hAnsi="Amnesty Trade Gothic"/>
          <w:w w:val="94"/>
          <w:sz w:val="18"/>
          <w:szCs w:val="18"/>
        </w:rPr>
        <w:t>.</w:t>
      </w:r>
      <w:r w:rsidRPr="00CC373D">
        <w:rPr>
          <w:rFonts w:ascii="Amnesty Trade Gothic" w:eastAsia="Arial" w:hAnsi="Amnesty Trade Gothic"/>
          <w:spacing w:val="35"/>
          <w:w w:val="94"/>
          <w:sz w:val="18"/>
          <w:szCs w:val="18"/>
        </w:rPr>
        <w:t xml:space="preserve"> </w:t>
      </w:r>
      <w:r w:rsidRPr="00CC373D">
        <w:rPr>
          <w:rFonts w:ascii="Amnesty Trade Gothic" w:eastAsia="Arial" w:hAnsi="Amnesty Trade Gothic"/>
          <w:sz w:val="18"/>
          <w:szCs w:val="18"/>
        </w:rPr>
        <w:t>An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ddi</w:t>
      </w:r>
      <w:r w:rsidRPr="00CC373D">
        <w:rPr>
          <w:rFonts w:ascii="Amnesty Trade Gothic" w:eastAsia="Arial" w:hAnsi="Amnesty Trade Gothic"/>
          <w:spacing w:val="-2"/>
          <w:w w:val="95"/>
          <w:sz w:val="18"/>
          <w:szCs w:val="18"/>
        </w:rPr>
        <w:t>t</w:t>
      </w:r>
      <w:r w:rsidRPr="00CC373D">
        <w:rPr>
          <w:rFonts w:ascii="Amnesty Trade Gothic" w:eastAsia="Arial" w:hAnsi="Amnesty Trade Gothic"/>
          <w:spacing w:val="1"/>
          <w:w w:val="95"/>
          <w:sz w:val="18"/>
          <w:szCs w:val="18"/>
        </w:rPr>
        <w:t>i</w:t>
      </w:r>
      <w:r w:rsidRPr="00CC373D">
        <w:rPr>
          <w:rFonts w:ascii="Amnesty Trade Gothic" w:eastAsia="Arial" w:hAnsi="Amnesty Trade Gothic"/>
          <w:spacing w:val="-1"/>
          <w:w w:val="95"/>
          <w:sz w:val="18"/>
          <w:szCs w:val="18"/>
        </w:rPr>
        <w:t>o</w:t>
      </w:r>
      <w:r w:rsidRPr="00CC373D">
        <w:rPr>
          <w:rFonts w:ascii="Amnesty Trade Gothic" w:eastAsia="Arial" w:hAnsi="Amnesty Trade Gothic"/>
          <w:spacing w:val="1"/>
          <w:w w:val="95"/>
          <w:sz w:val="18"/>
          <w:szCs w:val="18"/>
        </w:rPr>
        <w:t>n</w:t>
      </w:r>
      <w:r w:rsidRPr="00CC373D">
        <w:rPr>
          <w:rFonts w:ascii="Amnesty Trade Gothic" w:eastAsia="Arial" w:hAnsi="Amnesty Trade Gothic"/>
          <w:spacing w:val="-1"/>
          <w:w w:val="95"/>
          <w:sz w:val="18"/>
          <w:szCs w:val="18"/>
        </w:rPr>
        <w:t>a</w:t>
      </w:r>
      <w:r w:rsidRPr="00CC373D">
        <w:rPr>
          <w:rFonts w:ascii="Amnesty Trade Gothic" w:eastAsia="Arial" w:hAnsi="Amnesty Trade Gothic"/>
          <w:w w:val="95"/>
          <w:sz w:val="18"/>
          <w:szCs w:val="18"/>
        </w:rPr>
        <w:t>l</w:t>
      </w:r>
      <w:r w:rsidRPr="00CC373D">
        <w:rPr>
          <w:rFonts w:ascii="Amnesty Trade Gothic" w:eastAsia="Arial" w:hAnsi="Amnesty Trade Gothic"/>
          <w:spacing w:val="9"/>
          <w:w w:val="95"/>
          <w:sz w:val="18"/>
          <w:szCs w:val="18"/>
        </w:rPr>
        <w:t xml:space="preserve"> </w:t>
      </w:r>
      <w:r w:rsidRPr="00CC373D">
        <w:rPr>
          <w:rFonts w:ascii="Amnesty Trade Gothic" w:eastAsia="Arial" w:hAnsi="Amnesty Trade Gothic"/>
          <w:spacing w:val="1"/>
          <w:w w:val="95"/>
          <w:sz w:val="18"/>
          <w:szCs w:val="18"/>
        </w:rPr>
        <w:t>b</w:t>
      </w:r>
      <w:r w:rsidRPr="00CC373D">
        <w:rPr>
          <w:rFonts w:ascii="Amnesty Trade Gothic" w:eastAsia="Arial" w:hAnsi="Amnesty Trade Gothic"/>
          <w:spacing w:val="-1"/>
          <w:w w:val="95"/>
          <w:sz w:val="18"/>
          <w:szCs w:val="18"/>
        </w:rPr>
        <w:t>a</w:t>
      </w:r>
      <w:r w:rsidRPr="00CC373D">
        <w:rPr>
          <w:rFonts w:ascii="Amnesty Trade Gothic" w:eastAsia="Arial" w:hAnsi="Amnesty Trade Gothic"/>
          <w:w w:val="95"/>
          <w:sz w:val="18"/>
          <w:szCs w:val="18"/>
        </w:rPr>
        <w:t>rr</w:t>
      </w:r>
      <w:r w:rsidRPr="00CC373D">
        <w:rPr>
          <w:rFonts w:ascii="Amnesty Trade Gothic" w:eastAsia="Arial" w:hAnsi="Amnesty Trade Gothic"/>
          <w:spacing w:val="1"/>
          <w:w w:val="95"/>
          <w:sz w:val="18"/>
          <w:szCs w:val="18"/>
        </w:rPr>
        <w:t>i</w:t>
      </w:r>
      <w:r w:rsidRPr="00CC373D">
        <w:rPr>
          <w:rFonts w:ascii="Amnesty Trade Gothic" w:eastAsia="Arial" w:hAnsi="Amnesty Trade Gothic"/>
          <w:spacing w:val="-1"/>
          <w:w w:val="95"/>
          <w:sz w:val="18"/>
          <w:szCs w:val="18"/>
        </w:rPr>
        <w:t>e</w:t>
      </w:r>
      <w:r w:rsidRPr="00CC373D">
        <w:rPr>
          <w:rFonts w:ascii="Amnesty Trade Gothic" w:eastAsia="Arial" w:hAnsi="Amnesty Trade Gothic"/>
          <w:w w:val="95"/>
          <w:sz w:val="18"/>
          <w:szCs w:val="18"/>
        </w:rPr>
        <w:t>r</w:t>
      </w:r>
      <w:r w:rsidRPr="00CC373D">
        <w:rPr>
          <w:rFonts w:ascii="Amnesty Trade Gothic" w:eastAsia="Arial" w:hAnsi="Amnesty Trade Gothic"/>
          <w:spacing w:val="6"/>
          <w:w w:val="95"/>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ac</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s</w:t>
      </w:r>
      <w:r w:rsidRPr="00CC373D">
        <w:rPr>
          <w:rFonts w:ascii="Amnesty Trade Gothic" w:eastAsia="Arial" w:hAnsi="Amnesty Trade Gothic"/>
          <w:spacing w:val="-1"/>
          <w:w w:val="93"/>
          <w:sz w:val="18"/>
          <w:szCs w:val="18"/>
        </w:rPr>
        <w:t>s</w:t>
      </w:r>
      <w:r w:rsidRPr="00CC373D">
        <w:rPr>
          <w:rFonts w:ascii="Amnesty Trade Gothic" w:eastAsia="Arial" w:hAnsi="Amnesty Trade Gothic"/>
          <w:spacing w:val="1"/>
          <w:w w:val="93"/>
          <w:sz w:val="18"/>
          <w:szCs w:val="18"/>
        </w:rPr>
        <w:t>in</w:t>
      </w:r>
      <w:r w:rsidRPr="00CC373D">
        <w:rPr>
          <w:rFonts w:ascii="Amnesty Trade Gothic" w:eastAsia="Arial" w:hAnsi="Amnesty Trade Gothic"/>
          <w:w w:val="93"/>
          <w:sz w:val="18"/>
          <w:szCs w:val="18"/>
        </w:rPr>
        <w:t>g</w:t>
      </w:r>
      <w:r w:rsidRPr="00CC373D">
        <w:rPr>
          <w:rFonts w:ascii="Amnesty Trade Gothic" w:eastAsia="Arial" w:hAnsi="Amnesty Trade Gothic"/>
          <w:spacing w:val="4"/>
          <w:w w:val="93"/>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l</w:t>
      </w:r>
      <w:r w:rsidRPr="00CC373D">
        <w:rPr>
          <w:rFonts w:ascii="Amnesty Trade Gothic" w:eastAsia="Arial" w:hAnsi="Amnesty Trade Gothic"/>
          <w:spacing w:val="-1"/>
          <w:sz w:val="18"/>
          <w:szCs w:val="18"/>
        </w:rPr>
        <w:t>e</w:t>
      </w:r>
      <w:r w:rsidRPr="00CC373D">
        <w:rPr>
          <w:rFonts w:ascii="Amnesty Trade Gothic" w:eastAsia="Arial" w:hAnsi="Amnesty Trade Gothic"/>
          <w:spacing w:val="1"/>
          <w:sz w:val="18"/>
          <w:szCs w:val="18"/>
        </w:rPr>
        <w:t>g</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 xml:space="preserve">l </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b</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rt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n</w:t>
      </w:r>
      <w:r w:rsidRPr="00CC373D">
        <w:rPr>
          <w:rFonts w:ascii="Amnesty Trade Gothic" w:eastAsia="Arial" w:hAnsi="Amnesty Trade Gothic"/>
          <w:spacing w:val="10"/>
          <w:w w:val="94"/>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6"/>
          <w:sz w:val="18"/>
          <w:szCs w:val="18"/>
        </w:rPr>
        <w:t>r</w:t>
      </w:r>
      <w:r w:rsidRPr="00CC373D">
        <w:rPr>
          <w:rFonts w:ascii="Amnesty Trade Gothic" w:eastAsia="Arial" w:hAnsi="Amnesty Trade Gothic"/>
          <w:spacing w:val="-1"/>
          <w:w w:val="96"/>
          <w:sz w:val="18"/>
          <w:szCs w:val="18"/>
        </w:rPr>
        <w:t>e</w:t>
      </w:r>
      <w:r w:rsidRPr="00CC373D">
        <w:rPr>
          <w:rFonts w:ascii="Amnesty Trade Gothic" w:eastAsia="Arial" w:hAnsi="Amnesty Trade Gothic"/>
          <w:spacing w:val="1"/>
          <w:w w:val="96"/>
          <w:sz w:val="18"/>
          <w:szCs w:val="18"/>
        </w:rPr>
        <w:t>qui</w:t>
      </w:r>
      <w:r w:rsidRPr="00CC373D">
        <w:rPr>
          <w:rFonts w:ascii="Amnesty Trade Gothic" w:eastAsia="Arial" w:hAnsi="Amnesty Trade Gothic"/>
          <w:w w:val="96"/>
          <w:sz w:val="18"/>
          <w:szCs w:val="18"/>
        </w:rPr>
        <w:t>r</w:t>
      </w:r>
      <w:r w:rsidRPr="00CC373D">
        <w:rPr>
          <w:rFonts w:ascii="Amnesty Trade Gothic" w:eastAsia="Arial" w:hAnsi="Amnesty Trade Gothic"/>
          <w:spacing w:val="-1"/>
          <w:w w:val="96"/>
          <w:sz w:val="18"/>
          <w:szCs w:val="18"/>
        </w:rPr>
        <w:t>eme</w:t>
      </w:r>
      <w:r w:rsidRPr="00CC373D">
        <w:rPr>
          <w:rFonts w:ascii="Amnesty Trade Gothic" w:eastAsia="Arial" w:hAnsi="Amnesty Trade Gothic"/>
          <w:spacing w:val="1"/>
          <w:w w:val="96"/>
          <w:sz w:val="18"/>
          <w:szCs w:val="18"/>
        </w:rPr>
        <w:t>n</w:t>
      </w:r>
      <w:r w:rsidRPr="00CC373D">
        <w:rPr>
          <w:rFonts w:ascii="Amnesty Trade Gothic" w:eastAsia="Arial" w:hAnsi="Amnesty Trade Gothic"/>
          <w:w w:val="96"/>
          <w:sz w:val="18"/>
          <w:szCs w:val="18"/>
        </w:rPr>
        <w:t>t</w:t>
      </w:r>
      <w:r w:rsidRPr="00CC373D">
        <w:rPr>
          <w:rFonts w:ascii="Amnesty Trade Gothic" w:eastAsia="Arial" w:hAnsi="Amnesty Trade Gothic"/>
          <w:spacing w:val="8"/>
          <w:w w:val="96"/>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pub</w:t>
      </w:r>
      <w:r w:rsidRPr="00CC373D">
        <w:rPr>
          <w:rFonts w:ascii="Amnesty Trade Gothic" w:eastAsia="Arial" w:hAnsi="Amnesty Trade Gothic"/>
          <w:spacing w:val="-2"/>
          <w:sz w:val="18"/>
          <w:szCs w:val="18"/>
        </w:rPr>
        <w:t>l</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c</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4"/>
          <w:sz w:val="18"/>
          <w:szCs w:val="18"/>
        </w:rPr>
        <w:t>p</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osec</w:t>
      </w:r>
      <w:r w:rsidRPr="00CC373D">
        <w:rPr>
          <w:rFonts w:ascii="Amnesty Trade Gothic" w:eastAsia="Arial" w:hAnsi="Amnesty Trade Gothic"/>
          <w:spacing w:val="1"/>
          <w:w w:val="94"/>
          <w:sz w:val="18"/>
          <w:szCs w:val="18"/>
        </w:rPr>
        <w:t>u</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r</w:t>
      </w:r>
      <w:r w:rsidRPr="00CC373D">
        <w:rPr>
          <w:rFonts w:ascii="Amnesty Trade Gothic" w:eastAsia="Arial" w:hAnsi="Amnesty Trade Gothic"/>
          <w:spacing w:val="13"/>
          <w:w w:val="94"/>
          <w:sz w:val="18"/>
          <w:szCs w:val="18"/>
        </w:rPr>
        <w:t xml:space="preserve"> </w:t>
      </w:r>
      <w:r w:rsidRPr="00CC373D">
        <w:rPr>
          <w:rFonts w:ascii="Amnesty Trade Gothic" w:eastAsia="Arial" w:hAnsi="Amnesty Trade Gothic"/>
          <w:spacing w:val="-1"/>
          <w:sz w:val="18"/>
          <w:szCs w:val="18"/>
        </w:rPr>
        <w:t>m</w:t>
      </w:r>
      <w:r w:rsidRPr="00CC373D">
        <w:rPr>
          <w:rFonts w:ascii="Amnesty Trade Gothic" w:eastAsia="Arial" w:hAnsi="Amnesty Trade Gothic"/>
          <w:spacing w:val="1"/>
          <w:sz w:val="18"/>
          <w:szCs w:val="18"/>
        </w:rPr>
        <w:t>u</w:t>
      </w:r>
      <w:r w:rsidRPr="00CC373D">
        <w:rPr>
          <w:rFonts w:ascii="Amnesty Trade Gothic" w:eastAsia="Arial" w:hAnsi="Amnesty Trade Gothic"/>
          <w:spacing w:val="-1"/>
          <w:sz w:val="18"/>
          <w:szCs w:val="18"/>
        </w:rPr>
        <w:t>s</w:t>
      </w:r>
      <w:r w:rsidRPr="00CC373D">
        <w:rPr>
          <w:rFonts w:ascii="Amnesty Trade Gothic" w:eastAsia="Arial" w:hAnsi="Amnesty Trade Gothic"/>
          <w:sz w:val="18"/>
          <w:szCs w:val="18"/>
        </w:rPr>
        <w:t>t</w:t>
      </w:r>
      <w:r w:rsidRPr="00CC373D">
        <w:rPr>
          <w:rFonts w:ascii="Amnesty Trade Gothic" w:eastAsia="Arial" w:hAnsi="Amnesty Trade Gothic"/>
          <w:spacing w:val="-5"/>
          <w:sz w:val="18"/>
          <w:szCs w:val="18"/>
        </w:rPr>
        <w:t xml:space="preserve"> </w:t>
      </w:r>
      <w:r w:rsidRPr="00CC373D">
        <w:rPr>
          <w:rFonts w:ascii="Amnesty Trade Gothic" w:eastAsia="Arial" w:hAnsi="Amnesty Trade Gothic"/>
          <w:spacing w:val="-1"/>
          <w:w w:val="93"/>
          <w:sz w:val="18"/>
          <w:szCs w:val="18"/>
        </w:rPr>
        <w:t>es</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abli</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h</w:t>
      </w:r>
      <w:r w:rsidRPr="00CC373D">
        <w:rPr>
          <w:rFonts w:ascii="Amnesty Trade Gothic" w:eastAsia="Arial" w:hAnsi="Amnesty Trade Gothic"/>
          <w:spacing w:val="11"/>
          <w:w w:val="93"/>
          <w:sz w:val="18"/>
          <w:szCs w:val="18"/>
        </w:rPr>
        <w:t xml:space="preserve"> </w:t>
      </w:r>
      <w:r w:rsidRPr="00CC373D">
        <w:rPr>
          <w:rFonts w:ascii="Amnesty Trade Gothic" w:eastAsia="Arial" w:hAnsi="Amnesty Trade Gothic"/>
          <w:spacing w:val="-2"/>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m</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h</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s</w:t>
      </w:r>
      <w:r w:rsidRPr="00CC373D">
        <w:rPr>
          <w:rFonts w:ascii="Amnesty Trade Gothic" w:eastAsia="Arial" w:hAnsi="Amnesty Trade Gothic"/>
          <w:spacing w:val="-2"/>
          <w:w w:val="94"/>
          <w:sz w:val="18"/>
          <w:szCs w:val="18"/>
        </w:rPr>
        <w:t xml:space="preserve"> </w:t>
      </w:r>
      <w:r w:rsidRPr="00CC373D">
        <w:rPr>
          <w:rFonts w:ascii="Amnesty Trade Gothic" w:eastAsia="Arial" w:hAnsi="Amnesty Trade Gothic"/>
          <w:spacing w:val="1"/>
          <w:w w:val="94"/>
          <w:sz w:val="18"/>
          <w:szCs w:val="18"/>
        </w:rPr>
        <w:t>be</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n</w:t>
      </w:r>
      <w:r w:rsidRPr="00CC373D">
        <w:rPr>
          <w:rFonts w:ascii="Amnesty Trade Gothic" w:eastAsia="Arial" w:hAnsi="Amnesty Trade Gothic"/>
          <w:spacing w:val="6"/>
          <w:w w:val="94"/>
          <w:sz w:val="18"/>
          <w:szCs w:val="18"/>
        </w:rPr>
        <w:t xml:space="preserve"> </w:t>
      </w:r>
      <w:r w:rsidRPr="00CC373D">
        <w:rPr>
          <w:rFonts w:ascii="Amnesty Trade Gothic" w:eastAsia="Arial" w:hAnsi="Amnesty Trade Gothic"/>
          <w:spacing w:val="1"/>
          <w:w w:val="94"/>
          <w:sz w:val="18"/>
          <w:szCs w:val="18"/>
        </w:rPr>
        <w:t>c</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i</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t</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d</w:t>
      </w:r>
      <w:r w:rsidRPr="00CC373D">
        <w:rPr>
          <w:rFonts w:ascii="Amnesty Trade Gothic" w:eastAsia="Arial" w:hAnsi="Amnesty Trade Gothic"/>
          <w:spacing w:val="32"/>
          <w:w w:val="94"/>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sz w:val="18"/>
          <w:szCs w:val="18"/>
        </w:rPr>
        <w:t>case</w:t>
      </w:r>
      <w:r w:rsidRPr="00CC373D">
        <w:rPr>
          <w:rFonts w:ascii="Amnesty Trade Gothic" w:eastAsia="Arial" w:hAnsi="Amnesty Trade Gothic"/>
          <w:sz w:val="18"/>
          <w:szCs w:val="18"/>
        </w:rPr>
        <w:t xml:space="preserve">s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p</w:t>
      </w:r>
      <w:r w:rsidRPr="00CC373D">
        <w:rPr>
          <w:rFonts w:ascii="Amnesty Trade Gothic" w:eastAsia="Arial" w:hAnsi="Amnesty Trade Gothic"/>
          <w:w w:val="93"/>
          <w:sz w:val="18"/>
          <w:szCs w:val="18"/>
        </w:rPr>
        <w:t>e</w:t>
      </w:r>
      <w:r w:rsidRPr="00CC373D">
        <w:rPr>
          <w:rFonts w:ascii="Amnesty Trade Gothic" w:eastAsia="Arial" w:hAnsi="Amnesty Trade Gothic"/>
          <w:spacing w:val="6"/>
          <w:w w:val="93"/>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5"/>
          <w:sz w:val="18"/>
          <w:szCs w:val="18"/>
        </w:rPr>
        <w:t>in</w:t>
      </w:r>
      <w:r w:rsidRPr="00CC373D">
        <w:rPr>
          <w:rFonts w:ascii="Amnesty Trade Gothic" w:eastAsia="Arial" w:hAnsi="Amnesty Trade Gothic"/>
          <w:spacing w:val="-1"/>
          <w:w w:val="95"/>
          <w:sz w:val="18"/>
          <w:szCs w:val="18"/>
        </w:rPr>
        <w:t>c</w:t>
      </w:r>
      <w:r w:rsidRPr="00CC373D">
        <w:rPr>
          <w:rFonts w:ascii="Amnesty Trade Gothic" w:eastAsia="Arial" w:hAnsi="Amnesty Trade Gothic"/>
          <w:spacing w:val="1"/>
          <w:w w:val="95"/>
          <w:sz w:val="18"/>
          <w:szCs w:val="18"/>
        </w:rPr>
        <w:t>e</w:t>
      </w:r>
      <w:r w:rsidRPr="00CC373D">
        <w:rPr>
          <w:rFonts w:ascii="Amnesty Trade Gothic" w:eastAsia="Arial" w:hAnsi="Amnesty Trade Gothic"/>
          <w:spacing w:val="-1"/>
          <w:w w:val="95"/>
          <w:sz w:val="18"/>
          <w:szCs w:val="18"/>
        </w:rPr>
        <w:t>s</w:t>
      </w:r>
      <w:r w:rsidRPr="00CC373D">
        <w:rPr>
          <w:rFonts w:ascii="Amnesty Trade Gothic" w:eastAsia="Arial" w:hAnsi="Amnesty Trade Gothic"/>
          <w:w w:val="95"/>
          <w:sz w:val="18"/>
          <w:szCs w:val="18"/>
        </w:rPr>
        <w:t>t;</w:t>
      </w:r>
      <w:r w:rsidRPr="00CC373D">
        <w:rPr>
          <w:rFonts w:ascii="Amnesty Trade Gothic" w:eastAsia="Arial" w:hAnsi="Amnesty Trade Gothic"/>
          <w:spacing w:val="8"/>
          <w:w w:val="95"/>
          <w:sz w:val="18"/>
          <w:szCs w:val="18"/>
        </w:rPr>
        <w:t xml:space="preserve"> </w:t>
      </w:r>
      <w:r w:rsidRPr="00CC373D">
        <w:rPr>
          <w:rFonts w:ascii="Amnesty Trade Gothic" w:eastAsia="Arial" w:hAnsi="Amnesty Trade Gothic"/>
          <w:spacing w:val="1"/>
          <w:sz w:val="18"/>
          <w:szCs w:val="18"/>
        </w:rPr>
        <w:t>thi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p</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rt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c</w:t>
      </w:r>
      <w:r w:rsidRPr="00CC373D">
        <w:rPr>
          <w:rFonts w:ascii="Amnesty Trade Gothic" w:eastAsia="Arial" w:hAnsi="Amnesty Trade Gothic"/>
          <w:spacing w:val="1"/>
          <w:w w:val="94"/>
          <w:sz w:val="18"/>
          <w:szCs w:val="18"/>
        </w:rPr>
        <w:t>u</w:t>
      </w:r>
      <w:r w:rsidRPr="00CC373D">
        <w:rPr>
          <w:rFonts w:ascii="Amnesty Trade Gothic" w:eastAsia="Arial" w:hAnsi="Amnesty Trade Gothic"/>
          <w:spacing w:val="-2"/>
          <w:w w:val="94"/>
          <w:sz w:val="18"/>
          <w:szCs w:val="18"/>
        </w:rPr>
        <w:t>l</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l</w:t>
      </w:r>
      <w:r w:rsidRPr="00CC373D">
        <w:rPr>
          <w:rFonts w:ascii="Amnesty Trade Gothic" w:eastAsia="Arial" w:hAnsi="Amnesty Trade Gothic"/>
          <w:w w:val="94"/>
          <w:sz w:val="18"/>
          <w:szCs w:val="18"/>
        </w:rPr>
        <w:t>y</w:t>
      </w:r>
      <w:r w:rsidRPr="00CC373D">
        <w:rPr>
          <w:rFonts w:ascii="Amnesty Trade Gothic" w:eastAsia="Arial" w:hAnsi="Amnesty Trade Gothic"/>
          <w:spacing w:val="21"/>
          <w:w w:val="94"/>
          <w:sz w:val="18"/>
          <w:szCs w:val="18"/>
        </w:rPr>
        <w:t xml:space="preserve"> </w:t>
      </w:r>
      <w:r w:rsidRPr="00CC373D">
        <w:rPr>
          <w:rFonts w:ascii="Amnesty Trade Gothic" w:eastAsia="Arial" w:hAnsi="Amnesty Trade Gothic"/>
          <w:spacing w:val="1"/>
          <w:w w:val="94"/>
          <w:sz w:val="18"/>
          <w:szCs w:val="18"/>
        </w:rPr>
        <w:t>p</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bl</w:t>
      </w:r>
      <w:r w:rsidRPr="00CC373D">
        <w:rPr>
          <w:rFonts w:ascii="Amnesty Trade Gothic" w:eastAsia="Arial" w:hAnsi="Amnesty Trade Gothic"/>
          <w:spacing w:val="-1"/>
          <w:w w:val="94"/>
          <w:sz w:val="18"/>
          <w:szCs w:val="18"/>
        </w:rPr>
        <w:t>ema</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w w:val="94"/>
          <w:sz w:val="18"/>
          <w:szCs w:val="18"/>
        </w:rPr>
        <w:t>c</w:t>
      </w:r>
      <w:r w:rsidRPr="00CC373D">
        <w:rPr>
          <w:rFonts w:ascii="Amnesty Trade Gothic" w:eastAsia="Arial" w:hAnsi="Amnesty Trade Gothic"/>
          <w:spacing w:val="27"/>
          <w:w w:val="94"/>
          <w:sz w:val="18"/>
          <w:szCs w:val="18"/>
        </w:rPr>
        <w:t xml:space="preserve"> </w:t>
      </w:r>
      <w:r w:rsidRPr="00CC373D">
        <w:rPr>
          <w:rFonts w:ascii="Amnesty Trade Gothic" w:eastAsia="Arial" w:hAnsi="Amnesty Trade Gothic"/>
          <w:spacing w:val="-1"/>
          <w:w w:val="94"/>
          <w:sz w:val="18"/>
          <w:szCs w:val="18"/>
        </w:rPr>
        <w:t>g</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ve</w:t>
      </w:r>
      <w:r w:rsidRPr="00CC373D">
        <w:rPr>
          <w:rFonts w:ascii="Amnesty Trade Gothic" w:eastAsia="Arial" w:hAnsi="Amnesty Trade Gothic"/>
          <w:w w:val="94"/>
          <w:sz w:val="18"/>
          <w:szCs w:val="18"/>
        </w:rPr>
        <w:t>n</w:t>
      </w:r>
      <w:r w:rsidRPr="00CC373D">
        <w:rPr>
          <w:rFonts w:ascii="Amnesty Trade Gothic" w:eastAsia="Arial" w:hAnsi="Amnesty Trade Gothic"/>
          <w:spacing w:val="-3"/>
          <w:w w:val="94"/>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z w:val="18"/>
          <w:szCs w:val="18"/>
        </w:rPr>
        <w:t>sh</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rt</w:t>
      </w:r>
      <w:r w:rsidRPr="00CC373D">
        <w:rPr>
          <w:rFonts w:ascii="Amnesty Trade Gothic" w:eastAsia="Arial" w:hAnsi="Amnesty Trade Gothic"/>
          <w:spacing w:val="-17"/>
          <w:sz w:val="18"/>
          <w:szCs w:val="18"/>
        </w:rPr>
        <w:t xml:space="preserve"> </w:t>
      </w:r>
      <w:r w:rsidRPr="00CC373D">
        <w:rPr>
          <w:rFonts w:ascii="Amnesty Trade Gothic" w:eastAsia="Arial" w:hAnsi="Amnesty Trade Gothic"/>
          <w:spacing w:val="-1"/>
          <w:w w:val="92"/>
          <w:sz w:val="18"/>
          <w:szCs w:val="18"/>
        </w:rPr>
        <w:t>ges</w:t>
      </w:r>
      <w:r w:rsidRPr="00CC373D">
        <w:rPr>
          <w:rFonts w:ascii="Amnesty Trade Gothic" w:eastAsia="Arial" w:hAnsi="Amnesty Trade Gothic"/>
          <w:spacing w:val="3"/>
          <w:w w:val="92"/>
          <w:sz w:val="18"/>
          <w:szCs w:val="18"/>
        </w:rPr>
        <w:t>t</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n</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l</w:t>
      </w:r>
      <w:r w:rsidRPr="00CC373D">
        <w:rPr>
          <w:rFonts w:ascii="Amnesty Trade Gothic" w:eastAsia="Arial" w:hAnsi="Amnesty Trade Gothic"/>
          <w:spacing w:val="9"/>
          <w:w w:val="92"/>
          <w:sz w:val="18"/>
          <w:szCs w:val="18"/>
        </w:rPr>
        <w:t xml:space="preserve"> </w:t>
      </w:r>
      <w:r w:rsidRPr="00CC373D">
        <w:rPr>
          <w:rFonts w:ascii="Amnesty Trade Gothic" w:eastAsia="Arial" w:hAnsi="Amnesty Trade Gothic"/>
          <w:spacing w:val="1"/>
          <w:sz w:val="18"/>
          <w:szCs w:val="18"/>
        </w:rPr>
        <w:t>li</w:t>
      </w:r>
      <w:r w:rsidRPr="00CC373D">
        <w:rPr>
          <w:rFonts w:ascii="Amnesty Trade Gothic" w:eastAsia="Arial" w:hAnsi="Amnesty Trade Gothic"/>
          <w:spacing w:val="-1"/>
          <w:sz w:val="18"/>
          <w:szCs w:val="18"/>
        </w:rPr>
        <w:t>m</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ts</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f</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nc</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d</w:t>
      </w:r>
      <w:r w:rsidRPr="00CC373D">
        <w:rPr>
          <w:rFonts w:ascii="Amnesty Trade Gothic" w:eastAsia="Arial" w:hAnsi="Amnesty Trade Gothic"/>
          <w:spacing w:val="12"/>
          <w:w w:val="94"/>
          <w:sz w:val="18"/>
          <w:szCs w:val="18"/>
        </w:rPr>
        <w:t xml:space="preserve"> </w:t>
      </w:r>
      <w:r w:rsidRPr="00CC373D">
        <w:rPr>
          <w:rFonts w:ascii="Amnesty Trade Gothic" w:eastAsia="Arial" w:hAnsi="Amnesty Trade Gothic"/>
          <w:spacing w:val="-1"/>
          <w:w w:val="94"/>
          <w:sz w:val="18"/>
          <w:szCs w:val="18"/>
        </w:rPr>
        <w:t>ea</w:t>
      </w:r>
      <w:r w:rsidRPr="00CC373D">
        <w:rPr>
          <w:rFonts w:ascii="Amnesty Trade Gothic" w:eastAsia="Arial" w:hAnsi="Amnesty Trade Gothic"/>
          <w:spacing w:val="2"/>
          <w:w w:val="94"/>
          <w:sz w:val="18"/>
          <w:szCs w:val="18"/>
        </w:rPr>
        <w:t>r</w:t>
      </w:r>
      <w:r w:rsidRPr="00CC373D">
        <w:rPr>
          <w:rFonts w:ascii="Amnesty Trade Gothic" w:eastAsia="Arial" w:hAnsi="Amnesty Trade Gothic"/>
          <w:spacing w:val="1"/>
          <w:w w:val="94"/>
          <w:sz w:val="18"/>
          <w:szCs w:val="18"/>
        </w:rPr>
        <w:t>li</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8"/>
          <w:w w:val="94"/>
          <w:sz w:val="18"/>
          <w:szCs w:val="18"/>
        </w:rPr>
        <w:t>r</w:t>
      </w:r>
      <w:r w:rsidRPr="00CC373D">
        <w:rPr>
          <w:rFonts w:ascii="Amnesty Trade Gothic" w:eastAsia="Arial" w:hAnsi="Amnesty Trade Gothic"/>
          <w:w w:val="94"/>
          <w:sz w:val="18"/>
          <w:szCs w:val="18"/>
        </w:rPr>
        <w:t>.</w:t>
      </w:r>
      <w:r w:rsidRPr="00CC373D">
        <w:rPr>
          <w:rStyle w:val="FootnoteReference"/>
          <w:rFonts w:ascii="Amnesty Trade Gothic" w:eastAsia="Arial" w:hAnsi="Amnesty Trade Gothic"/>
          <w:w w:val="94"/>
          <w:sz w:val="18"/>
          <w:szCs w:val="18"/>
        </w:rPr>
        <w:footnoteReference w:id="56"/>
      </w:r>
      <w:r w:rsidRPr="00CC373D">
        <w:rPr>
          <w:rFonts w:ascii="Amnesty Trade Gothic" w:eastAsia="Arial" w:hAnsi="Amnesty Trade Gothic"/>
          <w:w w:val="94"/>
          <w:position w:val="6"/>
          <w:sz w:val="11"/>
          <w:szCs w:val="11"/>
        </w:rPr>
        <w:t xml:space="preserve"> </w:t>
      </w:r>
      <w:r w:rsidRPr="00CC373D">
        <w:rPr>
          <w:rFonts w:ascii="Amnesty Trade Gothic" w:eastAsia="Arial" w:hAnsi="Amnesty Trade Gothic"/>
          <w:spacing w:val="5"/>
          <w:w w:val="94"/>
          <w:position w:val="6"/>
          <w:sz w:val="11"/>
          <w:szCs w:val="11"/>
        </w:rPr>
        <w:t xml:space="preserve"> </w:t>
      </w:r>
      <w:r w:rsidRPr="00CC373D">
        <w:rPr>
          <w:rFonts w:ascii="Amnesty Trade Gothic" w:eastAsia="Arial" w:hAnsi="Amnesty Trade Gothic"/>
          <w:sz w:val="18"/>
          <w:szCs w:val="18"/>
        </w:rPr>
        <w:t xml:space="preserve">A </w:t>
      </w:r>
      <w:r w:rsidRPr="00CC373D">
        <w:rPr>
          <w:rFonts w:ascii="Amnesty Trade Gothic" w:eastAsia="Arial" w:hAnsi="Amnesty Trade Gothic"/>
          <w:spacing w:val="1"/>
          <w:w w:val="94"/>
          <w:sz w:val="18"/>
          <w:szCs w:val="18"/>
        </w:rPr>
        <w:t>p</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osec</w:t>
      </w:r>
      <w:r w:rsidRPr="00CC373D">
        <w:rPr>
          <w:rFonts w:ascii="Amnesty Trade Gothic" w:eastAsia="Arial" w:hAnsi="Amnesty Trade Gothic"/>
          <w:spacing w:val="1"/>
          <w:w w:val="94"/>
          <w:sz w:val="18"/>
          <w:szCs w:val="18"/>
        </w:rPr>
        <w:t>u</w:t>
      </w:r>
      <w:r w:rsidRPr="00CC373D">
        <w:rPr>
          <w:rFonts w:ascii="Amnesty Trade Gothic" w:eastAsia="Arial" w:hAnsi="Amnesty Trade Gothic"/>
          <w:spacing w:val="3"/>
          <w:w w:val="94"/>
          <w:sz w:val="18"/>
          <w:szCs w:val="18"/>
        </w:rPr>
        <w:t>t</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r</w:t>
      </w:r>
      <w:r w:rsidRPr="00CC373D">
        <w:rPr>
          <w:rFonts w:ascii="Amnesty Trade Gothic" w:eastAsia="Arial" w:hAnsi="Amnesty Trade Gothic"/>
          <w:spacing w:val="10"/>
          <w:w w:val="94"/>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pacing w:val="-1"/>
          <w:sz w:val="18"/>
          <w:szCs w:val="18"/>
        </w:rPr>
        <w:t>o</w:t>
      </w:r>
      <w:r w:rsidRPr="00CC373D">
        <w:rPr>
          <w:rFonts w:ascii="Amnesty Trade Gothic" w:eastAsia="Arial" w:hAnsi="Amnesty Trade Gothic"/>
          <w:spacing w:val="1"/>
          <w:sz w:val="18"/>
          <w:szCs w:val="18"/>
        </w:rPr>
        <w:t>l</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n</w:t>
      </w:r>
      <w:r w:rsidRPr="00CC373D">
        <w:rPr>
          <w:rFonts w:ascii="Amnesty Trade Gothic" w:eastAsia="Arial" w:hAnsi="Amnesty Trade Gothic"/>
          <w:spacing w:val="-1"/>
          <w:w w:val="94"/>
          <w:sz w:val="18"/>
          <w:szCs w:val="18"/>
        </w:rPr>
        <w:t>es</w:t>
      </w:r>
      <w:r w:rsidRPr="00CC373D">
        <w:rPr>
          <w:rFonts w:ascii="Amnesty Trade Gothic" w:eastAsia="Arial" w:hAnsi="Amnesty Trade Gothic"/>
          <w:w w:val="94"/>
          <w:sz w:val="18"/>
          <w:szCs w:val="18"/>
        </w:rPr>
        <w:t>ty</w:t>
      </w:r>
      <w:r w:rsidRPr="00CC373D">
        <w:rPr>
          <w:rFonts w:ascii="Amnesty Trade Gothic" w:eastAsia="Arial" w:hAnsi="Amnesty Trade Gothic"/>
          <w:spacing w:val="1"/>
          <w:w w:val="94"/>
          <w:sz w:val="18"/>
          <w:szCs w:val="18"/>
        </w:rPr>
        <w:t xml:space="preserve"> </w:t>
      </w:r>
      <w:r w:rsidRPr="00CC373D">
        <w:rPr>
          <w:rFonts w:ascii="Amnesty Trade Gothic" w:eastAsia="Arial" w:hAnsi="Amnesty Trade Gothic"/>
          <w:w w:val="94"/>
          <w:sz w:val="18"/>
          <w:szCs w:val="18"/>
        </w:rPr>
        <w:t>I</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na</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n</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l</w:t>
      </w:r>
      <w:r w:rsidRPr="00CC373D">
        <w:rPr>
          <w:rFonts w:ascii="Amnesty Trade Gothic" w:eastAsia="Arial" w:hAnsi="Amnesty Trade Gothic"/>
          <w:spacing w:val="20"/>
          <w:w w:val="94"/>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3"/>
          <w:sz w:val="18"/>
          <w:szCs w:val="18"/>
        </w:rPr>
        <w:t>s</w:t>
      </w:r>
      <w:r w:rsidRPr="00CC373D">
        <w:rPr>
          <w:rFonts w:ascii="Amnesty Trade Gothic" w:eastAsia="Arial" w:hAnsi="Amnesty Trade Gothic"/>
          <w:spacing w:val="1"/>
          <w:w w:val="93"/>
          <w:sz w:val="18"/>
          <w:szCs w:val="18"/>
        </w:rPr>
        <w:t>in</w:t>
      </w:r>
      <w:r w:rsidRPr="00CC373D">
        <w:rPr>
          <w:rFonts w:ascii="Amnesty Trade Gothic" w:eastAsia="Arial" w:hAnsi="Amnesty Trade Gothic"/>
          <w:spacing w:val="-1"/>
          <w:w w:val="93"/>
          <w:sz w:val="18"/>
          <w:szCs w:val="18"/>
        </w:rPr>
        <w:t>c</w:t>
      </w:r>
      <w:r w:rsidRPr="00CC373D">
        <w:rPr>
          <w:rFonts w:ascii="Amnesty Trade Gothic" w:eastAsia="Arial" w:hAnsi="Amnesty Trade Gothic"/>
          <w:w w:val="93"/>
          <w:sz w:val="18"/>
          <w:szCs w:val="18"/>
        </w:rPr>
        <w:t>e</w:t>
      </w:r>
      <w:r w:rsidRPr="00CC373D">
        <w:rPr>
          <w:rFonts w:ascii="Amnesty Trade Gothic" w:eastAsia="Arial" w:hAnsi="Amnesty Trade Gothic"/>
          <w:spacing w:val="10"/>
          <w:w w:val="93"/>
          <w:sz w:val="18"/>
          <w:szCs w:val="18"/>
        </w:rPr>
        <w:t xml:space="preserve"> </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p</w:t>
      </w:r>
      <w:r w:rsidRPr="00CC373D">
        <w:rPr>
          <w:rFonts w:ascii="Amnesty Trade Gothic" w:eastAsia="Arial" w:hAnsi="Amnesty Trade Gothic"/>
          <w:w w:val="93"/>
          <w:sz w:val="18"/>
          <w:szCs w:val="18"/>
        </w:rPr>
        <w:t>e</w:t>
      </w:r>
      <w:r w:rsidRPr="00CC373D">
        <w:rPr>
          <w:rFonts w:ascii="Amnesty Trade Gothic" w:eastAsia="Arial" w:hAnsi="Amnesty Trade Gothic"/>
          <w:spacing w:val="6"/>
          <w:w w:val="93"/>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s</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im</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w:t>
      </w:r>
      <w:r w:rsidRPr="00CC373D">
        <w:rPr>
          <w:rFonts w:ascii="Amnesty Trade Gothic" w:eastAsia="Arial" w:hAnsi="Amnesty Trade Gothic"/>
          <w:spacing w:val="-8"/>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2"/>
          <w:sz w:val="18"/>
          <w:szCs w:val="18"/>
        </w:rPr>
        <w:t>l</w:t>
      </w:r>
      <w:r w:rsidRPr="00CC373D">
        <w:rPr>
          <w:rFonts w:ascii="Amnesty Trade Gothic" w:eastAsia="Arial" w:hAnsi="Amnesty Trade Gothic"/>
          <w:spacing w:val="-1"/>
          <w:w w:val="92"/>
          <w:sz w:val="18"/>
          <w:szCs w:val="18"/>
        </w:rPr>
        <w:t>ega</w:t>
      </w:r>
      <w:r w:rsidRPr="00CC373D">
        <w:rPr>
          <w:rFonts w:ascii="Amnesty Trade Gothic" w:eastAsia="Arial" w:hAnsi="Amnesty Trade Gothic"/>
          <w:w w:val="92"/>
          <w:sz w:val="18"/>
          <w:szCs w:val="18"/>
        </w:rPr>
        <w:t>l</w:t>
      </w:r>
      <w:r w:rsidRPr="00CC373D">
        <w:rPr>
          <w:rFonts w:ascii="Amnesty Trade Gothic" w:eastAsia="Arial" w:hAnsi="Amnesty Trade Gothic"/>
          <w:spacing w:val="2"/>
          <w:w w:val="92"/>
          <w:sz w:val="18"/>
          <w:szCs w:val="18"/>
        </w:rPr>
        <w:t xml:space="preserve"> </w:t>
      </w:r>
      <w:r w:rsidRPr="00CC373D">
        <w:rPr>
          <w:rFonts w:ascii="Amnesty Trade Gothic" w:eastAsia="Arial" w:hAnsi="Amnesty Trade Gothic"/>
          <w:spacing w:val="1"/>
          <w:w w:val="92"/>
          <w:sz w:val="18"/>
          <w:szCs w:val="18"/>
        </w:rPr>
        <w:t>p</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c</w:t>
      </w:r>
      <w:r w:rsidRPr="00CC373D">
        <w:rPr>
          <w:rFonts w:ascii="Amnesty Trade Gothic" w:eastAsia="Arial" w:hAnsi="Amnesty Trade Gothic"/>
          <w:spacing w:val="-1"/>
          <w:w w:val="92"/>
          <w:sz w:val="18"/>
          <w:szCs w:val="18"/>
        </w:rPr>
        <w:t>ee</w:t>
      </w:r>
      <w:r w:rsidRPr="00CC373D">
        <w:rPr>
          <w:rFonts w:ascii="Amnesty Trade Gothic" w:eastAsia="Arial" w:hAnsi="Amnesty Trade Gothic"/>
          <w:spacing w:val="1"/>
          <w:w w:val="92"/>
          <w:sz w:val="18"/>
          <w:szCs w:val="18"/>
        </w:rPr>
        <w:t>din</w:t>
      </w:r>
      <w:r w:rsidRPr="00CC373D">
        <w:rPr>
          <w:rFonts w:ascii="Amnesty Trade Gothic" w:eastAsia="Arial" w:hAnsi="Amnesty Trade Gothic"/>
          <w:spacing w:val="-1"/>
          <w:w w:val="92"/>
          <w:sz w:val="18"/>
          <w:szCs w:val="18"/>
        </w:rPr>
        <w:t>g</w:t>
      </w:r>
      <w:r w:rsidRPr="00CC373D">
        <w:rPr>
          <w:rFonts w:ascii="Amnesty Trade Gothic" w:eastAsia="Arial" w:hAnsi="Amnesty Trade Gothic"/>
          <w:w w:val="92"/>
          <w:sz w:val="18"/>
          <w:szCs w:val="18"/>
        </w:rPr>
        <w:t>s</w:t>
      </w:r>
      <w:r w:rsidRPr="00CC373D">
        <w:rPr>
          <w:rFonts w:ascii="Amnesty Trade Gothic" w:eastAsia="Arial" w:hAnsi="Amnesty Trade Gothic"/>
          <w:spacing w:val="26"/>
          <w:w w:val="92"/>
          <w:sz w:val="18"/>
          <w:szCs w:val="18"/>
        </w:rPr>
        <w:t xml:space="preserve"> </w:t>
      </w:r>
      <w:proofErr w:type="gramStart"/>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n</w:t>
      </w:r>
      <w:proofErr w:type="gramEnd"/>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e</w:t>
      </w:r>
      <w:r w:rsidRPr="00CC373D">
        <w:rPr>
          <w:rFonts w:ascii="Amnesty Trade Gothic" w:eastAsia="Arial" w:hAnsi="Amnesty Trade Gothic"/>
          <w:spacing w:val="-3"/>
          <w:sz w:val="18"/>
          <w:szCs w:val="18"/>
        </w:rPr>
        <w:t xml:space="preserve"> </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x</w:t>
      </w:r>
      <w:r w:rsidRPr="00CC373D">
        <w:rPr>
          <w:rFonts w:ascii="Amnesty Trade Gothic" w:eastAsia="Arial" w:hAnsi="Amnesty Trade Gothic"/>
          <w:w w:val="93"/>
          <w:sz w:val="18"/>
          <w:szCs w:val="18"/>
        </w:rPr>
        <w:t>tr</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m</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l</w:t>
      </w:r>
      <w:r w:rsidRPr="00CC373D">
        <w:rPr>
          <w:rFonts w:ascii="Amnesty Trade Gothic" w:eastAsia="Arial" w:hAnsi="Amnesty Trade Gothic"/>
          <w:w w:val="93"/>
          <w:sz w:val="18"/>
          <w:szCs w:val="18"/>
        </w:rPr>
        <w:t>y</w:t>
      </w:r>
      <w:r w:rsidRPr="00CC373D">
        <w:rPr>
          <w:rFonts w:ascii="Amnesty Trade Gothic" w:eastAsia="Arial" w:hAnsi="Amnesty Trade Gothic"/>
          <w:spacing w:val="3"/>
          <w:w w:val="93"/>
          <w:sz w:val="18"/>
          <w:szCs w:val="18"/>
        </w:rPr>
        <w:t xml:space="preserve"> </w:t>
      </w:r>
      <w:r w:rsidRPr="00CC373D">
        <w:rPr>
          <w:rFonts w:ascii="Amnesty Trade Gothic" w:eastAsia="Arial" w:hAnsi="Amnesty Trade Gothic"/>
          <w:spacing w:val="1"/>
          <w:sz w:val="18"/>
          <w:szCs w:val="18"/>
        </w:rPr>
        <w:t>l</w:t>
      </w:r>
      <w:r w:rsidRPr="00CC373D">
        <w:rPr>
          <w:rFonts w:ascii="Amnesty Trade Gothic" w:eastAsia="Arial" w:hAnsi="Amnesty Trade Gothic"/>
          <w:spacing w:val="-1"/>
          <w:sz w:val="18"/>
          <w:szCs w:val="18"/>
        </w:rPr>
        <w:t>o</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g (</w:t>
      </w:r>
      <w:r w:rsidRPr="00CC373D">
        <w:rPr>
          <w:rFonts w:ascii="Amnesty Trade Gothic" w:eastAsia="Arial" w:hAnsi="Amnesty Trade Gothic"/>
          <w:spacing w:val="1"/>
          <w:sz w:val="18"/>
          <w:szCs w:val="18"/>
        </w:rPr>
        <w:t>u</w:t>
      </w:r>
      <w:r w:rsidRPr="00CC373D">
        <w:rPr>
          <w:rFonts w:ascii="Amnesty Trade Gothic" w:eastAsia="Arial" w:hAnsi="Amnesty Trade Gothic"/>
          <w:sz w:val="18"/>
          <w:szCs w:val="18"/>
        </w:rPr>
        <w:t>p</w:t>
      </w:r>
      <w:r w:rsidRPr="00CC373D">
        <w:rPr>
          <w:rFonts w:ascii="Amnesty Trade Gothic" w:eastAsia="Arial" w:hAnsi="Amnesty Trade Gothic"/>
          <w:spacing w:val="1"/>
          <w:sz w:val="18"/>
          <w:szCs w:val="18"/>
        </w:rPr>
        <w:t xml:space="preserve"> 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1</w:t>
      </w:r>
      <w:r w:rsidRPr="00CC373D">
        <w:rPr>
          <w:rFonts w:ascii="Amnesty Trade Gothic" w:eastAsia="Arial" w:hAnsi="Amnesty Trade Gothic"/>
          <w:sz w:val="18"/>
          <w:szCs w:val="18"/>
        </w:rPr>
        <w:t>0</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w w:val="93"/>
          <w:sz w:val="18"/>
          <w:szCs w:val="18"/>
        </w:rPr>
        <w:t>y</w:t>
      </w:r>
      <w:r w:rsidRPr="00CC373D">
        <w:rPr>
          <w:rFonts w:ascii="Amnesty Trade Gothic" w:eastAsia="Arial" w:hAnsi="Amnesty Trade Gothic"/>
          <w:spacing w:val="-2"/>
          <w:w w:val="93"/>
          <w:sz w:val="18"/>
          <w:szCs w:val="18"/>
        </w:rPr>
        <w:t>e</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 xml:space="preserve">), </w:t>
      </w:r>
      <w:r w:rsidRPr="00CC373D">
        <w:rPr>
          <w:rFonts w:ascii="Amnesty Trade Gothic" w:eastAsia="Arial" w:hAnsi="Amnesty Trade Gothic"/>
          <w:spacing w:val="-1"/>
          <w:w w:val="93"/>
          <w:sz w:val="18"/>
          <w:szCs w:val="18"/>
        </w:rPr>
        <w:t>es</w:t>
      </w:r>
      <w:r w:rsidRPr="00CC373D">
        <w:rPr>
          <w:rFonts w:ascii="Amnesty Trade Gothic" w:eastAsia="Arial" w:hAnsi="Amnesty Trade Gothic"/>
          <w:spacing w:val="1"/>
          <w:w w:val="93"/>
          <w:sz w:val="18"/>
          <w:szCs w:val="18"/>
        </w:rPr>
        <w:t>p</w:t>
      </w:r>
      <w:r w:rsidRPr="00CC373D">
        <w:rPr>
          <w:rFonts w:ascii="Amnesty Trade Gothic" w:eastAsia="Arial" w:hAnsi="Amnesty Trade Gothic"/>
          <w:spacing w:val="-1"/>
          <w:w w:val="93"/>
          <w:sz w:val="18"/>
          <w:szCs w:val="18"/>
        </w:rPr>
        <w:t>ec</w:t>
      </w:r>
      <w:r w:rsidRPr="00CC373D">
        <w:rPr>
          <w:rFonts w:ascii="Amnesty Trade Gothic" w:eastAsia="Arial" w:hAnsi="Amnesty Trade Gothic"/>
          <w:spacing w:val="3"/>
          <w:w w:val="93"/>
          <w:sz w:val="18"/>
          <w:szCs w:val="18"/>
        </w:rPr>
        <w:t>i</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ll</w:t>
      </w:r>
      <w:r w:rsidRPr="00CC373D">
        <w:rPr>
          <w:rFonts w:ascii="Amnesty Trade Gothic" w:eastAsia="Arial" w:hAnsi="Amnesty Trade Gothic"/>
          <w:w w:val="93"/>
          <w:sz w:val="18"/>
          <w:szCs w:val="18"/>
        </w:rPr>
        <w:t>y</w:t>
      </w:r>
      <w:r w:rsidRPr="00CC373D">
        <w:rPr>
          <w:rFonts w:ascii="Amnesty Trade Gothic" w:eastAsia="Arial" w:hAnsi="Amnesty Trade Gothic"/>
          <w:spacing w:val="3"/>
          <w:w w:val="93"/>
          <w:sz w:val="18"/>
          <w:szCs w:val="18"/>
        </w:rPr>
        <w:t xml:space="preserve"> </w:t>
      </w:r>
      <w:r w:rsidRPr="00CC373D">
        <w:rPr>
          <w:rFonts w:ascii="Amnesty Trade Gothic" w:eastAsia="Arial" w:hAnsi="Amnesty Trade Gothic"/>
          <w:w w:val="93"/>
          <w:sz w:val="18"/>
          <w:szCs w:val="18"/>
        </w:rPr>
        <w:t>si</w:t>
      </w:r>
      <w:r w:rsidRPr="00CC373D">
        <w:rPr>
          <w:rFonts w:ascii="Amnesty Trade Gothic" w:eastAsia="Arial" w:hAnsi="Amnesty Trade Gothic"/>
          <w:spacing w:val="1"/>
          <w:w w:val="93"/>
          <w:sz w:val="18"/>
          <w:szCs w:val="18"/>
        </w:rPr>
        <w:t>n</w:t>
      </w:r>
      <w:r w:rsidRPr="00CC373D">
        <w:rPr>
          <w:rFonts w:ascii="Amnesty Trade Gothic" w:eastAsia="Arial" w:hAnsi="Amnesty Trade Gothic"/>
          <w:spacing w:val="-1"/>
          <w:w w:val="93"/>
          <w:sz w:val="18"/>
          <w:szCs w:val="18"/>
        </w:rPr>
        <w:t>c</w:t>
      </w:r>
      <w:r w:rsidRPr="00CC373D">
        <w:rPr>
          <w:rFonts w:ascii="Amnesty Trade Gothic" w:eastAsia="Arial" w:hAnsi="Amnesty Trade Gothic"/>
          <w:w w:val="93"/>
          <w:sz w:val="18"/>
          <w:szCs w:val="18"/>
        </w:rPr>
        <w:t>e</w:t>
      </w:r>
      <w:r w:rsidRPr="00CC373D">
        <w:rPr>
          <w:rFonts w:ascii="Amnesty Trade Gothic" w:eastAsia="Arial" w:hAnsi="Amnesty Trade Gothic"/>
          <w:spacing w:val="9"/>
          <w:w w:val="93"/>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l</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v</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n</w:t>
      </w:r>
      <w:r w:rsidRPr="00CC373D">
        <w:rPr>
          <w:rFonts w:ascii="Amnesty Trade Gothic" w:eastAsia="Arial" w:hAnsi="Amnesty Trade Gothic"/>
          <w:w w:val="92"/>
          <w:sz w:val="18"/>
          <w:szCs w:val="18"/>
        </w:rPr>
        <w:t>t</w:t>
      </w:r>
      <w:r w:rsidRPr="00CC373D">
        <w:rPr>
          <w:rFonts w:ascii="Amnesty Trade Gothic" w:eastAsia="Arial" w:hAnsi="Amnesty Trade Gothic"/>
          <w:spacing w:val="12"/>
          <w:w w:val="92"/>
          <w:sz w:val="18"/>
          <w:szCs w:val="18"/>
        </w:rPr>
        <w:t xml:space="preserve"> </w:t>
      </w:r>
      <w:r w:rsidRPr="00CC373D">
        <w:rPr>
          <w:rFonts w:ascii="Amnesty Trade Gothic" w:eastAsia="Arial" w:hAnsi="Amnesty Trade Gothic"/>
          <w:w w:val="92"/>
          <w:sz w:val="18"/>
          <w:szCs w:val="18"/>
        </w:rPr>
        <w:t>C</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u</w:t>
      </w:r>
      <w:r w:rsidRPr="00CC373D">
        <w:rPr>
          <w:rFonts w:ascii="Amnesty Trade Gothic" w:eastAsia="Arial" w:hAnsi="Amnesty Trade Gothic"/>
          <w:w w:val="92"/>
          <w:sz w:val="18"/>
          <w:szCs w:val="18"/>
        </w:rPr>
        <w:t>rt</w:t>
      </w:r>
      <w:r w:rsidRPr="00CC373D">
        <w:rPr>
          <w:rFonts w:ascii="Amnesty Trade Gothic" w:eastAsia="Arial" w:hAnsi="Amnesty Trade Gothic"/>
          <w:spacing w:val="12"/>
          <w:w w:val="92"/>
          <w:sz w:val="18"/>
          <w:szCs w:val="18"/>
        </w:rPr>
        <w:t xml:space="preserve"> </w:t>
      </w:r>
      <w:r w:rsidRPr="00CC373D">
        <w:rPr>
          <w:rFonts w:ascii="Amnesty Trade Gothic" w:eastAsia="Times New Roman" w:hAnsi="Amnesty Trade Gothic" w:cs="Times New Roman"/>
          <w:sz w:val="18"/>
          <w:szCs w:val="18"/>
        </w:rPr>
        <w:t>–</w:t>
      </w:r>
      <w:r w:rsidRPr="00CC373D">
        <w:rPr>
          <w:rFonts w:ascii="Amnesty Trade Gothic" w:eastAsia="Times New Roman" w:hAnsi="Amnesty Trade Gothic" w:cs="Times New Roman"/>
          <w:spacing w:val="4"/>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3"/>
          <w:sz w:val="18"/>
          <w:szCs w:val="18"/>
        </w:rPr>
        <w:t>Cr</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m</w:t>
      </w:r>
      <w:r w:rsidRPr="00CC373D">
        <w:rPr>
          <w:rFonts w:ascii="Amnesty Trade Gothic" w:eastAsia="Arial" w:hAnsi="Amnesty Trade Gothic"/>
          <w:spacing w:val="1"/>
          <w:w w:val="93"/>
          <w:sz w:val="18"/>
          <w:szCs w:val="18"/>
        </w:rPr>
        <w:t>in</w:t>
      </w:r>
      <w:r w:rsidRPr="00CC373D">
        <w:rPr>
          <w:rFonts w:ascii="Amnesty Trade Gothic" w:eastAsia="Arial" w:hAnsi="Amnesty Trade Gothic"/>
          <w:spacing w:val="-1"/>
          <w:w w:val="93"/>
          <w:sz w:val="18"/>
          <w:szCs w:val="18"/>
        </w:rPr>
        <w:t>a</w:t>
      </w:r>
      <w:r w:rsidRPr="00CC373D">
        <w:rPr>
          <w:rFonts w:ascii="Amnesty Trade Gothic" w:eastAsia="Arial" w:hAnsi="Amnesty Trade Gothic"/>
          <w:w w:val="93"/>
          <w:sz w:val="18"/>
          <w:szCs w:val="18"/>
        </w:rPr>
        <w:t>l</w:t>
      </w:r>
      <w:r w:rsidRPr="00CC373D">
        <w:rPr>
          <w:rFonts w:ascii="Amnesty Trade Gothic" w:eastAsia="Arial" w:hAnsi="Amnesty Trade Gothic"/>
          <w:spacing w:val="20"/>
          <w:w w:val="93"/>
          <w:sz w:val="18"/>
          <w:szCs w:val="18"/>
        </w:rPr>
        <w:t xml:space="preserve"> </w:t>
      </w:r>
      <w:r w:rsidRPr="00CC373D">
        <w:rPr>
          <w:rFonts w:ascii="Amnesty Trade Gothic" w:eastAsia="Arial" w:hAnsi="Amnesty Trade Gothic"/>
          <w:w w:val="93"/>
          <w:sz w:val="18"/>
          <w:szCs w:val="18"/>
        </w:rPr>
        <w:t>C</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u</w:t>
      </w:r>
      <w:r w:rsidRPr="00CC373D">
        <w:rPr>
          <w:rFonts w:ascii="Amnesty Trade Gothic" w:eastAsia="Arial" w:hAnsi="Amnesty Trade Gothic"/>
          <w:w w:val="93"/>
          <w:sz w:val="18"/>
          <w:szCs w:val="18"/>
        </w:rPr>
        <w:t>rt</w:t>
      </w:r>
      <w:r w:rsidRPr="00CC373D">
        <w:rPr>
          <w:rFonts w:ascii="Amnesty Trade Gothic" w:eastAsia="Arial" w:hAnsi="Amnesty Trade Gothic"/>
          <w:spacing w:val="3"/>
          <w:w w:val="93"/>
          <w:sz w:val="18"/>
          <w:szCs w:val="18"/>
        </w:rPr>
        <w:t xml:space="preserve"> </w:t>
      </w:r>
      <w:r w:rsidRPr="00CC373D">
        <w:rPr>
          <w:rFonts w:ascii="Amnesty Trade Gothic" w:eastAsia="Times New Roman" w:hAnsi="Amnesty Trade Gothic" w:cs="Times New Roman"/>
          <w:sz w:val="18"/>
          <w:szCs w:val="18"/>
        </w:rPr>
        <w:t>–</w:t>
      </w:r>
      <w:r w:rsidRPr="00CC373D">
        <w:rPr>
          <w:rFonts w:ascii="Amnesty Trade Gothic" w:eastAsia="Times New Roman" w:hAnsi="Amnesty Trade Gothic" w:cs="Times New Roman"/>
          <w:spacing w:val="4"/>
          <w:sz w:val="18"/>
          <w:szCs w:val="18"/>
        </w:rPr>
        <w:t xml:space="preserve"> </w:t>
      </w:r>
      <w:r w:rsidRPr="00CC373D">
        <w:rPr>
          <w:rFonts w:ascii="Amnesty Trade Gothic" w:eastAsia="Arial" w:hAnsi="Amnesty Trade Gothic"/>
          <w:spacing w:val="1"/>
          <w:w w:val="91"/>
          <w:sz w:val="18"/>
          <w:szCs w:val="18"/>
        </w:rPr>
        <w:t>d</w:t>
      </w:r>
      <w:r w:rsidRPr="00CC373D">
        <w:rPr>
          <w:rFonts w:ascii="Amnesty Trade Gothic" w:eastAsia="Arial" w:hAnsi="Amnesty Trade Gothic"/>
          <w:spacing w:val="-1"/>
          <w:w w:val="91"/>
          <w:sz w:val="18"/>
          <w:szCs w:val="18"/>
        </w:rPr>
        <w:t>oe</w:t>
      </w:r>
      <w:r w:rsidRPr="00CC373D">
        <w:rPr>
          <w:rFonts w:ascii="Amnesty Trade Gothic" w:eastAsia="Arial" w:hAnsi="Amnesty Trade Gothic"/>
          <w:w w:val="91"/>
          <w:sz w:val="18"/>
          <w:szCs w:val="18"/>
        </w:rPr>
        <w:t>s</w:t>
      </w:r>
      <w:r w:rsidRPr="00CC373D">
        <w:rPr>
          <w:rFonts w:ascii="Amnesty Trade Gothic" w:eastAsia="Arial" w:hAnsi="Amnesty Trade Gothic"/>
          <w:spacing w:val="6"/>
          <w:w w:val="91"/>
          <w:sz w:val="18"/>
          <w:szCs w:val="18"/>
        </w:rPr>
        <w:t xml:space="preserve"> </w:t>
      </w:r>
      <w:r w:rsidRPr="00CC373D">
        <w:rPr>
          <w:rFonts w:ascii="Amnesty Trade Gothic" w:eastAsia="Arial" w:hAnsi="Amnesty Trade Gothic"/>
          <w:spacing w:val="1"/>
          <w:sz w:val="18"/>
          <w:szCs w:val="18"/>
        </w:rPr>
        <w:t>n</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s</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4"/>
          <w:sz w:val="18"/>
          <w:szCs w:val="18"/>
        </w:rPr>
        <w:t>p</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ma</w:t>
      </w:r>
      <w:r w:rsidRPr="00CC373D">
        <w:rPr>
          <w:rFonts w:ascii="Amnesty Trade Gothic" w:eastAsia="Arial" w:hAnsi="Amnesty Trade Gothic"/>
          <w:spacing w:val="3"/>
          <w:w w:val="94"/>
          <w:sz w:val="18"/>
          <w:szCs w:val="18"/>
        </w:rPr>
        <w:t>n</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l</w:t>
      </w:r>
      <w:r w:rsidRPr="00CC373D">
        <w:rPr>
          <w:rFonts w:ascii="Amnesty Trade Gothic" w:eastAsia="Arial" w:hAnsi="Amnesty Trade Gothic"/>
          <w:spacing w:val="-1"/>
          <w:w w:val="94"/>
          <w:sz w:val="18"/>
          <w:szCs w:val="18"/>
        </w:rPr>
        <w:t>y</w:t>
      </w:r>
      <w:r w:rsidRPr="00CC373D">
        <w:rPr>
          <w:rFonts w:ascii="Amnesty Trade Gothic" w:eastAsia="Arial" w:hAnsi="Amnesty Trade Gothic"/>
          <w:w w:val="94"/>
          <w:sz w:val="18"/>
          <w:szCs w:val="18"/>
        </w:rPr>
        <w:t>.</w:t>
      </w:r>
      <w:r w:rsidRPr="00CC373D">
        <w:rPr>
          <w:rFonts w:ascii="Amnesty Trade Gothic" w:eastAsia="Arial" w:hAnsi="Amnesty Trade Gothic"/>
          <w:spacing w:val="23"/>
          <w:w w:val="94"/>
          <w:sz w:val="18"/>
          <w:szCs w:val="18"/>
        </w:rPr>
        <w:t xml:space="preserve"> </w:t>
      </w:r>
      <w:r w:rsidRPr="00CC373D">
        <w:rPr>
          <w:rFonts w:ascii="Amnesty Trade Gothic" w:eastAsia="Arial" w:hAnsi="Amnesty Trade Gothic"/>
          <w:w w:val="94"/>
          <w:sz w:val="18"/>
          <w:szCs w:val="18"/>
        </w:rPr>
        <w:t>A</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y</w:t>
      </w:r>
      <w:r w:rsidRPr="00CC373D">
        <w:rPr>
          <w:rFonts w:ascii="Amnesty Trade Gothic" w:eastAsia="Arial" w:hAnsi="Amnesty Trade Gothic"/>
          <w:spacing w:val="-1"/>
          <w:w w:val="94"/>
          <w:sz w:val="18"/>
          <w:szCs w:val="18"/>
        </w:rPr>
        <w:t xml:space="preserve"> </w:t>
      </w:r>
      <w:r w:rsidRPr="00CC373D">
        <w:rPr>
          <w:rFonts w:ascii="Amnesty Trade Gothic" w:eastAsia="Arial" w:hAnsi="Amnesty Trade Gothic"/>
          <w:spacing w:val="1"/>
          <w:sz w:val="18"/>
          <w:szCs w:val="18"/>
        </w:rPr>
        <w:t>d</w:t>
      </w:r>
      <w:r w:rsidRPr="00CC373D">
        <w:rPr>
          <w:rFonts w:ascii="Amnesty Trade Gothic" w:eastAsia="Arial" w:hAnsi="Amnesty Trade Gothic"/>
          <w:spacing w:val="-1"/>
          <w:sz w:val="18"/>
          <w:szCs w:val="18"/>
        </w:rPr>
        <w:t>e</w:t>
      </w:r>
      <w:r w:rsidRPr="00CC373D">
        <w:rPr>
          <w:rFonts w:ascii="Amnesty Trade Gothic" w:eastAsia="Arial" w:hAnsi="Amnesty Trade Gothic"/>
          <w:spacing w:val="1"/>
          <w:sz w:val="18"/>
          <w:szCs w:val="18"/>
        </w:rPr>
        <w:t>l</w:t>
      </w:r>
      <w:r w:rsidRPr="00CC373D">
        <w:rPr>
          <w:rFonts w:ascii="Amnesty Trade Gothic" w:eastAsia="Arial" w:hAnsi="Amnesty Trade Gothic"/>
          <w:spacing w:val="-1"/>
          <w:sz w:val="18"/>
          <w:szCs w:val="18"/>
        </w:rPr>
        <w:t>ay</w:t>
      </w:r>
      <w:r w:rsidRPr="00CC373D">
        <w:rPr>
          <w:rFonts w:ascii="Amnesty Trade Gothic" w:eastAsia="Arial" w:hAnsi="Amnesty Trade Gothic"/>
          <w:sz w:val="18"/>
          <w:szCs w:val="18"/>
        </w:rPr>
        <w:t xml:space="preserve">, </w:t>
      </w:r>
      <w:r w:rsidRPr="00CC373D">
        <w:rPr>
          <w:rFonts w:ascii="Amnesty Trade Gothic" w:eastAsia="Arial" w:hAnsi="Amnesty Trade Gothic"/>
          <w:spacing w:val="-1"/>
          <w:sz w:val="18"/>
          <w:szCs w:val="18"/>
        </w:rPr>
        <w:t>s</w:t>
      </w:r>
      <w:r w:rsidRPr="00CC373D">
        <w:rPr>
          <w:rFonts w:ascii="Amnesty Trade Gothic" w:eastAsia="Arial" w:hAnsi="Amnesty Trade Gothic"/>
          <w:spacing w:val="1"/>
          <w:sz w:val="18"/>
          <w:szCs w:val="18"/>
        </w:rPr>
        <w:t>u</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h</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1"/>
          <w:sz w:val="18"/>
          <w:szCs w:val="18"/>
        </w:rPr>
        <w:t>a</w:t>
      </w:r>
      <w:r w:rsidRPr="00CC373D">
        <w:rPr>
          <w:rFonts w:ascii="Amnesty Trade Gothic" w:eastAsia="Arial" w:hAnsi="Amnesty Trade Gothic"/>
          <w:w w:val="91"/>
          <w:sz w:val="18"/>
          <w:szCs w:val="18"/>
        </w:rPr>
        <w:t>s</w:t>
      </w:r>
      <w:r w:rsidRPr="00CC373D">
        <w:rPr>
          <w:rFonts w:ascii="Amnesty Trade Gothic" w:eastAsia="Arial" w:hAnsi="Amnesty Trade Gothic"/>
          <w:spacing w:val="-1"/>
          <w:w w:val="91"/>
          <w:sz w:val="18"/>
          <w:szCs w:val="18"/>
        </w:rPr>
        <w:t xml:space="preserve"> </w:t>
      </w:r>
      <w:r w:rsidRPr="00CC373D">
        <w:rPr>
          <w:rFonts w:ascii="Amnesty Trade Gothic" w:eastAsia="Arial" w:hAnsi="Amnesty Trade Gothic"/>
          <w:w w:val="91"/>
          <w:sz w:val="18"/>
          <w:szCs w:val="18"/>
        </w:rPr>
        <w:t>w</w:t>
      </w:r>
      <w:r w:rsidRPr="00CC373D">
        <w:rPr>
          <w:rFonts w:ascii="Amnesty Trade Gothic" w:eastAsia="Arial" w:hAnsi="Amnesty Trade Gothic"/>
          <w:spacing w:val="-1"/>
          <w:w w:val="91"/>
          <w:sz w:val="18"/>
          <w:szCs w:val="18"/>
        </w:rPr>
        <w:t>a</w:t>
      </w:r>
      <w:r w:rsidRPr="00CC373D">
        <w:rPr>
          <w:rFonts w:ascii="Amnesty Trade Gothic" w:eastAsia="Arial" w:hAnsi="Amnesty Trade Gothic"/>
          <w:spacing w:val="1"/>
          <w:w w:val="91"/>
          <w:sz w:val="18"/>
          <w:szCs w:val="18"/>
        </w:rPr>
        <w:t>i</w:t>
      </w:r>
      <w:r w:rsidRPr="00CC373D">
        <w:rPr>
          <w:rFonts w:ascii="Amnesty Trade Gothic" w:eastAsia="Arial" w:hAnsi="Amnesty Trade Gothic"/>
          <w:w w:val="91"/>
          <w:sz w:val="18"/>
          <w:szCs w:val="18"/>
        </w:rPr>
        <w:t>t</w:t>
      </w:r>
      <w:r w:rsidRPr="00CC373D">
        <w:rPr>
          <w:rFonts w:ascii="Amnesty Trade Gothic" w:eastAsia="Arial" w:hAnsi="Amnesty Trade Gothic"/>
          <w:spacing w:val="1"/>
          <w:w w:val="91"/>
          <w:sz w:val="18"/>
          <w:szCs w:val="18"/>
        </w:rPr>
        <w:t>in</w:t>
      </w:r>
      <w:r w:rsidRPr="00CC373D">
        <w:rPr>
          <w:rFonts w:ascii="Amnesty Trade Gothic" w:eastAsia="Arial" w:hAnsi="Amnesty Trade Gothic"/>
          <w:w w:val="91"/>
          <w:sz w:val="18"/>
          <w:szCs w:val="18"/>
        </w:rPr>
        <w:t>g</w:t>
      </w:r>
      <w:r w:rsidRPr="00CC373D">
        <w:rPr>
          <w:rFonts w:ascii="Amnesty Trade Gothic" w:eastAsia="Arial" w:hAnsi="Amnesty Trade Gothic"/>
          <w:spacing w:val="22"/>
          <w:w w:val="91"/>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sz w:val="18"/>
          <w:szCs w:val="18"/>
        </w:rPr>
        <w:t>judi</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l</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pp</w:t>
      </w:r>
      <w:r w:rsidRPr="00CC373D">
        <w:rPr>
          <w:rFonts w:ascii="Amnesty Trade Gothic" w:eastAsia="Arial" w:hAnsi="Amnesty Trade Gothic"/>
          <w:spacing w:val="-2"/>
          <w:w w:val="94"/>
          <w:sz w:val="18"/>
          <w:szCs w:val="18"/>
        </w:rPr>
        <w:t>r</w:t>
      </w:r>
      <w:r w:rsidRPr="00CC373D">
        <w:rPr>
          <w:rFonts w:ascii="Amnesty Trade Gothic" w:eastAsia="Arial" w:hAnsi="Amnesty Trade Gothic"/>
          <w:spacing w:val="-1"/>
          <w:w w:val="94"/>
          <w:sz w:val="18"/>
          <w:szCs w:val="18"/>
        </w:rPr>
        <w:t>ova</w:t>
      </w:r>
      <w:r w:rsidRPr="00CC373D">
        <w:rPr>
          <w:rFonts w:ascii="Amnesty Trade Gothic" w:eastAsia="Arial" w:hAnsi="Amnesty Trade Gothic"/>
          <w:spacing w:val="1"/>
          <w:w w:val="94"/>
          <w:sz w:val="18"/>
          <w:szCs w:val="18"/>
        </w:rPr>
        <w:t>l</w:t>
      </w:r>
      <w:r w:rsidRPr="00CC373D">
        <w:rPr>
          <w:rFonts w:ascii="Amnesty Trade Gothic" w:eastAsia="Arial" w:hAnsi="Amnesty Trade Gothic"/>
          <w:w w:val="94"/>
          <w:sz w:val="18"/>
          <w:szCs w:val="18"/>
        </w:rPr>
        <w:t>,</w:t>
      </w:r>
      <w:r w:rsidRPr="00CC373D">
        <w:rPr>
          <w:rFonts w:ascii="Amnesty Trade Gothic" w:eastAsia="Arial" w:hAnsi="Amnesty Trade Gothic"/>
          <w:spacing w:val="4"/>
          <w:w w:val="94"/>
          <w:sz w:val="18"/>
          <w:szCs w:val="18"/>
        </w:rPr>
        <w:t xml:space="preserve"> </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p</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ov</w:t>
      </w:r>
      <w:r w:rsidRPr="00CC373D">
        <w:rPr>
          <w:rFonts w:ascii="Amnesty Trade Gothic" w:eastAsia="Arial" w:hAnsi="Amnesty Trade Gothic"/>
          <w:w w:val="92"/>
          <w:sz w:val="18"/>
          <w:szCs w:val="18"/>
        </w:rPr>
        <w:t>e</w:t>
      </w:r>
      <w:r w:rsidRPr="00CC373D">
        <w:rPr>
          <w:rFonts w:ascii="Amnesty Trade Gothic" w:eastAsia="Arial" w:hAnsi="Amnesty Trade Gothic"/>
          <w:spacing w:val="8"/>
          <w:w w:val="92"/>
          <w:sz w:val="18"/>
          <w:szCs w:val="18"/>
        </w:rPr>
        <w:t xml:space="preserve"> </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ca</w:t>
      </w:r>
      <w:r w:rsidRPr="00CC373D">
        <w:rPr>
          <w:rFonts w:ascii="Amnesty Trade Gothic" w:eastAsia="Arial" w:hAnsi="Amnesty Trade Gothic"/>
          <w:sz w:val="18"/>
          <w:szCs w:val="18"/>
        </w:rPr>
        <w:t>l</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p</w:t>
      </w:r>
      <w:r w:rsidRPr="00CC373D">
        <w:rPr>
          <w:rFonts w:ascii="Amnesty Trade Gothic" w:eastAsia="Arial" w:hAnsi="Amnesty Trade Gothic"/>
          <w:spacing w:val="-2"/>
          <w:w w:val="93"/>
          <w:sz w:val="18"/>
          <w:szCs w:val="18"/>
        </w:rPr>
        <w:t>r</w:t>
      </w:r>
      <w:r w:rsidRPr="00CC373D">
        <w:rPr>
          <w:rFonts w:ascii="Amnesty Trade Gothic" w:eastAsia="Arial" w:hAnsi="Amnesty Trade Gothic"/>
          <w:spacing w:val="-1"/>
          <w:w w:val="93"/>
          <w:sz w:val="18"/>
          <w:szCs w:val="18"/>
        </w:rPr>
        <w:t>ov</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s</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n</w:t>
      </w:r>
      <w:r w:rsidRPr="00CC373D">
        <w:rPr>
          <w:rFonts w:ascii="Amnesty Trade Gothic" w:eastAsia="Arial" w:hAnsi="Amnesty Trade Gothic"/>
          <w:spacing w:val="11"/>
          <w:w w:val="93"/>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c</w:t>
      </w:r>
      <w:r w:rsidRPr="00CC373D">
        <w:rPr>
          <w:rFonts w:ascii="Amnesty Trade Gothic" w:eastAsia="Arial" w:hAnsi="Amnesty Trade Gothic"/>
          <w:spacing w:val="-1"/>
          <w:w w:val="92"/>
          <w:sz w:val="18"/>
          <w:szCs w:val="18"/>
        </w:rPr>
        <w:t>c</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s</w:t>
      </w:r>
      <w:r w:rsidRPr="00CC373D">
        <w:rPr>
          <w:rFonts w:ascii="Amnesty Trade Gothic" w:eastAsia="Arial" w:hAnsi="Amnesty Trade Gothic"/>
          <w:w w:val="92"/>
          <w:sz w:val="18"/>
          <w:szCs w:val="18"/>
        </w:rPr>
        <w:t>s</w:t>
      </w:r>
      <w:r w:rsidRPr="00CC373D">
        <w:rPr>
          <w:rFonts w:ascii="Amnesty Trade Gothic" w:eastAsia="Arial" w:hAnsi="Amnesty Trade Gothic"/>
          <w:spacing w:val="4"/>
          <w:w w:val="92"/>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7"/>
          <w:sz w:val="18"/>
          <w:szCs w:val="18"/>
        </w:rPr>
        <w:t>t</w:t>
      </w:r>
      <w:r w:rsidRPr="00CC373D">
        <w:rPr>
          <w:rFonts w:ascii="Amnesty Trade Gothic" w:eastAsia="Arial" w:hAnsi="Amnesty Trade Gothic"/>
          <w:spacing w:val="1"/>
          <w:w w:val="97"/>
          <w:sz w:val="18"/>
          <w:szCs w:val="18"/>
        </w:rPr>
        <w:t>i</w:t>
      </w:r>
      <w:r w:rsidRPr="00CC373D">
        <w:rPr>
          <w:rFonts w:ascii="Amnesty Trade Gothic" w:eastAsia="Arial" w:hAnsi="Amnesty Trade Gothic"/>
          <w:spacing w:val="-1"/>
          <w:w w:val="97"/>
          <w:sz w:val="18"/>
          <w:szCs w:val="18"/>
        </w:rPr>
        <w:t>m</w:t>
      </w:r>
      <w:r w:rsidRPr="00CC373D">
        <w:rPr>
          <w:rFonts w:ascii="Amnesty Trade Gothic" w:eastAsia="Arial" w:hAnsi="Amnesty Trade Gothic"/>
          <w:spacing w:val="8"/>
          <w:w w:val="97"/>
          <w:sz w:val="18"/>
          <w:szCs w:val="18"/>
        </w:rPr>
        <w:t>e</w:t>
      </w:r>
      <w:r w:rsidRPr="00CC373D">
        <w:rPr>
          <w:rFonts w:ascii="Amnesty Trade Gothic" w:eastAsia="Arial" w:hAnsi="Amnesty Trade Gothic"/>
          <w:w w:val="97"/>
          <w:sz w:val="18"/>
          <w:szCs w:val="18"/>
        </w:rPr>
        <w:t>-</w:t>
      </w:r>
      <w:r w:rsidRPr="00CC373D">
        <w:rPr>
          <w:rFonts w:ascii="Amnesty Trade Gothic" w:eastAsia="Arial" w:hAnsi="Amnesty Trade Gothic"/>
          <w:spacing w:val="3"/>
          <w:w w:val="97"/>
          <w:sz w:val="18"/>
          <w:szCs w:val="18"/>
        </w:rPr>
        <w:t>b</w:t>
      </w:r>
      <w:r w:rsidRPr="00CC373D">
        <w:rPr>
          <w:rFonts w:ascii="Amnesty Trade Gothic" w:eastAsia="Arial" w:hAnsi="Amnesty Trade Gothic"/>
          <w:spacing w:val="-1"/>
          <w:w w:val="97"/>
          <w:sz w:val="18"/>
          <w:szCs w:val="18"/>
        </w:rPr>
        <w:t>o</w:t>
      </w:r>
      <w:r w:rsidRPr="00CC373D">
        <w:rPr>
          <w:rFonts w:ascii="Amnesty Trade Gothic" w:eastAsia="Arial" w:hAnsi="Amnesty Trade Gothic"/>
          <w:spacing w:val="1"/>
          <w:w w:val="97"/>
          <w:sz w:val="18"/>
          <w:szCs w:val="18"/>
        </w:rPr>
        <w:t>un</w:t>
      </w:r>
      <w:r w:rsidRPr="00CC373D">
        <w:rPr>
          <w:rFonts w:ascii="Amnesty Trade Gothic" w:eastAsia="Arial" w:hAnsi="Amnesty Trade Gothic"/>
          <w:w w:val="97"/>
          <w:sz w:val="18"/>
          <w:szCs w:val="18"/>
        </w:rPr>
        <w:t>d</w:t>
      </w:r>
      <w:r w:rsidRPr="00CC373D">
        <w:rPr>
          <w:rFonts w:ascii="Amnesty Trade Gothic" w:eastAsia="Arial" w:hAnsi="Amnesty Trade Gothic"/>
          <w:spacing w:val="8"/>
          <w:w w:val="97"/>
          <w:sz w:val="18"/>
          <w:szCs w:val="18"/>
        </w:rPr>
        <w:t xml:space="preserve"> </w:t>
      </w:r>
      <w:r w:rsidRPr="00CC373D">
        <w:rPr>
          <w:rFonts w:ascii="Amnesty Trade Gothic" w:eastAsia="Arial" w:hAnsi="Amnesty Trade Gothic"/>
          <w:spacing w:val="1"/>
          <w:sz w:val="18"/>
          <w:szCs w:val="18"/>
        </w:rPr>
        <w:t>h</w:t>
      </w:r>
      <w:r w:rsidRPr="00CC373D">
        <w:rPr>
          <w:rFonts w:ascii="Amnesty Trade Gothic" w:eastAsia="Arial" w:hAnsi="Amnesty Trade Gothic"/>
          <w:spacing w:val="-1"/>
          <w:sz w:val="18"/>
          <w:szCs w:val="18"/>
        </w:rPr>
        <w:t>ea</w:t>
      </w:r>
      <w:r w:rsidRPr="00CC373D">
        <w:rPr>
          <w:rFonts w:ascii="Amnesty Trade Gothic" w:eastAsia="Arial" w:hAnsi="Amnesty Trade Gothic"/>
          <w:spacing w:val="1"/>
          <w:sz w:val="18"/>
          <w:szCs w:val="18"/>
        </w:rPr>
        <w:t>l</w:t>
      </w:r>
      <w:r w:rsidRPr="00CC373D">
        <w:rPr>
          <w:rFonts w:ascii="Amnesty Trade Gothic" w:eastAsia="Arial" w:hAnsi="Amnesty Trade Gothic"/>
          <w:sz w:val="18"/>
          <w:szCs w:val="18"/>
        </w:rPr>
        <w:t xml:space="preserve">th </w:t>
      </w:r>
      <w:r w:rsidRPr="00CC373D">
        <w:rPr>
          <w:rFonts w:ascii="Amnesty Trade Gothic" w:eastAsia="Arial" w:hAnsi="Amnesty Trade Gothic"/>
          <w:spacing w:val="-1"/>
          <w:w w:val="91"/>
          <w:sz w:val="18"/>
          <w:szCs w:val="18"/>
        </w:rPr>
        <w:t>se</w:t>
      </w:r>
      <w:r w:rsidRPr="00CC373D">
        <w:rPr>
          <w:rFonts w:ascii="Amnesty Trade Gothic" w:eastAsia="Arial" w:hAnsi="Amnesty Trade Gothic"/>
          <w:w w:val="91"/>
          <w:sz w:val="18"/>
          <w:szCs w:val="18"/>
        </w:rPr>
        <w:t>r</w:t>
      </w:r>
      <w:r w:rsidRPr="00CC373D">
        <w:rPr>
          <w:rFonts w:ascii="Amnesty Trade Gothic" w:eastAsia="Arial" w:hAnsi="Amnesty Trade Gothic"/>
          <w:spacing w:val="-1"/>
          <w:w w:val="91"/>
          <w:sz w:val="18"/>
          <w:szCs w:val="18"/>
        </w:rPr>
        <w:t>v</w:t>
      </w:r>
      <w:r w:rsidRPr="00CC373D">
        <w:rPr>
          <w:rFonts w:ascii="Amnesty Trade Gothic" w:eastAsia="Arial" w:hAnsi="Amnesty Trade Gothic"/>
          <w:spacing w:val="1"/>
          <w:w w:val="91"/>
          <w:sz w:val="18"/>
          <w:szCs w:val="18"/>
        </w:rPr>
        <w:t>ic</w:t>
      </w:r>
      <w:r w:rsidRPr="00CC373D">
        <w:rPr>
          <w:rFonts w:ascii="Amnesty Trade Gothic" w:eastAsia="Arial" w:hAnsi="Amnesty Trade Gothic"/>
          <w:spacing w:val="-1"/>
          <w:w w:val="91"/>
          <w:sz w:val="18"/>
          <w:szCs w:val="18"/>
        </w:rPr>
        <w:t>e</w:t>
      </w:r>
      <w:r w:rsidRPr="00CC373D">
        <w:rPr>
          <w:rFonts w:ascii="Amnesty Trade Gothic" w:eastAsia="Arial" w:hAnsi="Amnesty Trade Gothic"/>
          <w:w w:val="91"/>
          <w:sz w:val="18"/>
          <w:szCs w:val="18"/>
        </w:rPr>
        <w:t>s</w:t>
      </w:r>
      <w:r w:rsidRPr="00CC373D">
        <w:rPr>
          <w:rFonts w:ascii="Amnesty Trade Gothic" w:eastAsia="Arial" w:hAnsi="Amnesty Trade Gothic"/>
          <w:spacing w:val="9"/>
          <w:w w:val="91"/>
          <w:sz w:val="18"/>
          <w:szCs w:val="18"/>
        </w:rPr>
        <w:t xml:space="preserve"> </w:t>
      </w:r>
      <w:r w:rsidRPr="00CC373D">
        <w:rPr>
          <w:rFonts w:ascii="Amnesty Trade Gothic" w:eastAsia="Arial" w:hAnsi="Amnesty Trade Gothic"/>
          <w:sz w:val="18"/>
          <w:szCs w:val="18"/>
        </w:rPr>
        <w:t>su</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h</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88"/>
          <w:sz w:val="18"/>
          <w:szCs w:val="18"/>
        </w:rPr>
        <w:t>a</w:t>
      </w:r>
      <w:r w:rsidRPr="00CC373D">
        <w:rPr>
          <w:rFonts w:ascii="Amnesty Trade Gothic" w:eastAsia="Arial" w:hAnsi="Amnesty Trade Gothic"/>
          <w:w w:val="88"/>
          <w:sz w:val="18"/>
          <w:szCs w:val="18"/>
        </w:rPr>
        <w:t>s</w:t>
      </w:r>
      <w:r w:rsidRPr="00CC373D">
        <w:rPr>
          <w:rFonts w:ascii="Amnesty Trade Gothic" w:eastAsia="Arial" w:hAnsi="Amnesty Trade Gothic"/>
          <w:spacing w:val="6"/>
          <w:w w:val="88"/>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b</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rt</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o</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w:t>
      </w:r>
    </w:p>
    <w:p w14:paraId="69373364" w14:textId="77777777" w:rsidR="001B0DBB" w:rsidRPr="00CC373D" w:rsidRDefault="001B0DBB" w:rsidP="00CD5F3D">
      <w:pPr>
        <w:tabs>
          <w:tab w:val="left" w:pos="9214"/>
        </w:tabs>
        <w:spacing w:before="1" w:line="120" w:lineRule="exact"/>
        <w:rPr>
          <w:rFonts w:ascii="Amnesty Trade Gothic" w:hAnsi="Amnesty Trade Gothic"/>
          <w:sz w:val="12"/>
          <w:szCs w:val="12"/>
        </w:rPr>
      </w:pPr>
    </w:p>
    <w:p w14:paraId="05BB6650" w14:textId="77777777" w:rsidR="001B0DBB" w:rsidRPr="00CC373D" w:rsidRDefault="001B0DBB" w:rsidP="00CD5F3D">
      <w:pPr>
        <w:tabs>
          <w:tab w:val="left" w:pos="9214"/>
        </w:tabs>
        <w:spacing w:line="278" w:lineRule="auto"/>
        <w:ind w:right="251"/>
        <w:rPr>
          <w:rFonts w:ascii="Amnesty Trade Gothic" w:eastAsia="Arial" w:hAnsi="Amnesty Trade Gothic"/>
          <w:sz w:val="18"/>
          <w:szCs w:val="18"/>
        </w:rPr>
      </w:pPr>
      <w:r w:rsidRPr="00CC373D">
        <w:rPr>
          <w:rFonts w:ascii="Amnesty Trade Gothic" w:eastAsia="Times New Roman" w:hAnsi="Amnesty Trade Gothic" w:cs="Times New Roman"/>
          <w:sz w:val="18"/>
          <w:szCs w:val="18"/>
        </w:rPr>
        <w:t>D</w:t>
      </w:r>
      <w:r w:rsidRPr="00CC373D">
        <w:rPr>
          <w:rFonts w:ascii="Amnesty Trade Gothic" w:eastAsia="Times New Roman" w:hAnsi="Amnesty Trade Gothic" w:cs="Times New Roman"/>
          <w:spacing w:val="-1"/>
          <w:sz w:val="18"/>
          <w:szCs w:val="18"/>
        </w:rPr>
        <w:t>e</w:t>
      </w:r>
      <w:r w:rsidRPr="00CC373D">
        <w:rPr>
          <w:rFonts w:ascii="Amnesty Trade Gothic" w:eastAsia="Times New Roman" w:hAnsi="Amnesty Trade Gothic" w:cs="Times New Roman"/>
          <w:spacing w:val="-1"/>
          <w:w w:val="114"/>
          <w:sz w:val="18"/>
          <w:szCs w:val="18"/>
        </w:rPr>
        <w:t>s</w:t>
      </w:r>
      <w:r w:rsidRPr="00CC373D">
        <w:rPr>
          <w:rFonts w:ascii="Amnesty Trade Gothic" w:eastAsia="Times New Roman" w:hAnsi="Amnesty Trade Gothic" w:cs="Times New Roman"/>
          <w:spacing w:val="1"/>
          <w:w w:val="111"/>
          <w:sz w:val="18"/>
          <w:szCs w:val="18"/>
        </w:rPr>
        <w:t>p</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w w:val="107"/>
          <w:sz w:val="18"/>
          <w:szCs w:val="18"/>
        </w:rPr>
        <w:t>te</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sz w:val="18"/>
          <w:szCs w:val="18"/>
        </w:rPr>
        <w:t>th</w:t>
      </w:r>
      <w:r w:rsidRPr="00CC373D">
        <w:rPr>
          <w:rFonts w:ascii="Amnesty Trade Gothic" w:eastAsia="Times New Roman" w:hAnsi="Amnesty Trade Gothic" w:cs="Times New Roman"/>
          <w:sz w:val="18"/>
          <w:szCs w:val="18"/>
        </w:rPr>
        <w:t>e</w:t>
      </w:r>
      <w:r w:rsidRPr="00CC373D">
        <w:rPr>
          <w:rFonts w:ascii="Amnesty Trade Gothic" w:eastAsia="Times New Roman" w:hAnsi="Amnesty Trade Gothic" w:cs="Times New Roman"/>
          <w:spacing w:val="23"/>
          <w:sz w:val="18"/>
          <w:szCs w:val="18"/>
        </w:rPr>
        <w:t xml:space="preserve"> </w:t>
      </w:r>
      <w:r w:rsidRPr="00CC373D">
        <w:rPr>
          <w:rFonts w:ascii="Amnesty Trade Gothic" w:eastAsia="Times New Roman" w:hAnsi="Amnesty Trade Gothic" w:cs="Times New Roman"/>
          <w:spacing w:val="-1"/>
          <w:sz w:val="18"/>
          <w:szCs w:val="18"/>
        </w:rPr>
        <w:t>g</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pacing w:val="-1"/>
          <w:w w:val="88"/>
          <w:sz w:val="18"/>
          <w:szCs w:val="18"/>
        </w:rPr>
        <w:t>v</w:t>
      </w:r>
      <w:r w:rsidRPr="00CC373D">
        <w:rPr>
          <w:rFonts w:ascii="Amnesty Trade Gothic" w:eastAsia="Times New Roman" w:hAnsi="Amnesty Trade Gothic" w:cs="Times New Roman"/>
          <w:spacing w:val="-1"/>
          <w:w w:val="112"/>
          <w:sz w:val="18"/>
          <w:szCs w:val="18"/>
        </w:rPr>
        <w:t>e</w:t>
      </w:r>
      <w:r w:rsidRPr="00CC373D">
        <w:rPr>
          <w:rFonts w:ascii="Amnesty Trade Gothic" w:eastAsia="Times New Roman" w:hAnsi="Amnesty Trade Gothic" w:cs="Times New Roman"/>
          <w:w w:val="106"/>
          <w:sz w:val="18"/>
          <w:szCs w:val="18"/>
        </w:rPr>
        <w:t>r</w:t>
      </w:r>
      <w:r w:rsidRPr="00CC373D">
        <w:rPr>
          <w:rFonts w:ascii="Amnesty Trade Gothic" w:eastAsia="Times New Roman" w:hAnsi="Amnesty Trade Gothic" w:cs="Times New Roman"/>
          <w:spacing w:val="1"/>
          <w:w w:val="106"/>
          <w:sz w:val="18"/>
          <w:szCs w:val="18"/>
        </w:rPr>
        <w:t>n</w:t>
      </w:r>
      <w:r w:rsidRPr="00CC373D">
        <w:rPr>
          <w:rFonts w:ascii="Amnesty Trade Gothic" w:eastAsia="Times New Roman" w:hAnsi="Amnesty Trade Gothic" w:cs="Times New Roman"/>
          <w:spacing w:val="1"/>
          <w:w w:val="107"/>
          <w:sz w:val="18"/>
          <w:szCs w:val="18"/>
        </w:rPr>
        <w:t>m</w:t>
      </w:r>
      <w:r w:rsidRPr="00CC373D">
        <w:rPr>
          <w:rFonts w:ascii="Amnesty Trade Gothic" w:eastAsia="Times New Roman" w:hAnsi="Amnesty Trade Gothic" w:cs="Times New Roman"/>
          <w:spacing w:val="-1"/>
          <w:w w:val="112"/>
          <w:sz w:val="18"/>
          <w:szCs w:val="18"/>
        </w:rPr>
        <w:t>e</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w w:val="81"/>
          <w:sz w:val="18"/>
          <w:szCs w:val="18"/>
        </w:rPr>
        <w:t>t</w:t>
      </w:r>
      <w:r w:rsidRPr="00CC373D">
        <w:rPr>
          <w:rFonts w:ascii="Amnesty Trade Gothic" w:eastAsia="Times New Roman" w:hAnsi="Amnesty Trade Gothic" w:cs="Times New Roman"/>
          <w:spacing w:val="1"/>
          <w:w w:val="81"/>
          <w:sz w:val="18"/>
          <w:szCs w:val="18"/>
        </w:rPr>
        <w:t>’</w:t>
      </w:r>
      <w:r w:rsidRPr="00CC373D">
        <w:rPr>
          <w:rFonts w:ascii="Amnesty Trade Gothic" w:eastAsia="Times New Roman" w:hAnsi="Amnesty Trade Gothic" w:cs="Times New Roman"/>
          <w:w w:val="114"/>
          <w:sz w:val="18"/>
          <w:szCs w:val="18"/>
        </w:rPr>
        <w:t>s</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w w:val="99"/>
          <w:sz w:val="18"/>
          <w:szCs w:val="18"/>
        </w:rPr>
        <w:t>e</w:t>
      </w:r>
      <w:r w:rsidRPr="00CC373D">
        <w:rPr>
          <w:rFonts w:ascii="Amnesty Trade Gothic" w:eastAsia="Times New Roman" w:hAnsi="Amnesty Trade Gothic" w:cs="Times New Roman"/>
          <w:w w:val="99"/>
          <w:sz w:val="18"/>
          <w:szCs w:val="18"/>
        </w:rPr>
        <w:t>f</w:t>
      </w:r>
      <w:r w:rsidRPr="00CC373D">
        <w:rPr>
          <w:rFonts w:ascii="Amnesty Trade Gothic" w:eastAsia="Times New Roman" w:hAnsi="Amnesty Trade Gothic" w:cs="Times New Roman"/>
          <w:spacing w:val="1"/>
          <w:w w:val="99"/>
          <w:sz w:val="18"/>
          <w:szCs w:val="18"/>
        </w:rPr>
        <w:t>f</w:t>
      </w:r>
      <w:r w:rsidRPr="00CC373D">
        <w:rPr>
          <w:rFonts w:ascii="Amnesty Trade Gothic" w:eastAsia="Times New Roman" w:hAnsi="Amnesty Trade Gothic" w:cs="Times New Roman"/>
          <w:spacing w:val="-1"/>
          <w:w w:val="99"/>
          <w:sz w:val="18"/>
          <w:szCs w:val="18"/>
        </w:rPr>
        <w:t>o</w:t>
      </w:r>
      <w:r w:rsidRPr="00CC373D">
        <w:rPr>
          <w:rFonts w:ascii="Amnesty Trade Gothic" w:eastAsia="Times New Roman" w:hAnsi="Amnesty Trade Gothic" w:cs="Times New Roman"/>
          <w:w w:val="99"/>
          <w:sz w:val="18"/>
          <w:szCs w:val="18"/>
        </w:rPr>
        <w:t>rts</w:t>
      </w:r>
      <w:r w:rsidRPr="00CC373D">
        <w:rPr>
          <w:rFonts w:ascii="Amnesty Trade Gothic" w:eastAsia="Times New Roman" w:hAnsi="Amnesty Trade Gothic" w:cs="Times New Roman"/>
          <w:spacing w:val="10"/>
          <w:w w:val="99"/>
          <w:sz w:val="18"/>
          <w:szCs w:val="18"/>
        </w:rPr>
        <w:t xml:space="preserve"> </w:t>
      </w:r>
      <w:r w:rsidRPr="00CC373D">
        <w:rPr>
          <w:rFonts w:ascii="Amnesty Trade Gothic" w:eastAsia="Times New Roman" w:hAnsi="Amnesty Trade Gothic" w:cs="Times New Roman"/>
          <w:spacing w:val="1"/>
          <w:sz w:val="18"/>
          <w:szCs w:val="18"/>
        </w:rPr>
        <w:t>t</w:t>
      </w:r>
      <w:r w:rsidRPr="00CC373D">
        <w:rPr>
          <w:rFonts w:ascii="Amnesty Trade Gothic" w:eastAsia="Times New Roman" w:hAnsi="Amnesty Trade Gothic" w:cs="Times New Roman"/>
          <w:sz w:val="18"/>
          <w:szCs w:val="18"/>
        </w:rPr>
        <w:t>o</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1"/>
          <w:sz w:val="18"/>
          <w:szCs w:val="18"/>
        </w:rPr>
        <w:t>n</w:t>
      </w:r>
      <w:r w:rsidRPr="00CC373D">
        <w:rPr>
          <w:rFonts w:ascii="Amnesty Trade Gothic" w:eastAsia="Times New Roman" w:hAnsi="Amnesty Trade Gothic" w:cs="Times New Roman"/>
          <w:spacing w:val="-1"/>
          <w:w w:val="112"/>
          <w:sz w:val="18"/>
          <w:szCs w:val="18"/>
        </w:rPr>
        <w:t>c</w:t>
      </w:r>
      <w:r w:rsidRPr="00CC373D">
        <w:rPr>
          <w:rFonts w:ascii="Amnesty Trade Gothic" w:eastAsia="Times New Roman" w:hAnsi="Amnesty Trade Gothic" w:cs="Times New Roman"/>
          <w:w w:val="107"/>
          <w:sz w:val="18"/>
          <w:szCs w:val="18"/>
        </w:rPr>
        <w:t>r</w:t>
      </w:r>
      <w:r w:rsidRPr="00CC373D">
        <w:rPr>
          <w:rFonts w:ascii="Amnesty Trade Gothic" w:eastAsia="Times New Roman" w:hAnsi="Amnesty Trade Gothic" w:cs="Times New Roman"/>
          <w:spacing w:val="-1"/>
          <w:w w:val="107"/>
          <w:sz w:val="18"/>
          <w:szCs w:val="18"/>
        </w:rPr>
        <w:t>e</w:t>
      </w:r>
      <w:r w:rsidRPr="00CC373D">
        <w:rPr>
          <w:rFonts w:ascii="Amnesty Trade Gothic" w:eastAsia="Times New Roman" w:hAnsi="Amnesty Trade Gothic" w:cs="Times New Roman"/>
          <w:spacing w:val="-1"/>
          <w:w w:val="112"/>
          <w:sz w:val="18"/>
          <w:szCs w:val="18"/>
        </w:rPr>
        <w:t>a</w:t>
      </w:r>
      <w:r w:rsidRPr="00CC373D">
        <w:rPr>
          <w:rFonts w:ascii="Amnesty Trade Gothic" w:eastAsia="Times New Roman" w:hAnsi="Amnesty Trade Gothic" w:cs="Times New Roman"/>
          <w:spacing w:val="1"/>
          <w:w w:val="114"/>
          <w:sz w:val="18"/>
          <w:szCs w:val="18"/>
        </w:rPr>
        <w:t>s</w:t>
      </w:r>
      <w:r w:rsidRPr="00CC373D">
        <w:rPr>
          <w:rFonts w:ascii="Amnesty Trade Gothic" w:eastAsia="Times New Roman" w:hAnsi="Amnesty Trade Gothic" w:cs="Times New Roman"/>
          <w:w w:val="112"/>
          <w:sz w:val="18"/>
          <w:szCs w:val="18"/>
        </w:rPr>
        <w:t>e</w:t>
      </w:r>
      <w:r w:rsidRPr="00CC373D">
        <w:rPr>
          <w:rFonts w:ascii="Amnesty Trade Gothic" w:eastAsia="Times New Roman" w:hAnsi="Amnesty Trade Gothic" w:cs="Times New Roman"/>
          <w:spacing w:val="4"/>
          <w:sz w:val="18"/>
          <w:szCs w:val="18"/>
        </w:rPr>
        <w:t xml:space="preserve"> </w:t>
      </w:r>
      <w:r w:rsidRPr="00CC373D">
        <w:rPr>
          <w:rFonts w:ascii="Amnesty Trade Gothic" w:eastAsia="Times New Roman" w:hAnsi="Amnesty Trade Gothic" w:cs="Times New Roman"/>
          <w:spacing w:val="1"/>
          <w:sz w:val="18"/>
          <w:szCs w:val="18"/>
        </w:rPr>
        <w:t>th</w:t>
      </w:r>
      <w:r w:rsidRPr="00CC373D">
        <w:rPr>
          <w:rFonts w:ascii="Amnesty Trade Gothic" w:eastAsia="Times New Roman" w:hAnsi="Amnesty Trade Gothic" w:cs="Times New Roman"/>
          <w:sz w:val="18"/>
          <w:szCs w:val="18"/>
        </w:rPr>
        <w:t>e</w:t>
      </w:r>
      <w:r w:rsidRPr="00CC373D">
        <w:rPr>
          <w:rFonts w:ascii="Amnesty Trade Gothic" w:eastAsia="Times New Roman" w:hAnsi="Amnesty Trade Gothic" w:cs="Times New Roman"/>
          <w:spacing w:val="23"/>
          <w:sz w:val="18"/>
          <w:szCs w:val="18"/>
        </w:rPr>
        <w:t xml:space="preserve"> </w:t>
      </w:r>
      <w:r w:rsidRPr="00CC373D">
        <w:rPr>
          <w:rFonts w:ascii="Amnesty Trade Gothic" w:eastAsia="Times New Roman" w:hAnsi="Amnesty Trade Gothic" w:cs="Times New Roman"/>
          <w:spacing w:val="1"/>
          <w:w w:val="111"/>
          <w:sz w:val="18"/>
          <w:szCs w:val="18"/>
        </w:rPr>
        <w:t>p</w:t>
      </w:r>
      <w:r w:rsidRPr="00CC373D">
        <w:rPr>
          <w:rFonts w:ascii="Amnesty Trade Gothic" w:eastAsia="Times New Roman" w:hAnsi="Amnesty Trade Gothic" w:cs="Times New Roman"/>
          <w:sz w:val="18"/>
          <w:szCs w:val="18"/>
        </w:rPr>
        <w:t>r</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pacing w:val="-1"/>
          <w:w w:val="88"/>
          <w:sz w:val="18"/>
          <w:szCs w:val="18"/>
        </w:rPr>
        <w:t>v</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w w:val="114"/>
          <w:sz w:val="18"/>
          <w:szCs w:val="18"/>
        </w:rPr>
        <w:t>s</w:t>
      </w:r>
      <w:r w:rsidRPr="00CC373D">
        <w:rPr>
          <w:rFonts w:ascii="Amnesty Trade Gothic" w:eastAsia="Times New Roman" w:hAnsi="Amnesty Trade Gothic" w:cs="Times New Roman"/>
          <w:spacing w:val="1"/>
          <w:w w:val="79"/>
          <w:sz w:val="18"/>
          <w:szCs w:val="18"/>
        </w:rPr>
        <w:t>i</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w w:val="111"/>
          <w:sz w:val="18"/>
          <w:szCs w:val="18"/>
        </w:rPr>
        <w:t>n</w:t>
      </w:r>
      <w:r w:rsidRPr="00CC373D">
        <w:rPr>
          <w:rFonts w:ascii="Amnesty Trade Gothic" w:eastAsia="Times New Roman" w:hAnsi="Amnesty Trade Gothic" w:cs="Times New Roman"/>
          <w:spacing w:val="6"/>
          <w:sz w:val="18"/>
          <w:szCs w:val="18"/>
        </w:rPr>
        <w:t xml:space="preserve"> </w:t>
      </w:r>
      <w:r w:rsidRPr="00CC373D">
        <w:rPr>
          <w:rFonts w:ascii="Amnesty Trade Gothic" w:eastAsia="Times New Roman" w:hAnsi="Amnesty Trade Gothic" w:cs="Times New Roman"/>
          <w:spacing w:val="-1"/>
          <w:w w:val="93"/>
          <w:sz w:val="18"/>
          <w:szCs w:val="18"/>
        </w:rPr>
        <w:t>o</w:t>
      </w:r>
      <w:r w:rsidRPr="00CC373D">
        <w:rPr>
          <w:rFonts w:ascii="Amnesty Trade Gothic" w:eastAsia="Times New Roman" w:hAnsi="Amnesty Trade Gothic" w:cs="Times New Roman"/>
          <w:w w:val="93"/>
          <w:sz w:val="18"/>
          <w:szCs w:val="18"/>
        </w:rPr>
        <w:t>f</w:t>
      </w:r>
      <w:r w:rsidRPr="00CC373D">
        <w:rPr>
          <w:rFonts w:ascii="Amnesty Trade Gothic" w:eastAsia="Times New Roman" w:hAnsi="Amnesty Trade Gothic" w:cs="Times New Roman"/>
          <w:spacing w:val="9"/>
          <w:w w:val="93"/>
          <w:sz w:val="18"/>
          <w:szCs w:val="18"/>
        </w:rPr>
        <w:t xml:space="preserve"> </w:t>
      </w:r>
      <w:r w:rsidRPr="00CC373D">
        <w:rPr>
          <w:rFonts w:ascii="Amnesty Trade Gothic" w:eastAsia="Times New Roman" w:hAnsi="Amnesty Trade Gothic" w:cs="Times New Roman"/>
          <w:spacing w:val="1"/>
          <w:sz w:val="18"/>
          <w:szCs w:val="18"/>
        </w:rPr>
        <w:t>p</w:t>
      </w:r>
      <w:r w:rsidRPr="00CC373D">
        <w:rPr>
          <w:rFonts w:ascii="Amnesty Trade Gothic" w:eastAsia="Times New Roman" w:hAnsi="Amnesty Trade Gothic" w:cs="Times New Roman"/>
          <w:spacing w:val="-1"/>
          <w:sz w:val="18"/>
          <w:szCs w:val="18"/>
        </w:rPr>
        <w:t>o</w:t>
      </w:r>
      <w:r w:rsidRPr="00CC373D">
        <w:rPr>
          <w:rFonts w:ascii="Amnesty Trade Gothic" w:eastAsia="Times New Roman" w:hAnsi="Amnesty Trade Gothic" w:cs="Times New Roman"/>
          <w:spacing w:val="1"/>
          <w:sz w:val="18"/>
          <w:szCs w:val="18"/>
        </w:rPr>
        <w:t>s</w:t>
      </w:r>
      <w:r w:rsidRPr="00CC373D">
        <w:rPr>
          <w:rFonts w:ascii="Amnesty Trade Gothic" w:eastAsia="Times New Roman" w:hAnsi="Amnesty Trade Gothic" w:cs="Times New Roman"/>
          <w:spacing w:val="6"/>
          <w:sz w:val="18"/>
          <w:szCs w:val="18"/>
        </w:rPr>
        <w:t>t</w:t>
      </w:r>
      <w:r w:rsidRPr="00CC373D">
        <w:rPr>
          <w:rFonts w:ascii="Amnesty Trade Gothic" w:eastAsia="Arial" w:hAnsi="Amnesty Trade Gothic"/>
          <w:sz w:val="18"/>
          <w:szCs w:val="18"/>
        </w:rPr>
        <w:t>-</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b</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rt</w:t>
      </w:r>
      <w:r w:rsidRPr="00CC373D">
        <w:rPr>
          <w:rFonts w:ascii="Amnesty Trade Gothic" w:eastAsia="Arial" w:hAnsi="Amnesty Trade Gothic"/>
          <w:spacing w:val="1"/>
          <w:sz w:val="18"/>
          <w:szCs w:val="18"/>
        </w:rPr>
        <w:t>i</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n</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ca</w:t>
      </w:r>
      <w:r w:rsidRPr="00CC373D">
        <w:rPr>
          <w:rFonts w:ascii="Amnesty Trade Gothic" w:eastAsia="Arial" w:hAnsi="Amnesty Trade Gothic"/>
          <w:spacing w:val="2"/>
          <w:w w:val="94"/>
          <w:sz w:val="18"/>
          <w:szCs w:val="18"/>
        </w:rPr>
        <w:t>r</w:t>
      </w:r>
      <w:r w:rsidRPr="00CC373D">
        <w:rPr>
          <w:rFonts w:ascii="Amnesty Trade Gothic" w:eastAsia="Arial" w:hAnsi="Amnesty Trade Gothic"/>
          <w:w w:val="94"/>
          <w:sz w:val="18"/>
          <w:szCs w:val="18"/>
        </w:rPr>
        <w:t>e</w:t>
      </w:r>
      <w:r w:rsidRPr="00CC373D">
        <w:rPr>
          <w:rFonts w:ascii="Amnesty Trade Gothic" w:eastAsia="Arial" w:hAnsi="Amnesty Trade Gothic"/>
          <w:spacing w:val="1"/>
          <w:w w:val="94"/>
          <w:sz w:val="18"/>
          <w:szCs w:val="18"/>
        </w:rPr>
        <w:t xml:space="preserve"> th</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u</w:t>
      </w:r>
      <w:r w:rsidRPr="00CC373D">
        <w:rPr>
          <w:rFonts w:ascii="Amnesty Trade Gothic" w:eastAsia="Arial" w:hAnsi="Amnesty Trade Gothic"/>
          <w:spacing w:val="-1"/>
          <w:w w:val="94"/>
          <w:sz w:val="18"/>
          <w:szCs w:val="18"/>
        </w:rPr>
        <w:t>g</w:t>
      </w:r>
      <w:r w:rsidRPr="00CC373D">
        <w:rPr>
          <w:rFonts w:ascii="Amnesty Trade Gothic" w:eastAsia="Arial" w:hAnsi="Amnesty Trade Gothic"/>
          <w:w w:val="94"/>
          <w:sz w:val="18"/>
          <w:szCs w:val="18"/>
        </w:rPr>
        <w:t>h</w:t>
      </w:r>
      <w:r w:rsidRPr="00CC373D">
        <w:rPr>
          <w:rFonts w:ascii="Amnesty Trade Gothic" w:eastAsia="Arial" w:hAnsi="Amnesty Trade Gothic"/>
          <w:spacing w:val="18"/>
          <w:w w:val="94"/>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7"/>
          <w:sz w:val="18"/>
          <w:szCs w:val="18"/>
        </w:rPr>
        <w:t>in</w:t>
      </w:r>
      <w:r w:rsidRPr="00CC373D">
        <w:rPr>
          <w:rFonts w:ascii="Amnesty Trade Gothic" w:eastAsia="Arial" w:hAnsi="Amnesty Trade Gothic"/>
          <w:w w:val="97"/>
          <w:sz w:val="18"/>
          <w:szCs w:val="18"/>
        </w:rPr>
        <w:t>tr</w:t>
      </w:r>
      <w:r w:rsidRPr="00CC373D">
        <w:rPr>
          <w:rFonts w:ascii="Amnesty Trade Gothic" w:eastAsia="Arial" w:hAnsi="Amnesty Trade Gothic"/>
          <w:spacing w:val="-1"/>
          <w:w w:val="97"/>
          <w:sz w:val="18"/>
          <w:szCs w:val="18"/>
        </w:rPr>
        <w:t>o</w:t>
      </w:r>
      <w:r w:rsidRPr="00CC373D">
        <w:rPr>
          <w:rFonts w:ascii="Amnesty Trade Gothic" w:eastAsia="Arial" w:hAnsi="Amnesty Trade Gothic"/>
          <w:spacing w:val="1"/>
          <w:w w:val="97"/>
          <w:sz w:val="18"/>
          <w:szCs w:val="18"/>
        </w:rPr>
        <w:t>du</w:t>
      </w:r>
      <w:r w:rsidRPr="00CC373D">
        <w:rPr>
          <w:rFonts w:ascii="Amnesty Trade Gothic" w:eastAsia="Arial" w:hAnsi="Amnesty Trade Gothic"/>
          <w:spacing w:val="-1"/>
          <w:w w:val="97"/>
          <w:sz w:val="18"/>
          <w:szCs w:val="18"/>
        </w:rPr>
        <w:t>c</w:t>
      </w:r>
      <w:r w:rsidRPr="00CC373D">
        <w:rPr>
          <w:rFonts w:ascii="Amnesty Trade Gothic" w:eastAsia="Arial" w:hAnsi="Amnesty Trade Gothic"/>
          <w:w w:val="97"/>
          <w:sz w:val="18"/>
          <w:szCs w:val="18"/>
        </w:rPr>
        <w:t>t</w:t>
      </w:r>
      <w:r w:rsidRPr="00CC373D">
        <w:rPr>
          <w:rFonts w:ascii="Amnesty Trade Gothic" w:eastAsia="Arial" w:hAnsi="Amnesty Trade Gothic"/>
          <w:spacing w:val="1"/>
          <w:w w:val="97"/>
          <w:sz w:val="18"/>
          <w:szCs w:val="18"/>
        </w:rPr>
        <w:t>i</w:t>
      </w:r>
      <w:r w:rsidRPr="00CC373D">
        <w:rPr>
          <w:rFonts w:ascii="Amnesty Trade Gothic" w:eastAsia="Arial" w:hAnsi="Amnesty Trade Gothic"/>
          <w:spacing w:val="-1"/>
          <w:w w:val="97"/>
          <w:sz w:val="18"/>
          <w:szCs w:val="18"/>
        </w:rPr>
        <w:t>o</w:t>
      </w:r>
      <w:r w:rsidRPr="00CC373D">
        <w:rPr>
          <w:rFonts w:ascii="Amnesty Trade Gothic" w:eastAsia="Arial" w:hAnsi="Amnesty Trade Gothic"/>
          <w:w w:val="97"/>
          <w:sz w:val="18"/>
          <w:szCs w:val="18"/>
        </w:rPr>
        <w:t>n</w:t>
      </w:r>
      <w:r w:rsidRPr="00CC373D">
        <w:rPr>
          <w:rFonts w:ascii="Amnesty Trade Gothic" w:eastAsia="Arial" w:hAnsi="Amnesty Trade Gothic"/>
          <w:spacing w:val="9"/>
          <w:w w:val="97"/>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 xml:space="preserve">f </w:t>
      </w:r>
      <w:r w:rsidRPr="00CC373D">
        <w:rPr>
          <w:rFonts w:ascii="Amnesty Trade Gothic" w:eastAsia="Arial" w:hAnsi="Amnesty Trade Gothic"/>
          <w:spacing w:val="1"/>
          <w:w w:val="95"/>
          <w:sz w:val="18"/>
          <w:szCs w:val="18"/>
        </w:rPr>
        <w:t>p</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o</w:t>
      </w:r>
      <w:r w:rsidRPr="00CC373D">
        <w:rPr>
          <w:rFonts w:ascii="Amnesty Trade Gothic" w:eastAsia="Arial" w:hAnsi="Amnesty Trade Gothic"/>
          <w:spacing w:val="1"/>
          <w:w w:val="95"/>
          <w:sz w:val="18"/>
          <w:szCs w:val="18"/>
        </w:rPr>
        <w:t>c</w:t>
      </w:r>
      <w:r w:rsidRPr="00CC373D">
        <w:rPr>
          <w:rFonts w:ascii="Amnesty Trade Gothic" w:eastAsia="Arial" w:hAnsi="Amnesty Trade Gothic"/>
          <w:spacing w:val="-1"/>
          <w:w w:val="95"/>
          <w:sz w:val="18"/>
          <w:szCs w:val="18"/>
        </w:rPr>
        <w:t>o</w:t>
      </w:r>
      <w:r w:rsidRPr="00CC373D">
        <w:rPr>
          <w:rFonts w:ascii="Amnesty Trade Gothic" w:eastAsia="Arial" w:hAnsi="Amnesty Trade Gothic"/>
          <w:spacing w:val="1"/>
          <w:w w:val="95"/>
          <w:sz w:val="18"/>
          <w:szCs w:val="18"/>
        </w:rPr>
        <w:t>l</w:t>
      </w:r>
      <w:r w:rsidRPr="00CC373D">
        <w:rPr>
          <w:rFonts w:ascii="Amnesty Trade Gothic" w:eastAsia="Arial" w:hAnsi="Amnesty Trade Gothic"/>
          <w:spacing w:val="-1"/>
          <w:w w:val="95"/>
          <w:sz w:val="18"/>
          <w:szCs w:val="18"/>
        </w:rPr>
        <w:t>s</w:t>
      </w:r>
      <w:r w:rsidRPr="00CC373D">
        <w:rPr>
          <w:rFonts w:ascii="Amnesty Trade Gothic" w:eastAsia="Arial" w:hAnsi="Amnesty Trade Gothic"/>
          <w:w w:val="95"/>
          <w:sz w:val="18"/>
          <w:szCs w:val="18"/>
        </w:rPr>
        <w:t>,</w:t>
      </w:r>
      <w:r w:rsidRPr="00CC373D">
        <w:rPr>
          <w:rFonts w:ascii="Amnesty Trade Gothic" w:eastAsia="Arial" w:hAnsi="Amnesty Trade Gothic"/>
          <w:spacing w:val="-1"/>
          <w:w w:val="95"/>
          <w:sz w:val="18"/>
          <w:szCs w:val="18"/>
        </w:rPr>
        <w:t xml:space="preserve"> </w:t>
      </w:r>
      <w:r w:rsidRPr="00CC373D">
        <w:rPr>
          <w:rFonts w:ascii="Amnesty Trade Gothic" w:eastAsia="Arial" w:hAnsi="Amnesty Trade Gothic"/>
          <w:w w:val="95"/>
          <w:sz w:val="18"/>
          <w:szCs w:val="18"/>
        </w:rPr>
        <w:t>tr</w:t>
      </w:r>
      <w:r w:rsidRPr="00CC373D">
        <w:rPr>
          <w:rFonts w:ascii="Amnesty Trade Gothic" w:eastAsia="Arial" w:hAnsi="Amnesty Trade Gothic"/>
          <w:spacing w:val="-1"/>
          <w:w w:val="95"/>
          <w:sz w:val="18"/>
          <w:szCs w:val="18"/>
        </w:rPr>
        <w:t>a</w:t>
      </w:r>
      <w:r w:rsidRPr="00CC373D">
        <w:rPr>
          <w:rFonts w:ascii="Amnesty Trade Gothic" w:eastAsia="Arial" w:hAnsi="Amnesty Trade Gothic"/>
          <w:spacing w:val="1"/>
          <w:w w:val="95"/>
          <w:sz w:val="18"/>
          <w:szCs w:val="18"/>
        </w:rPr>
        <w:t>inin</w:t>
      </w:r>
      <w:r w:rsidRPr="00CC373D">
        <w:rPr>
          <w:rFonts w:ascii="Amnesty Trade Gothic" w:eastAsia="Arial" w:hAnsi="Amnesty Trade Gothic"/>
          <w:w w:val="95"/>
          <w:sz w:val="18"/>
          <w:szCs w:val="18"/>
        </w:rPr>
        <w:t>g</w:t>
      </w:r>
      <w:r w:rsidRPr="00CC373D">
        <w:rPr>
          <w:rFonts w:ascii="Amnesty Trade Gothic" w:eastAsia="Arial" w:hAnsi="Amnesty Trade Gothic"/>
          <w:spacing w:val="10"/>
          <w:w w:val="95"/>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3"/>
          <w:sz w:val="18"/>
          <w:szCs w:val="18"/>
        </w:rPr>
        <w:t>s</w:t>
      </w:r>
      <w:r w:rsidRPr="00CC373D">
        <w:rPr>
          <w:rFonts w:ascii="Amnesty Trade Gothic" w:eastAsia="Arial" w:hAnsi="Amnesty Trade Gothic"/>
          <w:spacing w:val="-2"/>
          <w:w w:val="93"/>
          <w:sz w:val="18"/>
          <w:szCs w:val="18"/>
        </w:rPr>
        <w:t>e</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v</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c</w:t>
      </w:r>
      <w:r w:rsidRPr="00CC373D">
        <w:rPr>
          <w:rFonts w:ascii="Amnesty Trade Gothic" w:eastAsia="Arial" w:hAnsi="Amnesty Trade Gothic"/>
          <w:w w:val="93"/>
          <w:sz w:val="18"/>
          <w:szCs w:val="18"/>
        </w:rPr>
        <w:t xml:space="preserve">e </w:t>
      </w:r>
      <w:r w:rsidRPr="00CC373D">
        <w:rPr>
          <w:rFonts w:ascii="Amnesty Trade Gothic" w:eastAsia="Arial" w:hAnsi="Amnesty Trade Gothic"/>
          <w:spacing w:val="3"/>
          <w:w w:val="93"/>
          <w:sz w:val="18"/>
          <w:szCs w:val="18"/>
        </w:rPr>
        <w:t>p</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ov</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s</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w:t>
      </w:r>
      <w:r w:rsidRPr="00CC373D">
        <w:rPr>
          <w:rFonts w:ascii="Amnesty Trade Gothic" w:eastAsia="Arial" w:hAnsi="Amnesty Trade Gothic"/>
          <w:spacing w:val="15"/>
          <w:w w:val="93"/>
          <w:sz w:val="18"/>
          <w:szCs w:val="18"/>
        </w:rPr>
        <w:t xml:space="preserve"> </w:t>
      </w:r>
      <w:r w:rsidRPr="00CC373D">
        <w:rPr>
          <w:rFonts w:ascii="Amnesty Trade Gothic" w:eastAsia="Arial" w:hAnsi="Amnesty Trade Gothic"/>
          <w:spacing w:val="1"/>
          <w:sz w:val="18"/>
          <w:szCs w:val="18"/>
        </w:rPr>
        <w:t>li</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tl</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pp</w:t>
      </w:r>
      <w:r w:rsidRPr="00CC373D">
        <w:rPr>
          <w:rFonts w:ascii="Amnesty Trade Gothic" w:eastAsia="Arial" w:hAnsi="Amnesty Trade Gothic"/>
          <w:spacing w:val="-1"/>
          <w:w w:val="93"/>
          <w:sz w:val="18"/>
          <w:szCs w:val="18"/>
        </w:rPr>
        <w:t>ea</w:t>
      </w:r>
      <w:r w:rsidRPr="00CC373D">
        <w:rPr>
          <w:rFonts w:ascii="Amnesty Trade Gothic" w:eastAsia="Arial" w:hAnsi="Amnesty Trade Gothic"/>
          <w:w w:val="93"/>
          <w:sz w:val="18"/>
          <w:szCs w:val="18"/>
        </w:rPr>
        <w:t>rs</w:t>
      </w:r>
      <w:r w:rsidRPr="00CC373D">
        <w:rPr>
          <w:rFonts w:ascii="Amnesty Trade Gothic" w:eastAsia="Arial" w:hAnsi="Amnesty Trade Gothic"/>
          <w:spacing w:val="4"/>
          <w:w w:val="93"/>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h</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v</w:t>
      </w:r>
      <w:r w:rsidRPr="00CC373D">
        <w:rPr>
          <w:rFonts w:ascii="Amnesty Trade Gothic" w:eastAsia="Arial" w:hAnsi="Amnesty Trade Gothic"/>
          <w:w w:val="93"/>
          <w:sz w:val="18"/>
          <w:szCs w:val="18"/>
        </w:rPr>
        <w:t>e</w:t>
      </w:r>
      <w:r w:rsidRPr="00CC373D">
        <w:rPr>
          <w:rFonts w:ascii="Amnesty Trade Gothic" w:eastAsia="Arial" w:hAnsi="Amnesty Trade Gothic"/>
          <w:spacing w:val="-3"/>
          <w:w w:val="93"/>
          <w:sz w:val="18"/>
          <w:szCs w:val="18"/>
        </w:rPr>
        <w:t xml:space="preserve"> </w:t>
      </w:r>
      <w:r w:rsidRPr="00CC373D">
        <w:rPr>
          <w:rFonts w:ascii="Amnesty Trade Gothic" w:eastAsia="Arial" w:hAnsi="Amnesty Trade Gothic"/>
          <w:spacing w:val="1"/>
          <w:w w:val="93"/>
          <w:sz w:val="18"/>
          <w:szCs w:val="18"/>
        </w:rPr>
        <w:t>b</w:t>
      </w:r>
      <w:r w:rsidRPr="00CC373D">
        <w:rPr>
          <w:rFonts w:ascii="Amnesty Trade Gothic" w:eastAsia="Arial" w:hAnsi="Amnesty Trade Gothic"/>
          <w:spacing w:val="-1"/>
          <w:w w:val="93"/>
          <w:sz w:val="18"/>
          <w:szCs w:val="18"/>
        </w:rPr>
        <w:t>ee</w:t>
      </w:r>
      <w:r w:rsidRPr="00CC373D">
        <w:rPr>
          <w:rFonts w:ascii="Amnesty Trade Gothic" w:eastAsia="Arial" w:hAnsi="Amnesty Trade Gothic"/>
          <w:w w:val="93"/>
          <w:sz w:val="18"/>
          <w:szCs w:val="18"/>
        </w:rPr>
        <w:t>n</w:t>
      </w:r>
      <w:r w:rsidRPr="00CC373D">
        <w:rPr>
          <w:rFonts w:ascii="Amnesty Trade Gothic" w:eastAsia="Arial" w:hAnsi="Amnesty Trade Gothic"/>
          <w:spacing w:val="10"/>
          <w:w w:val="93"/>
          <w:sz w:val="18"/>
          <w:szCs w:val="18"/>
        </w:rPr>
        <w:t xml:space="preserve"> </w:t>
      </w:r>
      <w:r w:rsidRPr="00CC373D">
        <w:rPr>
          <w:rFonts w:ascii="Amnesty Trade Gothic" w:eastAsia="Arial" w:hAnsi="Amnesty Trade Gothic"/>
          <w:spacing w:val="1"/>
          <w:w w:val="93"/>
          <w:sz w:val="18"/>
          <w:szCs w:val="18"/>
        </w:rPr>
        <w:t>d</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e</w:t>
      </w:r>
      <w:r w:rsidRPr="00CC373D">
        <w:rPr>
          <w:rFonts w:ascii="Amnesty Trade Gothic" w:eastAsia="Arial" w:hAnsi="Amnesty Trade Gothic"/>
          <w:spacing w:val="9"/>
          <w:w w:val="93"/>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in</w:t>
      </w:r>
      <w:r w:rsidRPr="00CC373D">
        <w:rPr>
          <w:rFonts w:ascii="Amnesty Trade Gothic" w:eastAsia="Arial" w:hAnsi="Amnesty Trade Gothic"/>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rm</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g</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n</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2"/>
          <w:w w:val="94"/>
          <w:sz w:val="18"/>
          <w:szCs w:val="18"/>
        </w:rPr>
        <w:t>r</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l</w:t>
      </w:r>
      <w:r w:rsidRPr="00CC373D">
        <w:rPr>
          <w:rFonts w:ascii="Amnesty Trade Gothic" w:eastAsia="Arial" w:hAnsi="Amnesty Trade Gothic"/>
          <w:spacing w:val="-4"/>
          <w:w w:val="94"/>
          <w:sz w:val="18"/>
          <w:szCs w:val="18"/>
        </w:rPr>
        <w:t xml:space="preserve"> </w:t>
      </w:r>
      <w:r w:rsidRPr="00CC373D">
        <w:rPr>
          <w:rFonts w:ascii="Amnesty Trade Gothic" w:eastAsia="Arial" w:hAnsi="Amnesty Trade Gothic"/>
          <w:spacing w:val="1"/>
          <w:w w:val="94"/>
          <w:sz w:val="18"/>
          <w:szCs w:val="18"/>
        </w:rPr>
        <w:t>p</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pul</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n</w:t>
      </w:r>
      <w:r w:rsidRPr="00CC373D">
        <w:rPr>
          <w:rFonts w:ascii="Amnesty Trade Gothic" w:eastAsia="Arial" w:hAnsi="Amnesty Trade Gothic"/>
          <w:spacing w:val="21"/>
          <w:w w:val="94"/>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 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3"/>
          <w:sz w:val="18"/>
          <w:szCs w:val="18"/>
        </w:rPr>
        <w:t>l</w:t>
      </w:r>
      <w:r w:rsidRPr="00CC373D">
        <w:rPr>
          <w:rFonts w:ascii="Amnesty Trade Gothic" w:eastAsia="Arial" w:hAnsi="Amnesty Trade Gothic"/>
          <w:spacing w:val="-1"/>
          <w:w w:val="93"/>
          <w:sz w:val="18"/>
          <w:szCs w:val="18"/>
        </w:rPr>
        <w:t>ega</w:t>
      </w:r>
      <w:r w:rsidRPr="00CC373D">
        <w:rPr>
          <w:rFonts w:ascii="Amnesty Trade Gothic" w:eastAsia="Arial" w:hAnsi="Amnesty Trade Gothic"/>
          <w:w w:val="93"/>
          <w:sz w:val="18"/>
          <w:szCs w:val="18"/>
        </w:rPr>
        <w:t>l</w:t>
      </w:r>
      <w:r w:rsidRPr="00CC373D">
        <w:rPr>
          <w:rFonts w:ascii="Amnesty Trade Gothic" w:eastAsia="Arial" w:hAnsi="Amnesty Trade Gothic"/>
          <w:spacing w:val="-2"/>
          <w:w w:val="93"/>
          <w:sz w:val="18"/>
          <w:szCs w:val="18"/>
        </w:rPr>
        <w:t xml:space="preserve"> </w:t>
      </w:r>
      <w:r w:rsidRPr="00CC373D">
        <w:rPr>
          <w:rFonts w:ascii="Amnesty Trade Gothic" w:eastAsia="Arial" w:hAnsi="Amnesty Trade Gothic"/>
          <w:spacing w:val="1"/>
          <w:w w:val="93"/>
          <w:sz w:val="18"/>
          <w:szCs w:val="18"/>
        </w:rPr>
        <w:t>p</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ov</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s</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s</w:t>
      </w:r>
      <w:r w:rsidRPr="00CC373D">
        <w:rPr>
          <w:rFonts w:ascii="Amnesty Trade Gothic" w:eastAsia="Arial" w:hAnsi="Amnesty Trade Gothic"/>
          <w:spacing w:val="9"/>
          <w:w w:val="93"/>
          <w:sz w:val="18"/>
          <w:szCs w:val="18"/>
        </w:rPr>
        <w:t xml:space="preserve"> </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ll</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w</w:t>
      </w:r>
      <w:r w:rsidRPr="00CC373D">
        <w:rPr>
          <w:rFonts w:ascii="Amnesty Trade Gothic" w:eastAsia="Arial" w:hAnsi="Amnesty Trade Gothic"/>
          <w:spacing w:val="1"/>
          <w:w w:val="93"/>
          <w:sz w:val="18"/>
          <w:szCs w:val="18"/>
        </w:rPr>
        <w:t>in</w:t>
      </w:r>
      <w:r w:rsidRPr="00CC373D">
        <w:rPr>
          <w:rFonts w:ascii="Amnesty Trade Gothic" w:eastAsia="Arial" w:hAnsi="Amnesty Trade Gothic"/>
          <w:w w:val="93"/>
          <w:sz w:val="18"/>
          <w:szCs w:val="18"/>
        </w:rPr>
        <w:t>g</w:t>
      </w:r>
      <w:r w:rsidRPr="00CC373D">
        <w:rPr>
          <w:rFonts w:ascii="Amnesty Trade Gothic" w:eastAsia="Arial" w:hAnsi="Amnesty Trade Gothic"/>
          <w:spacing w:val="5"/>
          <w:w w:val="93"/>
          <w:sz w:val="18"/>
          <w:szCs w:val="18"/>
        </w:rPr>
        <w:t xml:space="preserve"> </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bo</w:t>
      </w:r>
      <w:r w:rsidRPr="00CC373D">
        <w:rPr>
          <w:rFonts w:ascii="Amnesty Trade Gothic" w:eastAsia="Arial" w:hAnsi="Amnesty Trade Gothic"/>
          <w:w w:val="93"/>
          <w:sz w:val="18"/>
          <w:szCs w:val="18"/>
        </w:rPr>
        <w:t>rt</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3"/>
          <w:w w:val="93"/>
          <w:sz w:val="18"/>
          <w:szCs w:val="18"/>
        </w:rPr>
        <w:t>n</w:t>
      </w:r>
      <w:r w:rsidRPr="00CC373D">
        <w:rPr>
          <w:rFonts w:ascii="Amnesty Trade Gothic" w:eastAsia="Arial" w:hAnsi="Amnesty Trade Gothic"/>
          <w:w w:val="93"/>
          <w:sz w:val="18"/>
          <w:szCs w:val="18"/>
        </w:rPr>
        <w:t>.</w:t>
      </w:r>
      <w:r w:rsidRPr="00CC373D">
        <w:rPr>
          <w:rStyle w:val="FootnoteReference"/>
          <w:rFonts w:ascii="Amnesty Trade Gothic" w:eastAsia="Arial" w:hAnsi="Amnesty Trade Gothic"/>
          <w:w w:val="93"/>
          <w:sz w:val="18"/>
          <w:szCs w:val="18"/>
        </w:rPr>
        <w:footnoteReference w:id="57"/>
      </w:r>
      <w:r w:rsidRPr="00CC373D">
        <w:rPr>
          <w:rFonts w:ascii="Amnesty Trade Gothic" w:eastAsia="Arial" w:hAnsi="Amnesty Trade Gothic"/>
          <w:w w:val="93"/>
          <w:position w:val="6"/>
          <w:sz w:val="11"/>
          <w:szCs w:val="11"/>
        </w:rPr>
        <w:t xml:space="preserve"> </w:t>
      </w:r>
      <w:r w:rsidRPr="00CC373D">
        <w:rPr>
          <w:rFonts w:ascii="Amnesty Trade Gothic" w:eastAsia="Arial" w:hAnsi="Amnesty Trade Gothic"/>
          <w:spacing w:val="24"/>
          <w:w w:val="93"/>
          <w:position w:val="6"/>
          <w:sz w:val="11"/>
          <w:szCs w:val="11"/>
        </w:rPr>
        <w:t xml:space="preserve"> </w:t>
      </w:r>
      <w:r w:rsidRPr="00CC373D">
        <w:rPr>
          <w:rFonts w:ascii="Amnesty Trade Gothic" w:eastAsia="Arial" w:hAnsi="Amnesty Trade Gothic"/>
          <w:sz w:val="18"/>
          <w:szCs w:val="18"/>
        </w:rPr>
        <w:t>A</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6"/>
          <w:sz w:val="18"/>
          <w:szCs w:val="18"/>
        </w:rPr>
        <w:t>s</w:t>
      </w:r>
      <w:r w:rsidRPr="00CC373D">
        <w:rPr>
          <w:rFonts w:ascii="Amnesty Trade Gothic" w:eastAsia="Arial" w:hAnsi="Amnesty Trade Gothic"/>
          <w:w w:val="96"/>
          <w:sz w:val="18"/>
          <w:szCs w:val="18"/>
        </w:rPr>
        <w:t>t</w:t>
      </w:r>
      <w:r w:rsidRPr="00CC373D">
        <w:rPr>
          <w:rFonts w:ascii="Amnesty Trade Gothic" w:eastAsia="Arial" w:hAnsi="Amnesty Trade Gothic"/>
          <w:spacing w:val="1"/>
          <w:w w:val="96"/>
          <w:sz w:val="18"/>
          <w:szCs w:val="18"/>
        </w:rPr>
        <w:t>ud</w:t>
      </w:r>
      <w:r w:rsidRPr="00CC373D">
        <w:rPr>
          <w:rFonts w:ascii="Amnesty Trade Gothic" w:eastAsia="Arial" w:hAnsi="Amnesty Trade Gothic"/>
          <w:w w:val="96"/>
          <w:sz w:val="18"/>
          <w:szCs w:val="18"/>
        </w:rPr>
        <w:t>y</w:t>
      </w:r>
      <w:r w:rsidRPr="00CC373D">
        <w:rPr>
          <w:rFonts w:ascii="Amnesty Trade Gothic" w:eastAsia="Arial" w:hAnsi="Amnesty Trade Gothic"/>
          <w:spacing w:val="-3"/>
          <w:w w:val="96"/>
          <w:sz w:val="18"/>
          <w:szCs w:val="18"/>
        </w:rPr>
        <w:t xml:space="preserve"> </w:t>
      </w:r>
      <w:r w:rsidRPr="00CC373D">
        <w:rPr>
          <w:rFonts w:ascii="Amnesty Trade Gothic" w:eastAsia="Arial" w:hAnsi="Amnesty Trade Gothic"/>
          <w:spacing w:val="-1"/>
          <w:w w:val="96"/>
          <w:sz w:val="18"/>
          <w:szCs w:val="18"/>
        </w:rPr>
        <w:t>co</w:t>
      </w:r>
      <w:r w:rsidRPr="00CC373D">
        <w:rPr>
          <w:rFonts w:ascii="Amnesty Trade Gothic" w:eastAsia="Arial" w:hAnsi="Amnesty Trade Gothic"/>
          <w:spacing w:val="1"/>
          <w:w w:val="96"/>
          <w:sz w:val="18"/>
          <w:szCs w:val="18"/>
        </w:rPr>
        <w:t>ndu</w:t>
      </w:r>
      <w:r w:rsidRPr="00CC373D">
        <w:rPr>
          <w:rFonts w:ascii="Amnesty Trade Gothic" w:eastAsia="Arial" w:hAnsi="Amnesty Trade Gothic"/>
          <w:spacing w:val="-1"/>
          <w:w w:val="96"/>
          <w:sz w:val="18"/>
          <w:szCs w:val="18"/>
        </w:rPr>
        <w:t>c</w:t>
      </w:r>
      <w:r w:rsidRPr="00CC373D">
        <w:rPr>
          <w:rFonts w:ascii="Amnesty Trade Gothic" w:eastAsia="Arial" w:hAnsi="Amnesty Trade Gothic"/>
          <w:w w:val="96"/>
          <w:sz w:val="18"/>
          <w:szCs w:val="18"/>
        </w:rPr>
        <w:t>t</w:t>
      </w:r>
      <w:r w:rsidRPr="00CC373D">
        <w:rPr>
          <w:rFonts w:ascii="Amnesty Trade Gothic" w:eastAsia="Arial" w:hAnsi="Amnesty Trade Gothic"/>
          <w:spacing w:val="-1"/>
          <w:w w:val="96"/>
          <w:sz w:val="18"/>
          <w:szCs w:val="18"/>
        </w:rPr>
        <w:t>e</w:t>
      </w:r>
      <w:r w:rsidRPr="00CC373D">
        <w:rPr>
          <w:rFonts w:ascii="Amnesty Trade Gothic" w:eastAsia="Arial" w:hAnsi="Amnesty Trade Gothic"/>
          <w:w w:val="96"/>
          <w:sz w:val="18"/>
          <w:szCs w:val="18"/>
        </w:rPr>
        <w:t>d</w:t>
      </w:r>
      <w:r w:rsidRPr="00CC373D">
        <w:rPr>
          <w:rFonts w:ascii="Amnesty Trade Gothic" w:eastAsia="Arial" w:hAnsi="Amnesty Trade Gothic"/>
          <w:spacing w:val="15"/>
          <w:w w:val="96"/>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y</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4"/>
          <w:sz w:val="18"/>
          <w:szCs w:val="18"/>
        </w:rPr>
        <w:t xml:space="preserve"> </w:t>
      </w:r>
      <w:proofErr w:type="spellStart"/>
      <w:r w:rsidRPr="00CC373D">
        <w:rPr>
          <w:rFonts w:ascii="Amnesty Trade Gothic" w:eastAsia="Arial" w:hAnsi="Amnesty Trade Gothic"/>
          <w:w w:val="95"/>
          <w:sz w:val="18"/>
          <w:szCs w:val="18"/>
        </w:rPr>
        <w:t>G</w:t>
      </w:r>
      <w:r w:rsidRPr="00CC373D">
        <w:rPr>
          <w:rFonts w:ascii="Amnesty Trade Gothic" w:eastAsia="Arial" w:hAnsi="Amnesty Trade Gothic"/>
          <w:spacing w:val="1"/>
          <w:w w:val="95"/>
          <w:sz w:val="18"/>
          <w:szCs w:val="18"/>
        </w:rPr>
        <w:t>u</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t</w:t>
      </w:r>
      <w:r w:rsidRPr="00CC373D">
        <w:rPr>
          <w:rFonts w:ascii="Amnesty Trade Gothic" w:eastAsia="Arial" w:hAnsi="Amnesty Trade Gothic"/>
          <w:spacing w:val="-1"/>
          <w:w w:val="95"/>
          <w:sz w:val="18"/>
          <w:szCs w:val="18"/>
        </w:rPr>
        <w:t>mac</w:t>
      </w:r>
      <w:r w:rsidRPr="00CC373D">
        <w:rPr>
          <w:rFonts w:ascii="Amnesty Trade Gothic" w:eastAsia="Arial" w:hAnsi="Amnesty Trade Gothic"/>
          <w:spacing w:val="1"/>
          <w:w w:val="95"/>
          <w:sz w:val="18"/>
          <w:szCs w:val="18"/>
        </w:rPr>
        <w:t>h</w:t>
      </w:r>
      <w:r w:rsidRPr="00CC373D">
        <w:rPr>
          <w:rFonts w:ascii="Amnesty Trade Gothic" w:eastAsia="Arial" w:hAnsi="Amnesty Trade Gothic"/>
          <w:spacing w:val="-1"/>
          <w:w w:val="95"/>
          <w:sz w:val="18"/>
          <w:szCs w:val="18"/>
        </w:rPr>
        <w:t>e</w:t>
      </w:r>
      <w:r w:rsidRPr="00CC373D">
        <w:rPr>
          <w:rFonts w:ascii="Amnesty Trade Gothic" w:eastAsia="Arial" w:hAnsi="Amnesty Trade Gothic"/>
          <w:w w:val="95"/>
          <w:sz w:val="18"/>
          <w:szCs w:val="18"/>
        </w:rPr>
        <w:t>r</w:t>
      </w:r>
      <w:proofErr w:type="spellEnd"/>
      <w:r w:rsidRPr="00CC373D">
        <w:rPr>
          <w:rFonts w:ascii="Amnesty Trade Gothic" w:eastAsia="Arial" w:hAnsi="Amnesty Trade Gothic"/>
          <w:spacing w:val="6"/>
          <w:w w:val="95"/>
          <w:sz w:val="18"/>
          <w:szCs w:val="18"/>
        </w:rPr>
        <w:t xml:space="preserve"> </w:t>
      </w:r>
      <w:r w:rsidRPr="00CC373D">
        <w:rPr>
          <w:rFonts w:ascii="Amnesty Trade Gothic" w:eastAsia="Arial" w:hAnsi="Amnesty Trade Gothic"/>
          <w:spacing w:val="1"/>
          <w:w w:val="95"/>
          <w:sz w:val="18"/>
          <w:szCs w:val="18"/>
        </w:rPr>
        <w:t>In</w:t>
      </w:r>
      <w:r w:rsidRPr="00CC373D">
        <w:rPr>
          <w:rFonts w:ascii="Amnesty Trade Gothic" w:eastAsia="Arial" w:hAnsi="Amnesty Trade Gothic"/>
          <w:spacing w:val="-1"/>
          <w:w w:val="95"/>
          <w:sz w:val="18"/>
          <w:szCs w:val="18"/>
        </w:rPr>
        <w:t>s</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i</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u</w:t>
      </w:r>
      <w:r w:rsidRPr="00CC373D">
        <w:rPr>
          <w:rFonts w:ascii="Amnesty Trade Gothic" w:eastAsia="Arial" w:hAnsi="Amnesty Trade Gothic"/>
          <w:w w:val="95"/>
          <w:sz w:val="18"/>
          <w:szCs w:val="18"/>
        </w:rPr>
        <w:t>te</w:t>
      </w:r>
      <w:r w:rsidRPr="00CC373D">
        <w:rPr>
          <w:rFonts w:ascii="Amnesty Trade Gothic" w:eastAsia="Arial" w:hAnsi="Amnesty Trade Gothic"/>
          <w:spacing w:val="12"/>
          <w:w w:val="95"/>
          <w:sz w:val="18"/>
          <w:szCs w:val="18"/>
        </w:rPr>
        <w:t xml:space="preserve"> </w:t>
      </w:r>
      <w:r w:rsidRPr="00CC373D">
        <w:rPr>
          <w:rFonts w:ascii="Amnesty Trade Gothic" w:eastAsia="Arial" w:hAnsi="Amnesty Trade Gothic"/>
          <w:spacing w:val="1"/>
          <w:sz w:val="18"/>
          <w:szCs w:val="18"/>
        </w:rPr>
        <w:t>in</w:t>
      </w:r>
      <w:r w:rsidRPr="00CC373D">
        <w:rPr>
          <w:rFonts w:ascii="Amnesty Trade Gothic" w:eastAsia="Arial" w:hAnsi="Amnesty Trade Gothic"/>
          <w:sz w:val="18"/>
          <w:szCs w:val="18"/>
        </w:rPr>
        <w:t>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un</w:t>
      </w:r>
      <w:r w:rsidRPr="00CC373D">
        <w:rPr>
          <w:rFonts w:ascii="Amnesty Trade Gothic" w:eastAsia="Arial" w:hAnsi="Amnesty Trade Gothic"/>
          <w:spacing w:val="-1"/>
          <w:w w:val="94"/>
          <w:sz w:val="18"/>
          <w:szCs w:val="18"/>
        </w:rPr>
        <w:t>sa</w:t>
      </w:r>
      <w:r w:rsidRPr="00CC373D">
        <w:rPr>
          <w:rFonts w:ascii="Amnesty Trade Gothic" w:eastAsia="Arial" w:hAnsi="Amnesty Trade Gothic"/>
          <w:w w:val="94"/>
          <w:sz w:val="18"/>
          <w:szCs w:val="18"/>
        </w:rPr>
        <w:t>fe</w:t>
      </w:r>
      <w:r w:rsidRPr="00CC373D">
        <w:rPr>
          <w:rFonts w:ascii="Amnesty Trade Gothic" w:eastAsia="Arial" w:hAnsi="Amnesty Trade Gothic"/>
          <w:spacing w:val="2"/>
          <w:w w:val="94"/>
          <w:sz w:val="18"/>
          <w:szCs w:val="18"/>
        </w:rPr>
        <w:t xml:space="preserve"> </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b</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rt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n</w:t>
      </w:r>
      <w:r w:rsidRPr="00CC373D">
        <w:rPr>
          <w:rFonts w:ascii="Amnesty Trade Gothic" w:eastAsia="Arial" w:hAnsi="Amnesty Trade Gothic"/>
          <w:spacing w:val="10"/>
          <w:w w:val="94"/>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 B</w:t>
      </w:r>
      <w:r w:rsidRPr="00CC373D">
        <w:rPr>
          <w:rFonts w:ascii="Amnesty Trade Gothic" w:eastAsia="Arial" w:hAnsi="Amnesty Trade Gothic"/>
          <w:spacing w:val="1"/>
          <w:sz w:val="18"/>
          <w:szCs w:val="18"/>
        </w:rPr>
        <w:t>u</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k</w:t>
      </w:r>
      <w:r w:rsidRPr="00CC373D">
        <w:rPr>
          <w:rFonts w:ascii="Amnesty Trade Gothic" w:eastAsia="Arial" w:hAnsi="Amnesty Trade Gothic"/>
          <w:spacing w:val="1"/>
          <w:sz w:val="18"/>
          <w:szCs w:val="18"/>
        </w:rPr>
        <w:t>in</w:t>
      </w:r>
      <w:r w:rsidRPr="00CC373D">
        <w:rPr>
          <w:rFonts w:ascii="Amnesty Trade Gothic" w:eastAsia="Arial" w:hAnsi="Amnesty Trade Gothic"/>
          <w:sz w:val="18"/>
          <w:szCs w:val="18"/>
        </w:rPr>
        <w:t>a</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1"/>
          <w:sz w:val="18"/>
          <w:szCs w:val="18"/>
        </w:rPr>
        <w:t>F</w:t>
      </w:r>
      <w:r w:rsidRPr="00CC373D">
        <w:rPr>
          <w:rFonts w:ascii="Amnesty Trade Gothic" w:eastAsia="Arial" w:hAnsi="Amnesty Trade Gothic"/>
          <w:spacing w:val="-1"/>
          <w:w w:val="91"/>
          <w:sz w:val="18"/>
          <w:szCs w:val="18"/>
        </w:rPr>
        <w:t>as</w:t>
      </w:r>
      <w:r w:rsidRPr="00CC373D">
        <w:rPr>
          <w:rFonts w:ascii="Amnesty Trade Gothic" w:eastAsia="Arial" w:hAnsi="Amnesty Trade Gothic"/>
          <w:w w:val="91"/>
          <w:sz w:val="18"/>
          <w:szCs w:val="18"/>
        </w:rPr>
        <w:t>o</w:t>
      </w:r>
      <w:r w:rsidRPr="00CC373D">
        <w:rPr>
          <w:rFonts w:ascii="Amnesty Trade Gothic" w:eastAsia="Arial" w:hAnsi="Amnesty Trade Gothic"/>
          <w:spacing w:val="-4"/>
          <w:w w:val="91"/>
          <w:sz w:val="18"/>
          <w:szCs w:val="18"/>
        </w:rPr>
        <w:t xml:space="preserve"> </w:t>
      </w:r>
      <w:r w:rsidRPr="00CC373D">
        <w:rPr>
          <w:rFonts w:ascii="Amnesty Trade Gothic" w:eastAsia="Arial" w:hAnsi="Amnesty Trade Gothic"/>
          <w:spacing w:val="-1"/>
          <w:w w:val="91"/>
          <w:sz w:val="18"/>
          <w:szCs w:val="18"/>
        </w:rPr>
        <w:t>a</w:t>
      </w:r>
      <w:r w:rsidRPr="00CC373D">
        <w:rPr>
          <w:rFonts w:ascii="Amnesty Trade Gothic" w:eastAsia="Arial" w:hAnsi="Amnesty Trade Gothic"/>
          <w:spacing w:val="1"/>
          <w:w w:val="91"/>
          <w:sz w:val="18"/>
          <w:szCs w:val="18"/>
        </w:rPr>
        <w:t>ls</w:t>
      </w:r>
      <w:r w:rsidRPr="00CC373D">
        <w:rPr>
          <w:rFonts w:ascii="Amnesty Trade Gothic" w:eastAsia="Arial" w:hAnsi="Amnesty Trade Gothic"/>
          <w:w w:val="91"/>
          <w:sz w:val="18"/>
          <w:szCs w:val="18"/>
        </w:rPr>
        <w:t xml:space="preserve">o </w:t>
      </w:r>
      <w:r w:rsidR="00261433" w:rsidRPr="00CC373D">
        <w:rPr>
          <w:rFonts w:ascii="Amnesty Trade Gothic" w:eastAsia="Arial" w:hAnsi="Amnesty Trade Gothic"/>
          <w:spacing w:val="1"/>
          <w:w w:val="91"/>
          <w:sz w:val="18"/>
          <w:szCs w:val="18"/>
        </w:rPr>
        <w:t>hi</w:t>
      </w:r>
      <w:r w:rsidR="00261433" w:rsidRPr="00CC373D">
        <w:rPr>
          <w:rFonts w:ascii="Amnesty Trade Gothic" w:eastAsia="Arial" w:hAnsi="Amnesty Trade Gothic"/>
          <w:spacing w:val="-1"/>
          <w:w w:val="91"/>
          <w:sz w:val="18"/>
          <w:szCs w:val="18"/>
        </w:rPr>
        <w:t>g</w:t>
      </w:r>
      <w:r w:rsidR="00261433" w:rsidRPr="00CC373D">
        <w:rPr>
          <w:rFonts w:ascii="Amnesty Trade Gothic" w:eastAsia="Arial" w:hAnsi="Amnesty Trade Gothic"/>
          <w:spacing w:val="1"/>
          <w:w w:val="91"/>
          <w:sz w:val="18"/>
          <w:szCs w:val="18"/>
        </w:rPr>
        <w:t>hli</w:t>
      </w:r>
      <w:r w:rsidR="00261433" w:rsidRPr="00CC373D">
        <w:rPr>
          <w:rFonts w:ascii="Amnesty Trade Gothic" w:eastAsia="Arial" w:hAnsi="Amnesty Trade Gothic"/>
          <w:spacing w:val="-1"/>
          <w:w w:val="91"/>
          <w:sz w:val="18"/>
          <w:szCs w:val="18"/>
        </w:rPr>
        <w:t>g</w:t>
      </w:r>
      <w:r w:rsidR="00261433" w:rsidRPr="00CC373D">
        <w:rPr>
          <w:rFonts w:ascii="Amnesty Trade Gothic" w:eastAsia="Arial" w:hAnsi="Amnesty Trade Gothic"/>
          <w:spacing w:val="1"/>
          <w:w w:val="91"/>
          <w:sz w:val="18"/>
          <w:szCs w:val="18"/>
        </w:rPr>
        <w:t>h</w:t>
      </w:r>
      <w:r w:rsidR="00261433" w:rsidRPr="00CC373D">
        <w:rPr>
          <w:rFonts w:ascii="Amnesty Trade Gothic" w:eastAsia="Arial" w:hAnsi="Amnesty Trade Gothic"/>
          <w:w w:val="91"/>
          <w:sz w:val="18"/>
          <w:szCs w:val="18"/>
        </w:rPr>
        <w:t>t</w:t>
      </w:r>
      <w:r w:rsidR="00261433" w:rsidRPr="00CC373D">
        <w:rPr>
          <w:rFonts w:ascii="Amnesty Trade Gothic" w:eastAsia="Arial" w:hAnsi="Amnesty Trade Gothic"/>
          <w:spacing w:val="-1"/>
          <w:w w:val="91"/>
          <w:sz w:val="18"/>
          <w:szCs w:val="18"/>
        </w:rPr>
        <w:t>e</w:t>
      </w:r>
      <w:r w:rsidR="00261433" w:rsidRPr="00CC373D">
        <w:rPr>
          <w:rFonts w:ascii="Amnesty Trade Gothic" w:eastAsia="Arial" w:hAnsi="Amnesty Trade Gothic"/>
          <w:w w:val="91"/>
          <w:sz w:val="18"/>
          <w:szCs w:val="18"/>
        </w:rPr>
        <w:t xml:space="preserve">d </w:t>
      </w:r>
      <w:r w:rsidR="00261433" w:rsidRPr="00CC373D">
        <w:rPr>
          <w:rFonts w:ascii="Amnesty Trade Gothic" w:eastAsia="Arial" w:hAnsi="Amnesty Trade Gothic"/>
          <w:spacing w:val="6"/>
          <w:w w:val="91"/>
          <w:sz w:val="18"/>
          <w:szCs w:val="18"/>
        </w:rPr>
        <w:t>the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l</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k</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5"/>
          <w:sz w:val="18"/>
          <w:szCs w:val="18"/>
        </w:rPr>
        <w:t>in</w:t>
      </w:r>
      <w:r w:rsidRPr="00CC373D">
        <w:rPr>
          <w:rFonts w:ascii="Amnesty Trade Gothic" w:eastAsia="Arial" w:hAnsi="Amnesty Trade Gothic"/>
          <w:w w:val="95"/>
          <w:sz w:val="18"/>
          <w:szCs w:val="18"/>
        </w:rPr>
        <w:t>f</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ma</w:t>
      </w:r>
      <w:r w:rsidRPr="00CC373D">
        <w:rPr>
          <w:rFonts w:ascii="Amnesty Trade Gothic" w:eastAsia="Arial" w:hAnsi="Amnesty Trade Gothic"/>
          <w:w w:val="95"/>
          <w:sz w:val="18"/>
          <w:szCs w:val="18"/>
        </w:rPr>
        <w:t>t</w:t>
      </w:r>
      <w:r w:rsidRPr="00CC373D">
        <w:rPr>
          <w:rFonts w:ascii="Amnesty Trade Gothic" w:eastAsia="Arial" w:hAnsi="Amnesty Trade Gothic"/>
          <w:spacing w:val="1"/>
          <w:w w:val="95"/>
          <w:sz w:val="18"/>
          <w:szCs w:val="18"/>
        </w:rPr>
        <w:t>i</w:t>
      </w:r>
      <w:r w:rsidRPr="00CC373D">
        <w:rPr>
          <w:rFonts w:ascii="Amnesty Trade Gothic" w:eastAsia="Arial" w:hAnsi="Amnesty Trade Gothic"/>
          <w:spacing w:val="-1"/>
          <w:w w:val="95"/>
          <w:sz w:val="18"/>
          <w:szCs w:val="18"/>
        </w:rPr>
        <w:t>o</w:t>
      </w:r>
      <w:r w:rsidRPr="00CC373D">
        <w:rPr>
          <w:rFonts w:ascii="Amnesty Trade Gothic" w:eastAsia="Arial" w:hAnsi="Amnesty Trade Gothic"/>
          <w:w w:val="95"/>
          <w:sz w:val="18"/>
          <w:szCs w:val="18"/>
        </w:rPr>
        <w:t>n</w:t>
      </w:r>
      <w:r w:rsidRPr="00CC373D">
        <w:rPr>
          <w:rFonts w:ascii="Amnesty Trade Gothic" w:eastAsia="Arial" w:hAnsi="Amnesty Trade Gothic"/>
          <w:spacing w:val="15"/>
          <w:w w:val="95"/>
          <w:sz w:val="18"/>
          <w:szCs w:val="18"/>
        </w:rPr>
        <w:t xml:space="preserve"> </w:t>
      </w:r>
      <w:r w:rsidRPr="00CC373D">
        <w:rPr>
          <w:rFonts w:ascii="Amnesty Trade Gothic" w:eastAsia="Arial" w:hAnsi="Amnesty Trade Gothic"/>
          <w:spacing w:val="1"/>
          <w:w w:val="95"/>
          <w:sz w:val="18"/>
          <w:szCs w:val="18"/>
        </w:rPr>
        <w:t>p</w:t>
      </w:r>
      <w:r w:rsidRPr="00CC373D">
        <w:rPr>
          <w:rFonts w:ascii="Amnesty Trade Gothic" w:eastAsia="Arial" w:hAnsi="Amnesty Trade Gothic"/>
          <w:w w:val="95"/>
          <w:sz w:val="18"/>
          <w:szCs w:val="18"/>
        </w:rPr>
        <w:t>r</w:t>
      </w:r>
      <w:r w:rsidRPr="00CC373D">
        <w:rPr>
          <w:rFonts w:ascii="Amnesty Trade Gothic" w:eastAsia="Arial" w:hAnsi="Amnesty Trade Gothic"/>
          <w:spacing w:val="-1"/>
          <w:w w:val="95"/>
          <w:sz w:val="18"/>
          <w:szCs w:val="18"/>
        </w:rPr>
        <w:t>ov</w:t>
      </w:r>
      <w:r w:rsidRPr="00CC373D">
        <w:rPr>
          <w:rFonts w:ascii="Amnesty Trade Gothic" w:eastAsia="Arial" w:hAnsi="Amnesty Trade Gothic"/>
          <w:spacing w:val="1"/>
          <w:w w:val="95"/>
          <w:sz w:val="18"/>
          <w:szCs w:val="18"/>
        </w:rPr>
        <w:t>id</w:t>
      </w:r>
      <w:r w:rsidRPr="00CC373D">
        <w:rPr>
          <w:rFonts w:ascii="Amnesty Trade Gothic" w:eastAsia="Arial" w:hAnsi="Amnesty Trade Gothic"/>
          <w:spacing w:val="-1"/>
          <w:w w:val="95"/>
          <w:sz w:val="18"/>
          <w:szCs w:val="18"/>
        </w:rPr>
        <w:t>e</w:t>
      </w:r>
      <w:r w:rsidRPr="00CC373D">
        <w:rPr>
          <w:rFonts w:ascii="Amnesty Trade Gothic" w:eastAsia="Arial" w:hAnsi="Amnesty Trade Gothic"/>
          <w:w w:val="95"/>
          <w:sz w:val="18"/>
          <w:szCs w:val="18"/>
        </w:rPr>
        <w:t>d</w:t>
      </w:r>
      <w:r w:rsidRPr="00CC373D">
        <w:rPr>
          <w:rFonts w:ascii="Amnesty Trade Gothic" w:eastAsia="Arial" w:hAnsi="Amnesty Trade Gothic"/>
          <w:spacing w:val="5"/>
          <w:w w:val="95"/>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y</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go</w:t>
      </w:r>
      <w:r w:rsidRPr="00CC373D">
        <w:rPr>
          <w:rFonts w:ascii="Amnesty Trade Gothic" w:eastAsia="Arial" w:hAnsi="Amnesty Trade Gothic"/>
          <w:spacing w:val="1"/>
          <w:w w:val="94"/>
          <w:sz w:val="18"/>
          <w:szCs w:val="18"/>
        </w:rPr>
        <w:t>v</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nm</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t</w:t>
      </w:r>
      <w:r w:rsidRPr="00CC373D">
        <w:rPr>
          <w:rFonts w:ascii="Amnesty Trade Gothic" w:eastAsia="Arial" w:hAnsi="Amnesty Trade Gothic"/>
          <w:spacing w:val="6"/>
          <w:w w:val="94"/>
          <w:sz w:val="18"/>
          <w:szCs w:val="18"/>
        </w:rPr>
        <w:t xml:space="preserve"> </w:t>
      </w:r>
      <w:r w:rsidRPr="00CC373D">
        <w:rPr>
          <w:rFonts w:ascii="Amnesty Trade Gothic" w:eastAsia="Arial" w:hAnsi="Amnesty Trade Gothic"/>
          <w:sz w:val="18"/>
          <w:szCs w:val="18"/>
        </w:rPr>
        <w:t>to</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4"/>
          <w:sz w:val="18"/>
          <w:szCs w:val="18"/>
        </w:rPr>
        <w:t>w</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n</w:t>
      </w:r>
      <w:r w:rsidRPr="00CC373D">
        <w:rPr>
          <w:rFonts w:ascii="Amnesty Trade Gothic" w:eastAsia="Arial" w:hAnsi="Amnesty Trade Gothic"/>
          <w:spacing w:val="7"/>
          <w:w w:val="94"/>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3"/>
          <w:sz w:val="18"/>
          <w:szCs w:val="18"/>
        </w:rPr>
        <w:t>g</w:t>
      </w:r>
      <w:r w:rsidRPr="00CC373D">
        <w:rPr>
          <w:rFonts w:ascii="Amnesty Trade Gothic" w:eastAsia="Arial" w:hAnsi="Amnesty Trade Gothic"/>
          <w:spacing w:val="1"/>
          <w:w w:val="93"/>
          <w:sz w:val="18"/>
          <w:szCs w:val="18"/>
        </w:rPr>
        <w:t>i</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l</w:t>
      </w:r>
      <w:r w:rsidRPr="00CC373D">
        <w:rPr>
          <w:rFonts w:ascii="Amnesty Trade Gothic" w:eastAsia="Arial" w:hAnsi="Amnesty Trade Gothic"/>
          <w:w w:val="93"/>
          <w:sz w:val="18"/>
          <w:szCs w:val="18"/>
        </w:rPr>
        <w:t>s</w:t>
      </w:r>
      <w:r w:rsidRPr="00CC373D">
        <w:rPr>
          <w:rFonts w:ascii="Amnesty Trade Gothic" w:eastAsia="Arial" w:hAnsi="Amnesty Trade Gothic"/>
          <w:spacing w:val="4"/>
          <w:w w:val="93"/>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b</w:t>
      </w:r>
      <w:r w:rsidRPr="00CC373D">
        <w:rPr>
          <w:rFonts w:ascii="Amnesty Trade Gothic" w:eastAsia="Arial" w:hAnsi="Amnesty Trade Gothic"/>
          <w:spacing w:val="-1"/>
          <w:sz w:val="18"/>
          <w:szCs w:val="18"/>
        </w:rPr>
        <w:t>o</w:t>
      </w:r>
      <w:r w:rsidRPr="00CC373D">
        <w:rPr>
          <w:rFonts w:ascii="Amnesty Trade Gothic" w:eastAsia="Arial" w:hAnsi="Amnesty Trade Gothic"/>
          <w:spacing w:val="1"/>
          <w:sz w:val="18"/>
          <w:szCs w:val="18"/>
        </w:rPr>
        <w:t>u</w:t>
      </w:r>
      <w:r w:rsidRPr="00CC373D">
        <w:rPr>
          <w:rFonts w:ascii="Amnesty Trade Gothic" w:eastAsia="Arial" w:hAnsi="Amnesty Trade Gothic"/>
          <w:sz w:val="18"/>
          <w:szCs w:val="18"/>
        </w:rPr>
        <w:t xml:space="preserve">t </w:t>
      </w:r>
      <w:r w:rsidRPr="00CC373D">
        <w:rPr>
          <w:rFonts w:ascii="Amnesty Trade Gothic" w:eastAsia="Arial" w:hAnsi="Amnesty Trade Gothic"/>
          <w:spacing w:val="-1"/>
          <w:w w:val="96"/>
          <w:sz w:val="18"/>
          <w:szCs w:val="18"/>
        </w:rPr>
        <w:t>c</w:t>
      </w:r>
      <w:r w:rsidRPr="00CC373D">
        <w:rPr>
          <w:rFonts w:ascii="Amnesty Trade Gothic" w:eastAsia="Arial" w:hAnsi="Amnesty Trade Gothic"/>
          <w:spacing w:val="1"/>
          <w:w w:val="96"/>
          <w:sz w:val="18"/>
          <w:szCs w:val="18"/>
        </w:rPr>
        <w:t>i</w:t>
      </w:r>
      <w:r w:rsidRPr="00CC373D">
        <w:rPr>
          <w:rFonts w:ascii="Amnesty Trade Gothic" w:eastAsia="Arial" w:hAnsi="Amnesty Trade Gothic"/>
          <w:w w:val="96"/>
          <w:sz w:val="18"/>
          <w:szCs w:val="18"/>
        </w:rPr>
        <w:t>r</w:t>
      </w:r>
      <w:r w:rsidRPr="00CC373D">
        <w:rPr>
          <w:rFonts w:ascii="Amnesty Trade Gothic" w:eastAsia="Arial" w:hAnsi="Amnesty Trade Gothic"/>
          <w:spacing w:val="-1"/>
          <w:w w:val="96"/>
          <w:sz w:val="18"/>
          <w:szCs w:val="18"/>
        </w:rPr>
        <w:t>c</w:t>
      </w:r>
      <w:r w:rsidRPr="00CC373D">
        <w:rPr>
          <w:rFonts w:ascii="Amnesty Trade Gothic" w:eastAsia="Arial" w:hAnsi="Amnesty Trade Gothic"/>
          <w:spacing w:val="1"/>
          <w:w w:val="96"/>
          <w:sz w:val="18"/>
          <w:szCs w:val="18"/>
        </w:rPr>
        <w:t>u</w:t>
      </w:r>
      <w:r w:rsidRPr="00CC373D">
        <w:rPr>
          <w:rFonts w:ascii="Amnesty Trade Gothic" w:eastAsia="Arial" w:hAnsi="Amnesty Trade Gothic"/>
          <w:spacing w:val="-1"/>
          <w:w w:val="96"/>
          <w:sz w:val="18"/>
          <w:szCs w:val="18"/>
        </w:rPr>
        <w:t>ms</w:t>
      </w:r>
      <w:r w:rsidRPr="00CC373D">
        <w:rPr>
          <w:rFonts w:ascii="Amnesty Trade Gothic" w:eastAsia="Arial" w:hAnsi="Amnesty Trade Gothic"/>
          <w:w w:val="96"/>
          <w:sz w:val="18"/>
          <w:szCs w:val="18"/>
        </w:rPr>
        <w:t>t</w:t>
      </w:r>
      <w:r w:rsidRPr="00CC373D">
        <w:rPr>
          <w:rFonts w:ascii="Amnesty Trade Gothic" w:eastAsia="Arial" w:hAnsi="Amnesty Trade Gothic"/>
          <w:spacing w:val="-1"/>
          <w:w w:val="96"/>
          <w:sz w:val="18"/>
          <w:szCs w:val="18"/>
        </w:rPr>
        <w:t>a</w:t>
      </w:r>
      <w:r w:rsidRPr="00CC373D">
        <w:rPr>
          <w:rFonts w:ascii="Amnesty Trade Gothic" w:eastAsia="Arial" w:hAnsi="Amnesty Trade Gothic"/>
          <w:spacing w:val="3"/>
          <w:w w:val="96"/>
          <w:sz w:val="18"/>
          <w:szCs w:val="18"/>
        </w:rPr>
        <w:t>n</w:t>
      </w:r>
      <w:r w:rsidRPr="00CC373D">
        <w:rPr>
          <w:rFonts w:ascii="Amnesty Trade Gothic" w:eastAsia="Arial" w:hAnsi="Amnesty Trade Gothic"/>
          <w:spacing w:val="-1"/>
          <w:w w:val="96"/>
          <w:sz w:val="18"/>
          <w:szCs w:val="18"/>
        </w:rPr>
        <w:t>ce</w:t>
      </w:r>
      <w:r w:rsidRPr="00CC373D">
        <w:rPr>
          <w:rFonts w:ascii="Amnesty Trade Gothic" w:eastAsia="Arial" w:hAnsi="Amnesty Trade Gothic"/>
          <w:w w:val="96"/>
          <w:sz w:val="18"/>
          <w:szCs w:val="18"/>
        </w:rPr>
        <w:t>s</w:t>
      </w:r>
      <w:r w:rsidRPr="00CC373D">
        <w:rPr>
          <w:rFonts w:ascii="Amnesty Trade Gothic" w:eastAsia="Arial" w:hAnsi="Amnesty Trade Gothic"/>
          <w:spacing w:val="4"/>
          <w:w w:val="96"/>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z w:val="18"/>
          <w:szCs w:val="18"/>
        </w:rPr>
        <w:t>w</w:t>
      </w:r>
      <w:r w:rsidRPr="00CC373D">
        <w:rPr>
          <w:rFonts w:ascii="Amnesty Trade Gothic" w:eastAsia="Arial" w:hAnsi="Amnesty Trade Gothic"/>
          <w:spacing w:val="1"/>
          <w:sz w:val="18"/>
          <w:szCs w:val="18"/>
        </w:rPr>
        <w:t>hi</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h</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3"/>
          <w:sz w:val="18"/>
          <w:szCs w:val="18"/>
        </w:rPr>
        <w:t>th</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y</w:t>
      </w:r>
      <w:r w:rsidRPr="00CC373D">
        <w:rPr>
          <w:rFonts w:ascii="Amnesty Trade Gothic" w:eastAsia="Arial" w:hAnsi="Amnesty Trade Gothic"/>
          <w:spacing w:val="5"/>
          <w:w w:val="93"/>
          <w:sz w:val="18"/>
          <w:szCs w:val="18"/>
        </w:rPr>
        <w:t xml:space="preserve"> </w:t>
      </w:r>
      <w:r w:rsidRPr="00CC373D">
        <w:rPr>
          <w:rFonts w:ascii="Amnesty Trade Gothic" w:eastAsia="Arial" w:hAnsi="Amnesty Trade Gothic"/>
          <w:spacing w:val="-1"/>
          <w:sz w:val="18"/>
          <w:szCs w:val="18"/>
        </w:rPr>
        <w:t>c</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ac</w:t>
      </w:r>
      <w:r w:rsidRPr="00CC373D">
        <w:rPr>
          <w:rFonts w:ascii="Amnesty Trade Gothic" w:eastAsia="Arial" w:hAnsi="Amnesty Trade Gothic"/>
          <w:spacing w:val="1"/>
          <w:w w:val="92"/>
          <w:sz w:val="18"/>
          <w:szCs w:val="18"/>
        </w:rPr>
        <w:t>c</w:t>
      </w:r>
      <w:r w:rsidRPr="00CC373D">
        <w:rPr>
          <w:rFonts w:ascii="Amnesty Trade Gothic" w:eastAsia="Arial" w:hAnsi="Amnesty Trade Gothic"/>
          <w:spacing w:val="-1"/>
          <w:w w:val="92"/>
          <w:sz w:val="18"/>
          <w:szCs w:val="18"/>
        </w:rPr>
        <w:t>es</w:t>
      </w:r>
      <w:r w:rsidRPr="00CC373D">
        <w:rPr>
          <w:rFonts w:ascii="Amnesty Trade Gothic" w:eastAsia="Arial" w:hAnsi="Amnesty Trade Gothic"/>
          <w:w w:val="92"/>
          <w:sz w:val="18"/>
          <w:szCs w:val="18"/>
        </w:rPr>
        <w:t>s</w:t>
      </w:r>
      <w:r w:rsidRPr="00CC373D">
        <w:rPr>
          <w:rFonts w:ascii="Amnesty Trade Gothic" w:eastAsia="Arial" w:hAnsi="Amnesty Trade Gothic"/>
          <w:spacing w:val="4"/>
          <w:w w:val="92"/>
          <w:sz w:val="18"/>
          <w:szCs w:val="18"/>
        </w:rPr>
        <w:t xml:space="preserve"> </w:t>
      </w:r>
      <w:r w:rsidRPr="00CC373D">
        <w:rPr>
          <w:rFonts w:ascii="Amnesty Trade Gothic" w:eastAsia="Arial" w:hAnsi="Amnesty Trade Gothic"/>
          <w:spacing w:val="1"/>
          <w:w w:val="92"/>
          <w:sz w:val="18"/>
          <w:szCs w:val="18"/>
        </w:rPr>
        <w:t>le</w:t>
      </w:r>
      <w:r w:rsidRPr="00CC373D">
        <w:rPr>
          <w:rFonts w:ascii="Amnesty Trade Gothic" w:eastAsia="Arial" w:hAnsi="Amnesty Trade Gothic"/>
          <w:spacing w:val="-1"/>
          <w:w w:val="92"/>
          <w:sz w:val="18"/>
          <w:szCs w:val="18"/>
        </w:rPr>
        <w:t>ga</w:t>
      </w:r>
      <w:r w:rsidRPr="00CC373D">
        <w:rPr>
          <w:rFonts w:ascii="Amnesty Trade Gothic" w:eastAsia="Arial" w:hAnsi="Amnesty Trade Gothic"/>
          <w:w w:val="92"/>
          <w:sz w:val="18"/>
          <w:szCs w:val="18"/>
        </w:rPr>
        <w:t>l</w:t>
      </w:r>
      <w:r w:rsidRPr="00CC373D">
        <w:rPr>
          <w:rFonts w:ascii="Amnesty Trade Gothic" w:eastAsia="Arial" w:hAnsi="Amnesty Trade Gothic"/>
          <w:spacing w:val="2"/>
          <w:w w:val="92"/>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b</w:t>
      </w:r>
      <w:r w:rsidRPr="00CC373D">
        <w:rPr>
          <w:rFonts w:ascii="Amnesty Trade Gothic" w:eastAsia="Arial" w:hAnsi="Amnesty Trade Gothic"/>
          <w:spacing w:val="-1"/>
          <w:w w:val="92"/>
          <w:sz w:val="18"/>
          <w:szCs w:val="18"/>
        </w:rPr>
        <w:t>o</w:t>
      </w:r>
      <w:r w:rsidRPr="00CC373D">
        <w:rPr>
          <w:rFonts w:ascii="Amnesty Trade Gothic" w:eastAsia="Arial" w:hAnsi="Amnesty Trade Gothic"/>
          <w:w w:val="92"/>
          <w:sz w:val="18"/>
          <w:szCs w:val="18"/>
        </w:rPr>
        <w:t>rt</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n</w:t>
      </w:r>
      <w:r w:rsidRPr="00CC373D">
        <w:rPr>
          <w:rFonts w:ascii="Amnesty Trade Gothic" w:eastAsia="Arial" w:hAnsi="Amnesty Trade Gothic"/>
          <w:spacing w:val="4"/>
          <w:w w:val="92"/>
          <w:sz w:val="18"/>
          <w:szCs w:val="18"/>
        </w:rPr>
        <w:t>s</w:t>
      </w:r>
      <w:r w:rsidRPr="00CC373D">
        <w:rPr>
          <w:rFonts w:ascii="Amnesty Trade Gothic" w:eastAsia="Arial" w:hAnsi="Amnesty Trade Gothic"/>
          <w:spacing w:val="3"/>
          <w:w w:val="92"/>
          <w:sz w:val="18"/>
          <w:szCs w:val="18"/>
        </w:rPr>
        <w:t>.</w:t>
      </w:r>
      <w:r w:rsidRPr="00CC373D">
        <w:rPr>
          <w:rStyle w:val="FootnoteReference"/>
          <w:rFonts w:ascii="Amnesty Trade Gothic" w:eastAsia="Arial" w:hAnsi="Amnesty Trade Gothic"/>
          <w:spacing w:val="3"/>
          <w:w w:val="92"/>
          <w:sz w:val="18"/>
          <w:szCs w:val="18"/>
        </w:rPr>
        <w:footnoteReference w:id="58"/>
      </w:r>
      <w:r w:rsidRPr="00CC373D">
        <w:rPr>
          <w:rFonts w:ascii="Amnesty Trade Gothic" w:eastAsia="Arial" w:hAnsi="Amnesty Trade Gothic"/>
          <w:w w:val="92"/>
          <w:position w:val="6"/>
          <w:sz w:val="11"/>
          <w:szCs w:val="11"/>
        </w:rPr>
        <w:t xml:space="preserve">  </w:t>
      </w:r>
      <w:r w:rsidRPr="00CC373D">
        <w:rPr>
          <w:rFonts w:ascii="Amnesty Trade Gothic" w:eastAsia="Arial" w:hAnsi="Amnesty Trade Gothic"/>
          <w:spacing w:val="3"/>
          <w:w w:val="92"/>
          <w:position w:val="6"/>
          <w:sz w:val="11"/>
          <w:szCs w:val="11"/>
        </w:rPr>
        <w:t xml:space="preserve"> </w:t>
      </w:r>
      <w:r w:rsidRPr="00CC373D">
        <w:rPr>
          <w:rFonts w:ascii="Amnesty Trade Gothic" w:eastAsia="Arial" w:hAnsi="Amnesty Trade Gothic"/>
          <w:spacing w:val="-1"/>
          <w:sz w:val="18"/>
          <w:szCs w:val="18"/>
        </w:rPr>
        <w:t>Mos</w:t>
      </w:r>
      <w:r w:rsidRPr="00CC373D">
        <w:rPr>
          <w:rFonts w:ascii="Amnesty Trade Gothic" w:eastAsia="Arial" w:hAnsi="Amnesty Trade Gothic"/>
          <w:sz w:val="18"/>
          <w:szCs w:val="18"/>
        </w:rPr>
        <w:t>t</w:t>
      </w:r>
      <w:r w:rsidRPr="00CC373D">
        <w:rPr>
          <w:rFonts w:ascii="Amnesty Trade Gothic" w:eastAsia="Arial" w:hAnsi="Amnesty Trade Gothic"/>
          <w:spacing w:val="-19"/>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4"/>
          <w:sz w:val="18"/>
          <w:szCs w:val="18"/>
        </w:rPr>
        <w:t>w</w:t>
      </w:r>
      <w:r w:rsidRPr="00CC373D">
        <w:rPr>
          <w:rFonts w:ascii="Amnesty Trade Gothic" w:eastAsia="Arial" w:hAnsi="Amnesty Trade Gothic"/>
          <w:spacing w:val="-1"/>
          <w:w w:val="94"/>
          <w:sz w:val="18"/>
          <w:szCs w:val="18"/>
        </w:rPr>
        <w:t>ome</w:t>
      </w:r>
      <w:r w:rsidRPr="00CC373D">
        <w:rPr>
          <w:rFonts w:ascii="Amnesty Trade Gothic" w:eastAsia="Arial" w:hAnsi="Amnesty Trade Gothic"/>
          <w:w w:val="94"/>
          <w:sz w:val="18"/>
          <w:szCs w:val="18"/>
        </w:rPr>
        <w:t>n</w:t>
      </w:r>
      <w:r w:rsidRPr="00CC373D">
        <w:rPr>
          <w:rFonts w:ascii="Amnesty Trade Gothic" w:eastAsia="Arial" w:hAnsi="Amnesty Trade Gothic"/>
          <w:spacing w:val="7"/>
          <w:w w:val="94"/>
          <w:sz w:val="18"/>
          <w:szCs w:val="18"/>
        </w:rPr>
        <w:t xml:space="preserve"> </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m</w:t>
      </w:r>
      <w:r w:rsidRPr="00CC373D">
        <w:rPr>
          <w:rFonts w:ascii="Amnesty Trade Gothic" w:eastAsia="Arial" w:hAnsi="Amnesty Trade Gothic"/>
          <w:spacing w:val="1"/>
          <w:w w:val="94"/>
          <w:sz w:val="18"/>
          <w:szCs w:val="18"/>
        </w:rPr>
        <w:t>n</w:t>
      </w:r>
      <w:r w:rsidRPr="00CC373D">
        <w:rPr>
          <w:rFonts w:ascii="Amnesty Trade Gothic" w:eastAsia="Arial" w:hAnsi="Amnesty Trade Gothic"/>
          <w:spacing w:val="-1"/>
          <w:w w:val="94"/>
          <w:sz w:val="18"/>
          <w:szCs w:val="18"/>
        </w:rPr>
        <w:t>es</w:t>
      </w:r>
      <w:r w:rsidRPr="00CC373D">
        <w:rPr>
          <w:rFonts w:ascii="Amnesty Trade Gothic" w:eastAsia="Arial" w:hAnsi="Amnesty Trade Gothic"/>
          <w:spacing w:val="3"/>
          <w:w w:val="94"/>
          <w:sz w:val="18"/>
          <w:szCs w:val="18"/>
        </w:rPr>
        <w:t>t</w:t>
      </w:r>
      <w:r w:rsidRPr="00CC373D">
        <w:rPr>
          <w:rFonts w:ascii="Amnesty Trade Gothic" w:eastAsia="Arial" w:hAnsi="Amnesty Trade Gothic"/>
          <w:w w:val="94"/>
          <w:sz w:val="18"/>
          <w:szCs w:val="18"/>
        </w:rPr>
        <w:t>y</w:t>
      </w:r>
      <w:r w:rsidRPr="00CC373D">
        <w:rPr>
          <w:rFonts w:ascii="Amnesty Trade Gothic" w:eastAsia="Arial" w:hAnsi="Amnesty Trade Gothic"/>
          <w:spacing w:val="1"/>
          <w:w w:val="94"/>
          <w:sz w:val="18"/>
          <w:szCs w:val="18"/>
        </w:rPr>
        <w:t xml:space="preserve"> In</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n</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ion</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l</w:t>
      </w:r>
      <w:r w:rsidRPr="00CC373D">
        <w:rPr>
          <w:rFonts w:ascii="Amnesty Trade Gothic" w:eastAsia="Arial" w:hAnsi="Amnesty Trade Gothic"/>
          <w:spacing w:val="20"/>
          <w:w w:val="94"/>
          <w:sz w:val="18"/>
          <w:szCs w:val="18"/>
        </w:rPr>
        <w:t xml:space="preserve"> </w:t>
      </w:r>
      <w:r w:rsidRPr="00CC373D">
        <w:rPr>
          <w:rFonts w:ascii="Amnesty Trade Gothic" w:eastAsia="Arial" w:hAnsi="Amnesty Trade Gothic"/>
          <w:spacing w:val="-1"/>
          <w:sz w:val="18"/>
          <w:szCs w:val="18"/>
        </w:rPr>
        <w:t>me</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 r</w:t>
      </w:r>
      <w:r w:rsidRPr="00CC373D">
        <w:rPr>
          <w:rFonts w:ascii="Amnesty Trade Gothic" w:eastAsia="Arial" w:hAnsi="Amnesty Trade Gothic"/>
          <w:spacing w:val="1"/>
          <w:sz w:val="18"/>
          <w:szCs w:val="18"/>
        </w:rPr>
        <w:t>u</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l</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u</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b</w:t>
      </w:r>
      <w:r w:rsidRPr="00CC373D">
        <w:rPr>
          <w:rFonts w:ascii="Amnesty Trade Gothic" w:eastAsia="Arial" w:hAnsi="Amnesty Trade Gothic"/>
          <w:spacing w:val="-1"/>
          <w:sz w:val="18"/>
          <w:szCs w:val="18"/>
        </w:rPr>
        <w:t>a</w:t>
      </w:r>
      <w:r w:rsidRPr="00CC373D">
        <w:rPr>
          <w:rFonts w:ascii="Amnesty Trade Gothic" w:eastAsia="Arial" w:hAnsi="Amnesty Trade Gothic"/>
          <w:sz w:val="18"/>
          <w:szCs w:val="18"/>
        </w:rPr>
        <w:t>n</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0"/>
          <w:sz w:val="18"/>
          <w:szCs w:val="18"/>
        </w:rPr>
        <w:t>a</w:t>
      </w:r>
      <w:r w:rsidRPr="00CC373D">
        <w:rPr>
          <w:rFonts w:ascii="Amnesty Trade Gothic" w:eastAsia="Arial" w:hAnsi="Amnesty Trade Gothic"/>
          <w:w w:val="90"/>
          <w:sz w:val="18"/>
          <w:szCs w:val="18"/>
        </w:rPr>
        <w:t>r</w:t>
      </w:r>
      <w:r w:rsidRPr="00CC373D">
        <w:rPr>
          <w:rFonts w:ascii="Amnesty Trade Gothic" w:eastAsia="Arial" w:hAnsi="Amnesty Trade Gothic"/>
          <w:spacing w:val="-1"/>
          <w:w w:val="90"/>
          <w:sz w:val="18"/>
          <w:szCs w:val="18"/>
        </w:rPr>
        <w:t>ea</w:t>
      </w:r>
      <w:r w:rsidRPr="00CC373D">
        <w:rPr>
          <w:rFonts w:ascii="Amnesty Trade Gothic" w:eastAsia="Arial" w:hAnsi="Amnesty Trade Gothic"/>
          <w:w w:val="90"/>
          <w:sz w:val="18"/>
          <w:szCs w:val="18"/>
        </w:rPr>
        <w:t>s</w:t>
      </w:r>
      <w:r w:rsidRPr="00CC373D">
        <w:rPr>
          <w:rFonts w:ascii="Amnesty Trade Gothic" w:eastAsia="Arial" w:hAnsi="Amnesty Trade Gothic"/>
          <w:spacing w:val="5"/>
          <w:w w:val="90"/>
          <w:sz w:val="18"/>
          <w:szCs w:val="18"/>
        </w:rPr>
        <w:t xml:space="preserve"> </w:t>
      </w:r>
      <w:r w:rsidRPr="00CC373D">
        <w:rPr>
          <w:rFonts w:ascii="Amnesty Trade Gothic" w:eastAsia="Arial" w:hAnsi="Amnesty Trade Gothic"/>
          <w:w w:val="90"/>
          <w:sz w:val="18"/>
          <w:szCs w:val="18"/>
        </w:rPr>
        <w:t>w</w:t>
      </w:r>
      <w:r w:rsidRPr="00CC373D">
        <w:rPr>
          <w:rFonts w:ascii="Amnesty Trade Gothic" w:eastAsia="Arial" w:hAnsi="Amnesty Trade Gothic"/>
          <w:spacing w:val="-1"/>
          <w:w w:val="90"/>
          <w:sz w:val="18"/>
          <w:szCs w:val="18"/>
        </w:rPr>
        <w:t>e</w:t>
      </w:r>
      <w:r w:rsidRPr="00CC373D">
        <w:rPr>
          <w:rFonts w:ascii="Amnesty Trade Gothic" w:eastAsia="Arial" w:hAnsi="Amnesty Trade Gothic"/>
          <w:spacing w:val="2"/>
          <w:w w:val="90"/>
          <w:sz w:val="18"/>
          <w:szCs w:val="18"/>
        </w:rPr>
        <w:t>r</w:t>
      </w:r>
      <w:r w:rsidRPr="00CC373D">
        <w:rPr>
          <w:rFonts w:ascii="Amnesty Trade Gothic" w:eastAsia="Arial" w:hAnsi="Amnesty Trade Gothic"/>
          <w:w w:val="90"/>
          <w:sz w:val="18"/>
          <w:szCs w:val="18"/>
        </w:rPr>
        <w:t>e</w:t>
      </w:r>
      <w:r w:rsidRPr="00CC373D">
        <w:rPr>
          <w:rFonts w:ascii="Amnesty Trade Gothic" w:eastAsia="Arial" w:hAnsi="Amnesty Trade Gothic"/>
          <w:spacing w:val="11"/>
          <w:w w:val="90"/>
          <w:sz w:val="18"/>
          <w:szCs w:val="18"/>
        </w:rPr>
        <w:t xml:space="preserve"> </w:t>
      </w:r>
      <w:r w:rsidRPr="00CC373D">
        <w:rPr>
          <w:rFonts w:ascii="Amnesty Trade Gothic" w:eastAsia="Arial" w:hAnsi="Amnesty Trade Gothic"/>
          <w:spacing w:val="1"/>
          <w:sz w:val="18"/>
          <w:szCs w:val="18"/>
        </w:rPr>
        <w:t>n</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1"/>
          <w:sz w:val="18"/>
          <w:szCs w:val="18"/>
        </w:rPr>
        <w:t>a</w:t>
      </w:r>
      <w:r w:rsidRPr="00CC373D">
        <w:rPr>
          <w:rFonts w:ascii="Amnesty Trade Gothic" w:eastAsia="Arial" w:hAnsi="Amnesty Trade Gothic"/>
          <w:w w:val="91"/>
          <w:sz w:val="18"/>
          <w:szCs w:val="18"/>
        </w:rPr>
        <w:t>w</w:t>
      </w:r>
      <w:r w:rsidRPr="00CC373D">
        <w:rPr>
          <w:rFonts w:ascii="Amnesty Trade Gothic" w:eastAsia="Arial" w:hAnsi="Amnesty Trade Gothic"/>
          <w:spacing w:val="-1"/>
          <w:w w:val="91"/>
          <w:sz w:val="18"/>
          <w:szCs w:val="18"/>
        </w:rPr>
        <w:t>a</w:t>
      </w:r>
      <w:r w:rsidRPr="00CC373D">
        <w:rPr>
          <w:rFonts w:ascii="Amnesty Trade Gothic" w:eastAsia="Arial" w:hAnsi="Amnesty Trade Gothic"/>
          <w:spacing w:val="2"/>
          <w:w w:val="91"/>
          <w:sz w:val="18"/>
          <w:szCs w:val="18"/>
        </w:rPr>
        <w:t>r</w:t>
      </w:r>
      <w:r w:rsidRPr="00CC373D">
        <w:rPr>
          <w:rFonts w:ascii="Amnesty Trade Gothic" w:eastAsia="Arial" w:hAnsi="Amnesty Trade Gothic"/>
          <w:w w:val="91"/>
          <w:sz w:val="18"/>
          <w:szCs w:val="18"/>
        </w:rPr>
        <w:t>e</w:t>
      </w:r>
      <w:r w:rsidRPr="00CC373D">
        <w:rPr>
          <w:rFonts w:ascii="Amnesty Trade Gothic" w:eastAsia="Arial" w:hAnsi="Amnesty Trade Gothic"/>
          <w:spacing w:val="5"/>
          <w:w w:val="91"/>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z w:val="18"/>
          <w:szCs w:val="18"/>
        </w:rPr>
        <w:t>t</w:t>
      </w:r>
      <w:r w:rsidRPr="00CC373D">
        <w:rPr>
          <w:rFonts w:ascii="Amnesty Trade Gothic" w:eastAsia="Arial" w:hAnsi="Amnesty Trade Gothic"/>
          <w:spacing w:val="1"/>
          <w:sz w:val="18"/>
          <w:szCs w:val="18"/>
        </w:rPr>
        <w: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6"/>
          <w:sz w:val="18"/>
          <w:szCs w:val="18"/>
        </w:rPr>
        <w:t>c</w:t>
      </w:r>
      <w:r w:rsidRPr="00CC373D">
        <w:rPr>
          <w:rFonts w:ascii="Amnesty Trade Gothic" w:eastAsia="Arial" w:hAnsi="Amnesty Trade Gothic"/>
          <w:spacing w:val="1"/>
          <w:w w:val="96"/>
          <w:sz w:val="18"/>
          <w:szCs w:val="18"/>
        </w:rPr>
        <w:t>i</w:t>
      </w:r>
      <w:r w:rsidRPr="00CC373D">
        <w:rPr>
          <w:rFonts w:ascii="Amnesty Trade Gothic" w:eastAsia="Arial" w:hAnsi="Amnesty Trade Gothic"/>
          <w:w w:val="96"/>
          <w:sz w:val="18"/>
          <w:szCs w:val="18"/>
        </w:rPr>
        <w:t>r</w:t>
      </w:r>
      <w:r w:rsidRPr="00CC373D">
        <w:rPr>
          <w:rFonts w:ascii="Amnesty Trade Gothic" w:eastAsia="Arial" w:hAnsi="Amnesty Trade Gothic"/>
          <w:spacing w:val="-1"/>
          <w:w w:val="96"/>
          <w:sz w:val="18"/>
          <w:szCs w:val="18"/>
        </w:rPr>
        <w:t>c</w:t>
      </w:r>
      <w:r w:rsidRPr="00CC373D">
        <w:rPr>
          <w:rFonts w:ascii="Amnesty Trade Gothic" w:eastAsia="Arial" w:hAnsi="Amnesty Trade Gothic"/>
          <w:spacing w:val="1"/>
          <w:w w:val="96"/>
          <w:sz w:val="18"/>
          <w:szCs w:val="18"/>
        </w:rPr>
        <w:t>um</w:t>
      </w:r>
      <w:r w:rsidRPr="00CC373D">
        <w:rPr>
          <w:rFonts w:ascii="Amnesty Trade Gothic" w:eastAsia="Arial" w:hAnsi="Amnesty Trade Gothic"/>
          <w:spacing w:val="-1"/>
          <w:w w:val="96"/>
          <w:sz w:val="18"/>
          <w:szCs w:val="18"/>
        </w:rPr>
        <w:t>s</w:t>
      </w:r>
      <w:r w:rsidRPr="00CC373D">
        <w:rPr>
          <w:rFonts w:ascii="Amnesty Trade Gothic" w:eastAsia="Arial" w:hAnsi="Amnesty Trade Gothic"/>
          <w:w w:val="96"/>
          <w:sz w:val="18"/>
          <w:szCs w:val="18"/>
        </w:rPr>
        <w:t>t</w:t>
      </w:r>
      <w:r w:rsidRPr="00CC373D">
        <w:rPr>
          <w:rFonts w:ascii="Amnesty Trade Gothic" w:eastAsia="Arial" w:hAnsi="Amnesty Trade Gothic"/>
          <w:spacing w:val="-1"/>
          <w:w w:val="96"/>
          <w:sz w:val="18"/>
          <w:szCs w:val="18"/>
        </w:rPr>
        <w:t>a</w:t>
      </w:r>
      <w:r w:rsidRPr="00CC373D">
        <w:rPr>
          <w:rFonts w:ascii="Amnesty Trade Gothic" w:eastAsia="Arial" w:hAnsi="Amnesty Trade Gothic"/>
          <w:spacing w:val="1"/>
          <w:w w:val="96"/>
          <w:sz w:val="18"/>
          <w:szCs w:val="18"/>
        </w:rPr>
        <w:t>nc</w:t>
      </w:r>
      <w:r w:rsidRPr="00CC373D">
        <w:rPr>
          <w:rFonts w:ascii="Amnesty Trade Gothic" w:eastAsia="Arial" w:hAnsi="Amnesty Trade Gothic"/>
          <w:spacing w:val="-1"/>
          <w:w w:val="96"/>
          <w:sz w:val="18"/>
          <w:szCs w:val="18"/>
        </w:rPr>
        <w:t>e</w:t>
      </w:r>
      <w:r w:rsidRPr="00CC373D">
        <w:rPr>
          <w:rFonts w:ascii="Amnesty Trade Gothic" w:eastAsia="Arial" w:hAnsi="Amnesty Trade Gothic"/>
          <w:w w:val="96"/>
          <w:sz w:val="18"/>
          <w:szCs w:val="18"/>
        </w:rPr>
        <w:t>s</w:t>
      </w:r>
      <w:r w:rsidRPr="00CC373D">
        <w:rPr>
          <w:rFonts w:ascii="Amnesty Trade Gothic" w:eastAsia="Arial" w:hAnsi="Amnesty Trade Gothic"/>
          <w:spacing w:val="4"/>
          <w:w w:val="96"/>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z w:val="18"/>
          <w:szCs w:val="18"/>
        </w:rPr>
        <w:t>w</w:t>
      </w:r>
      <w:r w:rsidRPr="00CC373D">
        <w:rPr>
          <w:rFonts w:ascii="Amnesty Trade Gothic" w:eastAsia="Arial" w:hAnsi="Amnesty Trade Gothic"/>
          <w:spacing w:val="1"/>
          <w:sz w:val="18"/>
          <w:szCs w:val="18"/>
        </w:rPr>
        <w:t>hi</w:t>
      </w:r>
      <w:r w:rsidRPr="00CC373D">
        <w:rPr>
          <w:rFonts w:ascii="Amnesty Trade Gothic" w:eastAsia="Arial" w:hAnsi="Amnesty Trade Gothic"/>
          <w:spacing w:val="-1"/>
          <w:sz w:val="18"/>
          <w:szCs w:val="18"/>
        </w:rPr>
        <w:t>c</w:t>
      </w:r>
      <w:r w:rsidRPr="00CC373D">
        <w:rPr>
          <w:rFonts w:ascii="Amnesty Trade Gothic" w:eastAsia="Arial" w:hAnsi="Amnesty Trade Gothic"/>
          <w:sz w:val="18"/>
          <w:szCs w:val="18"/>
        </w:rPr>
        <w:t>h</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3"/>
          <w:sz w:val="18"/>
          <w:szCs w:val="18"/>
        </w:rPr>
        <w:t>th</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y</w:t>
      </w:r>
      <w:r w:rsidRPr="00CC373D">
        <w:rPr>
          <w:rFonts w:ascii="Amnesty Trade Gothic" w:eastAsia="Arial" w:hAnsi="Amnesty Trade Gothic"/>
          <w:spacing w:val="5"/>
          <w:w w:val="93"/>
          <w:sz w:val="18"/>
          <w:szCs w:val="18"/>
        </w:rPr>
        <w:t xml:space="preserve"> </w:t>
      </w:r>
      <w:r w:rsidRPr="00CC373D">
        <w:rPr>
          <w:rFonts w:ascii="Amnesty Trade Gothic" w:eastAsia="Arial" w:hAnsi="Amnesty Trade Gothic"/>
          <w:spacing w:val="-1"/>
          <w:sz w:val="18"/>
          <w:szCs w:val="18"/>
        </w:rPr>
        <w:t>co</w:t>
      </w:r>
      <w:r w:rsidRPr="00CC373D">
        <w:rPr>
          <w:rFonts w:ascii="Amnesty Trade Gothic" w:eastAsia="Arial" w:hAnsi="Amnesty Trade Gothic"/>
          <w:spacing w:val="1"/>
          <w:sz w:val="18"/>
          <w:szCs w:val="18"/>
        </w:rPr>
        <w:t>ul</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ac</w:t>
      </w:r>
      <w:r w:rsidRPr="00CC373D">
        <w:rPr>
          <w:rFonts w:ascii="Amnesty Trade Gothic" w:eastAsia="Arial" w:hAnsi="Amnesty Trade Gothic"/>
          <w:spacing w:val="1"/>
          <w:w w:val="92"/>
          <w:sz w:val="18"/>
          <w:szCs w:val="18"/>
        </w:rPr>
        <w:t>c</w:t>
      </w:r>
      <w:r w:rsidRPr="00CC373D">
        <w:rPr>
          <w:rFonts w:ascii="Amnesty Trade Gothic" w:eastAsia="Arial" w:hAnsi="Amnesty Trade Gothic"/>
          <w:spacing w:val="-1"/>
          <w:w w:val="92"/>
          <w:sz w:val="18"/>
          <w:szCs w:val="18"/>
        </w:rPr>
        <w:t>es</w:t>
      </w:r>
      <w:r w:rsidRPr="00CC373D">
        <w:rPr>
          <w:rFonts w:ascii="Amnesty Trade Gothic" w:eastAsia="Arial" w:hAnsi="Amnesty Trade Gothic"/>
          <w:w w:val="92"/>
          <w:sz w:val="18"/>
          <w:szCs w:val="18"/>
        </w:rPr>
        <w:t>s</w:t>
      </w:r>
      <w:r w:rsidRPr="00CC373D">
        <w:rPr>
          <w:rFonts w:ascii="Amnesty Trade Gothic" w:eastAsia="Arial" w:hAnsi="Amnesty Trade Gothic"/>
          <w:spacing w:val="4"/>
          <w:w w:val="92"/>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3"/>
          <w:w w:val="92"/>
          <w:sz w:val="18"/>
          <w:szCs w:val="18"/>
        </w:rPr>
        <w:t>b</w:t>
      </w:r>
      <w:r w:rsidRPr="00CC373D">
        <w:rPr>
          <w:rFonts w:ascii="Amnesty Trade Gothic" w:eastAsia="Arial" w:hAnsi="Amnesty Trade Gothic"/>
          <w:spacing w:val="-1"/>
          <w:w w:val="92"/>
          <w:sz w:val="18"/>
          <w:szCs w:val="18"/>
        </w:rPr>
        <w:t>o</w:t>
      </w:r>
      <w:r w:rsidRPr="00CC373D">
        <w:rPr>
          <w:rFonts w:ascii="Amnesty Trade Gothic" w:eastAsia="Arial" w:hAnsi="Amnesty Trade Gothic"/>
          <w:w w:val="92"/>
          <w:sz w:val="18"/>
          <w:szCs w:val="18"/>
        </w:rPr>
        <w:t>rt</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o</w:t>
      </w:r>
      <w:r w:rsidRPr="00CC373D">
        <w:rPr>
          <w:rFonts w:ascii="Amnesty Trade Gothic" w:eastAsia="Arial" w:hAnsi="Amnesty Trade Gothic"/>
          <w:w w:val="92"/>
          <w:sz w:val="18"/>
          <w:szCs w:val="18"/>
        </w:rPr>
        <w:t>n</w:t>
      </w:r>
      <w:r w:rsidRPr="00CC373D">
        <w:rPr>
          <w:rFonts w:ascii="Amnesty Trade Gothic" w:eastAsia="Arial" w:hAnsi="Amnesty Trade Gothic"/>
          <w:spacing w:val="24"/>
          <w:w w:val="92"/>
          <w:sz w:val="18"/>
          <w:szCs w:val="18"/>
        </w:rPr>
        <w:t xml:space="preserve"> </w:t>
      </w:r>
      <w:r w:rsidRPr="00CC373D">
        <w:rPr>
          <w:rFonts w:ascii="Amnesty Trade Gothic" w:eastAsia="Arial" w:hAnsi="Amnesty Trade Gothic"/>
          <w:w w:val="92"/>
          <w:sz w:val="18"/>
          <w:szCs w:val="18"/>
        </w:rPr>
        <w:t>s</w:t>
      </w:r>
      <w:r w:rsidRPr="00CC373D">
        <w:rPr>
          <w:rFonts w:ascii="Amnesty Trade Gothic" w:eastAsia="Arial" w:hAnsi="Amnesty Trade Gothic"/>
          <w:spacing w:val="-2"/>
          <w:w w:val="92"/>
          <w:sz w:val="18"/>
          <w:szCs w:val="18"/>
        </w:rPr>
        <w:t>e</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v</w:t>
      </w:r>
      <w:r w:rsidRPr="00CC373D">
        <w:rPr>
          <w:rFonts w:ascii="Amnesty Trade Gothic" w:eastAsia="Arial" w:hAnsi="Amnesty Trade Gothic"/>
          <w:spacing w:val="1"/>
          <w:w w:val="92"/>
          <w:sz w:val="18"/>
          <w:szCs w:val="18"/>
        </w:rPr>
        <w:t>ic</w:t>
      </w:r>
      <w:r w:rsidRPr="00CC373D">
        <w:rPr>
          <w:rFonts w:ascii="Amnesty Trade Gothic" w:eastAsia="Arial" w:hAnsi="Amnesty Trade Gothic"/>
          <w:spacing w:val="-1"/>
          <w:w w:val="92"/>
          <w:sz w:val="18"/>
          <w:szCs w:val="18"/>
        </w:rPr>
        <w:t>es</w:t>
      </w:r>
      <w:r w:rsidRPr="00CC373D">
        <w:rPr>
          <w:rFonts w:ascii="Amnesty Trade Gothic" w:eastAsia="Arial" w:hAnsi="Amnesty Trade Gothic"/>
          <w:w w:val="92"/>
          <w:sz w:val="18"/>
          <w:szCs w:val="18"/>
        </w:rPr>
        <w:t>.</w:t>
      </w:r>
      <w:r w:rsidRPr="00CC373D">
        <w:rPr>
          <w:rFonts w:ascii="Amnesty Trade Gothic" w:eastAsia="Arial" w:hAnsi="Amnesty Trade Gothic"/>
          <w:spacing w:val="8"/>
          <w:w w:val="92"/>
          <w:sz w:val="18"/>
          <w:szCs w:val="18"/>
        </w:rPr>
        <w:t xml:space="preserve"> </w:t>
      </w:r>
      <w:r w:rsidRPr="00CC373D">
        <w:rPr>
          <w:rFonts w:ascii="Amnesty Trade Gothic" w:eastAsia="Arial" w:hAnsi="Amnesty Trade Gothic"/>
          <w:spacing w:val="1"/>
          <w:sz w:val="18"/>
          <w:szCs w:val="18"/>
        </w:rPr>
        <w:t>Th</w:t>
      </w:r>
      <w:r w:rsidR="00CD5F3D" w:rsidRPr="00CC373D">
        <w:rPr>
          <w:rFonts w:ascii="Amnesty Trade Gothic" w:eastAsia="Arial" w:hAnsi="Amnesty Trade Gothic"/>
          <w:sz w:val="18"/>
          <w:szCs w:val="18"/>
        </w:rPr>
        <w:t xml:space="preserve">e </w:t>
      </w:r>
      <w:r w:rsidRPr="00CC373D">
        <w:rPr>
          <w:rFonts w:ascii="Amnesty Trade Gothic" w:eastAsia="Arial" w:hAnsi="Amnesty Trade Gothic"/>
          <w:spacing w:val="-1"/>
          <w:w w:val="91"/>
          <w:sz w:val="18"/>
          <w:szCs w:val="18"/>
        </w:rPr>
        <w:t>ve</w:t>
      </w:r>
      <w:r w:rsidRPr="00CC373D">
        <w:rPr>
          <w:rFonts w:ascii="Amnesty Trade Gothic" w:eastAsia="Arial" w:hAnsi="Amnesty Trade Gothic"/>
          <w:w w:val="91"/>
          <w:sz w:val="18"/>
          <w:szCs w:val="18"/>
        </w:rPr>
        <w:t>ry</w:t>
      </w:r>
      <w:r w:rsidRPr="00CC373D">
        <w:rPr>
          <w:rFonts w:ascii="Amnesty Trade Gothic" w:eastAsia="Arial" w:hAnsi="Amnesty Trade Gothic"/>
          <w:spacing w:val="2"/>
          <w:w w:val="91"/>
          <w:sz w:val="18"/>
          <w:szCs w:val="18"/>
        </w:rPr>
        <w:t xml:space="preserve"> </w:t>
      </w:r>
      <w:r w:rsidRPr="00CC373D">
        <w:rPr>
          <w:rFonts w:ascii="Amnesty Trade Gothic" w:eastAsia="Arial" w:hAnsi="Amnesty Trade Gothic"/>
          <w:spacing w:val="1"/>
          <w:w w:val="91"/>
          <w:sz w:val="18"/>
          <w:szCs w:val="18"/>
        </w:rPr>
        <w:t>l</w:t>
      </w:r>
      <w:r w:rsidRPr="00CC373D">
        <w:rPr>
          <w:rFonts w:ascii="Amnesty Trade Gothic" w:eastAsia="Arial" w:hAnsi="Amnesty Trade Gothic"/>
          <w:spacing w:val="-1"/>
          <w:w w:val="91"/>
          <w:sz w:val="18"/>
          <w:szCs w:val="18"/>
        </w:rPr>
        <w:t>o</w:t>
      </w:r>
      <w:r w:rsidRPr="00CC373D">
        <w:rPr>
          <w:rFonts w:ascii="Amnesty Trade Gothic" w:eastAsia="Arial" w:hAnsi="Amnesty Trade Gothic"/>
          <w:w w:val="91"/>
          <w:sz w:val="18"/>
          <w:szCs w:val="18"/>
        </w:rPr>
        <w:t>w</w:t>
      </w:r>
      <w:r w:rsidRPr="00CC373D">
        <w:rPr>
          <w:rFonts w:ascii="Amnesty Trade Gothic" w:eastAsia="Arial" w:hAnsi="Amnesty Trade Gothic"/>
          <w:spacing w:val="7"/>
          <w:w w:val="91"/>
          <w:sz w:val="18"/>
          <w:szCs w:val="18"/>
        </w:rPr>
        <w:t xml:space="preserve"> </w:t>
      </w:r>
      <w:r w:rsidRPr="00CC373D">
        <w:rPr>
          <w:rFonts w:ascii="Amnesty Trade Gothic" w:eastAsia="Arial" w:hAnsi="Amnesty Trade Gothic"/>
          <w:spacing w:val="1"/>
          <w:sz w:val="18"/>
          <w:szCs w:val="18"/>
        </w:rPr>
        <w:t>nu</w:t>
      </w:r>
      <w:r w:rsidRPr="00CC373D">
        <w:rPr>
          <w:rFonts w:ascii="Amnesty Trade Gothic" w:eastAsia="Arial" w:hAnsi="Amnesty Trade Gothic"/>
          <w:spacing w:val="-1"/>
          <w:sz w:val="18"/>
          <w:szCs w:val="18"/>
        </w:rPr>
        <w:t>m</w:t>
      </w:r>
      <w:r w:rsidRPr="00CC373D">
        <w:rPr>
          <w:rFonts w:ascii="Amnesty Trade Gothic" w:eastAsia="Arial" w:hAnsi="Amnesty Trade Gothic"/>
          <w:spacing w:val="1"/>
          <w:sz w:val="18"/>
          <w:szCs w:val="18"/>
        </w:rPr>
        <w:t>b</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rs</w:t>
      </w:r>
      <w:r w:rsidRPr="00CC373D">
        <w:rPr>
          <w:rFonts w:ascii="Amnesty Trade Gothic" w:eastAsia="Arial" w:hAnsi="Amnesty Trade Gothic"/>
          <w:spacing w:val="-20"/>
          <w:sz w:val="18"/>
          <w:szCs w:val="18"/>
        </w:rPr>
        <w:t xml:space="preserve"> </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f</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w w:val="92"/>
          <w:sz w:val="18"/>
          <w:szCs w:val="18"/>
        </w:rPr>
        <w:t>w</w:t>
      </w:r>
      <w:r w:rsidRPr="00CC373D">
        <w:rPr>
          <w:rFonts w:ascii="Amnesty Trade Gothic" w:eastAsia="Arial" w:hAnsi="Amnesty Trade Gothic"/>
          <w:spacing w:val="-1"/>
          <w:w w:val="92"/>
          <w:sz w:val="18"/>
          <w:szCs w:val="18"/>
        </w:rPr>
        <w:t>o</w:t>
      </w:r>
      <w:r w:rsidRPr="00CC373D">
        <w:rPr>
          <w:rFonts w:ascii="Amnesty Trade Gothic" w:eastAsia="Arial" w:hAnsi="Amnesty Trade Gothic"/>
          <w:spacing w:val="1"/>
          <w:w w:val="92"/>
          <w:sz w:val="18"/>
          <w:szCs w:val="18"/>
        </w:rPr>
        <w:t>m</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n</w:t>
      </w:r>
      <w:r w:rsidRPr="00CC373D">
        <w:rPr>
          <w:rFonts w:ascii="Amnesty Trade Gothic" w:eastAsia="Arial" w:hAnsi="Amnesty Trade Gothic"/>
          <w:spacing w:val="20"/>
          <w:w w:val="92"/>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cc</w:t>
      </w:r>
      <w:r w:rsidRPr="00CC373D">
        <w:rPr>
          <w:rFonts w:ascii="Amnesty Trade Gothic" w:eastAsia="Arial" w:hAnsi="Amnesty Trade Gothic"/>
          <w:spacing w:val="-1"/>
          <w:w w:val="92"/>
          <w:sz w:val="18"/>
          <w:szCs w:val="18"/>
        </w:rPr>
        <w:t>ess</w:t>
      </w:r>
      <w:r w:rsidRPr="00CC373D">
        <w:rPr>
          <w:rFonts w:ascii="Amnesty Trade Gothic" w:eastAsia="Arial" w:hAnsi="Amnesty Trade Gothic"/>
          <w:spacing w:val="1"/>
          <w:w w:val="92"/>
          <w:sz w:val="18"/>
          <w:szCs w:val="18"/>
        </w:rPr>
        <w:t>in</w:t>
      </w:r>
      <w:r w:rsidRPr="00CC373D">
        <w:rPr>
          <w:rFonts w:ascii="Amnesty Trade Gothic" w:eastAsia="Arial" w:hAnsi="Amnesty Trade Gothic"/>
          <w:w w:val="92"/>
          <w:sz w:val="18"/>
          <w:szCs w:val="18"/>
        </w:rPr>
        <w:t>g</w:t>
      </w:r>
      <w:r w:rsidRPr="00CC373D">
        <w:rPr>
          <w:rFonts w:ascii="Amnesty Trade Gothic" w:eastAsia="Arial" w:hAnsi="Amnesty Trade Gothic"/>
          <w:spacing w:val="12"/>
          <w:w w:val="92"/>
          <w:sz w:val="18"/>
          <w:szCs w:val="18"/>
        </w:rPr>
        <w:t xml:space="preserve"> </w:t>
      </w:r>
      <w:r w:rsidRPr="00CC373D">
        <w:rPr>
          <w:rFonts w:ascii="Amnesty Trade Gothic" w:eastAsia="Arial" w:hAnsi="Amnesty Trade Gothic"/>
          <w:spacing w:val="2"/>
          <w:w w:val="92"/>
          <w:sz w:val="18"/>
          <w:szCs w:val="18"/>
        </w:rPr>
        <w:t>s</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fe</w:t>
      </w:r>
      <w:r w:rsidRPr="00CC373D">
        <w:rPr>
          <w:rFonts w:ascii="Amnesty Trade Gothic" w:eastAsia="Arial" w:hAnsi="Amnesty Trade Gothic"/>
          <w:spacing w:val="-2"/>
          <w:w w:val="92"/>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l</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g</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l</w:t>
      </w:r>
      <w:r w:rsidRPr="00CC373D">
        <w:rPr>
          <w:rFonts w:ascii="Amnesty Trade Gothic" w:eastAsia="Arial" w:hAnsi="Amnesty Trade Gothic"/>
          <w:spacing w:val="2"/>
          <w:w w:val="92"/>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b</w:t>
      </w:r>
      <w:r w:rsidRPr="00CC373D">
        <w:rPr>
          <w:rFonts w:ascii="Amnesty Trade Gothic" w:eastAsia="Arial" w:hAnsi="Amnesty Trade Gothic"/>
          <w:spacing w:val="-1"/>
          <w:w w:val="92"/>
          <w:sz w:val="18"/>
          <w:szCs w:val="18"/>
        </w:rPr>
        <w:t>o</w:t>
      </w:r>
      <w:r w:rsidRPr="00CC373D">
        <w:rPr>
          <w:rFonts w:ascii="Amnesty Trade Gothic" w:eastAsia="Arial" w:hAnsi="Amnesty Trade Gothic"/>
          <w:w w:val="92"/>
          <w:sz w:val="18"/>
          <w:szCs w:val="18"/>
        </w:rPr>
        <w:t>rt</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o</w:t>
      </w:r>
      <w:r w:rsidRPr="00CC373D">
        <w:rPr>
          <w:rFonts w:ascii="Amnesty Trade Gothic" w:eastAsia="Arial" w:hAnsi="Amnesty Trade Gothic"/>
          <w:w w:val="92"/>
          <w:sz w:val="18"/>
          <w:szCs w:val="18"/>
        </w:rPr>
        <w:t>n</w:t>
      </w:r>
      <w:r w:rsidRPr="00CC373D">
        <w:rPr>
          <w:rFonts w:ascii="Amnesty Trade Gothic" w:eastAsia="Arial" w:hAnsi="Amnesty Trade Gothic"/>
          <w:spacing w:val="24"/>
          <w:w w:val="92"/>
          <w:sz w:val="18"/>
          <w:szCs w:val="18"/>
        </w:rPr>
        <w:t xml:space="preserve"> </w:t>
      </w:r>
      <w:r w:rsidRPr="00CC373D">
        <w:rPr>
          <w:rFonts w:ascii="Amnesty Trade Gothic" w:eastAsia="Arial" w:hAnsi="Amnesty Trade Gothic"/>
          <w:spacing w:val="2"/>
          <w:w w:val="92"/>
          <w:sz w:val="18"/>
          <w:szCs w:val="18"/>
        </w:rPr>
        <w:t>s</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v</w:t>
      </w:r>
      <w:r w:rsidRPr="00CC373D">
        <w:rPr>
          <w:rFonts w:ascii="Amnesty Trade Gothic" w:eastAsia="Arial" w:hAnsi="Amnesty Trade Gothic"/>
          <w:spacing w:val="1"/>
          <w:w w:val="92"/>
          <w:sz w:val="18"/>
          <w:szCs w:val="18"/>
        </w:rPr>
        <w:t>i</w:t>
      </w:r>
      <w:r w:rsidRPr="00CC373D">
        <w:rPr>
          <w:rFonts w:ascii="Amnesty Trade Gothic" w:eastAsia="Arial" w:hAnsi="Amnesty Trade Gothic"/>
          <w:spacing w:val="-1"/>
          <w:w w:val="92"/>
          <w:sz w:val="18"/>
          <w:szCs w:val="18"/>
        </w:rPr>
        <w:t>c</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s</w:t>
      </w:r>
      <w:r w:rsidRPr="00CC373D">
        <w:rPr>
          <w:rFonts w:ascii="Amnesty Trade Gothic" w:eastAsia="Arial" w:hAnsi="Amnesty Trade Gothic"/>
          <w:spacing w:val="2"/>
          <w:w w:val="92"/>
          <w:sz w:val="18"/>
          <w:szCs w:val="18"/>
        </w:rPr>
        <w:t xml:space="preserve"> </w:t>
      </w:r>
      <w:r w:rsidRPr="00CC373D">
        <w:rPr>
          <w:rFonts w:ascii="Amnesty Trade Gothic" w:eastAsia="Arial" w:hAnsi="Amnesty Trade Gothic"/>
          <w:spacing w:val="-1"/>
          <w:w w:val="92"/>
          <w:sz w:val="18"/>
          <w:szCs w:val="18"/>
        </w:rPr>
        <w:t>e</w:t>
      </w:r>
      <w:r w:rsidRPr="00CC373D">
        <w:rPr>
          <w:rFonts w:ascii="Amnesty Trade Gothic" w:eastAsia="Arial" w:hAnsi="Amnesty Trade Gothic"/>
          <w:spacing w:val="1"/>
          <w:w w:val="92"/>
          <w:sz w:val="18"/>
          <w:szCs w:val="18"/>
        </w:rPr>
        <w:t>v</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ry</w:t>
      </w:r>
      <w:r w:rsidRPr="00CC373D">
        <w:rPr>
          <w:rFonts w:ascii="Amnesty Trade Gothic" w:eastAsia="Arial" w:hAnsi="Amnesty Trade Gothic"/>
          <w:spacing w:val="-5"/>
          <w:w w:val="92"/>
          <w:sz w:val="18"/>
          <w:szCs w:val="18"/>
        </w:rPr>
        <w:t xml:space="preserve"> </w:t>
      </w:r>
      <w:r w:rsidRPr="00CC373D">
        <w:rPr>
          <w:rFonts w:ascii="Amnesty Trade Gothic" w:eastAsia="Arial" w:hAnsi="Amnesty Trade Gothic"/>
          <w:spacing w:val="2"/>
          <w:w w:val="92"/>
          <w:sz w:val="18"/>
          <w:szCs w:val="18"/>
        </w:rPr>
        <w:t>y</w:t>
      </w:r>
      <w:r w:rsidRPr="00CC373D">
        <w:rPr>
          <w:rFonts w:ascii="Amnesty Trade Gothic" w:eastAsia="Arial" w:hAnsi="Amnesty Trade Gothic"/>
          <w:spacing w:val="-1"/>
          <w:w w:val="92"/>
          <w:sz w:val="18"/>
          <w:szCs w:val="18"/>
        </w:rPr>
        <w:t>ea</w:t>
      </w:r>
      <w:r w:rsidRPr="00CC373D">
        <w:rPr>
          <w:rFonts w:ascii="Amnesty Trade Gothic" w:eastAsia="Arial" w:hAnsi="Amnesty Trade Gothic"/>
          <w:w w:val="92"/>
          <w:sz w:val="18"/>
          <w:szCs w:val="18"/>
        </w:rPr>
        <w:t>r,</w:t>
      </w:r>
      <w:r w:rsidRPr="00CC373D">
        <w:rPr>
          <w:rFonts w:ascii="Amnesty Trade Gothic" w:eastAsia="Arial" w:hAnsi="Amnesty Trade Gothic"/>
          <w:spacing w:val="6"/>
          <w:w w:val="92"/>
          <w:sz w:val="18"/>
          <w:szCs w:val="18"/>
        </w:rPr>
        <w:t xml:space="preserve"> </w:t>
      </w:r>
      <w:r w:rsidRPr="00CC373D">
        <w:rPr>
          <w:rFonts w:ascii="Amnesty Trade Gothic" w:eastAsia="Arial" w:hAnsi="Amnesty Trade Gothic"/>
          <w:spacing w:val="-1"/>
          <w:w w:val="92"/>
          <w:sz w:val="18"/>
          <w:szCs w:val="18"/>
        </w:rPr>
        <w:t>com</w:t>
      </w:r>
      <w:r w:rsidRPr="00CC373D">
        <w:rPr>
          <w:rFonts w:ascii="Amnesty Trade Gothic" w:eastAsia="Arial" w:hAnsi="Amnesty Trade Gothic"/>
          <w:spacing w:val="3"/>
          <w:w w:val="92"/>
          <w:sz w:val="18"/>
          <w:szCs w:val="18"/>
        </w:rPr>
        <w:t>p</w:t>
      </w:r>
      <w:r w:rsidRPr="00CC373D">
        <w:rPr>
          <w:rFonts w:ascii="Amnesty Trade Gothic" w:eastAsia="Arial" w:hAnsi="Amnesty Trade Gothic"/>
          <w:spacing w:val="-1"/>
          <w:w w:val="92"/>
          <w:sz w:val="18"/>
          <w:szCs w:val="18"/>
        </w:rPr>
        <w:t>a</w:t>
      </w:r>
      <w:r w:rsidRPr="00CC373D">
        <w:rPr>
          <w:rFonts w:ascii="Amnesty Trade Gothic" w:eastAsia="Arial" w:hAnsi="Amnesty Trade Gothic"/>
          <w:w w:val="92"/>
          <w:sz w:val="18"/>
          <w:szCs w:val="18"/>
        </w:rPr>
        <w:t>r</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d</w:t>
      </w:r>
      <w:r w:rsidRPr="00CC373D">
        <w:rPr>
          <w:rFonts w:ascii="Amnesty Trade Gothic" w:eastAsia="Arial" w:hAnsi="Amnesty Trade Gothic"/>
          <w:spacing w:val="44"/>
          <w:w w:val="92"/>
          <w:sz w:val="18"/>
          <w:szCs w:val="18"/>
        </w:rPr>
        <w:t xml:space="preserve"> </w:t>
      </w:r>
      <w:r w:rsidRPr="00CC373D">
        <w:rPr>
          <w:rFonts w:ascii="Amnesty Trade Gothic" w:eastAsia="Arial" w:hAnsi="Amnesty Trade Gothic"/>
          <w:sz w:val="18"/>
          <w:szCs w:val="18"/>
        </w:rPr>
        <w:t>w</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th</w:t>
      </w:r>
      <w:r w:rsidRPr="00CC373D">
        <w:rPr>
          <w:rFonts w:ascii="Amnesty Trade Gothic" w:eastAsia="Arial" w:hAnsi="Amnesty Trade Gothic"/>
          <w:spacing w:val="-8"/>
          <w:sz w:val="18"/>
          <w:szCs w:val="18"/>
        </w:rPr>
        <w:t xml:space="preserve"> </w:t>
      </w:r>
      <w:r w:rsidRPr="00CC373D">
        <w:rPr>
          <w:rFonts w:ascii="Amnesty Trade Gothic" w:eastAsia="Arial" w:hAnsi="Amnesty Trade Gothic"/>
          <w:w w:val="92"/>
          <w:sz w:val="18"/>
          <w:szCs w:val="18"/>
        </w:rPr>
        <w:t>t</w:t>
      </w:r>
      <w:r w:rsidRPr="00CC373D">
        <w:rPr>
          <w:rFonts w:ascii="Amnesty Trade Gothic" w:eastAsia="Arial" w:hAnsi="Amnesty Trade Gothic"/>
          <w:spacing w:val="1"/>
          <w:w w:val="92"/>
          <w:sz w:val="18"/>
          <w:szCs w:val="18"/>
        </w:rPr>
        <w:t>h</w:t>
      </w:r>
      <w:r w:rsidRPr="00CC373D">
        <w:rPr>
          <w:rFonts w:ascii="Amnesty Trade Gothic" w:eastAsia="Arial" w:hAnsi="Amnesty Trade Gothic"/>
          <w:spacing w:val="-1"/>
          <w:w w:val="92"/>
          <w:sz w:val="18"/>
          <w:szCs w:val="18"/>
        </w:rPr>
        <w:t>os</w:t>
      </w:r>
      <w:r w:rsidRPr="00CC373D">
        <w:rPr>
          <w:rFonts w:ascii="Amnesty Trade Gothic" w:eastAsia="Arial" w:hAnsi="Amnesty Trade Gothic"/>
          <w:w w:val="92"/>
          <w:sz w:val="18"/>
          <w:szCs w:val="18"/>
        </w:rPr>
        <w:t>e</w:t>
      </w:r>
      <w:r w:rsidRPr="00CC373D">
        <w:rPr>
          <w:rFonts w:ascii="Amnesty Trade Gothic" w:eastAsia="Arial" w:hAnsi="Amnesty Trade Gothic"/>
          <w:spacing w:val="5"/>
          <w:w w:val="92"/>
          <w:sz w:val="18"/>
          <w:szCs w:val="18"/>
        </w:rPr>
        <w:t xml:space="preserve"> </w:t>
      </w:r>
      <w:r w:rsidRPr="00CC373D">
        <w:rPr>
          <w:rFonts w:ascii="Amnesty Trade Gothic" w:eastAsia="Arial" w:hAnsi="Amnesty Trade Gothic"/>
          <w:sz w:val="18"/>
          <w:szCs w:val="18"/>
        </w:rPr>
        <w:t>w</w:t>
      </w:r>
      <w:r w:rsidRPr="00CC373D">
        <w:rPr>
          <w:rFonts w:ascii="Amnesty Trade Gothic" w:eastAsia="Arial" w:hAnsi="Amnesty Trade Gothic"/>
          <w:spacing w:val="-1"/>
          <w:sz w:val="18"/>
          <w:szCs w:val="18"/>
        </w:rPr>
        <w:t>o</w:t>
      </w:r>
      <w:r w:rsidRPr="00CC373D">
        <w:rPr>
          <w:rFonts w:ascii="Amnesty Trade Gothic" w:eastAsia="Arial" w:hAnsi="Amnesty Trade Gothic"/>
          <w:spacing w:val="1"/>
          <w:sz w:val="18"/>
          <w:szCs w:val="18"/>
        </w:rPr>
        <w:t>m</w:t>
      </w:r>
      <w:r w:rsidRPr="00CC373D">
        <w:rPr>
          <w:rFonts w:ascii="Amnesty Trade Gothic" w:eastAsia="Arial" w:hAnsi="Amnesty Trade Gothic"/>
          <w:spacing w:val="-1"/>
          <w:sz w:val="18"/>
          <w:szCs w:val="18"/>
        </w:rPr>
        <w:t>e</w:t>
      </w:r>
      <w:r w:rsidRPr="00CC373D">
        <w:rPr>
          <w:rFonts w:ascii="Amnesty Trade Gothic" w:eastAsia="Arial" w:hAnsi="Amnesty Trade Gothic"/>
          <w:sz w:val="18"/>
          <w:szCs w:val="18"/>
        </w:rPr>
        <w:t xml:space="preserve">n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4"/>
          <w:sz w:val="18"/>
          <w:szCs w:val="18"/>
        </w:rPr>
        <w:t>g</w:t>
      </w:r>
      <w:r w:rsidRPr="00CC373D">
        <w:rPr>
          <w:rFonts w:ascii="Amnesty Trade Gothic" w:eastAsia="Arial" w:hAnsi="Amnesty Trade Gothic"/>
          <w:spacing w:val="1"/>
          <w:w w:val="94"/>
          <w:sz w:val="18"/>
          <w:szCs w:val="18"/>
        </w:rPr>
        <w:t>i</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l</w:t>
      </w:r>
      <w:r w:rsidRPr="00CC373D">
        <w:rPr>
          <w:rFonts w:ascii="Amnesty Trade Gothic" w:eastAsia="Arial" w:hAnsi="Amnesty Trade Gothic"/>
          <w:w w:val="94"/>
          <w:sz w:val="18"/>
          <w:szCs w:val="18"/>
        </w:rPr>
        <w:t>s r</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qui</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in</w:t>
      </w:r>
      <w:r w:rsidRPr="00CC373D">
        <w:rPr>
          <w:rFonts w:ascii="Amnesty Trade Gothic" w:eastAsia="Arial" w:hAnsi="Amnesty Trade Gothic"/>
          <w:w w:val="94"/>
          <w:sz w:val="18"/>
          <w:szCs w:val="18"/>
        </w:rPr>
        <w:t>g</w:t>
      </w:r>
      <w:r w:rsidRPr="00CC373D">
        <w:rPr>
          <w:rFonts w:ascii="Amnesty Trade Gothic" w:eastAsia="Arial" w:hAnsi="Amnesty Trade Gothic"/>
          <w:spacing w:val="22"/>
          <w:w w:val="94"/>
          <w:sz w:val="18"/>
          <w:szCs w:val="18"/>
        </w:rPr>
        <w:t xml:space="preserve"> </w:t>
      </w:r>
      <w:r w:rsidRPr="00CC373D">
        <w:rPr>
          <w:rFonts w:ascii="Amnesty Trade Gothic" w:eastAsia="Arial" w:hAnsi="Amnesty Trade Gothic"/>
          <w:spacing w:val="1"/>
          <w:w w:val="94"/>
          <w:sz w:val="18"/>
          <w:szCs w:val="18"/>
        </w:rPr>
        <w:t>p</w:t>
      </w:r>
      <w:r w:rsidRPr="00CC373D">
        <w:rPr>
          <w:rFonts w:ascii="Amnesty Trade Gothic" w:eastAsia="Arial" w:hAnsi="Amnesty Trade Gothic"/>
          <w:spacing w:val="-1"/>
          <w:w w:val="94"/>
          <w:sz w:val="18"/>
          <w:szCs w:val="18"/>
        </w:rPr>
        <w:t>os</w:t>
      </w:r>
      <w:r w:rsidRPr="00CC373D">
        <w:rPr>
          <w:rFonts w:ascii="Amnesty Trade Gothic" w:eastAsia="Arial" w:hAnsi="Amnesty Trade Gothic"/>
          <w:spacing w:val="2"/>
          <w:w w:val="94"/>
          <w:sz w:val="18"/>
          <w:szCs w:val="18"/>
        </w:rPr>
        <w:t>t</w:t>
      </w:r>
      <w:r w:rsidRPr="00CC373D">
        <w:rPr>
          <w:rFonts w:ascii="Amnesty Trade Gothic" w:eastAsia="Arial" w:hAnsi="Amnesty Trade Gothic"/>
          <w:w w:val="94"/>
          <w:sz w:val="18"/>
          <w:szCs w:val="18"/>
        </w:rPr>
        <w:t>-</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b</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rt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w w:val="94"/>
          <w:sz w:val="18"/>
          <w:szCs w:val="18"/>
        </w:rPr>
        <w:t>n</w:t>
      </w:r>
      <w:r w:rsidRPr="00CC373D">
        <w:rPr>
          <w:rFonts w:ascii="Amnesty Trade Gothic" w:eastAsia="Arial" w:hAnsi="Amnesty Trade Gothic"/>
          <w:spacing w:val="12"/>
          <w:w w:val="94"/>
          <w:sz w:val="18"/>
          <w:szCs w:val="18"/>
        </w:rPr>
        <w:t xml:space="preserve"> </w:t>
      </w:r>
      <w:r w:rsidRPr="00CC373D">
        <w:rPr>
          <w:rFonts w:ascii="Amnesty Trade Gothic" w:eastAsia="Arial" w:hAnsi="Amnesty Trade Gothic"/>
          <w:spacing w:val="-1"/>
          <w:w w:val="94"/>
          <w:sz w:val="18"/>
          <w:szCs w:val="18"/>
        </w:rPr>
        <w:t>ca</w:t>
      </w:r>
      <w:r w:rsidRPr="00CC373D">
        <w:rPr>
          <w:rFonts w:ascii="Amnesty Trade Gothic" w:eastAsia="Arial" w:hAnsi="Amnesty Trade Gothic"/>
          <w:w w:val="94"/>
          <w:sz w:val="18"/>
          <w:szCs w:val="18"/>
        </w:rPr>
        <w:t>re</w:t>
      </w:r>
      <w:r w:rsidRPr="00CC373D">
        <w:rPr>
          <w:rFonts w:ascii="Amnesty Trade Gothic" w:eastAsia="Arial" w:hAnsi="Amnesty Trade Gothic"/>
          <w:spacing w:val="1"/>
          <w:w w:val="94"/>
          <w:sz w:val="18"/>
          <w:szCs w:val="18"/>
        </w:rPr>
        <w:t xml:space="preserve"> </w:t>
      </w:r>
      <w:r w:rsidRPr="00CC373D">
        <w:rPr>
          <w:rFonts w:ascii="Amnesty Trade Gothic" w:eastAsia="Arial" w:hAnsi="Amnesty Trade Gothic"/>
          <w:spacing w:val="1"/>
          <w:sz w:val="18"/>
          <w:szCs w:val="18"/>
        </w:rPr>
        <w:t>du</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4"/>
          <w:sz w:val="18"/>
          <w:szCs w:val="18"/>
        </w:rPr>
        <w:t>c</w:t>
      </w:r>
      <w:r w:rsidRPr="00CC373D">
        <w:rPr>
          <w:rFonts w:ascii="Amnesty Trade Gothic" w:eastAsia="Arial" w:hAnsi="Amnesty Trade Gothic"/>
          <w:spacing w:val="1"/>
          <w:w w:val="94"/>
          <w:sz w:val="18"/>
          <w:szCs w:val="18"/>
        </w:rPr>
        <w:t>l</w:t>
      </w:r>
      <w:r w:rsidRPr="00CC373D">
        <w:rPr>
          <w:rFonts w:ascii="Amnesty Trade Gothic" w:eastAsia="Arial" w:hAnsi="Amnesty Trade Gothic"/>
          <w:spacing w:val="-1"/>
          <w:w w:val="94"/>
          <w:sz w:val="18"/>
          <w:szCs w:val="18"/>
        </w:rPr>
        <w:t>a</w:t>
      </w:r>
      <w:r w:rsidRPr="00CC373D">
        <w:rPr>
          <w:rFonts w:ascii="Amnesty Trade Gothic" w:eastAsia="Arial" w:hAnsi="Amnesty Trade Gothic"/>
          <w:spacing w:val="1"/>
          <w:w w:val="94"/>
          <w:sz w:val="18"/>
          <w:szCs w:val="18"/>
        </w:rPr>
        <w:t>nd</w:t>
      </w:r>
      <w:r w:rsidRPr="00CC373D">
        <w:rPr>
          <w:rFonts w:ascii="Amnesty Trade Gothic" w:eastAsia="Arial" w:hAnsi="Amnesty Trade Gothic"/>
          <w:spacing w:val="-1"/>
          <w:w w:val="94"/>
          <w:sz w:val="18"/>
          <w:szCs w:val="18"/>
        </w:rPr>
        <w:t>es</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in</w:t>
      </w:r>
      <w:r w:rsidRPr="00CC373D">
        <w:rPr>
          <w:rFonts w:ascii="Amnesty Trade Gothic" w:eastAsia="Arial" w:hAnsi="Amnesty Trade Gothic"/>
          <w:w w:val="94"/>
          <w:sz w:val="18"/>
          <w:szCs w:val="18"/>
        </w:rPr>
        <w:t>e</w:t>
      </w:r>
      <w:r w:rsidRPr="00CC373D">
        <w:rPr>
          <w:rFonts w:ascii="Amnesty Trade Gothic" w:eastAsia="Arial" w:hAnsi="Amnesty Trade Gothic"/>
          <w:spacing w:val="13"/>
          <w:w w:val="94"/>
          <w:sz w:val="18"/>
          <w:szCs w:val="18"/>
        </w:rPr>
        <w:t xml:space="preserve"> </w:t>
      </w:r>
      <w:r w:rsidRPr="00CC373D">
        <w:rPr>
          <w:rFonts w:ascii="Amnesty Trade Gothic" w:eastAsia="Arial" w:hAnsi="Amnesty Trade Gothic"/>
          <w:spacing w:val="1"/>
          <w:w w:val="94"/>
          <w:sz w:val="18"/>
          <w:szCs w:val="18"/>
        </w:rPr>
        <w:t>p</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c</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du</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es</w:t>
      </w:r>
      <w:r w:rsidRPr="00CC373D">
        <w:rPr>
          <w:rFonts w:ascii="Amnesty Trade Gothic" w:eastAsia="Arial" w:hAnsi="Amnesty Trade Gothic"/>
          <w:w w:val="94"/>
          <w:sz w:val="18"/>
          <w:szCs w:val="18"/>
        </w:rPr>
        <w:t>,</w:t>
      </w:r>
      <w:r w:rsidRPr="00CC373D">
        <w:rPr>
          <w:rFonts w:ascii="Amnesty Trade Gothic" w:eastAsia="Arial" w:hAnsi="Amnesty Trade Gothic"/>
          <w:spacing w:val="17"/>
          <w:w w:val="94"/>
          <w:sz w:val="18"/>
          <w:szCs w:val="18"/>
        </w:rPr>
        <w:t xml:space="preserve"> </w:t>
      </w:r>
      <w:r w:rsidRPr="00CC373D">
        <w:rPr>
          <w:rFonts w:ascii="Amnesty Trade Gothic" w:eastAsia="Arial" w:hAnsi="Amnesty Trade Gothic"/>
          <w:spacing w:val="-1"/>
          <w:w w:val="94"/>
          <w:sz w:val="18"/>
          <w:szCs w:val="18"/>
        </w:rPr>
        <w:t>s</w:t>
      </w:r>
      <w:r w:rsidRPr="00CC373D">
        <w:rPr>
          <w:rFonts w:ascii="Amnesty Trade Gothic" w:eastAsia="Arial" w:hAnsi="Amnesty Trade Gothic"/>
          <w:spacing w:val="1"/>
          <w:w w:val="94"/>
          <w:sz w:val="18"/>
          <w:szCs w:val="18"/>
        </w:rPr>
        <w:t>p</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k</w:t>
      </w:r>
      <w:r w:rsidRPr="00CC373D">
        <w:rPr>
          <w:rFonts w:ascii="Amnesty Trade Gothic" w:eastAsia="Arial" w:hAnsi="Amnesty Trade Gothic"/>
          <w:spacing w:val="-2"/>
          <w:w w:val="94"/>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r</w:t>
      </w:r>
      <w:r w:rsidRPr="00CC373D">
        <w:rPr>
          <w:rFonts w:ascii="Amnesty Trade Gothic" w:eastAsia="Arial" w:hAnsi="Amnesty Trade Gothic"/>
          <w:spacing w:val="-11"/>
          <w:sz w:val="18"/>
          <w:szCs w:val="18"/>
        </w:rPr>
        <w:t xml:space="preserve"> </w:t>
      </w:r>
      <w:r w:rsidRPr="00CC373D">
        <w:rPr>
          <w:rFonts w:ascii="Amnesty Trade Gothic" w:eastAsia="Arial" w:hAnsi="Amnesty Trade Gothic"/>
          <w:spacing w:val="1"/>
          <w:w w:val="93"/>
          <w:sz w:val="18"/>
          <w:szCs w:val="18"/>
        </w:rPr>
        <w:t>th</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m</w:t>
      </w:r>
      <w:r w:rsidRPr="00CC373D">
        <w:rPr>
          <w:rFonts w:ascii="Amnesty Trade Gothic" w:eastAsia="Arial" w:hAnsi="Amnesty Trade Gothic"/>
          <w:spacing w:val="-1"/>
          <w:w w:val="93"/>
          <w:sz w:val="18"/>
          <w:szCs w:val="18"/>
        </w:rPr>
        <w:t>se</w:t>
      </w:r>
      <w:r w:rsidRPr="00CC373D">
        <w:rPr>
          <w:rFonts w:ascii="Amnesty Trade Gothic" w:eastAsia="Arial" w:hAnsi="Amnesty Trade Gothic"/>
          <w:spacing w:val="1"/>
          <w:w w:val="93"/>
          <w:sz w:val="18"/>
          <w:szCs w:val="18"/>
        </w:rPr>
        <w:t>lv</w:t>
      </w:r>
      <w:r w:rsidRPr="00CC373D">
        <w:rPr>
          <w:rFonts w:ascii="Amnesty Trade Gothic" w:eastAsia="Arial" w:hAnsi="Amnesty Trade Gothic"/>
          <w:spacing w:val="-1"/>
          <w:w w:val="93"/>
          <w:sz w:val="18"/>
          <w:szCs w:val="18"/>
        </w:rPr>
        <w:t>es</w:t>
      </w:r>
      <w:r w:rsidRPr="00CC373D">
        <w:rPr>
          <w:rFonts w:ascii="Amnesty Trade Gothic" w:eastAsia="Arial" w:hAnsi="Amnesty Trade Gothic"/>
          <w:w w:val="93"/>
          <w:sz w:val="18"/>
          <w:szCs w:val="18"/>
        </w:rPr>
        <w:t>.</w:t>
      </w:r>
      <w:r w:rsidRPr="00CC373D">
        <w:rPr>
          <w:rFonts w:ascii="Amnesty Trade Gothic" w:eastAsia="Arial" w:hAnsi="Amnesty Trade Gothic"/>
          <w:spacing w:val="6"/>
          <w:w w:val="93"/>
          <w:sz w:val="18"/>
          <w:szCs w:val="18"/>
        </w:rPr>
        <w:t xml:space="preserve"> </w:t>
      </w:r>
      <w:r w:rsidRPr="00CC373D">
        <w:rPr>
          <w:rFonts w:ascii="Amnesty Trade Gothic" w:eastAsia="Arial" w:hAnsi="Amnesty Trade Gothic"/>
          <w:sz w:val="18"/>
          <w:szCs w:val="18"/>
        </w:rPr>
        <w:t>In</w:t>
      </w:r>
      <w:r w:rsidRPr="00CC373D">
        <w:rPr>
          <w:rFonts w:ascii="Amnesty Trade Gothic" w:eastAsia="Arial" w:hAnsi="Amnesty Trade Gothic"/>
          <w:spacing w:val="1"/>
          <w:sz w:val="18"/>
          <w:szCs w:val="18"/>
        </w:rPr>
        <w:t xml:space="preserve"> 2014</w:t>
      </w:r>
      <w:r w:rsidRPr="00CC373D">
        <w:rPr>
          <w:rFonts w:ascii="Amnesty Trade Gothic" w:eastAsia="Arial" w:hAnsi="Amnesty Trade Gothic"/>
          <w:sz w:val="18"/>
          <w:szCs w:val="18"/>
        </w:rPr>
        <w:t>,</w:t>
      </w:r>
      <w:r w:rsidRPr="00CC373D">
        <w:rPr>
          <w:rFonts w:ascii="Amnesty Trade Gothic" w:eastAsia="Arial" w:hAnsi="Amnesty Trade Gothic"/>
          <w:spacing w:val="1"/>
          <w:sz w:val="18"/>
          <w:szCs w:val="18"/>
        </w:rPr>
        <w:t xml:space="preserve"> </w:t>
      </w:r>
      <w:proofErr w:type="gramStart"/>
      <w:r w:rsidRPr="00CC373D">
        <w:rPr>
          <w:rFonts w:ascii="Amnesty Trade Gothic" w:eastAsia="Arial" w:hAnsi="Amnesty Trade Gothic"/>
          <w:spacing w:val="-2"/>
          <w:sz w:val="18"/>
          <w:szCs w:val="18"/>
        </w:rPr>
        <w:t>2</w:t>
      </w:r>
      <w:r w:rsidRPr="00CC373D">
        <w:rPr>
          <w:rFonts w:ascii="Amnesty Trade Gothic" w:eastAsia="Arial" w:hAnsi="Amnesty Trade Gothic"/>
          <w:sz w:val="18"/>
          <w:szCs w:val="18"/>
        </w:rPr>
        <w:t>,</w:t>
      </w:r>
      <w:r w:rsidRPr="00CC373D">
        <w:rPr>
          <w:rFonts w:ascii="Amnesty Trade Gothic" w:eastAsia="Arial" w:hAnsi="Amnesty Trade Gothic"/>
          <w:spacing w:val="1"/>
          <w:sz w:val="18"/>
          <w:szCs w:val="18"/>
        </w:rPr>
        <w:t>3</w:t>
      </w:r>
      <w:r w:rsidRPr="00CC373D">
        <w:rPr>
          <w:rFonts w:ascii="Amnesty Trade Gothic" w:eastAsia="Arial" w:hAnsi="Amnesty Trade Gothic"/>
          <w:spacing w:val="-2"/>
          <w:sz w:val="18"/>
          <w:szCs w:val="18"/>
        </w:rPr>
        <w:t>7</w:t>
      </w:r>
      <w:r w:rsidRPr="00CC373D">
        <w:rPr>
          <w:rFonts w:ascii="Amnesty Trade Gothic" w:eastAsia="Arial" w:hAnsi="Amnesty Trade Gothic"/>
          <w:sz w:val="18"/>
          <w:szCs w:val="18"/>
        </w:rPr>
        <w:t xml:space="preserve">7 </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l</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nd</w:t>
      </w:r>
      <w:r w:rsidRPr="00CC373D">
        <w:rPr>
          <w:rFonts w:ascii="Amnesty Trade Gothic" w:eastAsia="Arial" w:hAnsi="Amnesty Trade Gothic"/>
          <w:spacing w:val="-1"/>
          <w:w w:val="93"/>
          <w:sz w:val="18"/>
          <w:szCs w:val="18"/>
        </w:rPr>
        <w:t>es</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in</w:t>
      </w:r>
      <w:r w:rsidRPr="00CC373D">
        <w:rPr>
          <w:rFonts w:ascii="Amnesty Trade Gothic" w:eastAsia="Arial" w:hAnsi="Amnesty Trade Gothic"/>
          <w:w w:val="93"/>
          <w:sz w:val="18"/>
          <w:szCs w:val="18"/>
        </w:rPr>
        <w:t>e</w:t>
      </w:r>
      <w:r w:rsidRPr="00CC373D">
        <w:rPr>
          <w:rFonts w:ascii="Amnesty Trade Gothic" w:eastAsia="Arial" w:hAnsi="Amnesty Trade Gothic"/>
          <w:spacing w:val="22"/>
          <w:w w:val="93"/>
          <w:sz w:val="18"/>
          <w:szCs w:val="18"/>
        </w:rPr>
        <w:t xml:space="preserve"> </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b</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rt</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s</w:t>
      </w:r>
      <w:r w:rsidRPr="00CC373D">
        <w:rPr>
          <w:rFonts w:ascii="Amnesty Trade Gothic" w:eastAsia="Arial" w:hAnsi="Amnesty Trade Gothic"/>
          <w:spacing w:val="10"/>
          <w:w w:val="93"/>
          <w:sz w:val="18"/>
          <w:szCs w:val="18"/>
        </w:rPr>
        <w:t xml:space="preserve"> </w:t>
      </w:r>
      <w:r w:rsidRPr="00CC373D">
        <w:rPr>
          <w:rFonts w:ascii="Amnesty Trade Gothic" w:eastAsia="Arial" w:hAnsi="Amnesty Trade Gothic"/>
          <w:w w:val="93"/>
          <w:sz w:val="18"/>
          <w:szCs w:val="18"/>
        </w:rPr>
        <w:t>w</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2"/>
          <w:w w:val="93"/>
          <w:sz w:val="18"/>
          <w:szCs w:val="18"/>
        </w:rPr>
        <w:t>r</w:t>
      </w:r>
      <w:r w:rsidRPr="00CC373D">
        <w:rPr>
          <w:rFonts w:ascii="Amnesty Trade Gothic" w:eastAsia="Arial" w:hAnsi="Amnesty Trade Gothic"/>
          <w:w w:val="93"/>
          <w:sz w:val="18"/>
          <w:szCs w:val="18"/>
        </w:rPr>
        <w:t>e</w:t>
      </w:r>
      <w:r w:rsidRPr="00CC373D">
        <w:rPr>
          <w:rFonts w:ascii="Amnesty Trade Gothic" w:eastAsia="Arial" w:hAnsi="Amnesty Trade Gothic"/>
          <w:spacing w:val="-2"/>
          <w:w w:val="93"/>
          <w:sz w:val="18"/>
          <w:szCs w:val="18"/>
        </w:rPr>
        <w:t xml:space="preserve"> </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1"/>
          <w:w w:val="93"/>
          <w:sz w:val="18"/>
          <w:szCs w:val="18"/>
        </w:rPr>
        <w:t>c</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d</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d</w:t>
      </w:r>
      <w:r w:rsidRPr="00CC373D">
        <w:rPr>
          <w:rFonts w:ascii="Amnesty Trade Gothic" w:eastAsia="Arial" w:hAnsi="Amnesty Trade Gothic"/>
          <w:spacing w:val="21"/>
          <w:w w:val="93"/>
          <w:sz w:val="18"/>
          <w:szCs w:val="18"/>
        </w:rPr>
        <w:t xml:space="preserve"> </w:t>
      </w:r>
      <w:r w:rsidRPr="00CC373D">
        <w:rPr>
          <w:rFonts w:ascii="Amnesty Trade Gothic" w:eastAsia="Arial" w:hAnsi="Amnesty Trade Gothic"/>
          <w:spacing w:val="1"/>
          <w:sz w:val="18"/>
          <w:szCs w:val="18"/>
        </w:rPr>
        <w:t>b</w:t>
      </w:r>
      <w:r w:rsidRPr="00CC373D">
        <w:rPr>
          <w:rFonts w:ascii="Amnesty Trade Gothic" w:eastAsia="Arial" w:hAnsi="Amnesty Trade Gothic"/>
          <w:sz w:val="18"/>
          <w:szCs w:val="18"/>
        </w:rPr>
        <w:t>y</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sz w:val="18"/>
          <w:szCs w:val="18"/>
        </w:rPr>
        <w:t>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spacing w:val="-1"/>
          <w:w w:val="94"/>
          <w:sz w:val="18"/>
          <w:szCs w:val="18"/>
        </w:rPr>
        <w:t>gove</w:t>
      </w:r>
      <w:r w:rsidRPr="00CC373D">
        <w:rPr>
          <w:rFonts w:ascii="Amnesty Trade Gothic" w:eastAsia="Arial" w:hAnsi="Amnesty Trade Gothic"/>
          <w:w w:val="94"/>
          <w:sz w:val="18"/>
          <w:szCs w:val="18"/>
        </w:rPr>
        <w:t>r</w:t>
      </w:r>
      <w:r w:rsidRPr="00CC373D">
        <w:rPr>
          <w:rFonts w:ascii="Amnesty Trade Gothic" w:eastAsia="Arial" w:hAnsi="Amnesty Trade Gothic"/>
          <w:spacing w:val="1"/>
          <w:w w:val="94"/>
          <w:sz w:val="18"/>
          <w:szCs w:val="18"/>
        </w:rPr>
        <w:t>nm</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t</w:t>
      </w:r>
      <w:proofErr w:type="gramEnd"/>
      <w:r w:rsidRPr="00CC373D">
        <w:rPr>
          <w:rFonts w:ascii="Amnesty Trade Gothic" w:eastAsia="Arial" w:hAnsi="Amnesty Trade Gothic"/>
          <w:spacing w:val="6"/>
          <w:w w:val="94"/>
          <w:sz w:val="18"/>
          <w:szCs w:val="18"/>
        </w:rPr>
        <w:t xml:space="preserve"> </w:t>
      </w:r>
      <w:r w:rsidRPr="00CC373D">
        <w:rPr>
          <w:rFonts w:ascii="Amnesty Trade Gothic" w:eastAsia="Arial" w:hAnsi="Amnesty Trade Gothic"/>
          <w:spacing w:val="-1"/>
          <w:sz w:val="18"/>
          <w:szCs w:val="18"/>
        </w:rPr>
        <w:t>a</w:t>
      </w:r>
      <w:r w:rsidRPr="00CC373D">
        <w:rPr>
          <w:rFonts w:ascii="Amnesty Trade Gothic" w:eastAsia="Arial" w:hAnsi="Amnesty Trade Gothic"/>
          <w:spacing w:val="1"/>
          <w:sz w:val="18"/>
          <w:szCs w:val="18"/>
        </w:rPr>
        <w:t>n</w:t>
      </w:r>
      <w:r w:rsidRPr="00CC373D">
        <w:rPr>
          <w:rFonts w:ascii="Amnesty Trade Gothic" w:eastAsia="Arial" w:hAnsi="Amnesty Trade Gothic"/>
          <w:sz w:val="18"/>
          <w:szCs w:val="18"/>
        </w:rPr>
        <w:t>d</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5</w:t>
      </w:r>
      <w:r w:rsidRPr="00CC373D">
        <w:rPr>
          <w:rFonts w:ascii="Amnesty Trade Gothic" w:eastAsia="Arial" w:hAnsi="Amnesty Trade Gothic"/>
          <w:sz w:val="18"/>
          <w:szCs w:val="18"/>
        </w:rPr>
        <w:t>0</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3"/>
          <w:sz w:val="18"/>
          <w:szCs w:val="18"/>
        </w:rPr>
        <w:t>d</w:t>
      </w:r>
      <w:r w:rsidRPr="00CC373D">
        <w:rPr>
          <w:rFonts w:ascii="Amnesty Trade Gothic" w:eastAsia="Arial" w:hAnsi="Amnesty Trade Gothic"/>
          <w:spacing w:val="-1"/>
          <w:w w:val="93"/>
          <w:sz w:val="18"/>
          <w:szCs w:val="18"/>
        </w:rPr>
        <w:t>ea</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h</w:t>
      </w:r>
      <w:r w:rsidRPr="00CC373D">
        <w:rPr>
          <w:rFonts w:ascii="Amnesty Trade Gothic" w:eastAsia="Arial" w:hAnsi="Amnesty Trade Gothic"/>
          <w:w w:val="93"/>
          <w:sz w:val="18"/>
          <w:szCs w:val="18"/>
        </w:rPr>
        <w:t>s</w:t>
      </w:r>
      <w:r w:rsidRPr="00CC373D">
        <w:rPr>
          <w:rFonts w:ascii="Amnesty Trade Gothic" w:eastAsia="Arial" w:hAnsi="Amnesty Trade Gothic"/>
          <w:spacing w:val="8"/>
          <w:w w:val="93"/>
          <w:sz w:val="18"/>
          <w:szCs w:val="18"/>
        </w:rPr>
        <w:t xml:space="preserve"> </w:t>
      </w:r>
      <w:r w:rsidRPr="00CC373D">
        <w:rPr>
          <w:rFonts w:ascii="Amnesty Trade Gothic" w:eastAsia="Arial" w:hAnsi="Amnesty Trade Gothic"/>
          <w:w w:val="93"/>
          <w:sz w:val="18"/>
          <w:szCs w:val="18"/>
        </w:rPr>
        <w:t>w</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re</w:t>
      </w:r>
      <w:r w:rsidRPr="00CC373D">
        <w:rPr>
          <w:rFonts w:ascii="Amnesty Trade Gothic" w:eastAsia="Arial" w:hAnsi="Amnesty Trade Gothic"/>
          <w:spacing w:val="-2"/>
          <w:w w:val="93"/>
          <w:sz w:val="18"/>
          <w:szCs w:val="18"/>
        </w:rPr>
        <w:t xml:space="preserve"> </w:t>
      </w:r>
      <w:r w:rsidRPr="00CC373D">
        <w:rPr>
          <w:rFonts w:ascii="Amnesty Trade Gothic" w:eastAsia="Arial" w:hAnsi="Amnesty Trade Gothic"/>
          <w:spacing w:val="3"/>
          <w:w w:val="93"/>
          <w:sz w:val="18"/>
          <w:szCs w:val="18"/>
        </w:rPr>
        <w:t>r</w:t>
      </w:r>
      <w:r w:rsidRPr="00CC373D">
        <w:rPr>
          <w:rFonts w:ascii="Amnesty Trade Gothic" w:eastAsia="Arial" w:hAnsi="Amnesty Trade Gothic"/>
          <w:spacing w:val="-1"/>
          <w:w w:val="93"/>
          <w:sz w:val="18"/>
          <w:szCs w:val="18"/>
        </w:rPr>
        <w:t>eg</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s</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e</w:t>
      </w:r>
      <w:r w:rsidRPr="00CC373D">
        <w:rPr>
          <w:rFonts w:ascii="Amnesty Trade Gothic" w:eastAsia="Arial" w:hAnsi="Amnesty Trade Gothic"/>
          <w:spacing w:val="2"/>
          <w:w w:val="93"/>
          <w:sz w:val="18"/>
          <w:szCs w:val="18"/>
        </w:rPr>
        <w:t>r</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d</w:t>
      </w:r>
      <w:r w:rsidRPr="00CC373D">
        <w:rPr>
          <w:rFonts w:ascii="Amnesty Trade Gothic" w:eastAsia="Arial" w:hAnsi="Amnesty Trade Gothic"/>
          <w:spacing w:val="6"/>
          <w:w w:val="93"/>
          <w:sz w:val="18"/>
          <w:szCs w:val="18"/>
        </w:rPr>
        <w:t xml:space="preserve"> </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es</w:t>
      </w:r>
      <w:r w:rsidRPr="00CC373D">
        <w:rPr>
          <w:rFonts w:ascii="Amnesty Trade Gothic" w:eastAsia="Arial" w:hAnsi="Amnesty Trade Gothic"/>
          <w:spacing w:val="1"/>
          <w:w w:val="93"/>
          <w:sz w:val="18"/>
          <w:szCs w:val="18"/>
        </w:rPr>
        <w:t>ul</w:t>
      </w:r>
      <w:r w:rsidRPr="00CC373D">
        <w:rPr>
          <w:rFonts w:ascii="Amnesty Trade Gothic" w:eastAsia="Arial" w:hAnsi="Amnesty Trade Gothic"/>
          <w:w w:val="93"/>
          <w:sz w:val="18"/>
          <w:szCs w:val="18"/>
        </w:rPr>
        <w:t>t</w:t>
      </w:r>
      <w:r w:rsidRPr="00CC373D">
        <w:rPr>
          <w:rFonts w:ascii="Amnesty Trade Gothic" w:eastAsia="Arial" w:hAnsi="Amnesty Trade Gothic"/>
          <w:spacing w:val="1"/>
          <w:w w:val="93"/>
          <w:sz w:val="18"/>
          <w:szCs w:val="18"/>
        </w:rPr>
        <w:t>in</w:t>
      </w:r>
      <w:r w:rsidRPr="00CC373D">
        <w:rPr>
          <w:rFonts w:ascii="Amnesty Trade Gothic" w:eastAsia="Arial" w:hAnsi="Amnesty Trade Gothic"/>
          <w:w w:val="93"/>
          <w:sz w:val="18"/>
          <w:szCs w:val="18"/>
        </w:rPr>
        <w:t>g</w:t>
      </w:r>
      <w:r w:rsidRPr="00CC373D">
        <w:rPr>
          <w:rFonts w:ascii="Amnesty Trade Gothic" w:eastAsia="Arial" w:hAnsi="Amnesty Trade Gothic"/>
          <w:spacing w:val="17"/>
          <w:w w:val="93"/>
          <w:sz w:val="18"/>
          <w:szCs w:val="18"/>
        </w:rPr>
        <w:t xml:space="preserve"> </w:t>
      </w:r>
      <w:r w:rsidRPr="00CC373D">
        <w:rPr>
          <w:rFonts w:ascii="Amnesty Trade Gothic" w:eastAsia="Arial" w:hAnsi="Amnesty Trade Gothic"/>
          <w:spacing w:val="1"/>
          <w:sz w:val="18"/>
          <w:szCs w:val="18"/>
        </w:rPr>
        <w:t>f</w:t>
      </w:r>
      <w:r w:rsidRPr="00CC373D">
        <w:rPr>
          <w:rFonts w:ascii="Amnesty Trade Gothic" w:eastAsia="Arial" w:hAnsi="Amnesty Trade Gothic"/>
          <w:sz w:val="18"/>
          <w:szCs w:val="18"/>
        </w:rPr>
        <w:t>r</w:t>
      </w:r>
      <w:r w:rsidRPr="00CC373D">
        <w:rPr>
          <w:rFonts w:ascii="Amnesty Trade Gothic" w:eastAsia="Arial" w:hAnsi="Amnesty Trade Gothic"/>
          <w:spacing w:val="-1"/>
          <w:sz w:val="18"/>
          <w:szCs w:val="18"/>
        </w:rPr>
        <w:t>o</w:t>
      </w:r>
      <w:r w:rsidRPr="00CC373D">
        <w:rPr>
          <w:rFonts w:ascii="Amnesty Trade Gothic" w:eastAsia="Arial" w:hAnsi="Amnesty Trade Gothic"/>
          <w:sz w:val="18"/>
          <w:szCs w:val="18"/>
        </w:rPr>
        <w:t xml:space="preserve">m </w:t>
      </w:r>
      <w:r w:rsidRPr="00CC373D">
        <w:rPr>
          <w:rFonts w:ascii="Amnesty Trade Gothic" w:eastAsia="Arial" w:hAnsi="Amnesty Trade Gothic"/>
          <w:spacing w:val="-1"/>
          <w:w w:val="94"/>
          <w:sz w:val="18"/>
          <w:szCs w:val="18"/>
        </w:rPr>
        <w:t>com</w:t>
      </w:r>
      <w:r w:rsidRPr="00CC373D">
        <w:rPr>
          <w:rFonts w:ascii="Amnesty Trade Gothic" w:eastAsia="Arial" w:hAnsi="Amnesty Trade Gothic"/>
          <w:spacing w:val="1"/>
          <w:w w:val="94"/>
          <w:sz w:val="18"/>
          <w:szCs w:val="18"/>
        </w:rPr>
        <w:t>pli</w:t>
      </w:r>
      <w:r w:rsidRPr="00CC373D">
        <w:rPr>
          <w:rFonts w:ascii="Amnesty Trade Gothic" w:eastAsia="Arial" w:hAnsi="Amnesty Trade Gothic"/>
          <w:spacing w:val="-1"/>
          <w:w w:val="94"/>
          <w:sz w:val="18"/>
          <w:szCs w:val="18"/>
        </w:rPr>
        <w:t>ca</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i</w:t>
      </w:r>
      <w:r w:rsidRPr="00CC373D">
        <w:rPr>
          <w:rFonts w:ascii="Amnesty Trade Gothic" w:eastAsia="Arial" w:hAnsi="Amnesty Trade Gothic"/>
          <w:spacing w:val="-1"/>
          <w:w w:val="94"/>
          <w:sz w:val="18"/>
          <w:szCs w:val="18"/>
        </w:rPr>
        <w:t>o</w:t>
      </w:r>
      <w:r w:rsidRPr="00CC373D">
        <w:rPr>
          <w:rFonts w:ascii="Amnesty Trade Gothic" w:eastAsia="Arial" w:hAnsi="Amnesty Trade Gothic"/>
          <w:spacing w:val="1"/>
          <w:w w:val="94"/>
          <w:sz w:val="18"/>
          <w:szCs w:val="18"/>
        </w:rPr>
        <w:t>n</w:t>
      </w:r>
      <w:r w:rsidRPr="00CC373D">
        <w:rPr>
          <w:rFonts w:ascii="Amnesty Trade Gothic" w:eastAsia="Arial" w:hAnsi="Amnesty Trade Gothic"/>
          <w:w w:val="94"/>
          <w:sz w:val="18"/>
          <w:szCs w:val="18"/>
        </w:rPr>
        <w:t>s</w:t>
      </w:r>
      <w:r w:rsidRPr="00CC373D">
        <w:rPr>
          <w:rFonts w:ascii="Amnesty Trade Gothic" w:eastAsia="Arial" w:hAnsi="Amnesty Trade Gothic"/>
          <w:spacing w:val="24"/>
          <w:w w:val="94"/>
          <w:sz w:val="18"/>
          <w:szCs w:val="18"/>
        </w:rPr>
        <w:t xml:space="preserve"> </w:t>
      </w:r>
      <w:r w:rsidRPr="00CC373D">
        <w:rPr>
          <w:rFonts w:ascii="Amnesty Trade Gothic" w:eastAsia="Arial" w:hAnsi="Amnesty Trade Gothic"/>
          <w:spacing w:val="3"/>
          <w:w w:val="94"/>
          <w:sz w:val="18"/>
          <w:szCs w:val="18"/>
        </w:rPr>
        <w:t>r</w:t>
      </w:r>
      <w:r w:rsidRPr="00CC373D">
        <w:rPr>
          <w:rFonts w:ascii="Amnesty Trade Gothic" w:eastAsia="Arial" w:hAnsi="Amnesty Trade Gothic"/>
          <w:spacing w:val="-1"/>
          <w:w w:val="94"/>
          <w:sz w:val="18"/>
          <w:szCs w:val="18"/>
        </w:rPr>
        <w:t>e</w:t>
      </w:r>
      <w:r w:rsidRPr="00CC373D">
        <w:rPr>
          <w:rFonts w:ascii="Amnesty Trade Gothic" w:eastAsia="Arial" w:hAnsi="Amnesty Trade Gothic"/>
          <w:spacing w:val="1"/>
          <w:w w:val="94"/>
          <w:sz w:val="18"/>
          <w:szCs w:val="18"/>
        </w:rPr>
        <w:t>l</w:t>
      </w:r>
      <w:r w:rsidRPr="00CC373D">
        <w:rPr>
          <w:rFonts w:ascii="Amnesty Trade Gothic" w:eastAsia="Arial" w:hAnsi="Amnesty Trade Gothic"/>
          <w:spacing w:val="-1"/>
          <w:w w:val="94"/>
          <w:sz w:val="18"/>
          <w:szCs w:val="18"/>
        </w:rPr>
        <w:t>a</w:t>
      </w:r>
      <w:r w:rsidRPr="00CC373D">
        <w:rPr>
          <w:rFonts w:ascii="Amnesty Trade Gothic" w:eastAsia="Arial" w:hAnsi="Amnesty Trade Gothic"/>
          <w:w w:val="94"/>
          <w:sz w:val="18"/>
          <w:szCs w:val="18"/>
        </w:rPr>
        <w:t>t</w:t>
      </w:r>
      <w:r w:rsidRPr="00CC373D">
        <w:rPr>
          <w:rFonts w:ascii="Amnesty Trade Gothic" w:eastAsia="Arial" w:hAnsi="Amnesty Trade Gothic"/>
          <w:spacing w:val="-1"/>
          <w:w w:val="94"/>
          <w:sz w:val="18"/>
          <w:szCs w:val="18"/>
        </w:rPr>
        <w:t>e</w:t>
      </w:r>
      <w:r w:rsidRPr="00CC373D">
        <w:rPr>
          <w:rFonts w:ascii="Amnesty Trade Gothic" w:eastAsia="Arial" w:hAnsi="Amnesty Trade Gothic"/>
          <w:w w:val="94"/>
          <w:sz w:val="18"/>
          <w:szCs w:val="18"/>
        </w:rPr>
        <w:t>d</w:t>
      </w:r>
      <w:r w:rsidRPr="00CC373D">
        <w:rPr>
          <w:rFonts w:ascii="Amnesty Trade Gothic" w:eastAsia="Arial" w:hAnsi="Amnesty Trade Gothic"/>
          <w:spacing w:val="5"/>
          <w:w w:val="94"/>
          <w:sz w:val="18"/>
          <w:szCs w:val="18"/>
        </w:rPr>
        <w:t xml:space="preserve"> </w:t>
      </w:r>
      <w:r w:rsidRPr="00CC373D">
        <w:rPr>
          <w:rFonts w:ascii="Amnesty Trade Gothic" w:eastAsia="Arial" w:hAnsi="Amnesty Trade Gothic"/>
          <w:spacing w:val="1"/>
          <w:sz w:val="18"/>
          <w:szCs w:val="18"/>
        </w:rPr>
        <w:t>t</w:t>
      </w:r>
      <w:r w:rsidRPr="00CC373D">
        <w:rPr>
          <w:rFonts w:ascii="Amnesty Trade Gothic" w:eastAsia="Arial" w:hAnsi="Amnesty Trade Gothic"/>
          <w:sz w:val="18"/>
          <w:szCs w:val="18"/>
        </w:rPr>
        <w:t>o</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w w:val="92"/>
          <w:sz w:val="18"/>
          <w:szCs w:val="18"/>
        </w:rPr>
        <w:t>a</w:t>
      </w:r>
      <w:r w:rsidRPr="00CC373D">
        <w:rPr>
          <w:rFonts w:ascii="Amnesty Trade Gothic" w:eastAsia="Arial" w:hAnsi="Amnesty Trade Gothic"/>
          <w:spacing w:val="1"/>
          <w:w w:val="92"/>
          <w:sz w:val="18"/>
          <w:szCs w:val="18"/>
        </w:rPr>
        <w:t>b</w:t>
      </w:r>
      <w:r w:rsidRPr="00CC373D">
        <w:rPr>
          <w:rFonts w:ascii="Amnesty Trade Gothic" w:eastAsia="Arial" w:hAnsi="Amnesty Trade Gothic"/>
          <w:spacing w:val="-1"/>
          <w:w w:val="92"/>
          <w:sz w:val="18"/>
          <w:szCs w:val="18"/>
        </w:rPr>
        <w:t>o</w:t>
      </w:r>
      <w:r w:rsidRPr="00CC373D">
        <w:rPr>
          <w:rFonts w:ascii="Amnesty Trade Gothic" w:eastAsia="Arial" w:hAnsi="Amnesty Trade Gothic"/>
          <w:w w:val="92"/>
          <w:sz w:val="18"/>
          <w:szCs w:val="18"/>
        </w:rPr>
        <w:t>rt</w:t>
      </w:r>
      <w:r w:rsidRPr="00CC373D">
        <w:rPr>
          <w:rFonts w:ascii="Amnesty Trade Gothic" w:eastAsia="Arial" w:hAnsi="Amnesty Trade Gothic"/>
          <w:spacing w:val="1"/>
          <w:w w:val="92"/>
          <w:sz w:val="18"/>
          <w:szCs w:val="18"/>
        </w:rPr>
        <w:t>ion</w:t>
      </w:r>
      <w:r w:rsidRPr="00CC373D">
        <w:rPr>
          <w:rFonts w:ascii="Amnesty Trade Gothic" w:eastAsia="Arial" w:hAnsi="Amnesty Trade Gothic"/>
          <w:w w:val="92"/>
          <w:sz w:val="18"/>
          <w:szCs w:val="18"/>
        </w:rPr>
        <w:t>.</w:t>
      </w:r>
      <w:r w:rsidRPr="00CC373D">
        <w:rPr>
          <w:rFonts w:ascii="Amnesty Trade Gothic" w:eastAsia="Arial" w:hAnsi="Amnesty Trade Gothic"/>
          <w:spacing w:val="28"/>
          <w:w w:val="92"/>
          <w:sz w:val="18"/>
          <w:szCs w:val="18"/>
        </w:rPr>
        <w:t xml:space="preserve"> </w:t>
      </w:r>
      <w:r w:rsidRPr="00CC373D">
        <w:rPr>
          <w:rFonts w:ascii="Amnesty Trade Gothic" w:eastAsia="Arial" w:hAnsi="Amnesty Trade Gothic"/>
          <w:spacing w:val="1"/>
          <w:w w:val="92"/>
          <w:sz w:val="18"/>
          <w:szCs w:val="18"/>
        </w:rPr>
        <w:t>Th</w:t>
      </w:r>
      <w:r w:rsidRPr="00CC373D">
        <w:rPr>
          <w:rFonts w:ascii="Amnesty Trade Gothic" w:eastAsia="Arial" w:hAnsi="Amnesty Trade Gothic"/>
          <w:spacing w:val="-1"/>
          <w:w w:val="92"/>
          <w:sz w:val="18"/>
          <w:szCs w:val="18"/>
        </w:rPr>
        <w:t>e</w:t>
      </w:r>
      <w:r w:rsidRPr="00CC373D">
        <w:rPr>
          <w:rFonts w:ascii="Amnesty Trade Gothic" w:eastAsia="Arial" w:hAnsi="Amnesty Trade Gothic"/>
          <w:w w:val="92"/>
          <w:sz w:val="18"/>
          <w:szCs w:val="18"/>
        </w:rPr>
        <w:t>re</w:t>
      </w:r>
      <w:r w:rsidRPr="00CC373D">
        <w:rPr>
          <w:rFonts w:ascii="Amnesty Trade Gothic" w:eastAsia="Arial" w:hAnsi="Amnesty Trade Gothic"/>
          <w:spacing w:val="7"/>
          <w:w w:val="92"/>
          <w:sz w:val="18"/>
          <w:szCs w:val="18"/>
        </w:rPr>
        <w:t xml:space="preserve"> </w:t>
      </w:r>
      <w:r w:rsidRPr="00CC373D">
        <w:rPr>
          <w:rFonts w:ascii="Amnesty Trade Gothic" w:eastAsia="Arial" w:hAnsi="Amnesty Trade Gothic"/>
          <w:w w:val="92"/>
          <w:sz w:val="18"/>
          <w:szCs w:val="18"/>
        </w:rPr>
        <w:t>w</w:t>
      </w:r>
      <w:r w:rsidRPr="00CC373D">
        <w:rPr>
          <w:rFonts w:ascii="Amnesty Trade Gothic" w:eastAsia="Arial" w:hAnsi="Amnesty Trade Gothic"/>
          <w:spacing w:val="3"/>
          <w:w w:val="92"/>
          <w:sz w:val="18"/>
          <w:szCs w:val="18"/>
        </w:rPr>
        <w:t>e</w:t>
      </w:r>
      <w:r w:rsidRPr="00CC373D">
        <w:rPr>
          <w:rFonts w:ascii="Amnesty Trade Gothic" w:eastAsia="Arial" w:hAnsi="Amnesty Trade Gothic"/>
          <w:w w:val="92"/>
          <w:sz w:val="18"/>
          <w:szCs w:val="18"/>
        </w:rPr>
        <w:t>re</w:t>
      </w:r>
      <w:r w:rsidRPr="00CC373D">
        <w:rPr>
          <w:rFonts w:ascii="Amnesty Trade Gothic" w:eastAsia="Arial" w:hAnsi="Amnesty Trade Gothic"/>
          <w:spacing w:val="3"/>
          <w:w w:val="92"/>
          <w:sz w:val="18"/>
          <w:szCs w:val="18"/>
        </w:rPr>
        <w:t xml:space="preserve"> </w:t>
      </w:r>
      <w:r w:rsidRPr="00CC373D">
        <w:rPr>
          <w:rFonts w:ascii="Amnesty Trade Gothic" w:eastAsia="Arial" w:hAnsi="Amnesty Trade Gothic"/>
          <w:spacing w:val="1"/>
          <w:sz w:val="18"/>
          <w:szCs w:val="18"/>
        </w:rPr>
        <w:t>ju</w:t>
      </w:r>
      <w:r w:rsidRPr="00CC373D">
        <w:rPr>
          <w:rFonts w:ascii="Amnesty Trade Gothic" w:eastAsia="Arial" w:hAnsi="Amnesty Trade Gothic"/>
          <w:spacing w:val="-1"/>
          <w:sz w:val="18"/>
          <w:szCs w:val="18"/>
        </w:rPr>
        <w:t>s</w:t>
      </w:r>
      <w:r w:rsidRPr="00CC373D">
        <w:rPr>
          <w:rFonts w:ascii="Amnesty Trade Gothic" w:eastAsia="Arial" w:hAnsi="Amnesty Trade Gothic"/>
          <w:sz w:val="18"/>
          <w:szCs w:val="18"/>
        </w:rPr>
        <w:t>t</w:t>
      </w:r>
      <w:r w:rsidRPr="00CC373D">
        <w:rPr>
          <w:rFonts w:ascii="Amnesty Trade Gothic" w:eastAsia="Arial" w:hAnsi="Amnesty Trade Gothic"/>
          <w:spacing w:val="-10"/>
          <w:sz w:val="18"/>
          <w:szCs w:val="18"/>
        </w:rPr>
        <w:t xml:space="preserve"> </w:t>
      </w:r>
      <w:r w:rsidRPr="00CC373D">
        <w:rPr>
          <w:rFonts w:ascii="Amnesty Trade Gothic" w:eastAsia="Arial" w:hAnsi="Amnesty Trade Gothic"/>
          <w:spacing w:val="1"/>
          <w:sz w:val="18"/>
          <w:szCs w:val="18"/>
        </w:rPr>
        <w:t>4</w:t>
      </w:r>
      <w:r w:rsidRPr="00CC373D">
        <w:rPr>
          <w:rFonts w:ascii="Amnesty Trade Gothic" w:eastAsia="Arial" w:hAnsi="Amnesty Trade Gothic"/>
          <w:sz w:val="18"/>
          <w:szCs w:val="18"/>
        </w:rPr>
        <w:t>8</w:t>
      </w:r>
      <w:r w:rsidRPr="00CC373D">
        <w:rPr>
          <w:rFonts w:ascii="Amnesty Trade Gothic" w:eastAsia="Arial" w:hAnsi="Amnesty Trade Gothic"/>
          <w:spacing w:val="1"/>
          <w:sz w:val="18"/>
          <w:szCs w:val="18"/>
        </w:rPr>
        <w:t xml:space="preserve"> </w:t>
      </w:r>
      <w:r w:rsidRPr="00CC373D">
        <w:rPr>
          <w:rFonts w:ascii="Amnesty Trade Gothic" w:eastAsia="Arial" w:hAnsi="Amnesty Trade Gothic"/>
          <w:spacing w:val="1"/>
          <w:w w:val="93"/>
          <w:sz w:val="18"/>
          <w:szCs w:val="18"/>
        </w:rPr>
        <w:t>l</w:t>
      </w:r>
      <w:r w:rsidRPr="00CC373D">
        <w:rPr>
          <w:rFonts w:ascii="Amnesty Trade Gothic" w:eastAsia="Arial" w:hAnsi="Amnesty Trade Gothic"/>
          <w:spacing w:val="-1"/>
          <w:w w:val="93"/>
          <w:sz w:val="18"/>
          <w:szCs w:val="18"/>
        </w:rPr>
        <w:t>ega</w:t>
      </w:r>
      <w:r w:rsidRPr="00CC373D">
        <w:rPr>
          <w:rFonts w:ascii="Amnesty Trade Gothic" w:eastAsia="Arial" w:hAnsi="Amnesty Trade Gothic"/>
          <w:w w:val="93"/>
          <w:sz w:val="18"/>
          <w:szCs w:val="18"/>
        </w:rPr>
        <w:t>l</w:t>
      </w:r>
      <w:r w:rsidRPr="00CC373D">
        <w:rPr>
          <w:rFonts w:ascii="Amnesty Trade Gothic" w:eastAsia="Arial" w:hAnsi="Amnesty Trade Gothic"/>
          <w:spacing w:val="-2"/>
          <w:w w:val="93"/>
          <w:sz w:val="18"/>
          <w:szCs w:val="18"/>
        </w:rPr>
        <w:t xml:space="preserve"> </w:t>
      </w:r>
      <w:r w:rsidRPr="00CC373D">
        <w:rPr>
          <w:rFonts w:ascii="Amnesty Trade Gothic" w:eastAsia="Arial" w:hAnsi="Amnesty Trade Gothic"/>
          <w:spacing w:val="-1"/>
          <w:w w:val="93"/>
          <w:sz w:val="18"/>
          <w:szCs w:val="18"/>
        </w:rPr>
        <w:t>a</w:t>
      </w:r>
      <w:r w:rsidRPr="00CC373D">
        <w:rPr>
          <w:rFonts w:ascii="Amnesty Trade Gothic" w:eastAsia="Arial" w:hAnsi="Amnesty Trade Gothic"/>
          <w:spacing w:val="1"/>
          <w:w w:val="93"/>
          <w:sz w:val="18"/>
          <w:szCs w:val="18"/>
        </w:rPr>
        <w:t>b</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rt</w:t>
      </w:r>
      <w:r w:rsidRPr="00CC373D">
        <w:rPr>
          <w:rFonts w:ascii="Amnesty Trade Gothic" w:eastAsia="Arial" w:hAnsi="Amnesty Trade Gothic"/>
          <w:spacing w:val="1"/>
          <w:w w:val="93"/>
          <w:sz w:val="18"/>
          <w:szCs w:val="18"/>
        </w:rPr>
        <w:t>i</w:t>
      </w:r>
      <w:r w:rsidRPr="00CC373D">
        <w:rPr>
          <w:rFonts w:ascii="Amnesty Trade Gothic" w:eastAsia="Arial" w:hAnsi="Amnesty Trade Gothic"/>
          <w:spacing w:val="-1"/>
          <w:w w:val="93"/>
          <w:sz w:val="18"/>
          <w:szCs w:val="18"/>
        </w:rPr>
        <w:t>o</w:t>
      </w:r>
      <w:r w:rsidRPr="00CC373D">
        <w:rPr>
          <w:rFonts w:ascii="Amnesty Trade Gothic" w:eastAsia="Arial" w:hAnsi="Amnesty Trade Gothic"/>
          <w:spacing w:val="1"/>
          <w:w w:val="93"/>
          <w:sz w:val="18"/>
          <w:szCs w:val="18"/>
        </w:rPr>
        <w:t>n</w:t>
      </w:r>
      <w:r w:rsidRPr="00CC373D">
        <w:rPr>
          <w:rFonts w:ascii="Amnesty Trade Gothic" w:eastAsia="Arial" w:hAnsi="Amnesty Trade Gothic"/>
          <w:w w:val="93"/>
          <w:sz w:val="18"/>
          <w:szCs w:val="18"/>
        </w:rPr>
        <w:t>s</w:t>
      </w:r>
      <w:r w:rsidRPr="00CC373D">
        <w:rPr>
          <w:rFonts w:ascii="Amnesty Trade Gothic" w:eastAsia="Arial" w:hAnsi="Amnesty Trade Gothic"/>
          <w:spacing w:val="10"/>
          <w:w w:val="93"/>
          <w:sz w:val="18"/>
          <w:szCs w:val="18"/>
        </w:rPr>
        <w:t xml:space="preserve"> </w:t>
      </w:r>
      <w:r w:rsidRPr="00CC373D">
        <w:rPr>
          <w:rFonts w:ascii="Amnesty Trade Gothic" w:eastAsia="Arial" w:hAnsi="Amnesty Trade Gothic"/>
          <w:spacing w:val="1"/>
          <w:w w:val="93"/>
          <w:sz w:val="18"/>
          <w:szCs w:val="18"/>
        </w:rPr>
        <w:t>p</w:t>
      </w:r>
      <w:r w:rsidRPr="00CC373D">
        <w:rPr>
          <w:rFonts w:ascii="Amnesty Trade Gothic" w:eastAsia="Arial" w:hAnsi="Amnesty Trade Gothic"/>
          <w:spacing w:val="-1"/>
          <w:w w:val="93"/>
          <w:sz w:val="18"/>
          <w:szCs w:val="18"/>
        </w:rPr>
        <w:t>e</w:t>
      </w:r>
      <w:r w:rsidRPr="00CC373D">
        <w:rPr>
          <w:rFonts w:ascii="Amnesty Trade Gothic" w:eastAsia="Arial" w:hAnsi="Amnesty Trade Gothic"/>
          <w:w w:val="93"/>
          <w:sz w:val="18"/>
          <w:szCs w:val="18"/>
        </w:rPr>
        <w:t>rf</w:t>
      </w:r>
      <w:r w:rsidRPr="00CC373D">
        <w:rPr>
          <w:rFonts w:ascii="Amnesty Trade Gothic" w:eastAsia="Arial" w:hAnsi="Amnesty Trade Gothic"/>
          <w:spacing w:val="-1"/>
          <w:w w:val="93"/>
          <w:sz w:val="18"/>
          <w:szCs w:val="18"/>
        </w:rPr>
        <w:t>o</w:t>
      </w:r>
      <w:r w:rsidRPr="00CC373D">
        <w:rPr>
          <w:rFonts w:ascii="Amnesty Trade Gothic" w:eastAsia="Arial" w:hAnsi="Amnesty Trade Gothic"/>
          <w:w w:val="93"/>
          <w:sz w:val="18"/>
          <w:szCs w:val="18"/>
        </w:rPr>
        <w:t>r</w:t>
      </w:r>
      <w:r w:rsidRPr="00CC373D">
        <w:rPr>
          <w:rFonts w:ascii="Amnesty Trade Gothic" w:eastAsia="Arial" w:hAnsi="Amnesty Trade Gothic"/>
          <w:spacing w:val="-1"/>
          <w:w w:val="93"/>
          <w:sz w:val="18"/>
          <w:szCs w:val="18"/>
        </w:rPr>
        <w:t>me</w:t>
      </w:r>
      <w:r w:rsidRPr="00CC373D">
        <w:rPr>
          <w:rFonts w:ascii="Amnesty Trade Gothic" w:eastAsia="Arial" w:hAnsi="Amnesty Trade Gothic"/>
          <w:w w:val="93"/>
          <w:sz w:val="18"/>
          <w:szCs w:val="18"/>
        </w:rPr>
        <w:t>d</w:t>
      </w:r>
      <w:r w:rsidRPr="00CC373D">
        <w:rPr>
          <w:rFonts w:ascii="Amnesty Trade Gothic" w:eastAsia="Arial" w:hAnsi="Amnesty Trade Gothic"/>
          <w:spacing w:val="29"/>
          <w:w w:val="93"/>
          <w:sz w:val="18"/>
          <w:szCs w:val="18"/>
        </w:rPr>
        <w:t xml:space="preserve"> </w:t>
      </w:r>
      <w:r w:rsidRPr="00CC373D">
        <w:rPr>
          <w:rFonts w:ascii="Amnesty Trade Gothic" w:eastAsia="Arial" w:hAnsi="Amnesty Trade Gothic"/>
          <w:spacing w:val="1"/>
          <w:sz w:val="18"/>
          <w:szCs w:val="18"/>
        </w:rPr>
        <w:t>i</w:t>
      </w:r>
      <w:r w:rsidRPr="00CC373D">
        <w:rPr>
          <w:rFonts w:ascii="Amnesty Trade Gothic" w:eastAsia="Arial" w:hAnsi="Amnesty Trade Gothic"/>
          <w:sz w:val="18"/>
          <w:szCs w:val="18"/>
        </w:rPr>
        <w:t>n</w:t>
      </w:r>
      <w:r w:rsidRPr="00CC373D">
        <w:rPr>
          <w:rFonts w:ascii="Amnesty Trade Gothic" w:eastAsia="Arial" w:hAnsi="Amnesty Trade Gothic"/>
          <w:spacing w:val="1"/>
          <w:sz w:val="18"/>
          <w:szCs w:val="18"/>
        </w:rPr>
        <w:t xml:space="preserve"> th</w:t>
      </w:r>
      <w:r w:rsidRPr="00CC373D">
        <w:rPr>
          <w:rFonts w:ascii="Amnesty Trade Gothic" w:eastAsia="Arial" w:hAnsi="Amnesty Trade Gothic"/>
          <w:sz w:val="18"/>
          <w:szCs w:val="18"/>
        </w:rPr>
        <w:t>e</w:t>
      </w:r>
      <w:r w:rsidRPr="00CC373D">
        <w:rPr>
          <w:rFonts w:ascii="Amnesty Trade Gothic" w:eastAsia="Arial" w:hAnsi="Amnesty Trade Gothic"/>
          <w:spacing w:val="-12"/>
          <w:sz w:val="18"/>
          <w:szCs w:val="18"/>
        </w:rPr>
        <w:t xml:space="preserve"> </w:t>
      </w:r>
      <w:r w:rsidRPr="00CC373D">
        <w:rPr>
          <w:rFonts w:ascii="Amnesty Trade Gothic" w:eastAsia="Arial" w:hAnsi="Amnesty Trade Gothic"/>
          <w:w w:val="92"/>
          <w:sz w:val="18"/>
          <w:szCs w:val="18"/>
        </w:rPr>
        <w:t>s</w:t>
      </w:r>
      <w:r w:rsidRPr="00CC373D">
        <w:rPr>
          <w:rFonts w:ascii="Amnesty Trade Gothic" w:eastAsia="Arial" w:hAnsi="Amnesty Trade Gothic"/>
          <w:spacing w:val="-2"/>
          <w:w w:val="92"/>
          <w:sz w:val="18"/>
          <w:szCs w:val="18"/>
        </w:rPr>
        <w:t>a</w:t>
      </w:r>
      <w:r w:rsidRPr="00CC373D">
        <w:rPr>
          <w:rFonts w:ascii="Amnesty Trade Gothic" w:eastAsia="Arial" w:hAnsi="Amnesty Trade Gothic"/>
          <w:spacing w:val="1"/>
          <w:w w:val="92"/>
          <w:sz w:val="18"/>
          <w:szCs w:val="18"/>
        </w:rPr>
        <w:t>m</w:t>
      </w:r>
      <w:r w:rsidRPr="00CC373D">
        <w:rPr>
          <w:rFonts w:ascii="Amnesty Trade Gothic" w:eastAsia="Arial" w:hAnsi="Amnesty Trade Gothic"/>
          <w:w w:val="92"/>
          <w:sz w:val="18"/>
          <w:szCs w:val="18"/>
        </w:rPr>
        <w:t>e</w:t>
      </w:r>
      <w:r w:rsidRPr="00CC373D">
        <w:rPr>
          <w:rFonts w:ascii="Amnesty Trade Gothic" w:eastAsia="Arial" w:hAnsi="Amnesty Trade Gothic"/>
          <w:spacing w:val="6"/>
          <w:w w:val="92"/>
          <w:sz w:val="18"/>
          <w:szCs w:val="18"/>
        </w:rPr>
        <w:t xml:space="preserve"> </w:t>
      </w:r>
      <w:r w:rsidRPr="00CC373D">
        <w:rPr>
          <w:rFonts w:ascii="Amnesty Trade Gothic" w:eastAsia="Arial" w:hAnsi="Amnesty Trade Gothic"/>
          <w:sz w:val="18"/>
          <w:szCs w:val="18"/>
        </w:rPr>
        <w:t>y</w:t>
      </w:r>
      <w:r w:rsidRPr="00CC373D">
        <w:rPr>
          <w:rFonts w:ascii="Amnesty Trade Gothic" w:eastAsia="Arial" w:hAnsi="Amnesty Trade Gothic"/>
          <w:spacing w:val="1"/>
          <w:sz w:val="18"/>
          <w:szCs w:val="18"/>
        </w:rPr>
        <w:t>ea</w:t>
      </w:r>
      <w:r w:rsidRPr="00CC373D">
        <w:rPr>
          <w:rFonts w:ascii="Amnesty Trade Gothic" w:eastAsia="Arial" w:hAnsi="Amnesty Trade Gothic"/>
          <w:spacing w:val="5"/>
          <w:sz w:val="18"/>
          <w:szCs w:val="18"/>
        </w:rPr>
        <w:t>r</w:t>
      </w:r>
      <w:r w:rsidRPr="00CC373D">
        <w:rPr>
          <w:rFonts w:ascii="Amnesty Trade Gothic" w:eastAsia="Arial" w:hAnsi="Amnesty Trade Gothic"/>
          <w:sz w:val="18"/>
          <w:szCs w:val="18"/>
        </w:rPr>
        <w:t>.</w:t>
      </w:r>
      <w:r w:rsidRPr="00CC373D">
        <w:rPr>
          <w:rStyle w:val="FootnoteReference"/>
          <w:rFonts w:ascii="Amnesty Trade Gothic" w:eastAsia="Arial" w:hAnsi="Amnesty Trade Gothic"/>
          <w:sz w:val="18"/>
          <w:szCs w:val="18"/>
        </w:rPr>
        <w:footnoteReference w:id="59"/>
      </w:r>
    </w:p>
    <w:p w14:paraId="0150BC85" w14:textId="77777777" w:rsidR="00261433" w:rsidRPr="00CC373D" w:rsidRDefault="00261433" w:rsidP="00CD5F3D">
      <w:pPr>
        <w:tabs>
          <w:tab w:val="left" w:pos="9214"/>
        </w:tabs>
        <w:spacing w:line="278" w:lineRule="auto"/>
        <w:ind w:right="251"/>
        <w:rPr>
          <w:rFonts w:ascii="Amnesty Trade Gothic" w:eastAsia="Arial" w:hAnsi="Amnesty Trade Gothic"/>
          <w:sz w:val="18"/>
          <w:szCs w:val="18"/>
        </w:rPr>
      </w:pPr>
    </w:p>
    <w:p w14:paraId="115CE94D" w14:textId="77777777" w:rsidR="00261433" w:rsidRPr="00CC373D" w:rsidRDefault="00261433" w:rsidP="00261433">
      <w:pPr>
        <w:tabs>
          <w:tab w:val="left" w:pos="9214"/>
        </w:tabs>
        <w:spacing w:line="278" w:lineRule="auto"/>
        <w:ind w:right="251"/>
        <w:rPr>
          <w:rFonts w:ascii="Amnesty Trade Gothic" w:eastAsia="Arial" w:hAnsi="Amnesty Trade Gothic"/>
          <w:sz w:val="18"/>
          <w:szCs w:val="18"/>
          <w:lang w:val="en-GB"/>
        </w:rPr>
      </w:pPr>
      <w:r w:rsidRPr="00CC373D">
        <w:rPr>
          <w:rFonts w:ascii="Amnesty Trade Gothic" w:eastAsia="Arial" w:hAnsi="Amnesty Trade Gothic"/>
          <w:sz w:val="18"/>
          <w:szCs w:val="18"/>
          <w:lang w:val="en-GB"/>
        </w:rPr>
        <w:t xml:space="preserve">The lack of information about, and access to, sexual and reproductive health information services and modern contraception </w:t>
      </w:r>
      <w:proofErr w:type="gramStart"/>
      <w:r w:rsidRPr="00CC373D">
        <w:rPr>
          <w:rFonts w:ascii="Amnesty Trade Gothic" w:eastAsia="Arial" w:hAnsi="Amnesty Trade Gothic"/>
          <w:sz w:val="18"/>
          <w:szCs w:val="18"/>
          <w:lang w:val="en-GB"/>
        </w:rPr>
        <w:t>methods leads</w:t>
      </w:r>
      <w:proofErr w:type="gramEnd"/>
      <w:r w:rsidRPr="00CC373D">
        <w:rPr>
          <w:rFonts w:ascii="Amnesty Trade Gothic" w:eastAsia="Arial" w:hAnsi="Amnesty Trade Gothic"/>
          <w:sz w:val="18"/>
          <w:szCs w:val="18"/>
          <w:lang w:val="en-GB"/>
        </w:rPr>
        <w:t xml:space="preserve"> to a high number of unwanted pregnancies that sometimes end in unsafe abortion. These abortions are performed outside public health centres, often in unhygienic conditions and by untrained practitioners. </w:t>
      </w:r>
    </w:p>
    <w:p w14:paraId="346EDE2E" w14:textId="77777777" w:rsidR="00261433" w:rsidRPr="00CC373D" w:rsidRDefault="00261433" w:rsidP="00261433">
      <w:pPr>
        <w:tabs>
          <w:tab w:val="left" w:pos="9214"/>
        </w:tabs>
        <w:spacing w:line="278" w:lineRule="auto"/>
        <w:ind w:right="251"/>
        <w:rPr>
          <w:rFonts w:ascii="Amnesty Trade Gothic" w:eastAsia="Arial" w:hAnsi="Amnesty Trade Gothic"/>
          <w:sz w:val="18"/>
          <w:szCs w:val="18"/>
          <w:lang w:val="en-GB"/>
        </w:rPr>
      </w:pPr>
    </w:p>
    <w:p w14:paraId="1C4E5A53" w14:textId="77777777" w:rsidR="00261433" w:rsidRPr="00CC373D" w:rsidRDefault="00261433" w:rsidP="00261433">
      <w:pPr>
        <w:tabs>
          <w:tab w:val="left" w:pos="9214"/>
        </w:tabs>
        <w:spacing w:line="278" w:lineRule="auto"/>
        <w:ind w:right="251"/>
        <w:rPr>
          <w:rFonts w:ascii="Amnesty Trade Gothic" w:eastAsia="Arial" w:hAnsi="Amnesty Trade Gothic"/>
          <w:sz w:val="18"/>
          <w:szCs w:val="18"/>
          <w:lang w:val="en-GB"/>
        </w:rPr>
      </w:pPr>
      <w:r w:rsidRPr="00CC373D">
        <w:rPr>
          <w:rFonts w:ascii="Amnesty Trade Gothic" w:eastAsia="Arial" w:hAnsi="Amnesty Trade Gothic"/>
          <w:sz w:val="18"/>
          <w:szCs w:val="18"/>
          <w:lang w:val="en-GB"/>
        </w:rPr>
        <w:t xml:space="preserve">The </w:t>
      </w:r>
      <w:proofErr w:type="spellStart"/>
      <w:r w:rsidRPr="00CC373D">
        <w:rPr>
          <w:rFonts w:ascii="Amnesty Trade Gothic" w:eastAsia="Arial" w:hAnsi="Amnesty Trade Gothic"/>
          <w:sz w:val="18"/>
          <w:szCs w:val="18"/>
          <w:lang w:val="en-GB"/>
        </w:rPr>
        <w:t>Guttmacher</w:t>
      </w:r>
      <w:proofErr w:type="spellEnd"/>
      <w:r w:rsidRPr="00CC373D">
        <w:rPr>
          <w:rFonts w:ascii="Amnesty Trade Gothic" w:eastAsia="Arial" w:hAnsi="Amnesty Trade Gothic"/>
          <w:sz w:val="18"/>
          <w:szCs w:val="18"/>
          <w:lang w:val="en-GB"/>
        </w:rPr>
        <w:t xml:space="preserve"> Institute documented the scale of preventable deaths from unsafe abortions, finding that women in rural areas resort to the most risky methods to self-induce an abortion, are the most likely to suffer serious complications, and also are the least likely to have services accessible geographically and of sufficient quality to preserve their life and health.</w:t>
      </w:r>
      <w:r w:rsidRPr="00CC373D">
        <w:rPr>
          <w:rFonts w:ascii="Amnesty Trade Gothic" w:eastAsia="Arial" w:hAnsi="Amnesty Trade Gothic"/>
          <w:sz w:val="18"/>
          <w:szCs w:val="18"/>
          <w:vertAlign w:val="superscript"/>
          <w:lang w:val="en-GB"/>
        </w:rPr>
        <w:footnoteReference w:id="60"/>
      </w:r>
      <w:r w:rsidRPr="00CC373D">
        <w:rPr>
          <w:rFonts w:ascii="Amnesty Trade Gothic" w:eastAsia="Arial" w:hAnsi="Amnesty Trade Gothic"/>
          <w:sz w:val="18"/>
          <w:szCs w:val="18"/>
          <w:lang w:val="en-GB"/>
        </w:rPr>
        <w:t xml:space="preserve"> </w:t>
      </w:r>
    </w:p>
    <w:p w14:paraId="04EBE88D" w14:textId="77777777" w:rsidR="00261433" w:rsidRPr="00CC373D" w:rsidRDefault="00261433" w:rsidP="00261433">
      <w:pPr>
        <w:tabs>
          <w:tab w:val="left" w:pos="9214"/>
        </w:tabs>
        <w:spacing w:line="278" w:lineRule="auto"/>
        <w:ind w:right="251"/>
        <w:rPr>
          <w:rFonts w:ascii="Amnesty Trade Gothic" w:eastAsia="Arial" w:hAnsi="Amnesty Trade Gothic"/>
          <w:sz w:val="18"/>
          <w:szCs w:val="18"/>
          <w:lang w:val="en-GB"/>
        </w:rPr>
      </w:pPr>
    </w:p>
    <w:p w14:paraId="69452281" w14:textId="77777777" w:rsidR="00261433" w:rsidRPr="00CC373D" w:rsidRDefault="00261433" w:rsidP="00261433">
      <w:pPr>
        <w:tabs>
          <w:tab w:val="left" w:pos="9214"/>
        </w:tabs>
        <w:spacing w:line="278" w:lineRule="auto"/>
        <w:ind w:right="251"/>
        <w:rPr>
          <w:rFonts w:ascii="Amnesty Trade Gothic" w:eastAsia="Arial" w:hAnsi="Amnesty Trade Gothic"/>
          <w:sz w:val="18"/>
          <w:szCs w:val="18"/>
          <w:lang w:val="en-GB"/>
        </w:rPr>
      </w:pPr>
      <w:r w:rsidRPr="00CC373D">
        <w:rPr>
          <w:rFonts w:ascii="Amnesty Trade Gothic" w:eastAsia="Arial" w:hAnsi="Amnesty Trade Gothic"/>
          <w:sz w:val="18"/>
          <w:szCs w:val="18"/>
          <w:lang w:val="en-GB"/>
        </w:rPr>
        <w:t>Amnesty International interviewed eight women and girls who had obtained and survived clandestine and unsafe abortions, all of whom were unmarried.</w:t>
      </w:r>
      <w:r w:rsidRPr="00CC373D">
        <w:rPr>
          <w:rFonts w:ascii="Amnesty Trade Gothic" w:eastAsia="Arial" w:hAnsi="Amnesty Trade Gothic"/>
          <w:sz w:val="18"/>
          <w:szCs w:val="18"/>
          <w:vertAlign w:val="superscript"/>
          <w:lang w:val="en-GB"/>
        </w:rPr>
        <w:footnoteReference w:id="61"/>
      </w:r>
      <w:r w:rsidRPr="00CC373D">
        <w:rPr>
          <w:rFonts w:ascii="Amnesty Trade Gothic" w:eastAsia="Arial" w:hAnsi="Amnesty Trade Gothic"/>
          <w:sz w:val="18"/>
          <w:szCs w:val="18"/>
          <w:lang w:val="en-GB"/>
        </w:rPr>
        <w:t xml:space="preserve"> They had used various methods, including traditional medicine and a terrifying and painful </w:t>
      </w:r>
      <w:r w:rsidRPr="00CC373D">
        <w:rPr>
          <w:rFonts w:ascii="Amnesty Trade Gothic" w:eastAsia="Arial" w:hAnsi="Amnesty Trade Gothic"/>
          <w:sz w:val="18"/>
          <w:szCs w:val="18"/>
          <w:lang w:val="en-GB"/>
        </w:rPr>
        <w:lastRenderedPageBreak/>
        <w:t>clandestine abortion in a private house. They all told Amnesty International of the intense pressure on women and girls to not become pregnant outside marriage. They reiterated the findings detailed above that if they do, they risk being banished from the family home and village. Women and girls frequently told Amnesty International that they did not have information about how pregnancy happened, how to prevent it, or how to access safe and legal abortion services. Finding oneself pregnant was consequently a shock for many.</w:t>
      </w:r>
      <w:r w:rsidRPr="00CC373D">
        <w:rPr>
          <w:rFonts w:ascii="Amnesty Trade Gothic" w:eastAsia="Arial" w:hAnsi="Amnesty Trade Gothic"/>
          <w:sz w:val="18"/>
          <w:szCs w:val="18"/>
          <w:vertAlign w:val="superscript"/>
          <w:lang w:val="en-GB"/>
        </w:rPr>
        <w:footnoteReference w:id="62"/>
      </w:r>
    </w:p>
    <w:p w14:paraId="1C4996AE" w14:textId="77777777" w:rsidR="00261433" w:rsidRPr="00454BA7" w:rsidRDefault="00261433" w:rsidP="00261433">
      <w:pPr>
        <w:tabs>
          <w:tab w:val="left" w:pos="9214"/>
        </w:tabs>
        <w:spacing w:line="278" w:lineRule="auto"/>
        <w:ind w:right="251"/>
        <w:rPr>
          <w:rFonts w:ascii="Amnesty Trade Gothic" w:eastAsia="Arial" w:hAnsi="Amnesty Trade Gothic"/>
          <w:sz w:val="18"/>
          <w:szCs w:val="18"/>
          <w:lang w:val="en-GB"/>
        </w:rPr>
      </w:pPr>
    </w:p>
    <w:p w14:paraId="4E264AE8" w14:textId="77777777" w:rsidR="00261433" w:rsidRPr="00454BA7" w:rsidRDefault="00261433" w:rsidP="00261433">
      <w:pPr>
        <w:tabs>
          <w:tab w:val="left" w:pos="9214"/>
        </w:tabs>
        <w:spacing w:line="278" w:lineRule="auto"/>
        <w:ind w:right="251"/>
        <w:rPr>
          <w:rFonts w:ascii="Amnesty Trade Gothic" w:eastAsia="Arial" w:hAnsi="Amnesty Trade Gothic"/>
          <w:sz w:val="18"/>
          <w:szCs w:val="18"/>
          <w:lang w:val="en-GB"/>
        </w:rPr>
      </w:pPr>
      <w:r w:rsidRPr="00454BA7">
        <w:rPr>
          <w:rFonts w:ascii="Amnesty Trade Gothic" w:eastAsia="Arial" w:hAnsi="Amnesty Trade Gothic"/>
          <w:sz w:val="18"/>
          <w:szCs w:val="18"/>
          <w:lang w:val="en-GB"/>
        </w:rPr>
        <w:t>Professional medical bodies, government authorities and agencies have tried to improve the provision of, and access by, women and girls to post-abortion care.</w:t>
      </w:r>
      <w:r w:rsidRPr="00454BA7">
        <w:rPr>
          <w:rFonts w:ascii="Amnesty Trade Gothic" w:eastAsia="Arial" w:hAnsi="Amnesty Trade Gothic"/>
          <w:sz w:val="18"/>
          <w:szCs w:val="18"/>
          <w:vertAlign w:val="superscript"/>
          <w:lang w:val="en-GB"/>
        </w:rPr>
        <w:footnoteReference w:id="63"/>
      </w:r>
      <w:r w:rsidRPr="00454BA7">
        <w:rPr>
          <w:rFonts w:ascii="Amnesty Trade Gothic" w:eastAsia="Arial" w:hAnsi="Amnesty Trade Gothic"/>
          <w:sz w:val="18"/>
          <w:szCs w:val="18"/>
          <w:lang w:val="en-GB"/>
        </w:rPr>
        <w:t xml:space="preserve"> Important progress has been made by the government, for example with the development of protocols for, and delivery of, post-abortion care, including the development of protocols, procedures and training among health professionals.</w:t>
      </w:r>
      <w:r w:rsidRPr="00454BA7">
        <w:rPr>
          <w:rFonts w:ascii="Amnesty Trade Gothic" w:eastAsia="Arial" w:hAnsi="Amnesty Trade Gothic"/>
          <w:sz w:val="18"/>
          <w:szCs w:val="18"/>
          <w:vertAlign w:val="superscript"/>
          <w:lang w:val="en-GB"/>
        </w:rPr>
        <w:footnoteReference w:id="64"/>
      </w:r>
      <w:r w:rsidRPr="00454BA7">
        <w:rPr>
          <w:rFonts w:ascii="Amnesty Trade Gothic" w:eastAsia="Arial" w:hAnsi="Amnesty Trade Gothic"/>
          <w:sz w:val="18"/>
          <w:szCs w:val="18"/>
          <w:lang w:val="en-GB"/>
        </w:rPr>
        <w:t xml:space="preserve"> However, the governments need to remove the </w:t>
      </w:r>
      <w:proofErr w:type="gramStart"/>
      <w:r w:rsidRPr="00454BA7">
        <w:rPr>
          <w:rFonts w:ascii="Amnesty Trade Gothic" w:eastAsia="Arial" w:hAnsi="Amnesty Trade Gothic"/>
          <w:sz w:val="18"/>
          <w:szCs w:val="18"/>
          <w:lang w:val="en-GB"/>
        </w:rPr>
        <w:t>barriers which</w:t>
      </w:r>
      <w:proofErr w:type="gramEnd"/>
      <w:r w:rsidRPr="00454BA7">
        <w:rPr>
          <w:rFonts w:ascii="Amnesty Trade Gothic" w:eastAsia="Arial" w:hAnsi="Amnesty Trade Gothic"/>
          <w:sz w:val="18"/>
          <w:szCs w:val="18"/>
          <w:lang w:val="en-GB"/>
        </w:rPr>
        <w:t xml:space="preserve"> still impede women’s and girls’ ability to access safe and legal abortion services in accordance with the law and in accordance with its obligations under the Covenant.</w:t>
      </w:r>
      <w:r w:rsidRPr="00454BA7">
        <w:rPr>
          <w:rStyle w:val="FootnoteReference"/>
          <w:rFonts w:ascii="Amnesty Trade Gothic" w:eastAsia="Arial" w:hAnsi="Amnesty Trade Gothic"/>
          <w:sz w:val="18"/>
          <w:szCs w:val="18"/>
          <w:lang w:val="en-GB"/>
        </w:rPr>
        <w:footnoteReference w:id="65"/>
      </w:r>
      <w:r w:rsidRPr="00454BA7">
        <w:rPr>
          <w:rFonts w:ascii="Amnesty Trade Gothic" w:eastAsia="Arial" w:hAnsi="Amnesty Trade Gothic"/>
          <w:sz w:val="18"/>
          <w:szCs w:val="18"/>
          <w:lang w:val="en-GB"/>
        </w:rPr>
        <w:t xml:space="preserve"> These barriers include lack of information, the distance to a clinic with trained staff to provide the services, the cost, the requirement of judicial authorization, which is difficult to obtain within a 10-week period. </w:t>
      </w:r>
    </w:p>
    <w:p w14:paraId="2E147AE0" w14:textId="77777777" w:rsidR="001B0DBB" w:rsidRPr="000715C6" w:rsidRDefault="001B0DBB" w:rsidP="00F323F8">
      <w:pPr>
        <w:tabs>
          <w:tab w:val="left" w:pos="9214"/>
        </w:tabs>
        <w:rPr>
          <w:rFonts w:asciiTheme="minorHAnsi" w:eastAsia="Arial" w:hAnsiTheme="minorHAnsi"/>
          <w:b/>
          <w:bCs/>
          <w:w w:val="69"/>
          <w:sz w:val="20"/>
        </w:rPr>
      </w:pPr>
    </w:p>
    <w:p w14:paraId="62BABFFC" w14:textId="77777777" w:rsidR="001B0DBB" w:rsidRPr="00454BA7" w:rsidRDefault="001B0DBB" w:rsidP="00454BA7">
      <w:pPr>
        <w:pStyle w:val="Heading2"/>
      </w:pPr>
      <w:bookmarkStart w:id="18" w:name="_Toc442458415"/>
      <w:bookmarkStart w:id="19" w:name="_Toc325027804"/>
      <w:r w:rsidRPr="00454BA7">
        <w:t>RECOMMENDATIONS</w:t>
      </w:r>
      <w:bookmarkEnd w:id="18"/>
      <w:bookmarkEnd w:id="19"/>
    </w:p>
    <w:p w14:paraId="316413DE" w14:textId="77777777" w:rsidR="001B0DBB" w:rsidRPr="00454BA7" w:rsidRDefault="00261433" w:rsidP="00F323F8">
      <w:pPr>
        <w:tabs>
          <w:tab w:val="left" w:pos="9214"/>
        </w:tabs>
        <w:spacing w:before="2"/>
        <w:rPr>
          <w:rFonts w:ascii="Amnesty Trade Gothic" w:eastAsia="Arial" w:hAnsi="Amnesty Trade Gothic"/>
          <w:spacing w:val="-1"/>
          <w:w w:val="91"/>
          <w:sz w:val="20"/>
        </w:rPr>
      </w:pPr>
      <w:r w:rsidRPr="00454BA7">
        <w:rPr>
          <w:rFonts w:ascii="Amnesty Trade Gothic" w:eastAsia="Arial" w:hAnsi="Amnesty Trade Gothic"/>
          <w:spacing w:val="-1"/>
          <w:w w:val="91"/>
          <w:sz w:val="20"/>
        </w:rPr>
        <w:t>Amnesty International recommends that the government of Burkina Faso:</w:t>
      </w:r>
    </w:p>
    <w:p w14:paraId="675B0603" w14:textId="77777777" w:rsidR="00261433" w:rsidRPr="00454BA7" w:rsidRDefault="00261433" w:rsidP="00F323F8">
      <w:pPr>
        <w:tabs>
          <w:tab w:val="left" w:pos="9214"/>
        </w:tabs>
        <w:spacing w:before="2"/>
        <w:rPr>
          <w:rFonts w:ascii="Amnesty Trade Gothic" w:eastAsia="Arial" w:hAnsi="Amnesty Trade Gothic"/>
          <w:spacing w:val="-1"/>
          <w:w w:val="91"/>
          <w:sz w:val="20"/>
        </w:rPr>
      </w:pPr>
    </w:p>
    <w:p w14:paraId="2A027D2E" w14:textId="77777777" w:rsidR="001B0DBB" w:rsidRPr="00454BA7" w:rsidRDefault="001B0DBB" w:rsidP="00261433">
      <w:pPr>
        <w:pStyle w:val="AIBodyText"/>
        <w:widowControl w:val="0"/>
        <w:numPr>
          <w:ilvl w:val="0"/>
          <w:numId w:val="11"/>
        </w:numPr>
        <w:spacing w:after="246" w:line="240" w:lineRule="atLeast"/>
        <w:jc w:val="both"/>
        <w:rPr>
          <w:rFonts w:ascii="Amnesty Trade Gothic" w:eastAsia="Arial" w:hAnsi="Amnesty Trade Gothic"/>
          <w:b/>
          <w:spacing w:val="1"/>
          <w:w w:val="94"/>
          <w:szCs w:val="18"/>
        </w:rPr>
      </w:pPr>
      <w:r w:rsidRPr="00454BA7">
        <w:rPr>
          <w:rFonts w:ascii="Amnesty Trade Gothic" w:eastAsia="Arial" w:hAnsi="Amnesty Trade Gothic"/>
          <w:b/>
          <w:spacing w:val="1"/>
          <w:w w:val="94"/>
          <w:szCs w:val="18"/>
        </w:rPr>
        <w:t xml:space="preserve">Remove financial and structural </w:t>
      </w:r>
      <w:proofErr w:type="gramStart"/>
      <w:r w:rsidRPr="00454BA7">
        <w:rPr>
          <w:rFonts w:ascii="Amnesty Trade Gothic" w:eastAsia="Arial" w:hAnsi="Amnesty Trade Gothic"/>
          <w:b/>
          <w:spacing w:val="1"/>
          <w:w w:val="94"/>
          <w:szCs w:val="18"/>
        </w:rPr>
        <w:t>barriers which</w:t>
      </w:r>
      <w:proofErr w:type="gramEnd"/>
      <w:r w:rsidRPr="00454BA7">
        <w:rPr>
          <w:rFonts w:ascii="Amnesty Trade Gothic" w:eastAsia="Arial" w:hAnsi="Amnesty Trade Gothic"/>
          <w:b/>
          <w:spacing w:val="1"/>
          <w:w w:val="94"/>
          <w:szCs w:val="18"/>
        </w:rPr>
        <w:t xml:space="preserve"> impede women’s and girls’ ability to access contraceptive products and services, including emergency contraception. Consider making available free of charge at least some categories of contraceptive products, which women and girls are able to use safely and discreetly.</w:t>
      </w:r>
    </w:p>
    <w:p w14:paraId="705B3075" w14:textId="7D661C75" w:rsidR="001B0DBB" w:rsidRPr="00454BA7" w:rsidRDefault="001B0DBB" w:rsidP="000715C6">
      <w:pPr>
        <w:pStyle w:val="AIBodyText"/>
        <w:widowControl w:val="0"/>
        <w:numPr>
          <w:ilvl w:val="0"/>
          <w:numId w:val="11"/>
        </w:numPr>
        <w:spacing w:after="246" w:line="240" w:lineRule="atLeast"/>
        <w:jc w:val="both"/>
        <w:rPr>
          <w:rFonts w:ascii="Amnesty Trade Gothic" w:eastAsia="Arial" w:hAnsi="Amnesty Trade Gothic"/>
          <w:b/>
          <w:spacing w:val="1"/>
          <w:w w:val="94"/>
          <w:szCs w:val="18"/>
        </w:rPr>
      </w:pPr>
      <w:r w:rsidRPr="00454BA7">
        <w:rPr>
          <w:rFonts w:ascii="Amnesty Trade Gothic" w:eastAsia="Arial" w:hAnsi="Amnesty Trade Gothic"/>
          <w:b/>
          <w:spacing w:val="1"/>
          <w:w w:val="94"/>
          <w:szCs w:val="18"/>
        </w:rPr>
        <w:t>Ensure the equitable distribution of health facilities, goods and services throughout the country. When choosing locations for new health facilities, prioritize the most marginalized sections of the population, who face the greatest barriers in accessing health facilities.</w:t>
      </w:r>
      <w:r w:rsidR="00C945B2" w:rsidRPr="00454BA7">
        <w:rPr>
          <w:rFonts w:ascii="Amnesty Trade Gothic" w:eastAsia="Arial" w:hAnsi="Amnesty Trade Gothic"/>
          <w:b/>
          <w:spacing w:val="1"/>
          <w:w w:val="94"/>
          <w:szCs w:val="18"/>
        </w:rPr>
        <w:t xml:space="preserve"> </w:t>
      </w:r>
      <w:r w:rsidRPr="00454BA7">
        <w:rPr>
          <w:rFonts w:ascii="Amnesty Trade Gothic" w:eastAsia="Arial" w:hAnsi="Amnesty Trade Gothic"/>
          <w:b/>
          <w:spacing w:val="1"/>
          <w:w w:val="94"/>
          <w:szCs w:val="18"/>
        </w:rPr>
        <w:t>Increase community outreach and mobile clinic services to provide family planning services and information in regions where people have to travel the largest distances to access CSPS, such as in the Sahel. Increase access to emergency contraception, by ensuring that all health centre throughout the country stock emergency contraceptives, by making it more affordable, and publicizing its availability.</w:t>
      </w:r>
    </w:p>
    <w:p w14:paraId="5769AA39" w14:textId="03EF34C9" w:rsidR="001B0DBB" w:rsidRPr="00454BA7" w:rsidRDefault="001B0DBB" w:rsidP="000715C6">
      <w:pPr>
        <w:pStyle w:val="AIBodyText"/>
        <w:widowControl w:val="0"/>
        <w:numPr>
          <w:ilvl w:val="0"/>
          <w:numId w:val="11"/>
        </w:numPr>
        <w:spacing w:after="246" w:line="240" w:lineRule="atLeast"/>
        <w:jc w:val="both"/>
        <w:rPr>
          <w:rFonts w:ascii="Amnesty Trade Gothic" w:eastAsia="Arial" w:hAnsi="Amnesty Trade Gothic"/>
          <w:b/>
          <w:spacing w:val="1"/>
          <w:w w:val="94"/>
          <w:szCs w:val="18"/>
        </w:rPr>
      </w:pPr>
      <w:r w:rsidRPr="00454BA7">
        <w:rPr>
          <w:rFonts w:ascii="Amnesty Trade Gothic" w:eastAsia="Arial" w:hAnsi="Amnesty Trade Gothic"/>
          <w:b/>
          <w:spacing w:val="1"/>
          <w:w w:val="94"/>
          <w:szCs w:val="18"/>
        </w:rPr>
        <w:t>Take all necessary measures to ensure that safe and legal abortion services are available, accessible, acceptable, and of good quality for all women who require them in the circumstances as set out in national legislation.</w:t>
      </w:r>
      <w:r w:rsidR="000715C6" w:rsidRPr="00454BA7">
        <w:rPr>
          <w:rFonts w:ascii="Amnesty Trade Gothic" w:eastAsia="Arial" w:hAnsi="Amnesty Trade Gothic"/>
          <w:b/>
          <w:spacing w:val="1"/>
          <w:w w:val="94"/>
          <w:szCs w:val="18"/>
        </w:rPr>
        <w:t xml:space="preserve"> Amend the Criminal Code to remove the requirement for victims of rape to seek judicial approval before they can access legal abortions. Ensure that any victims of rape are offered emergency contraception and testing and treatment for sexually transmitted diseases, by health professions, without charge, and informed that they can avail of legal abortions.</w:t>
      </w:r>
    </w:p>
    <w:p w14:paraId="65C902EB" w14:textId="6EABD583" w:rsidR="001B0DBB" w:rsidRPr="00454BA7" w:rsidRDefault="001B0DBB" w:rsidP="000715C6">
      <w:pPr>
        <w:pStyle w:val="AIBodyText"/>
        <w:widowControl w:val="0"/>
        <w:numPr>
          <w:ilvl w:val="0"/>
          <w:numId w:val="11"/>
        </w:numPr>
        <w:spacing w:after="246" w:line="240" w:lineRule="atLeast"/>
        <w:jc w:val="both"/>
        <w:rPr>
          <w:rFonts w:ascii="Amnesty Trade Gothic" w:eastAsia="Arial" w:hAnsi="Amnesty Trade Gothic"/>
          <w:b/>
          <w:spacing w:val="1"/>
          <w:w w:val="94"/>
          <w:szCs w:val="18"/>
        </w:rPr>
      </w:pPr>
      <w:r w:rsidRPr="00454BA7">
        <w:rPr>
          <w:rFonts w:ascii="Amnesty Trade Gothic" w:eastAsia="Arial" w:hAnsi="Amnesty Trade Gothic"/>
          <w:b/>
          <w:spacing w:val="1"/>
          <w:w w:val="94"/>
          <w:szCs w:val="18"/>
        </w:rPr>
        <w:t xml:space="preserve">Provide training to health professionals to ensure that women, girls and boys at risk or who have been subjected to violence receive the information, health care and </w:t>
      </w:r>
      <w:proofErr w:type="gramStart"/>
      <w:r w:rsidRPr="00454BA7">
        <w:rPr>
          <w:rFonts w:ascii="Amnesty Trade Gothic" w:eastAsia="Arial" w:hAnsi="Amnesty Trade Gothic"/>
          <w:b/>
          <w:spacing w:val="1"/>
          <w:w w:val="94"/>
          <w:szCs w:val="18"/>
        </w:rPr>
        <w:t>psycho-social</w:t>
      </w:r>
      <w:proofErr w:type="gramEnd"/>
      <w:r w:rsidRPr="00454BA7">
        <w:rPr>
          <w:rFonts w:ascii="Amnesty Trade Gothic" w:eastAsia="Arial" w:hAnsi="Amnesty Trade Gothic"/>
          <w:b/>
          <w:spacing w:val="1"/>
          <w:w w:val="94"/>
          <w:szCs w:val="18"/>
        </w:rPr>
        <w:t xml:space="preserve"> support they need and have a right to.</w:t>
      </w:r>
      <w:r w:rsidR="000715C6" w:rsidRPr="00454BA7">
        <w:rPr>
          <w:rFonts w:ascii="Amnesty Trade Gothic" w:eastAsia="Arial" w:hAnsi="Amnesty Trade Gothic"/>
          <w:b/>
          <w:spacing w:val="1"/>
          <w:w w:val="94"/>
          <w:szCs w:val="18"/>
        </w:rPr>
        <w:t xml:space="preserve"> </w:t>
      </w:r>
      <w:r w:rsidRPr="00454BA7">
        <w:rPr>
          <w:rFonts w:ascii="Amnesty Trade Gothic" w:eastAsia="Arial" w:hAnsi="Amnesty Trade Gothic"/>
          <w:b/>
          <w:spacing w:val="1"/>
          <w:w w:val="94"/>
          <w:szCs w:val="18"/>
        </w:rPr>
        <w:t>Develop youth-friendly services available at primary health care level, targeting areas where there are particularly high rates of forced and early marriage.</w:t>
      </w:r>
    </w:p>
    <w:p w14:paraId="4B769E79" w14:textId="77777777" w:rsidR="00C91AB8" w:rsidRDefault="001B0DBB" w:rsidP="000715C6">
      <w:pPr>
        <w:pStyle w:val="AIBodyText"/>
        <w:widowControl w:val="0"/>
        <w:numPr>
          <w:ilvl w:val="0"/>
          <w:numId w:val="11"/>
        </w:numPr>
        <w:spacing w:after="246" w:line="240" w:lineRule="atLeast"/>
        <w:jc w:val="both"/>
        <w:rPr>
          <w:rFonts w:ascii="Amnesty Trade Gothic" w:eastAsia="Arial" w:hAnsi="Amnesty Trade Gothic"/>
          <w:b/>
          <w:spacing w:val="1"/>
          <w:w w:val="94"/>
          <w:szCs w:val="18"/>
        </w:rPr>
        <w:sectPr w:rsidR="00C91AB8" w:rsidSect="009A517C">
          <w:footerReference w:type="default" r:id="rId13"/>
          <w:footerReference w:type="first" r:id="rId14"/>
          <w:pgSz w:w="11900" w:h="16840"/>
          <w:pgMar w:top="1474" w:right="794" w:bottom="2041" w:left="794" w:header="709" w:footer="851" w:gutter="0"/>
          <w:cols w:space="708"/>
          <w:titlePg/>
          <w:docGrid w:linePitch="360"/>
        </w:sectPr>
      </w:pPr>
      <w:r w:rsidRPr="00454BA7">
        <w:rPr>
          <w:rFonts w:ascii="Amnesty Trade Gothic" w:eastAsia="Arial" w:hAnsi="Amnesty Trade Gothic"/>
          <w:b/>
          <w:spacing w:val="1"/>
          <w:w w:val="94"/>
          <w:szCs w:val="18"/>
        </w:rPr>
        <w:t>Undertake information and education campaigns aimed at both women and men to provide accurate, evidence-based and comprehensive information about contraceptives and to correct commonly held misconceptions. Such efforts should include sexual education aimed specifically at adolescents, increase awareness of sexual and reproductive rights, including relevant protections under the laws and how to access such protection if any person faces the risk of abuse.</w:t>
      </w:r>
      <w:r w:rsidR="000715C6" w:rsidRPr="00454BA7">
        <w:rPr>
          <w:rFonts w:ascii="Amnesty Trade Gothic" w:eastAsia="Arial" w:hAnsi="Amnesty Trade Gothic"/>
          <w:b/>
          <w:spacing w:val="1"/>
          <w:w w:val="94"/>
          <w:szCs w:val="18"/>
        </w:rPr>
        <w:t xml:space="preserve"> </w:t>
      </w:r>
      <w:r w:rsidRPr="00454BA7">
        <w:rPr>
          <w:rFonts w:ascii="Amnesty Trade Gothic" w:eastAsia="Arial" w:hAnsi="Amnesty Trade Gothic"/>
          <w:b/>
          <w:spacing w:val="1"/>
          <w:w w:val="94"/>
          <w:szCs w:val="18"/>
        </w:rPr>
        <w:t>Guarantee wom</w:t>
      </w:r>
      <w:r w:rsidR="00CD5F3D" w:rsidRPr="00454BA7">
        <w:rPr>
          <w:rFonts w:ascii="Amnesty Trade Gothic" w:eastAsia="Arial" w:hAnsi="Amnesty Trade Gothic"/>
          <w:b/>
          <w:spacing w:val="1"/>
          <w:w w:val="94"/>
          <w:szCs w:val="18"/>
        </w:rPr>
        <w:t xml:space="preserve">en, girls, </w:t>
      </w:r>
      <w:r w:rsidRPr="00454BA7">
        <w:rPr>
          <w:rFonts w:ascii="Amnesty Trade Gothic" w:eastAsia="Arial" w:hAnsi="Amnesty Trade Gothic"/>
          <w:b/>
          <w:spacing w:val="1"/>
          <w:w w:val="94"/>
          <w:szCs w:val="18"/>
        </w:rPr>
        <w:t>men and boys access to quality and acceptable information and comprehensive sexuality education in communities and schools.</w:t>
      </w:r>
    </w:p>
    <w:p w14:paraId="683BD1ED" w14:textId="3A00CAF3" w:rsidR="001B0DBB" w:rsidRPr="00454BA7" w:rsidRDefault="001B0DBB" w:rsidP="006C05FC">
      <w:pPr>
        <w:pStyle w:val="AIBodyText"/>
        <w:widowControl w:val="0"/>
        <w:spacing w:after="246" w:line="240" w:lineRule="atLeast"/>
        <w:ind w:left="360"/>
        <w:jc w:val="both"/>
        <w:rPr>
          <w:rFonts w:ascii="Amnesty Trade Gothic" w:eastAsia="Arial" w:hAnsi="Amnesty Trade Gothic"/>
          <w:b/>
          <w:spacing w:val="1"/>
          <w:w w:val="94"/>
          <w:szCs w:val="18"/>
        </w:rPr>
      </w:pPr>
    </w:p>
    <w:p w14:paraId="1C7800F6" w14:textId="77777777" w:rsidR="00995140" w:rsidRPr="00454BA7" w:rsidRDefault="00995140" w:rsidP="00F323F8">
      <w:pPr>
        <w:tabs>
          <w:tab w:val="left" w:pos="9214"/>
        </w:tabs>
        <w:rPr>
          <w:rFonts w:ascii="Amnesty Trade Gothic" w:hAnsi="Amnesty Trade Gothic"/>
          <w:sz w:val="18"/>
          <w:lang w:val="en-GB"/>
        </w:rPr>
      </w:pPr>
    </w:p>
    <w:p w14:paraId="42C997E3" w14:textId="77777777" w:rsidR="00995140" w:rsidRPr="00454BA7" w:rsidRDefault="00995140" w:rsidP="00F323F8">
      <w:pPr>
        <w:tabs>
          <w:tab w:val="left" w:pos="9214"/>
        </w:tabs>
        <w:rPr>
          <w:rFonts w:ascii="Amnesty Trade Gothic" w:hAnsi="Amnesty Trade Gothic"/>
          <w:lang w:val="en-GB"/>
        </w:rPr>
      </w:pPr>
    </w:p>
    <w:p w14:paraId="2A666253" w14:textId="77777777" w:rsidR="003B5ED8" w:rsidRDefault="003B5ED8" w:rsidP="00F323F8">
      <w:pPr>
        <w:tabs>
          <w:tab w:val="left" w:pos="9214"/>
        </w:tabs>
        <w:rPr>
          <w:rFonts w:ascii="Amnesty Trade Gothic" w:hAnsi="Amnesty Trade Gothic"/>
          <w:lang w:val="en-GB"/>
        </w:rPr>
        <w:sectPr w:rsidR="003B5ED8" w:rsidSect="009A517C">
          <w:headerReference w:type="first" r:id="rId15"/>
          <w:footerReference w:type="first" r:id="rId16"/>
          <w:pgSz w:w="11900" w:h="16840"/>
          <w:pgMar w:top="1474" w:right="794" w:bottom="2041" w:left="794" w:header="709" w:footer="851" w:gutter="0"/>
          <w:cols w:space="708"/>
          <w:titlePg/>
          <w:docGrid w:linePitch="360"/>
        </w:sectPr>
      </w:pPr>
    </w:p>
    <w:p w14:paraId="4AD4B3FC" w14:textId="34D6DE99" w:rsidR="00995140" w:rsidRPr="00454BA7" w:rsidRDefault="00995140" w:rsidP="00F323F8">
      <w:pPr>
        <w:tabs>
          <w:tab w:val="left" w:pos="9214"/>
        </w:tabs>
        <w:rPr>
          <w:rFonts w:ascii="Amnesty Trade Gothic" w:hAnsi="Amnesty Trade Gothic"/>
          <w:lang w:val="en-GB"/>
        </w:rPr>
      </w:pPr>
    </w:p>
    <w:p w14:paraId="5D09A030" w14:textId="77777777" w:rsidR="00995140" w:rsidRPr="00454BA7" w:rsidRDefault="00995140" w:rsidP="00F323F8">
      <w:pPr>
        <w:tabs>
          <w:tab w:val="left" w:pos="9214"/>
        </w:tabs>
        <w:rPr>
          <w:rFonts w:ascii="Amnesty Trade Gothic" w:hAnsi="Amnesty Trade Gothic"/>
          <w:lang w:val="en-GB"/>
        </w:rPr>
      </w:pPr>
    </w:p>
    <w:p w14:paraId="555342E1" w14:textId="77777777" w:rsidR="00995140" w:rsidRPr="00454BA7" w:rsidRDefault="00995140" w:rsidP="00F323F8">
      <w:pPr>
        <w:tabs>
          <w:tab w:val="left" w:pos="9214"/>
        </w:tabs>
        <w:rPr>
          <w:rFonts w:ascii="Amnesty Trade Gothic" w:hAnsi="Amnesty Trade Gothic"/>
          <w:lang w:val="en-GB"/>
        </w:rPr>
      </w:pPr>
    </w:p>
    <w:p w14:paraId="76398BB9" w14:textId="77777777" w:rsidR="00995140" w:rsidRPr="00454BA7" w:rsidRDefault="00995140" w:rsidP="00F323F8">
      <w:pPr>
        <w:tabs>
          <w:tab w:val="left" w:pos="9214"/>
        </w:tabs>
        <w:rPr>
          <w:rFonts w:ascii="Amnesty Trade Gothic" w:hAnsi="Amnesty Trade Gothic"/>
          <w:lang w:val="en-GB"/>
        </w:rPr>
      </w:pPr>
    </w:p>
    <w:p w14:paraId="18B23E2E" w14:textId="77777777" w:rsidR="00186842" w:rsidRPr="00454BA7" w:rsidRDefault="00186842" w:rsidP="00F323F8">
      <w:pPr>
        <w:tabs>
          <w:tab w:val="left" w:pos="9214"/>
        </w:tabs>
        <w:rPr>
          <w:rFonts w:ascii="Amnesty Trade Gothic" w:hAnsi="Amnesty Trade Gothic"/>
          <w:lang w:val="en-GB"/>
        </w:rPr>
      </w:pPr>
    </w:p>
    <w:sectPr w:rsidR="00186842" w:rsidRPr="00454BA7" w:rsidSect="009A517C">
      <w:headerReference w:type="first" r:id="rId17"/>
      <w:footerReference w:type="first" r:id="rId18"/>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E76A01" w14:textId="77777777" w:rsidR="003B5ED8" w:rsidRDefault="003B5ED8" w:rsidP="00AE5E82">
      <w:r>
        <w:separator/>
      </w:r>
    </w:p>
  </w:endnote>
  <w:endnote w:type="continuationSeparator" w:id="0">
    <w:p w14:paraId="792E3818" w14:textId="77777777" w:rsidR="003B5ED8" w:rsidRDefault="003B5ED8"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Amnesty Trade Gothic Light">
    <w:panose1 w:val="020B0403040303020004"/>
    <w:charset w:val="00"/>
    <w:family w:val="auto"/>
    <w:pitch w:val="variable"/>
    <w:sig w:usb0="800000AF" w:usb1="5000204A" w:usb2="00000000" w:usb3="00000000" w:csb0="0000009B"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Amnesty Trade Gothic Light Obl">
    <w:altName w:val="Times New Roman"/>
    <w:charset w:val="00"/>
    <w:family w:val="auto"/>
    <w:pitch w:val="variable"/>
    <w:sig w:usb0="00000001" w:usb1="5000204A" w:usb2="00000000" w:usb3="00000000" w:csb0="0000009B" w:csb1="00000000"/>
  </w:font>
  <w:font w:name="Amnesty Trade Gothic Cn">
    <w:panose1 w:val="020B0506040303020004"/>
    <w:charset w:val="00"/>
    <w:family w:val="auto"/>
    <w:pitch w:val="variable"/>
    <w:sig w:usb0="800000AF" w:usb1="5000204A" w:usb2="00000000" w:usb3="00000000" w:csb0="0000009B" w:csb1="00000000"/>
  </w:font>
  <w:font w:name="SimSun">
    <w:altName w:val="宋体"/>
    <w:charset w:val="86"/>
    <w:family w:val="auto"/>
    <w:pitch w:val="variable"/>
    <w:sig w:usb0="00000003" w:usb1="288F0000" w:usb2="00000016" w:usb3="00000000" w:csb0="00040001" w:csb1="00000000"/>
  </w:font>
  <w:font w:name="Verdana">
    <w:panose1 w:val="020B0604030504040204"/>
    <w:charset w:val="00"/>
    <w:family w:val="auto"/>
    <w:pitch w:val="variable"/>
    <w:sig w:usb0="A10006FF" w:usb1="4000205B" w:usb2="00000010" w:usb3="00000000" w:csb0="000001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AmnestyTradeGothic-Light">
    <w:altName w:val="Amnesty Trade Gothic Light"/>
    <w:panose1 w:val="00000000000000000000"/>
    <w:charset w:val="4D"/>
    <w:family w:val="auto"/>
    <w:notTrueType/>
    <w:pitch w:val="default"/>
    <w:sig w:usb0="00000003" w:usb1="00000000" w:usb2="00000000" w:usb3="00000000" w:csb0="00000001" w:csb1="00000000"/>
  </w:font>
  <w:font w:name="Segoe UI">
    <w:altName w:val="Times New Roman"/>
    <w:charset w:val="00"/>
    <w:family w:val="swiss"/>
    <w:pitch w:val="variable"/>
    <w:sig w:usb0="E10022FF" w:usb1="C000E47F" w:usb2="00000029" w:usb3="00000000" w:csb0="000001DF" w:csb1="00000000"/>
  </w:font>
  <w:font w:name="Amnesty Trade Gothic">
    <w:panose1 w:val="020B0503040303020004"/>
    <w:charset w:val="00"/>
    <w:family w:val="auto"/>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AmnestyTradeGothic-BdCn20">
    <w:altName w:val="Amnesty Trade Gothic Cn"/>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1" w:rightFromText="181" w:horzAnchor="page" w:tblpX="783" w:tblpYSpec="bottom"/>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3B5ED8" w14:paraId="01D6C00E" w14:textId="77777777" w:rsidTr="00F66997">
      <w:trPr>
        <w:trHeight w:val="2414"/>
      </w:trPr>
      <w:tc>
        <w:tcPr>
          <w:tcW w:w="5277" w:type="dxa"/>
          <w:gridSpan w:val="2"/>
          <w:tcMar>
            <w:right w:w="397" w:type="dxa"/>
          </w:tcMar>
          <w:vAlign w:val="bottom"/>
        </w:tcPr>
        <w:p w14:paraId="7401B88D" w14:textId="77777777" w:rsidR="003B5ED8" w:rsidRPr="007F6F2D" w:rsidRDefault="003B5ED8" w:rsidP="00444FA5">
          <w:pPr>
            <w:pStyle w:val="AICaptionText"/>
            <w:rPr>
              <w:rFonts w:cs="Helvetica"/>
              <w:i w:val="0"/>
            </w:rPr>
          </w:pPr>
          <w:r>
            <w:rPr>
              <w:i w:val="0"/>
            </w:rPr>
            <w:t>© Amnesty International 2016</w:t>
          </w:r>
        </w:p>
        <w:p w14:paraId="0111DE74" w14:textId="77777777" w:rsidR="003B5ED8" w:rsidRPr="007F6F2D" w:rsidRDefault="003B5ED8" w:rsidP="00444FA5">
          <w:pPr>
            <w:pStyle w:val="AI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258FCAE7" w14:textId="77777777" w:rsidR="003B5ED8" w:rsidRPr="007F6F2D" w:rsidRDefault="003B5ED8" w:rsidP="00444FA5">
          <w:pPr>
            <w:pStyle w:val="AICaptionText"/>
            <w:rPr>
              <w:rStyle w:val="Hyperlink"/>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rStyle w:val="Hyperlink"/>
              <w:i w:val="0"/>
              <w:u w:color="0000FF"/>
            </w:rPr>
            <w:t>https://creativecommons.org/licenses/by-nc-nd/4.0/legalcode</w:t>
          </w:r>
        </w:p>
        <w:p w14:paraId="1867D3B1" w14:textId="77777777" w:rsidR="003B5ED8" w:rsidRPr="007F6F2D" w:rsidRDefault="003B5ED8" w:rsidP="00444FA5">
          <w:pPr>
            <w:pStyle w:val="AI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6230EF20" w14:textId="77777777" w:rsidR="003B5ED8" w:rsidRPr="007F6F2D" w:rsidRDefault="003B5ED8" w:rsidP="00444FA5">
          <w:pPr>
            <w:pStyle w:val="AI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0A527B34" w14:textId="77777777" w:rsidR="003B5ED8" w:rsidRDefault="003B5ED8" w:rsidP="00444FA5">
          <w:pPr>
            <w:pStyle w:val="AICaptionText"/>
          </w:pPr>
        </w:p>
        <w:p w14:paraId="194D2A26" w14:textId="77777777" w:rsidR="003B5ED8" w:rsidRPr="003911AE" w:rsidRDefault="003B5ED8" w:rsidP="00444FA5"/>
        <w:p w14:paraId="4056A662" w14:textId="77777777" w:rsidR="003B5ED8" w:rsidRDefault="003B5ED8" w:rsidP="00444FA5"/>
        <w:p w14:paraId="5739C861" w14:textId="77777777" w:rsidR="003B5ED8" w:rsidRPr="003911AE" w:rsidRDefault="003B5ED8" w:rsidP="00444FA5"/>
        <w:p w14:paraId="5EC915B7" w14:textId="77777777" w:rsidR="003B5ED8" w:rsidRPr="003911AE" w:rsidRDefault="003B5ED8" w:rsidP="00444FA5"/>
        <w:p w14:paraId="6352FD92" w14:textId="77777777" w:rsidR="003B5ED8" w:rsidRPr="003911AE" w:rsidRDefault="003B5ED8" w:rsidP="00444FA5"/>
      </w:tc>
    </w:tr>
    <w:tr w:rsidR="003B5ED8" w14:paraId="69D3418B" w14:textId="77777777" w:rsidTr="00F66997">
      <w:tc>
        <w:tcPr>
          <w:tcW w:w="2694" w:type="dxa"/>
          <w:vAlign w:val="bottom"/>
        </w:tcPr>
        <w:p w14:paraId="26928FC9" w14:textId="77777777" w:rsidR="003B5ED8" w:rsidRDefault="003B5ED8" w:rsidP="00444FA5">
          <w:pPr>
            <w:pStyle w:val="AICaptionText"/>
            <w:rPr>
              <w:i w:val="0"/>
            </w:rPr>
          </w:pPr>
          <w:r w:rsidRPr="007F6F2D">
            <w:rPr>
              <w:i w:val="0"/>
            </w:rPr>
            <w:t xml:space="preserve">First published </w:t>
          </w:r>
          <w:r>
            <w:rPr>
              <w:i w:val="0"/>
            </w:rPr>
            <w:t>in 2016</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5FA2DC6D" w14:textId="77777777" w:rsidR="003B5ED8" w:rsidRDefault="003B5ED8" w:rsidP="00444FA5">
          <w:pPr>
            <w:pStyle w:val="AICaptionText"/>
            <w:rPr>
              <w:i w:val="0"/>
            </w:rPr>
          </w:pPr>
        </w:p>
        <w:p w14:paraId="05EF1A3E" w14:textId="77777777" w:rsidR="003B5ED8" w:rsidRPr="00EA7215" w:rsidRDefault="003B5ED8" w:rsidP="0068254F">
          <w:pPr>
            <w:pStyle w:val="AICaptionText"/>
            <w:rPr>
              <w:i w:val="0"/>
              <w:sz w:val="18"/>
              <w:szCs w:val="18"/>
            </w:rPr>
          </w:pPr>
          <w:r>
            <w:rPr>
              <w:b/>
              <w:i w:val="0"/>
              <w:sz w:val="18"/>
              <w:szCs w:val="18"/>
            </w:rPr>
            <w:t>Index:  AFR 60/3973/2016</w:t>
          </w:r>
          <w:r w:rsidRPr="00EA7215">
            <w:rPr>
              <w:b/>
              <w:i w:val="0"/>
              <w:sz w:val="18"/>
              <w:szCs w:val="18"/>
            </w:rPr>
            <w:br/>
            <w:t>Original language: English</w:t>
          </w:r>
        </w:p>
      </w:tc>
      <w:tc>
        <w:tcPr>
          <w:tcW w:w="2583" w:type="dxa"/>
          <w:vAlign w:val="bottom"/>
        </w:tcPr>
        <w:p w14:paraId="40CE6B6E" w14:textId="77777777" w:rsidR="003B5ED8" w:rsidRPr="007F6F2D" w:rsidRDefault="003B5ED8" w:rsidP="00444FA5">
          <w:pPr>
            <w:pStyle w:val="AICaptionText"/>
            <w:rPr>
              <w:b/>
              <w:i w:val="0"/>
            </w:rPr>
          </w:pPr>
          <w:r w:rsidRPr="007F6F2D">
            <w:rPr>
              <w:b/>
              <w:i w:val="0"/>
            </w:rPr>
            <w:br/>
          </w:r>
        </w:p>
      </w:tc>
      <w:tc>
        <w:tcPr>
          <w:tcW w:w="5147" w:type="dxa"/>
          <w:vAlign w:val="bottom"/>
        </w:tcPr>
        <w:p w14:paraId="49FC298F" w14:textId="77777777" w:rsidR="003B5ED8" w:rsidRDefault="003B5ED8" w:rsidP="00444FA5">
          <w:pPr>
            <w:pStyle w:val="Footer"/>
            <w:tabs>
              <w:tab w:val="left" w:pos="880"/>
            </w:tabs>
            <w:spacing w:line="240" w:lineRule="exact"/>
            <w:rPr>
              <w:rFonts w:ascii="Amnesty Trade Gothic Cn" w:hAnsi="Amnesty Trade Gothic Cn" w:cs="AmnestyTradeGothic-BdCn20"/>
              <w:b/>
              <w:bCs/>
              <w:szCs w:val="16"/>
            </w:rPr>
          </w:pPr>
        </w:p>
      </w:tc>
    </w:tr>
    <w:tr w:rsidR="003B5ED8" w14:paraId="039A6D31" w14:textId="77777777" w:rsidTr="00F66997">
      <w:trPr>
        <w:trHeight w:val="412"/>
      </w:trPr>
      <w:tc>
        <w:tcPr>
          <w:tcW w:w="10424" w:type="dxa"/>
          <w:gridSpan w:val="3"/>
          <w:vAlign w:val="bottom"/>
        </w:tcPr>
        <w:p w14:paraId="68864F3B" w14:textId="77777777" w:rsidR="003B5ED8" w:rsidRDefault="003B5ED8" w:rsidP="00444FA5">
          <w:pPr>
            <w:pStyle w:val="AIAmnestywebaddress"/>
            <w:spacing w:line="240" w:lineRule="auto"/>
          </w:pPr>
          <w:proofErr w:type="gramStart"/>
          <w:r>
            <w:t>a</w:t>
          </w:r>
          <w:r w:rsidRPr="00222A74">
            <w:t>mnesty.org</w:t>
          </w:r>
          <w:proofErr w:type="gramEnd"/>
        </w:p>
      </w:tc>
    </w:tr>
  </w:tbl>
  <w:p w14:paraId="565BB3B6" w14:textId="77777777" w:rsidR="003B5ED8" w:rsidRPr="00B179F3" w:rsidRDefault="003B5ED8" w:rsidP="00444FA5">
    <w:pPr>
      <w:pStyle w:val="Footer"/>
      <w:tabs>
        <w:tab w:val="left" w:pos="880"/>
      </w:tabs>
    </w:pPr>
    <w:r w:rsidRPr="00AE5E82">
      <w:rPr>
        <w:noProof/>
      </w:rPr>
      <w:drawing>
        <wp:anchor distT="0" distB="0" distL="114300" distR="114300" simplePos="0" relativeHeight="251658240" behindDoc="1" locked="1" layoutInCell="1" allowOverlap="1" wp14:anchorId="2B61A782" wp14:editId="5C63FAE5">
          <wp:simplePos x="0" y="0"/>
          <wp:positionH relativeFrom="page">
            <wp:posOffset>5584190</wp:posOffset>
          </wp:positionH>
          <wp:positionV relativeFrom="page">
            <wp:posOffset>9545955</wp:posOffset>
          </wp:positionV>
          <wp:extent cx="1468755" cy="624840"/>
          <wp:effectExtent l="0" t="0" r="4445" b="10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70A2ED4" w14:textId="77777777" w:rsidR="003B5ED8" w:rsidRPr="00444FA5" w:rsidRDefault="003B5ED8" w:rsidP="00444FA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68C535" w14:textId="77777777" w:rsidR="003B5ED8" w:rsidRPr="00826627" w:rsidRDefault="003B5ED8" w:rsidP="00826627">
    <w:pPr>
      <w:pStyle w:val="Footer"/>
      <w:spacing w:before="80"/>
      <w:rPr>
        <w:caps w:val="0"/>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043DF7" w14:textId="77777777" w:rsidR="003B5ED8" w:rsidRDefault="003B5ED8" w:rsidP="009144E0">
    <w:pPr>
      <w:pStyle w:val="AIFooterText"/>
    </w:pPr>
    <w:r w:rsidRPr="007A0F8F">
      <w:t xml:space="preserve">Index:  AFR </w:t>
    </w:r>
    <w:r>
      <w:t>60/3973</w:t>
    </w:r>
    <w:r w:rsidRPr="007A0F8F">
      <w:t>/2015</w:t>
    </w:r>
    <w:r>
      <w:br/>
    </w:r>
    <w:r w:rsidRPr="007A0F8F">
      <w:rPr>
        <w:noProof/>
      </w:rPr>
      <w:drawing>
        <wp:anchor distT="0" distB="0" distL="114300" distR="114300" simplePos="0" relativeHeight="251671552" behindDoc="0" locked="1" layoutInCell="1" allowOverlap="1" wp14:anchorId="3A9FE5F2" wp14:editId="23453E1F">
          <wp:simplePos x="0" y="0"/>
          <wp:positionH relativeFrom="page">
            <wp:posOffset>5584190</wp:posOffset>
          </wp:positionH>
          <wp:positionV relativeFrom="page">
            <wp:posOffset>9568180</wp:posOffset>
          </wp:positionV>
          <wp:extent cx="1468755" cy="626110"/>
          <wp:effectExtent l="0" t="0" r="4445" b="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t>MAY 2016</w:t>
    </w:r>
    <w:r>
      <w:br/>
      <w:t>Language: English</w:t>
    </w:r>
  </w:p>
  <w:p w14:paraId="22CA012D" w14:textId="77777777" w:rsidR="003B5ED8" w:rsidRPr="009A517C" w:rsidRDefault="003B5ED8" w:rsidP="009144E0">
    <w:pPr>
      <w:pStyle w:val="AIAmnestywebaddress"/>
      <w:rPr>
        <w:caps/>
      </w:rPr>
    </w:pPr>
    <w:proofErr w:type="gramStart"/>
    <w:r w:rsidRPr="007A0F8F">
      <w:t>amnesty</w:t>
    </w:r>
    <w:r>
      <w:t>.org</w:t>
    </w:r>
    <w:proofErr w:type="gramEnd"/>
  </w:p>
  <w:p w14:paraId="3A9BEA06" w14:textId="77777777" w:rsidR="003B5ED8" w:rsidRPr="009144E0" w:rsidRDefault="003B5ED8" w:rsidP="009144E0">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15206" w14:textId="77777777" w:rsidR="003B5ED8" w:rsidRPr="00826627" w:rsidRDefault="003B5ED8" w:rsidP="00627D13">
    <w:pPr>
      <w:pStyle w:val="Footer"/>
      <w:spacing w:before="120" w:after="60"/>
      <w:rPr>
        <w:caps w:val="0"/>
      </w:rP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7A05A7" w14:textId="77777777" w:rsidR="00C91AB8" w:rsidRPr="00826627" w:rsidRDefault="00C91AB8" w:rsidP="00627D13">
    <w:pPr>
      <w:pStyle w:val="Footer"/>
      <w:spacing w:before="120" w:after="60"/>
      <w:rPr>
        <w:caps w:val="0"/>
      </w:rP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3B5ED8" w:rsidRPr="00F654BB" w14:paraId="4FFB7570" w14:textId="77777777" w:rsidTr="00FB1D19">
      <w:tc>
        <w:tcPr>
          <w:tcW w:w="5264" w:type="dxa"/>
        </w:tcPr>
        <w:p w14:paraId="756A1AF6" w14:textId="77777777" w:rsidR="003B5ED8" w:rsidRPr="00F654BB" w:rsidRDefault="003B5ED8" w:rsidP="00FB1D19">
          <w:pPr>
            <w:pStyle w:val="AiSubheadlight"/>
            <w:spacing w:before="0" w:after="0"/>
            <w:rPr>
              <w:sz w:val="28"/>
              <w:szCs w:val="28"/>
            </w:rPr>
          </w:pPr>
          <w:r w:rsidRPr="00F654BB">
            <w:rPr>
              <w:sz w:val="28"/>
              <w:szCs w:val="28"/>
            </w:rPr>
            <w:t>Contact us</w:t>
          </w:r>
        </w:p>
      </w:tc>
      <w:tc>
        <w:tcPr>
          <w:tcW w:w="5264" w:type="dxa"/>
        </w:tcPr>
        <w:p w14:paraId="02995917" w14:textId="77777777" w:rsidR="003B5ED8" w:rsidRPr="00F654BB" w:rsidRDefault="003B5ED8" w:rsidP="00FB1D19">
          <w:pPr>
            <w:pStyle w:val="AiSubheadlight"/>
            <w:spacing w:before="0" w:after="0"/>
            <w:rPr>
              <w:sz w:val="28"/>
              <w:szCs w:val="28"/>
            </w:rPr>
          </w:pPr>
          <w:r w:rsidRPr="00F654BB">
            <w:rPr>
              <w:sz w:val="28"/>
              <w:szCs w:val="28"/>
            </w:rPr>
            <w:t>Join the conversation</w:t>
          </w:r>
        </w:p>
      </w:tc>
    </w:tr>
    <w:tr w:rsidR="003B5ED8" w14:paraId="423295B1" w14:textId="77777777" w:rsidTr="00FB1D19">
      <w:tc>
        <w:tcPr>
          <w:tcW w:w="5264" w:type="dxa"/>
          <w:tcMar>
            <w:top w:w="113" w:type="dxa"/>
          </w:tcMar>
        </w:tcPr>
        <w:p w14:paraId="7CD5185C" w14:textId="77777777" w:rsidR="003B5ED8" w:rsidRDefault="003B5ED8" w:rsidP="00FB1D19">
          <w:pPr>
            <w:pStyle w:val="AIBodyText"/>
            <w:spacing w:before="40" w:after="60"/>
          </w:pPr>
          <w:r>
            <w:rPr>
              <w:noProof/>
              <w:lang w:val="en-US"/>
            </w:rPr>
            <w:drawing>
              <wp:anchor distT="0" distB="0" distL="114300" distR="114300" simplePos="0" relativeHeight="251675648" behindDoc="0" locked="0" layoutInCell="1" allowOverlap="1" wp14:anchorId="4EB9A3D8" wp14:editId="42CF66B1">
                <wp:simplePos x="0" y="0"/>
                <wp:positionH relativeFrom="column">
                  <wp:posOffset>0</wp:posOffset>
                </wp:positionH>
                <wp:positionV relativeFrom="paragraph">
                  <wp:posOffset>-459105</wp:posOffset>
                </wp:positionV>
                <wp:extent cx="340995" cy="58356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2" w:history="1">
            <w:r w:rsidRPr="00EA4C40">
              <w:rPr>
                <w:rStyle w:val="Hyperlink"/>
              </w:rPr>
              <w:t>info@amnesty.org</w:t>
            </w:r>
          </w:hyperlink>
        </w:p>
        <w:p w14:paraId="16148DFD" w14:textId="77777777" w:rsidR="003B5ED8" w:rsidRDefault="003B5ED8" w:rsidP="00FB1D19">
          <w:pPr>
            <w:pStyle w:val="AIBodyText"/>
            <w:spacing w:after="40"/>
          </w:pPr>
        </w:p>
        <w:p w14:paraId="2D97F376" w14:textId="77777777" w:rsidR="003B5ED8" w:rsidRDefault="003B5ED8" w:rsidP="00FB1D19">
          <w:pPr>
            <w:pStyle w:val="AIBodyText"/>
          </w:pPr>
          <w:r>
            <w:t>+44 (</w:t>
          </w:r>
          <w:proofErr w:type="gramStart"/>
          <w:r>
            <w:t>0)20</w:t>
          </w:r>
          <w:proofErr w:type="gramEnd"/>
          <w:r>
            <w:t xml:space="preserve"> 7413 5500</w:t>
          </w:r>
        </w:p>
      </w:tc>
      <w:tc>
        <w:tcPr>
          <w:tcW w:w="5264" w:type="dxa"/>
          <w:tcMar>
            <w:top w:w="113" w:type="dxa"/>
          </w:tcMar>
        </w:tcPr>
        <w:p w14:paraId="3963B375" w14:textId="77777777" w:rsidR="003B5ED8" w:rsidRDefault="003B5ED8" w:rsidP="00FB1D19">
          <w:pPr>
            <w:pStyle w:val="AIBodyText"/>
            <w:spacing w:before="40" w:after="60"/>
          </w:pPr>
          <w:r>
            <w:rPr>
              <w:noProof/>
              <w:lang w:val="en-US"/>
            </w:rPr>
            <w:drawing>
              <wp:anchor distT="0" distB="0" distL="114300" distR="114300" simplePos="0" relativeHeight="251676672" behindDoc="0" locked="0" layoutInCell="1" allowOverlap="1" wp14:anchorId="29A36A3F" wp14:editId="7D2FB379">
                <wp:simplePos x="0" y="0"/>
                <wp:positionH relativeFrom="column">
                  <wp:posOffset>3810</wp:posOffset>
                </wp:positionH>
                <wp:positionV relativeFrom="paragraph">
                  <wp:posOffset>-487680</wp:posOffset>
                </wp:positionV>
                <wp:extent cx="240665" cy="596900"/>
                <wp:effectExtent l="0" t="0" r="0" b="1270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4" w:history="1">
            <w:r w:rsidRPr="00EA4C40">
              <w:rPr>
                <w:rStyle w:val="Hyperlink"/>
              </w:rPr>
              <w:t>www.facebook.com/AmnestyGlobal</w:t>
            </w:r>
          </w:hyperlink>
        </w:p>
        <w:p w14:paraId="40E8752F" w14:textId="77777777" w:rsidR="003B5ED8" w:rsidRDefault="003B5ED8" w:rsidP="00FB1D19">
          <w:pPr>
            <w:pStyle w:val="AIBodyText"/>
            <w:spacing w:after="40"/>
          </w:pPr>
        </w:p>
        <w:p w14:paraId="30E45235" w14:textId="77777777" w:rsidR="003B5ED8" w:rsidRDefault="003B5ED8" w:rsidP="00FB1D19">
          <w:pPr>
            <w:pStyle w:val="AIBodyText"/>
          </w:pPr>
          <w:r>
            <w:t>@</w:t>
          </w:r>
          <w:proofErr w:type="spellStart"/>
          <w:r>
            <w:t>AmnestyOnline</w:t>
          </w:r>
          <w:proofErr w:type="spellEnd"/>
        </w:p>
      </w:tc>
    </w:tr>
  </w:tbl>
  <w:p w14:paraId="29A58A5C" w14:textId="77777777" w:rsidR="003B5ED8" w:rsidRPr="00826627" w:rsidRDefault="003B5ED8" w:rsidP="00627D13">
    <w:pPr>
      <w:pStyle w:val="Footer"/>
      <w:spacing w:before="120" w:after="60"/>
      <w:rPr>
        <w:caps w:val="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083BDD" w14:textId="77777777" w:rsidR="003B5ED8" w:rsidRPr="0049688D" w:rsidRDefault="003B5ED8" w:rsidP="0049688D">
      <w:r>
        <w:continuationSeparator/>
      </w:r>
    </w:p>
  </w:footnote>
  <w:footnote w:type="continuationSeparator" w:id="0">
    <w:p w14:paraId="76397D43" w14:textId="77777777" w:rsidR="003B5ED8" w:rsidRDefault="003B5ED8" w:rsidP="00AE5E82">
      <w:r>
        <w:continuationSeparator/>
      </w:r>
    </w:p>
  </w:footnote>
  <w:footnote w:id="1">
    <w:p w14:paraId="29DB9474" w14:textId="77777777" w:rsidR="003B5ED8" w:rsidRPr="000A045D" w:rsidRDefault="003B5ED8">
      <w:pPr>
        <w:pStyle w:val="FootnoteText"/>
        <w:rPr>
          <w:lang w:val="en-GB"/>
        </w:rPr>
      </w:pPr>
      <w:r>
        <w:rPr>
          <w:rStyle w:val="FootnoteReference"/>
        </w:rPr>
        <w:footnoteRef/>
      </w:r>
      <w:r>
        <w:t xml:space="preserve"> </w:t>
      </w:r>
      <w:r w:rsidRPr="000A045D">
        <w:rPr>
          <w:rFonts w:ascii="Amnesty Trade Gothic" w:eastAsia="Arial" w:hAnsi="Amnesty Trade Gothic"/>
          <w:spacing w:val="-1"/>
          <w:w w:val="94"/>
          <w:szCs w:val="14"/>
        </w:rPr>
        <w:t>UN Doc. E/C.12/BFA/Q/1, 30 October 2015.</w:t>
      </w:r>
    </w:p>
  </w:footnote>
  <w:footnote w:id="2">
    <w:p w14:paraId="67DAE6CD" w14:textId="77777777" w:rsidR="003B5ED8" w:rsidRPr="007F1B2B" w:rsidRDefault="003B5ED8" w:rsidP="002601D5">
      <w:pPr>
        <w:pStyle w:val="FootnoteText"/>
        <w:rPr>
          <w:lang w:val="en-GB"/>
        </w:rPr>
      </w:pPr>
      <w:r>
        <w:rPr>
          <w:rStyle w:val="FootnoteReference"/>
        </w:rPr>
        <w:footnoteRef/>
      </w:r>
      <w:r>
        <w:t xml:space="preserve"> </w:t>
      </w:r>
      <w:r w:rsidRPr="007F1B2B">
        <w:rPr>
          <w:lang w:val="en-GB"/>
        </w:rPr>
        <w:t xml:space="preserve">UNICEF, </w:t>
      </w:r>
      <w:r w:rsidRPr="000B5D52">
        <w:rPr>
          <w:i/>
          <w:lang w:val="en-GB"/>
        </w:rPr>
        <w:t xml:space="preserve">State of the </w:t>
      </w:r>
      <w:r>
        <w:rPr>
          <w:i/>
          <w:lang w:val="en-GB"/>
        </w:rPr>
        <w:t>w</w:t>
      </w:r>
      <w:r w:rsidRPr="000B5D52">
        <w:rPr>
          <w:i/>
          <w:lang w:val="en-GB"/>
        </w:rPr>
        <w:t xml:space="preserve">orld’s </w:t>
      </w:r>
      <w:r>
        <w:rPr>
          <w:i/>
          <w:lang w:val="en-GB"/>
        </w:rPr>
        <w:t>c</w:t>
      </w:r>
      <w:r w:rsidRPr="000B5D52">
        <w:rPr>
          <w:i/>
          <w:lang w:val="en-GB"/>
        </w:rPr>
        <w:t>hildren 2015: Reimagine the future</w:t>
      </w:r>
      <w:r w:rsidRPr="007F1B2B">
        <w:rPr>
          <w:lang w:val="en-GB"/>
        </w:rPr>
        <w:t xml:space="preserve">, November 2014, statistical table 9: Child </w:t>
      </w:r>
      <w:r>
        <w:rPr>
          <w:lang w:val="en-GB"/>
        </w:rPr>
        <w:t>p</w:t>
      </w:r>
      <w:r w:rsidRPr="007F1B2B">
        <w:rPr>
          <w:lang w:val="en-GB"/>
        </w:rPr>
        <w:t xml:space="preserve">rotection </w:t>
      </w:r>
      <w:r>
        <w:rPr>
          <w:lang w:val="en-GB"/>
        </w:rPr>
        <w:t>a</w:t>
      </w:r>
      <w:r w:rsidRPr="007F1B2B">
        <w:rPr>
          <w:lang w:val="en-GB"/>
        </w:rPr>
        <w:t xml:space="preserve">ccording to UNICEF, the estimated figures for child marriages in Burkina Faso is even higher than those estimated by the state in its report </w:t>
      </w:r>
      <w:proofErr w:type="spellStart"/>
      <w:r w:rsidRPr="007F1B2B">
        <w:rPr>
          <w:i/>
          <w:lang w:val="en-GB"/>
        </w:rPr>
        <w:t>Stratégie</w:t>
      </w:r>
      <w:proofErr w:type="spellEnd"/>
      <w:r w:rsidRPr="007F1B2B">
        <w:rPr>
          <w:i/>
          <w:lang w:val="en-GB"/>
        </w:rPr>
        <w:t xml:space="preserve"> </w:t>
      </w:r>
      <w:proofErr w:type="spellStart"/>
      <w:r w:rsidRPr="007F1B2B">
        <w:rPr>
          <w:i/>
          <w:lang w:val="en-GB"/>
        </w:rPr>
        <w:t>Nationale</w:t>
      </w:r>
      <w:proofErr w:type="spellEnd"/>
      <w:r w:rsidRPr="007F1B2B">
        <w:rPr>
          <w:i/>
          <w:lang w:val="en-GB"/>
        </w:rPr>
        <w:t xml:space="preserve"> de </w:t>
      </w:r>
      <w:proofErr w:type="spellStart"/>
      <w:r w:rsidRPr="007F1B2B">
        <w:rPr>
          <w:i/>
          <w:lang w:val="en-GB"/>
        </w:rPr>
        <w:t>Prévention</w:t>
      </w:r>
      <w:proofErr w:type="spellEnd"/>
      <w:r w:rsidRPr="007F1B2B">
        <w:rPr>
          <w:i/>
          <w:lang w:val="en-GB"/>
        </w:rPr>
        <w:t xml:space="preserve"> et </w:t>
      </w:r>
      <w:proofErr w:type="spellStart"/>
      <w:r w:rsidRPr="007F1B2B">
        <w:rPr>
          <w:i/>
          <w:lang w:val="en-GB"/>
        </w:rPr>
        <w:t>d’élimination</w:t>
      </w:r>
      <w:proofErr w:type="spellEnd"/>
      <w:r w:rsidRPr="007F1B2B">
        <w:rPr>
          <w:i/>
          <w:lang w:val="en-GB"/>
        </w:rPr>
        <w:t xml:space="preserve"> du </w:t>
      </w:r>
      <w:proofErr w:type="spellStart"/>
      <w:r w:rsidRPr="007F1B2B">
        <w:rPr>
          <w:i/>
          <w:lang w:val="en-GB"/>
        </w:rPr>
        <w:t>mariage</w:t>
      </w:r>
      <w:proofErr w:type="spellEnd"/>
      <w:r w:rsidRPr="007F1B2B">
        <w:rPr>
          <w:i/>
          <w:lang w:val="en-GB"/>
        </w:rPr>
        <w:t xml:space="preserve"> </w:t>
      </w:r>
      <w:proofErr w:type="spellStart"/>
      <w:r w:rsidRPr="007F1B2B">
        <w:rPr>
          <w:i/>
          <w:lang w:val="en-GB"/>
        </w:rPr>
        <w:t>d’enfants</w:t>
      </w:r>
      <w:proofErr w:type="spellEnd"/>
      <w:r w:rsidRPr="007F1B2B">
        <w:rPr>
          <w:i/>
          <w:lang w:val="en-GB"/>
        </w:rPr>
        <w:t xml:space="preserve"> 2016-2025</w:t>
      </w:r>
      <w:r w:rsidRPr="007F1B2B">
        <w:rPr>
          <w:lang w:val="en-GB"/>
        </w:rPr>
        <w:t>, with UNICEF estimating that over 52% of all women in Burkina Faso aged between 20 and 24 were married before the age of 18, and 10% before the age of 15.</w:t>
      </w:r>
    </w:p>
  </w:footnote>
  <w:footnote w:id="3">
    <w:p w14:paraId="53D53D4F" w14:textId="77777777" w:rsidR="003B5ED8" w:rsidRPr="00147071" w:rsidRDefault="003B5ED8" w:rsidP="002601D5">
      <w:pPr>
        <w:pStyle w:val="FootnoteText"/>
      </w:pPr>
      <w:r>
        <w:rPr>
          <w:rStyle w:val="FootnoteReference"/>
        </w:rPr>
        <w:footnoteRef/>
      </w:r>
      <w:r>
        <w:t xml:space="preserve"> </w:t>
      </w:r>
      <w:r w:rsidRPr="00147071">
        <w:rPr>
          <w:lang w:val="en-GB"/>
        </w:rPr>
        <w:t xml:space="preserve">UNICEF, </w:t>
      </w:r>
      <w:r w:rsidRPr="000B5D52">
        <w:rPr>
          <w:i/>
          <w:lang w:val="en-GB"/>
        </w:rPr>
        <w:t xml:space="preserve">State of the </w:t>
      </w:r>
      <w:r>
        <w:rPr>
          <w:i/>
          <w:lang w:val="en-GB"/>
        </w:rPr>
        <w:t>w</w:t>
      </w:r>
      <w:r w:rsidRPr="000B5D52">
        <w:rPr>
          <w:i/>
          <w:lang w:val="en-GB"/>
        </w:rPr>
        <w:t xml:space="preserve">orld’s </w:t>
      </w:r>
      <w:r>
        <w:rPr>
          <w:i/>
          <w:lang w:val="en-GB"/>
        </w:rPr>
        <w:t>c</w:t>
      </w:r>
      <w:r w:rsidRPr="000B5D52">
        <w:rPr>
          <w:i/>
          <w:lang w:val="en-GB"/>
        </w:rPr>
        <w:t>hildren 2015: Reimagine the future</w:t>
      </w:r>
      <w:r w:rsidRPr="00147071">
        <w:rPr>
          <w:lang w:val="en-GB"/>
        </w:rPr>
        <w:t xml:space="preserve">, November 2014, and Ministry of Social Action and National Solidarity, </w:t>
      </w:r>
      <w:proofErr w:type="spellStart"/>
      <w:r w:rsidRPr="00147071">
        <w:rPr>
          <w:i/>
          <w:lang w:val="en-GB"/>
        </w:rPr>
        <w:t>Stratégie</w:t>
      </w:r>
      <w:proofErr w:type="spellEnd"/>
      <w:r w:rsidRPr="00147071">
        <w:rPr>
          <w:i/>
          <w:lang w:val="en-GB"/>
        </w:rPr>
        <w:t xml:space="preserve"> </w:t>
      </w:r>
      <w:proofErr w:type="spellStart"/>
      <w:r w:rsidRPr="00147071">
        <w:rPr>
          <w:i/>
          <w:lang w:val="en-GB"/>
        </w:rPr>
        <w:t>Nationale</w:t>
      </w:r>
      <w:proofErr w:type="spellEnd"/>
      <w:r w:rsidRPr="00147071">
        <w:rPr>
          <w:i/>
          <w:lang w:val="en-GB"/>
        </w:rPr>
        <w:t xml:space="preserve"> de </w:t>
      </w:r>
      <w:proofErr w:type="spellStart"/>
      <w:r w:rsidRPr="00147071">
        <w:rPr>
          <w:i/>
          <w:lang w:val="en-GB"/>
        </w:rPr>
        <w:t>Prévention</w:t>
      </w:r>
      <w:proofErr w:type="spellEnd"/>
      <w:r w:rsidRPr="00147071">
        <w:rPr>
          <w:i/>
          <w:lang w:val="en-GB"/>
        </w:rPr>
        <w:t xml:space="preserve"> </w:t>
      </w:r>
      <w:proofErr w:type="gramStart"/>
      <w:r w:rsidRPr="00147071">
        <w:rPr>
          <w:i/>
          <w:lang w:val="en-GB"/>
        </w:rPr>
        <w:t>et</w:t>
      </w:r>
      <w:proofErr w:type="gramEnd"/>
      <w:r w:rsidRPr="00147071">
        <w:rPr>
          <w:i/>
          <w:lang w:val="en-GB"/>
        </w:rPr>
        <w:t xml:space="preserve"> </w:t>
      </w:r>
      <w:proofErr w:type="spellStart"/>
      <w:r w:rsidRPr="00147071">
        <w:rPr>
          <w:i/>
          <w:lang w:val="en-GB"/>
        </w:rPr>
        <w:t>d’élimination</w:t>
      </w:r>
      <w:proofErr w:type="spellEnd"/>
      <w:r w:rsidRPr="00147071">
        <w:rPr>
          <w:i/>
          <w:lang w:val="en-GB"/>
        </w:rPr>
        <w:t xml:space="preserve"> du </w:t>
      </w:r>
      <w:proofErr w:type="spellStart"/>
      <w:r w:rsidRPr="00147071">
        <w:rPr>
          <w:i/>
          <w:lang w:val="en-GB"/>
        </w:rPr>
        <w:t>mariage</w:t>
      </w:r>
      <w:proofErr w:type="spellEnd"/>
      <w:r w:rsidRPr="00147071">
        <w:rPr>
          <w:i/>
          <w:lang w:val="en-GB"/>
        </w:rPr>
        <w:t xml:space="preserve"> </w:t>
      </w:r>
      <w:proofErr w:type="spellStart"/>
      <w:r w:rsidRPr="00147071">
        <w:rPr>
          <w:i/>
          <w:lang w:val="en-GB"/>
        </w:rPr>
        <w:t>d’enfants</w:t>
      </w:r>
      <w:proofErr w:type="spellEnd"/>
      <w:r w:rsidRPr="00147071">
        <w:rPr>
          <w:i/>
          <w:lang w:val="en-GB"/>
        </w:rPr>
        <w:t xml:space="preserve"> 2016-2025, </w:t>
      </w:r>
      <w:r w:rsidRPr="000B5D52">
        <w:rPr>
          <w:lang w:val="en-GB"/>
        </w:rPr>
        <w:t>November 2015.</w:t>
      </w:r>
    </w:p>
  </w:footnote>
  <w:footnote w:id="4">
    <w:p w14:paraId="369DDCB0" w14:textId="77777777" w:rsidR="003B5ED8" w:rsidRPr="00826C03" w:rsidRDefault="003B5ED8" w:rsidP="002601D5">
      <w:pPr>
        <w:pStyle w:val="FootnoteText"/>
        <w:rPr>
          <w:lang w:val="fr-FR"/>
        </w:rPr>
      </w:pPr>
      <w:r>
        <w:rPr>
          <w:rStyle w:val="FootnoteReference"/>
        </w:rPr>
        <w:footnoteRef/>
      </w:r>
      <w:r w:rsidRPr="00826C03">
        <w:rPr>
          <w:lang w:val="fr-FR"/>
        </w:rPr>
        <w:t xml:space="preserve"> </w:t>
      </w:r>
      <w:proofErr w:type="spellStart"/>
      <w:r w:rsidRPr="00826C03">
        <w:rPr>
          <w:lang w:val="fr-FR"/>
        </w:rPr>
        <w:t>Ministry</w:t>
      </w:r>
      <w:proofErr w:type="spellEnd"/>
      <w:r w:rsidRPr="00826C03">
        <w:rPr>
          <w:lang w:val="fr-FR"/>
        </w:rPr>
        <w:t xml:space="preserve"> of Social Action and National </w:t>
      </w:r>
      <w:proofErr w:type="spellStart"/>
      <w:r w:rsidRPr="00826C03">
        <w:rPr>
          <w:lang w:val="fr-FR"/>
        </w:rPr>
        <w:t>Solidarity</w:t>
      </w:r>
      <w:proofErr w:type="spellEnd"/>
      <w:r w:rsidRPr="00826C03">
        <w:rPr>
          <w:lang w:val="fr-FR"/>
        </w:rPr>
        <w:t xml:space="preserve">, </w:t>
      </w:r>
      <w:r w:rsidRPr="00826C03">
        <w:rPr>
          <w:i/>
          <w:lang w:val="fr-FR"/>
        </w:rPr>
        <w:t xml:space="preserve">Stratégie Nationale de Prévention et d’élimination du mariage d’enfants 2016-2025, </w:t>
      </w:r>
      <w:proofErr w:type="spellStart"/>
      <w:r w:rsidRPr="000B5D52">
        <w:rPr>
          <w:lang w:val="fr-FR"/>
        </w:rPr>
        <w:t>November</w:t>
      </w:r>
      <w:proofErr w:type="spellEnd"/>
      <w:r w:rsidRPr="000B5D52">
        <w:rPr>
          <w:lang w:val="fr-FR"/>
        </w:rPr>
        <w:t xml:space="preserve"> 2015, pp.</w:t>
      </w:r>
      <w:r>
        <w:rPr>
          <w:lang w:val="fr-FR"/>
        </w:rPr>
        <w:t xml:space="preserve"> </w:t>
      </w:r>
      <w:r w:rsidRPr="000B5D52">
        <w:rPr>
          <w:lang w:val="fr-FR"/>
        </w:rPr>
        <w:t>7-8</w:t>
      </w:r>
      <w:r>
        <w:rPr>
          <w:lang w:val="fr-FR"/>
        </w:rPr>
        <w:t>.</w:t>
      </w:r>
    </w:p>
  </w:footnote>
  <w:footnote w:id="5">
    <w:p w14:paraId="61280F5F" w14:textId="77777777" w:rsidR="003B5ED8" w:rsidRPr="00452388" w:rsidRDefault="003B5ED8" w:rsidP="00DB6CB8">
      <w:pPr>
        <w:pStyle w:val="FootnoteText"/>
        <w:rPr>
          <w:lang w:val="en-GB"/>
        </w:rPr>
      </w:pPr>
      <w:r>
        <w:rPr>
          <w:rStyle w:val="FootnoteReference"/>
        </w:rPr>
        <w:footnoteRef/>
      </w:r>
      <w:r>
        <w:t xml:space="preserve"> </w:t>
      </w:r>
      <w:r w:rsidRPr="00452388">
        <w:rPr>
          <w:lang w:val="en-GB"/>
        </w:rPr>
        <w:t xml:space="preserve">UNFPA, </w:t>
      </w:r>
      <w:r w:rsidRPr="000B5D52">
        <w:rPr>
          <w:i/>
          <w:lang w:val="en-GB"/>
        </w:rPr>
        <w:t xml:space="preserve">Girlhood, </w:t>
      </w:r>
      <w:r>
        <w:rPr>
          <w:i/>
          <w:lang w:val="en-GB"/>
        </w:rPr>
        <w:t>n</w:t>
      </w:r>
      <w:r w:rsidRPr="000B5D52">
        <w:rPr>
          <w:i/>
          <w:lang w:val="en-GB"/>
        </w:rPr>
        <w:t xml:space="preserve">ot </w:t>
      </w:r>
      <w:r>
        <w:rPr>
          <w:i/>
          <w:lang w:val="en-GB"/>
        </w:rPr>
        <w:t>m</w:t>
      </w:r>
      <w:r w:rsidRPr="000B5D52">
        <w:rPr>
          <w:i/>
          <w:lang w:val="en-GB"/>
        </w:rPr>
        <w:t xml:space="preserve">otherhood: Preventing </w:t>
      </w:r>
      <w:r>
        <w:rPr>
          <w:i/>
          <w:lang w:val="en-GB"/>
        </w:rPr>
        <w:t>a</w:t>
      </w:r>
      <w:r w:rsidRPr="000B5D52">
        <w:rPr>
          <w:i/>
          <w:lang w:val="en-GB"/>
        </w:rPr>
        <w:t xml:space="preserve">dolescent </w:t>
      </w:r>
      <w:r>
        <w:rPr>
          <w:i/>
          <w:lang w:val="en-GB"/>
        </w:rPr>
        <w:t>p</w:t>
      </w:r>
      <w:r w:rsidRPr="000B5D52">
        <w:rPr>
          <w:i/>
          <w:lang w:val="en-GB"/>
        </w:rPr>
        <w:t>regnancy</w:t>
      </w:r>
      <w:r w:rsidRPr="00452388">
        <w:rPr>
          <w:lang w:val="en-GB"/>
        </w:rPr>
        <w:t>, 2015, p</w:t>
      </w:r>
      <w:r>
        <w:rPr>
          <w:lang w:val="en-GB"/>
        </w:rPr>
        <w:t xml:space="preserve">. </w:t>
      </w:r>
      <w:r w:rsidRPr="00452388">
        <w:rPr>
          <w:lang w:val="en-GB"/>
        </w:rPr>
        <w:t>10</w:t>
      </w:r>
      <w:r>
        <w:rPr>
          <w:lang w:val="en-GB"/>
        </w:rPr>
        <w:t>.</w:t>
      </w:r>
      <w:r w:rsidRPr="00452388">
        <w:rPr>
          <w:lang w:val="en-GB"/>
        </w:rPr>
        <w:t xml:space="preserve"> Available at:</w:t>
      </w:r>
      <w:r>
        <w:rPr>
          <w:lang w:val="en-GB"/>
        </w:rPr>
        <w:t xml:space="preserve"> </w:t>
      </w:r>
      <w:r w:rsidRPr="00452388">
        <w:rPr>
          <w:lang w:val="en-GB"/>
        </w:rPr>
        <w:t>www.unfpa.org/sites/default/files/pub-pdf/Girlhood_not_motherhood_final_web.pdf</w:t>
      </w:r>
    </w:p>
  </w:footnote>
  <w:footnote w:id="6">
    <w:p w14:paraId="58E29BA2" w14:textId="77777777" w:rsidR="003B5ED8" w:rsidRPr="00205B8C" w:rsidRDefault="003B5ED8" w:rsidP="00DB6CB8">
      <w:pPr>
        <w:pStyle w:val="FootnoteText"/>
      </w:pPr>
      <w:r>
        <w:rPr>
          <w:rStyle w:val="FootnoteReference"/>
        </w:rPr>
        <w:footnoteRef/>
      </w:r>
      <w:r>
        <w:t xml:space="preserve"> </w:t>
      </w:r>
      <w:r w:rsidRPr="00205B8C">
        <w:rPr>
          <w:lang w:val="en-GB"/>
        </w:rPr>
        <w:t xml:space="preserve">UNFPA, </w:t>
      </w:r>
      <w:r w:rsidRPr="000B5D52">
        <w:rPr>
          <w:i/>
          <w:lang w:val="en-GB"/>
        </w:rPr>
        <w:t xml:space="preserve">Girlhood, </w:t>
      </w:r>
      <w:r>
        <w:rPr>
          <w:i/>
          <w:lang w:val="en-GB"/>
        </w:rPr>
        <w:t>n</w:t>
      </w:r>
      <w:r w:rsidRPr="000B5D52">
        <w:rPr>
          <w:i/>
          <w:lang w:val="en-GB"/>
        </w:rPr>
        <w:t xml:space="preserve">ot </w:t>
      </w:r>
      <w:r>
        <w:rPr>
          <w:i/>
          <w:lang w:val="en-GB"/>
        </w:rPr>
        <w:t>m</w:t>
      </w:r>
      <w:r w:rsidRPr="000B5D52">
        <w:rPr>
          <w:i/>
          <w:lang w:val="en-GB"/>
        </w:rPr>
        <w:t xml:space="preserve">otherhood: Preventing </w:t>
      </w:r>
      <w:r>
        <w:rPr>
          <w:i/>
          <w:lang w:val="en-GB"/>
        </w:rPr>
        <w:t>a</w:t>
      </w:r>
      <w:r w:rsidRPr="000B5D52">
        <w:rPr>
          <w:i/>
          <w:lang w:val="en-GB"/>
        </w:rPr>
        <w:t xml:space="preserve">dolescent </w:t>
      </w:r>
      <w:r>
        <w:rPr>
          <w:i/>
          <w:lang w:val="en-GB"/>
        </w:rPr>
        <w:t>p</w:t>
      </w:r>
      <w:r w:rsidRPr="000B5D52">
        <w:rPr>
          <w:i/>
          <w:lang w:val="en-GB"/>
        </w:rPr>
        <w:t>regnancy</w:t>
      </w:r>
      <w:r w:rsidRPr="00205B8C">
        <w:rPr>
          <w:lang w:val="en-GB"/>
        </w:rPr>
        <w:t>, 2015, p</w:t>
      </w:r>
      <w:r>
        <w:rPr>
          <w:lang w:val="en-GB"/>
        </w:rPr>
        <w:t xml:space="preserve">. </w:t>
      </w:r>
      <w:r w:rsidRPr="00205B8C">
        <w:rPr>
          <w:lang w:val="en-GB"/>
        </w:rPr>
        <w:t>9</w:t>
      </w:r>
      <w:r>
        <w:rPr>
          <w:lang w:val="en-GB"/>
        </w:rPr>
        <w:t>.</w:t>
      </w:r>
      <w:r w:rsidRPr="00205B8C">
        <w:rPr>
          <w:lang w:val="en-GB"/>
        </w:rPr>
        <w:t xml:space="preserve"> Available at:</w:t>
      </w:r>
      <w:r>
        <w:rPr>
          <w:lang w:val="en-GB"/>
        </w:rPr>
        <w:t xml:space="preserve"> </w:t>
      </w:r>
      <w:r w:rsidRPr="00205B8C">
        <w:rPr>
          <w:lang w:val="en-GB"/>
        </w:rPr>
        <w:t>www.unfpa.org/sites/default/files/pub-pdf/Girlhood_not_motherhood_final_web.pdf</w:t>
      </w:r>
    </w:p>
  </w:footnote>
  <w:footnote w:id="7">
    <w:p w14:paraId="087973D1" w14:textId="77777777" w:rsidR="003B5ED8" w:rsidRPr="000E5A9C" w:rsidRDefault="003B5ED8" w:rsidP="00DB6CB8">
      <w:pPr>
        <w:pStyle w:val="FootnoteText"/>
      </w:pPr>
      <w:r>
        <w:rPr>
          <w:rStyle w:val="FootnoteReference"/>
        </w:rPr>
        <w:footnoteRef/>
      </w:r>
      <w:r>
        <w:t xml:space="preserve"> </w:t>
      </w:r>
      <w:r w:rsidRPr="000E5A9C">
        <w:rPr>
          <w:lang w:val="en-GB"/>
        </w:rPr>
        <w:t>UNICEF, Statistics for 2008</w:t>
      </w:r>
      <w:r>
        <w:rPr>
          <w:lang w:val="en-GB"/>
        </w:rPr>
        <w:t>-</w:t>
      </w:r>
      <w:r w:rsidRPr="000E5A9C">
        <w:rPr>
          <w:lang w:val="en-GB"/>
        </w:rPr>
        <w:t>2012. Available at:</w:t>
      </w:r>
      <w:r>
        <w:rPr>
          <w:lang w:val="en-GB"/>
        </w:rPr>
        <w:t xml:space="preserve"> </w:t>
      </w:r>
      <w:r w:rsidRPr="000E5A9C">
        <w:rPr>
          <w:lang w:val="en-GB"/>
        </w:rPr>
        <w:t>www.unicef.org/french/infobycountry/burkinafaso_statistics.html#117</w:t>
      </w:r>
    </w:p>
  </w:footnote>
  <w:footnote w:id="8">
    <w:p w14:paraId="365CC3DC" w14:textId="77777777" w:rsidR="003B5ED8" w:rsidRPr="00F46FBD" w:rsidRDefault="003B5ED8" w:rsidP="00E56B4E">
      <w:pPr>
        <w:pStyle w:val="FootnoteText"/>
        <w:rPr>
          <w:rFonts w:ascii="Amnesty Trade Gothic" w:hAnsi="Amnesty Trade Gothic"/>
          <w:lang w:val="en-GB"/>
        </w:rPr>
      </w:pPr>
      <w:r w:rsidRPr="00F46FBD">
        <w:rPr>
          <w:rStyle w:val="FootnoteReference"/>
          <w:rFonts w:ascii="Amnesty Trade Gothic" w:hAnsi="Amnesty Trade Gothic"/>
        </w:rPr>
        <w:footnoteRef/>
      </w:r>
      <w:r w:rsidRPr="00F46FBD">
        <w:rPr>
          <w:rFonts w:ascii="Amnesty Trade Gothic" w:hAnsi="Amnesty Trade Gothic"/>
        </w:rPr>
        <w:t xml:space="preserve"> </w:t>
      </w:r>
      <w:r w:rsidRPr="00F46FBD">
        <w:rPr>
          <w:rFonts w:ascii="Amnesty Trade Gothic" w:eastAsia="Arial" w:hAnsi="Amnesty Trade Gothic"/>
          <w:spacing w:val="-1"/>
          <w:w w:val="95"/>
          <w:szCs w:val="14"/>
        </w:rPr>
        <w:t>A</w:t>
      </w:r>
      <w:r w:rsidRPr="00F46FBD">
        <w:rPr>
          <w:rFonts w:ascii="Amnesty Trade Gothic" w:eastAsia="Arial" w:hAnsi="Amnesty Trade Gothic"/>
          <w:spacing w:val="2"/>
          <w:w w:val="95"/>
          <w:szCs w:val="14"/>
        </w:rPr>
        <w:t>r</w:t>
      </w:r>
      <w:r w:rsidRPr="00F46FBD">
        <w:rPr>
          <w:rFonts w:ascii="Amnesty Trade Gothic" w:eastAsia="Arial" w:hAnsi="Amnesty Trade Gothic"/>
          <w:w w:val="95"/>
          <w:szCs w:val="14"/>
        </w:rPr>
        <w:t>ticle</w:t>
      </w:r>
      <w:r w:rsidRPr="00F46FBD">
        <w:rPr>
          <w:rFonts w:ascii="Amnesty Trade Gothic" w:eastAsia="Arial" w:hAnsi="Amnesty Trade Gothic"/>
          <w:spacing w:val="3"/>
          <w:w w:val="95"/>
          <w:szCs w:val="14"/>
        </w:rPr>
        <w:t xml:space="preserve"> </w:t>
      </w:r>
      <w:r w:rsidRPr="00F46FBD">
        <w:rPr>
          <w:rFonts w:ascii="Amnesty Trade Gothic" w:eastAsia="Arial" w:hAnsi="Amnesty Trade Gothic"/>
          <w:spacing w:val="2"/>
          <w:szCs w:val="14"/>
        </w:rPr>
        <w:t>3</w:t>
      </w:r>
      <w:r w:rsidRPr="00F46FBD">
        <w:rPr>
          <w:rFonts w:ascii="Amnesty Trade Gothic" w:eastAsia="Arial" w:hAnsi="Amnesty Trade Gothic"/>
          <w:spacing w:val="-1"/>
          <w:szCs w:val="14"/>
        </w:rPr>
        <w:t>7</w:t>
      </w:r>
      <w:r w:rsidRPr="00F46FBD">
        <w:rPr>
          <w:rFonts w:ascii="Amnesty Trade Gothic" w:eastAsia="Arial" w:hAnsi="Amnesty Trade Gothic"/>
          <w:szCs w:val="14"/>
        </w:rPr>
        <w:t>6</w:t>
      </w:r>
      <w:r w:rsidRPr="00F46FBD">
        <w:rPr>
          <w:rFonts w:ascii="Amnesty Trade Gothic" w:eastAsia="Arial" w:hAnsi="Amnesty Trade Gothic"/>
          <w:spacing w:val="-1"/>
          <w:szCs w:val="14"/>
        </w:rPr>
        <w:t xml:space="preserve"> </w:t>
      </w:r>
      <w:r w:rsidRPr="00F46FBD">
        <w:rPr>
          <w:rFonts w:ascii="Amnesty Trade Gothic" w:eastAsia="Arial" w:hAnsi="Amnesty Trade Gothic"/>
          <w:szCs w:val="14"/>
        </w:rPr>
        <w:t>of</w:t>
      </w:r>
      <w:r w:rsidRPr="00F46FBD">
        <w:rPr>
          <w:rFonts w:ascii="Amnesty Trade Gothic" w:eastAsia="Arial" w:hAnsi="Amnesty Trade Gothic"/>
          <w:spacing w:val="-10"/>
          <w:szCs w:val="14"/>
        </w:rPr>
        <w:t xml:space="preserve"> </w:t>
      </w:r>
      <w:r w:rsidRPr="00F46FBD">
        <w:rPr>
          <w:rFonts w:ascii="Amnesty Trade Gothic" w:eastAsia="Arial" w:hAnsi="Amnesty Trade Gothic"/>
          <w:spacing w:val="2"/>
          <w:szCs w:val="14"/>
        </w:rPr>
        <w:t>t</w:t>
      </w:r>
      <w:r w:rsidRPr="00F46FBD">
        <w:rPr>
          <w:rFonts w:ascii="Amnesty Trade Gothic" w:eastAsia="Arial" w:hAnsi="Amnesty Trade Gothic"/>
          <w:spacing w:val="-1"/>
          <w:szCs w:val="14"/>
        </w:rPr>
        <w:t>h</w:t>
      </w:r>
      <w:r w:rsidRPr="00F46FBD">
        <w:rPr>
          <w:rFonts w:ascii="Amnesty Trade Gothic" w:eastAsia="Arial" w:hAnsi="Amnesty Trade Gothic"/>
          <w:szCs w:val="14"/>
        </w:rPr>
        <w:t>e</w:t>
      </w:r>
      <w:r w:rsidRPr="00F46FBD">
        <w:rPr>
          <w:rFonts w:ascii="Amnesty Trade Gothic" w:eastAsia="Arial" w:hAnsi="Amnesty Trade Gothic"/>
          <w:spacing w:val="-8"/>
          <w:szCs w:val="14"/>
        </w:rPr>
        <w:t xml:space="preserve"> </w:t>
      </w:r>
      <w:r w:rsidRPr="00F46FBD">
        <w:rPr>
          <w:rFonts w:ascii="Amnesty Trade Gothic" w:eastAsia="Arial" w:hAnsi="Amnesty Trade Gothic"/>
          <w:spacing w:val="-1"/>
          <w:w w:val="91"/>
          <w:szCs w:val="14"/>
        </w:rPr>
        <w:t>Cr</w:t>
      </w:r>
      <w:r w:rsidRPr="00F46FBD">
        <w:rPr>
          <w:rFonts w:ascii="Amnesty Trade Gothic" w:eastAsia="Arial" w:hAnsi="Amnesty Trade Gothic"/>
          <w:spacing w:val="3"/>
          <w:w w:val="91"/>
          <w:szCs w:val="14"/>
        </w:rPr>
        <w:t>i</w:t>
      </w:r>
      <w:r w:rsidRPr="00F46FBD">
        <w:rPr>
          <w:rFonts w:ascii="Amnesty Trade Gothic" w:eastAsia="Arial" w:hAnsi="Amnesty Trade Gothic"/>
          <w:spacing w:val="-1"/>
          <w:w w:val="91"/>
          <w:szCs w:val="14"/>
        </w:rPr>
        <w:t>m</w:t>
      </w:r>
      <w:r w:rsidRPr="00F46FBD">
        <w:rPr>
          <w:rFonts w:ascii="Amnesty Trade Gothic" w:eastAsia="Arial" w:hAnsi="Amnesty Trade Gothic"/>
          <w:w w:val="91"/>
          <w:szCs w:val="14"/>
        </w:rPr>
        <w:t>inal</w:t>
      </w:r>
      <w:r w:rsidRPr="00F46FBD">
        <w:rPr>
          <w:rFonts w:ascii="Amnesty Trade Gothic" w:eastAsia="Arial" w:hAnsi="Amnesty Trade Gothic"/>
          <w:spacing w:val="24"/>
          <w:w w:val="91"/>
          <w:szCs w:val="14"/>
        </w:rPr>
        <w:t xml:space="preserve"> </w:t>
      </w:r>
      <w:r w:rsidRPr="00F46FBD">
        <w:rPr>
          <w:rFonts w:ascii="Amnesty Trade Gothic" w:eastAsia="Arial" w:hAnsi="Amnesty Trade Gothic"/>
          <w:spacing w:val="-1"/>
          <w:w w:val="91"/>
          <w:szCs w:val="14"/>
        </w:rPr>
        <w:t>C</w:t>
      </w:r>
      <w:r w:rsidRPr="00F46FBD">
        <w:rPr>
          <w:rFonts w:ascii="Amnesty Trade Gothic" w:eastAsia="Arial" w:hAnsi="Amnesty Trade Gothic"/>
          <w:spacing w:val="2"/>
          <w:w w:val="91"/>
          <w:szCs w:val="14"/>
        </w:rPr>
        <w:t>o</w:t>
      </w:r>
      <w:r w:rsidRPr="00F46FBD">
        <w:rPr>
          <w:rFonts w:ascii="Amnesty Trade Gothic" w:eastAsia="Arial" w:hAnsi="Amnesty Trade Gothic"/>
          <w:spacing w:val="-1"/>
          <w:w w:val="91"/>
          <w:szCs w:val="14"/>
        </w:rPr>
        <w:t>d</w:t>
      </w:r>
      <w:r w:rsidRPr="00F46FBD">
        <w:rPr>
          <w:rFonts w:ascii="Amnesty Trade Gothic" w:eastAsia="Arial" w:hAnsi="Amnesty Trade Gothic"/>
          <w:w w:val="91"/>
          <w:szCs w:val="14"/>
        </w:rPr>
        <w:t>e st</w:t>
      </w:r>
      <w:r w:rsidRPr="00F46FBD">
        <w:rPr>
          <w:rFonts w:ascii="Amnesty Trade Gothic" w:eastAsia="Arial" w:hAnsi="Amnesty Trade Gothic"/>
          <w:spacing w:val="2"/>
          <w:w w:val="91"/>
          <w:szCs w:val="14"/>
        </w:rPr>
        <w:t>a</w:t>
      </w:r>
      <w:r w:rsidRPr="00F46FBD">
        <w:rPr>
          <w:rFonts w:ascii="Amnesty Trade Gothic" w:eastAsia="Arial" w:hAnsi="Amnesty Trade Gothic"/>
          <w:w w:val="91"/>
          <w:szCs w:val="14"/>
        </w:rPr>
        <w:t>tes</w:t>
      </w:r>
      <w:r w:rsidRPr="00F46FBD">
        <w:rPr>
          <w:rFonts w:ascii="Amnesty Trade Gothic" w:eastAsia="Arial" w:hAnsi="Amnesty Trade Gothic"/>
          <w:spacing w:val="4"/>
          <w:w w:val="91"/>
          <w:szCs w:val="14"/>
        </w:rPr>
        <w:t xml:space="preserve"> </w:t>
      </w:r>
      <w:r w:rsidRPr="00F46FBD">
        <w:rPr>
          <w:rFonts w:ascii="Amnesty Trade Gothic" w:eastAsia="Arial" w:hAnsi="Amnesty Trade Gothic"/>
          <w:spacing w:val="2"/>
          <w:szCs w:val="14"/>
        </w:rPr>
        <w:t>t</w:t>
      </w:r>
      <w:r w:rsidRPr="00F46FBD">
        <w:rPr>
          <w:rFonts w:ascii="Amnesty Trade Gothic" w:eastAsia="Arial" w:hAnsi="Amnesty Trade Gothic"/>
          <w:spacing w:val="-1"/>
          <w:szCs w:val="14"/>
        </w:rPr>
        <w:t>h</w:t>
      </w:r>
      <w:r w:rsidRPr="00F46FBD">
        <w:rPr>
          <w:rFonts w:ascii="Amnesty Trade Gothic" w:eastAsia="Arial" w:hAnsi="Amnesty Trade Gothic"/>
          <w:szCs w:val="14"/>
        </w:rPr>
        <w:t>at:</w:t>
      </w:r>
      <w:r w:rsidRPr="00F46FBD">
        <w:rPr>
          <w:rFonts w:ascii="Amnesty Trade Gothic" w:eastAsia="Arial" w:hAnsi="Amnesty Trade Gothic"/>
          <w:spacing w:val="-11"/>
          <w:szCs w:val="14"/>
        </w:rPr>
        <w:t xml:space="preserve"> </w:t>
      </w:r>
      <w:r w:rsidRPr="00F46FBD">
        <w:rPr>
          <w:rFonts w:ascii="Amnesty Trade Gothic" w:eastAsia="Times New Roman" w:hAnsi="Amnesty Trade Gothic" w:cs="Times New Roman"/>
          <w:i/>
          <w:spacing w:val="3"/>
          <w:w w:val="79"/>
          <w:szCs w:val="14"/>
        </w:rPr>
        <w:t>“</w:t>
      </w:r>
      <w:r w:rsidRPr="00F46FBD">
        <w:rPr>
          <w:rFonts w:ascii="Amnesty Trade Gothic" w:eastAsia="Times New Roman" w:hAnsi="Amnesty Trade Gothic" w:cs="Times New Roman"/>
          <w:i/>
          <w:spacing w:val="-1"/>
          <w:w w:val="99"/>
          <w:szCs w:val="14"/>
        </w:rPr>
        <w:t>A</w:t>
      </w:r>
      <w:r w:rsidRPr="00F46FBD">
        <w:rPr>
          <w:rFonts w:ascii="Amnesty Trade Gothic" w:eastAsia="Times New Roman" w:hAnsi="Amnesty Trade Gothic" w:cs="Times New Roman"/>
          <w:i/>
          <w:spacing w:val="-1"/>
          <w:w w:val="110"/>
          <w:szCs w:val="14"/>
        </w:rPr>
        <w:t>n</w:t>
      </w:r>
      <w:r w:rsidRPr="00F46FBD">
        <w:rPr>
          <w:rFonts w:ascii="Amnesty Trade Gothic" w:eastAsia="Times New Roman" w:hAnsi="Amnesty Trade Gothic" w:cs="Times New Roman"/>
          <w:i/>
          <w:w w:val="99"/>
          <w:szCs w:val="14"/>
        </w:rPr>
        <w:t>y</w:t>
      </w:r>
      <w:r w:rsidRPr="00F46FBD">
        <w:rPr>
          <w:rFonts w:ascii="Amnesty Trade Gothic" w:eastAsia="Times New Roman" w:hAnsi="Amnesty Trade Gothic" w:cs="Times New Roman"/>
          <w:i/>
          <w:spacing w:val="2"/>
          <w:w w:val="99"/>
          <w:szCs w:val="14"/>
        </w:rPr>
        <w:t>o</w:t>
      </w:r>
      <w:r w:rsidRPr="00F46FBD">
        <w:rPr>
          <w:rFonts w:ascii="Amnesty Trade Gothic" w:eastAsia="Times New Roman" w:hAnsi="Amnesty Trade Gothic" w:cs="Times New Roman"/>
          <w:i/>
          <w:spacing w:val="-1"/>
          <w:w w:val="110"/>
          <w:szCs w:val="14"/>
        </w:rPr>
        <w:t>n</w:t>
      </w:r>
      <w:r w:rsidRPr="00F46FBD">
        <w:rPr>
          <w:rFonts w:ascii="Amnesty Trade Gothic" w:eastAsia="Times New Roman" w:hAnsi="Amnesty Trade Gothic" w:cs="Times New Roman"/>
          <w:i/>
          <w:w w:val="111"/>
          <w:szCs w:val="14"/>
        </w:rPr>
        <w:t>e</w:t>
      </w:r>
      <w:r w:rsidRPr="00F46FBD">
        <w:rPr>
          <w:rFonts w:ascii="Amnesty Trade Gothic" w:eastAsia="Times New Roman" w:hAnsi="Amnesty Trade Gothic" w:cs="Times New Roman"/>
          <w:i/>
          <w:spacing w:val="4"/>
          <w:szCs w:val="14"/>
        </w:rPr>
        <w:t xml:space="preserve"> </w:t>
      </w:r>
      <w:r w:rsidRPr="00F46FBD">
        <w:rPr>
          <w:rFonts w:ascii="Amnesty Trade Gothic" w:eastAsia="Times New Roman" w:hAnsi="Amnesty Trade Gothic" w:cs="Times New Roman"/>
          <w:i/>
          <w:szCs w:val="14"/>
        </w:rPr>
        <w:t>w</w:t>
      </w:r>
      <w:r w:rsidRPr="00F46FBD">
        <w:rPr>
          <w:rFonts w:ascii="Amnesty Trade Gothic" w:eastAsia="Times New Roman" w:hAnsi="Amnesty Trade Gothic" w:cs="Times New Roman"/>
          <w:i/>
          <w:spacing w:val="2"/>
          <w:szCs w:val="14"/>
        </w:rPr>
        <w:t>h</w:t>
      </w:r>
      <w:r w:rsidRPr="00F46FBD">
        <w:rPr>
          <w:rFonts w:ascii="Amnesty Trade Gothic" w:eastAsia="Times New Roman" w:hAnsi="Amnesty Trade Gothic" w:cs="Times New Roman"/>
          <w:i/>
          <w:szCs w:val="14"/>
        </w:rPr>
        <w:t>o</w:t>
      </w:r>
      <w:r w:rsidRPr="00F46FBD">
        <w:rPr>
          <w:rFonts w:ascii="Amnesty Trade Gothic" w:eastAsia="Times New Roman" w:hAnsi="Amnesty Trade Gothic" w:cs="Times New Roman"/>
          <w:i/>
          <w:spacing w:val="9"/>
          <w:szCs w:val="14"/>
        </w:rPr>
        <w:t xml:space="preserve"> </w:t>
      </w:r>
      <w:r w:rsidRPr="00F46FBD">
        <w:rPr>
          <w:rFonts w:ascii="Amnesty Trade Gothic" w:eastAsia="Times New Roman" w:hAnsi="Amnesty Trade Gothic" w:cs="Times New Roman"/>
          <w:i/>
          <w:spacing w:val="-1"/>
          <w:szCs w:val="14"/>
        </w:rPr>
        <w:t>f</w:t>
      </w:r>
      <w:r w:rsidRPr="00F46FBD">
        <w:rPr>
          <w:rFonts w:ascii="Amnesty Trade Gothic" w:eastAsia="Times New Roman" w:hAnsi="Amnesty Trade Gothic" w:cs="Times New Roman"/>
          <w:i/>
          <w:spacing w:val="2"/>
          <w:szCs w:val="14"/>
        </w:rPr>
        <w:t>o</w:t>
      </w:r>
      <w:r w:rsidRPr="00F46FBD">
        <w:rPr>
          <w:rFonts w:ascii="Amnesty Trade Gothic" w:eastAsia="Times New Roman" w:hAnsi="Amnesty Trade Gothic" w:cs="Times New Roman"/>
          <w:i/>
          <w:spacing w:val="-1"/>
          <w:szCs w:val="14"/>
        </w:rPr>
        <w:t>r</w:t>
      </w:r>
      <w:r w:rsidRPr="00F46FBD">
        <w:rPr>
          <w:rFonts w:ascii="Amnesty Trade Gothic" w:eastAsia="Times New Roman" w:hAnsi="Amnesty Trade Gothic" w:cs="Times New Roman"/>
          <w:i/>
          <w:szCs w:val="14"/>
        </w:rPr>
        <w:t>ces</w:t>
      </w:r>
      <w:r w:rsidRPr="00F46FBD">
        <w:rPr>
          <w:rFonts w:ascii="Amnesty Trade Gothic" w:eastAsia="Times New Roman" w:hAnsi="Amnesty Trade Gothic" w:cs="Times New Roman"/>
          <w:i/>
          <w:spacing w:val="16"/>
          <w:szCs w:val="14"/>
        </w:rPr>
        <w:t xml:space="preserve"> </w:t>
      </w:r>
      <w:r w:rsidRPr="00F46FBD">
        <w:rPr>
          <w:rFonts w:ascii="Amnesty Trade Gothic" w:eastAsia="Times New Roman" w:hAnsi="Amnesty Trade Gothic" w:cs="Times New Roman"/>
          <w:i/>
          <w:szCs w:val="14"/>
        </w:rPr>
        <w:t>a</w:t>
      </w:r>
      <w:r w:rsidRPr="00F46FBD">
        <w:rPr>
          <w:rFonts w:ascii="Amnesty Trade Gothic" w:eastAsia="Times New Roman" w:hAnsi="Amnesty Trade Gothic" w:cs="Times New Roman"/>
          <w:i/>
          <w:spacing w:val="5"/>
          <w:szCs w:val="14"/>
        </w:rPr>
        <w:t xml:space="preserve"> </w:t>
      </w:r>
      <w:r w:rsidRPr="00F46FBD">
        <w:rPr>
          <w:rFonts w:ascii="Amnesty Trade Gothic" w:eastAsia="Times New Roman" w:hAnsi="Amnesty Trade Gothic" w:cs="Times New Roman"/>
          <w:i/>
          <w:spacing w:val="-1"/>
          <w:szCs w:val="14"/>
        </w:rPr>
        <w:t>p</w:t>
      </w:r>
      <w:r w:rsidRPr="00F46FBD">
        <w:rPr>
          <w:rFonts w:ascii="Amnesty Trade Gothic" w:eastAsia="Times New Roman" w:hAnsi="Amnesty Trade Gothic" w:cs="Times New Roman"/>
          <w:i/>
          <w:spacing w:val="2"/>
          <w:szCs w:val="14"/>
        </w:rPr>
        <w:t>e</w:t>
      </w:r>
      <w:r w:rsidRPr="00F46FBD">
        <w:rPr>
          <w:rFonts w:ascii="Amnesty Trade Gothic" w:eastAsia="Times New Roman" w:hAnsi="Amnesty Trade Gothic" w:cs="Times New Roman"/>
          <w:i/>
          <w:spacing w:val="-1"/>
          <w:szCs w:val="14"/>
        </w:rPr>
        <w:t>r</w:t>
      </w:r>
      <w:r w:rsidRPr="00F46FBD">
        <w:rPr>
          <w:rFonts w:ascii="Amnesty Trade Gothic" w:eastAsia="Times New Roman" w:hAnsi="Amnesty Trade Gothic" w:cs="Times New Roman"/>
          <w:i/>
          <w:szCs w:val="14"/>
        </w:rPr>
        <w:t>son</w:t>
      </w:r>
      <w:r w:rsidRPr="00F46FBD">
        <w:rPr>
          <w:rFonts w:ascii="Amnesty Trade Gothic" w:eastAsia="Times New Roman" w:hAnsi="Amnesty Trade Gothic" w:cs="Times New Roman"/>
          <w:i/>
          <w:spacing w:val="21"/>
          <w:szCs w:val="14"/>
        </w:rPr>
        <w:t xml:space="preserve"> </w:t>
      </w:r>
      <w:r w:rsidRPr="00F46FBD">
        <w:rPr>
          <w:rFonts w:ascii="Amnesty Trade Gothic" w:eastAsia="Times New Roman" w:hAnsi="Amnesty Trade Gothic" w:cs="Times New Roman"/>
          <w:i/>
          <w:spacing w:val="2"/>
          <w:szCs w:val="14"/>
        </w:rPr>
        <w:t>t</w:t>
      </w:r>
      <w:r w:rsidRPr="00F46FBD">
        <w:rPr>
          <w:rFonts w:ascii="Amnesty Trade Gothic" w:eastAsia="Times New Roman" w:hAnsi="Amnesty Trade Gothic" w:cs="Times New Roman"/>
          <w:i/>
          <w:szCs w:val="14"/>
        </w:rPr>
        <w:t>o</w:t>
      </w:r>
      <w:r w:rsidRPr="00F46FBD">
        <w:rPr>
          <w:rFonts w:ascii="Amnesty Trade Gothic" w:eastAsia="Times New Roman" w:hAnsi="Amnesty Trade Gothic" w:cs="Times New Roman"/>
          <w:i/>
          <w:spacing w:val="3"/>
          <w:szCs w:val="14"/>
        </w:rPr>
        <w:t xml:space="preserve"> </w:t>
      </w:r>
      <w:r w:rsidRPr="00F46FBD">
        <w:rPr>
          <w:rFonts w:ascii="Amnesty Trade Gothic" w:eastAsia="Times New Roman" w:hAnsi="Amnesty Trade Gothic" w:cs="Times New Roman"/>
          <w:i/>
          <w:spacing w:val="1"/>
          <w:szCs w:val="14"/>
        </w:rPr>
        <w:t>m</w:t>
      </w:r>
      <w:r w:rsidRPr="00F46FBD">
        <w:rPr>
          <w:rFonts w:ascii="Amnesty Trade Gothic" w:eastAsia="Times New Roman" w:hAnsi="Amnesty Trade Gothic" w:cs="Times New Roman"/>
          <w:i/>
          <w:szCs w:val="14"/>
        </w:rPr>
        <w:t>a</w:t>
      </w:r>
      <w:r w:rsidRPr="00F46FBD">
        <w:rPr>
          <w:rFonts w:ascii="Amnesty Trade Gothic" w:eastAsia="Times New Roman" w:hAnsi="Amnesty Trade Gothic" w:cs="Times New Roman"/>
          <w:i/>
          <w:spacing w:val="2"/>
          <w:szCs w:val="14"/>
        </w:rPr>
        <w:t>r</w:t>
      </w:r>
      <w:r w:rsidRPr="00F46FBD">
        <w:rPr>
          <w:rFonts w:ascii="Amnesty Trade Gothic" w:eastAsia="Times New Roman" w:hAnsi="Amnesty Trade Gothic" w:cs="Times New Roman"/>
          <w:i/>
          <w:spacing w:val="-1"/>
          <w:szCs w:val="14"/>
        </w:rPr>
        <w:t>r</w:t>
      </w:r>
      <w:r w:rsidRPr="00F46FBD">
        <w:rPr>
          <w:rFonts w:ascii="Amnesty Trade Gothic" w:eastAsia="Times New Roman" w:hAnsi="Amnesty Trade Gothic" w:cs="Times New Roman"/>
          <w:i/>
          <w:szCs w:val="14"/>
        </w:rPr>
        <w:t>y</w:t>
      </w:r>
      <w:r w:rsidRPr="00F46FBD">
        <w:rPr>
          <w:rFonts w:ascii="Amnesty Trade Gothic" w:eastAsia="Times New Roman" w:hAnsi="Amnesty Trade Gothic" w:cs="Times New Roman"/>
          <w:i/>
          <w:spacing w:val="1"/>
          <w:szCs w:val="14"/>
        </w:rPr>
        <w:t xml:space="preserve"> </w:t>
      </w:r>
      <w:r w:rsidRPr="00F46FBD">
        <w:rPr>
          <w:rFonts w:ascii="Amnesty Trade Gothic" w:eastAsia="Times New Roman" w:hAnsi="Amnesty Trade Gothic" w:cs="Times New Roman"/>
          <w:i/>
          <w:w w:val="87"/>
          <w:szCs w:val="14"/>
        </w:rPr>
        <w:t>will</w:t>
      </w:r>
      <w:r w:rsidRPr="00F46FBD">
        <w:rPr>
          <w:rFonts w:ascii="Amnesty Trade Gothic" w:eastAsia="Times New Roman" w:hAnsi="Amnesty Trade Gothic" w:cs="Times New Roman"/>
          <w:i/>
          <w:spacing w:val="10"/>
          <w:w w:val="87"/>
          <w:szCs w:val="14"/>
        </w:rPr>
        <w:t xml:space="preserve"> </w:t>
      </w:r>
      <w:r w:rsidRPr="00F46FBD">
        <w:rPr>
          <w:rFonts w:ascii="Amnesty Trade Gothic" w:eastAsia="Times New Roman" w:hAnsi="Amnesty Trade Gothic" w:cs="Times New Roman"/>
          <w:i/>
          <w:szCs w:val="14"/>
        </w:rPr>
        <w:t>face</w:t>
      </w:r>
      <w:r w:rsidRPr="00F46FBD">
        <w:rPr>
          <w:rFonts w:ascii="Amnesty Trade Gothic" w:eastAsia="Times New Roman" w:hAnsi="Amnesty Trade Gothic" w:cs="Times New Roman"/>
          <w:i/>
          <w:spacing w:val="19"/>
          <w:szCs w:val="14"/>
        </w:rPr>
        <w:t xml:space="preserve"> </w:t>
      </w:r>
      <w:r w:rsidRPr="00F46FBD">
        <w:rPr>
          <w:rFonts w:ascii="Amnesty Trade Gothic" w:eastAsia="Times New Roman" w:hAnsi="Amnesty Trade Gothic" w:cs="Times New Roman"/>
          <w:i/>
          <w:szCs w:val="14"/>
        </w:rPr>
        <w:t>a</w:t>
      </w:r>
      <w:r w:rsidRPr="00F46FBD">
        <w:rPr>
          <w:rFonts w:ascii="Amnesty Trade Gothic" w:eastAsia="Times New Roman" w:hAnsi="Amnesty Trade Gothic" w:cs="Times New Roman"/>
          <w:i/>
          <w:spacing w:val="3"/>
          <w:szCs w:val="14"/>
        </w:rPr>
        <w:t xml:space="preserve"> </w:t>
      </w:r>
      <w:r w:rsidRPr="00F46FBD">
        <w:rPr>
          <w:rFonts w:ascii="Amnesty Trade Gothic" w:eastAsia="Times New Roman" w:hAnsi="Amnesty Trade Gothic" w:cs="Times New Roman"/>
          <w:i/>
          <w:spacing w:val="1"/>
          <w:szCs w:val="14"/>
        </w:rPr>
        <w:t>p</w:t>
      </w:r>
      <w:r w:rsidRPr="00F46FBD">
        <w:rPr>
          <w:rFonts w:ascii="Amnesty Trade Gothic" w:eastAsia="Times New Roman" w:hAnsi="Amnesty Trade Gothic" w:cs="Times New Roman"/>
          <w:i/>
          <w:spacing w:val="-1"/>
          <w:szCs w:val="14"/>
        </w:rPr>
        <w:t>r</w:t>
      </w:r>
      <w:r w:rsidRPr="00F46FBD">
        <w:rPr>
          <w:rFonts w:ascii="Amnesty Trade Gothic" w:eastAsia="Times New Roman" w:hAnsi="Amnesty Trade Gothic" w:cs="Times New Roman"/>
          <w:i/>
          <w:szCs w:val="14"/>
        </w:rPr>
        <w:t>i</w:t>
      </w:r>
      <w:r w:rsidRPr="00F46FBD">
        <w:rPr>
          <w:rFonts w:ascii="Amnesty Trade Gothic" w:eastAsia="Times New Roman" w:hAnsi="Amnesty Trade Gothic" w:cs="Times New Roman"/>
          <w:i/>
          <w:spacing w:val="1"/>
          <w:szCs w:val="14"/>
        </w:rPr>
        <w:t>s</w:t>
      </w:r>
      <w:r w:rsidRPr="00F46FBD">
        <w:rPr>
          <w:rFonts w:ascii="Amnesty Trade Gothic" w:eastAsia="Times New Roman" w:hAnsi="Amnesty Trade Gothic" w:cs="Times New Roman"/>
          <w:i/>
          <w:szCs w:val="14"/>
        </w:rPr>
        <w:t>on</w:t>
      </w:r>
      <w:r w:rsidRPr="00F46FBD">
        <w:rPr>
          <w:rFonts w:ascii="Amnesty Trade Gothic" w:eastAsia="Times New Roman" w:hAnsi="Amnesty Trade Gothic" w:cs="Times New Roman"/>
          <w:i/>
          <w:spacing w:val="6"/>
          <w:szCs w:val="14"/>
        </w:rPr>
        <w:t xml:space="preserve"> </w:t>
      </w:r>
      <w:r w:rsidRPr="00F46FBD">
        <w:rPr>
          <w:rFonts w:ascii="Amnesty Trade Gothic" w:eastAsia="Times New Roman" w:hAnsi="Amnesty Trade Gothic" w:cs="Times New Roman"/>
          <w:i/>
          <w:w w:val="110"/>
          <w:szCs w:val="14"/>
        </w:rPr>
        <w:t>s</w:t>
      </w:r>
      <w:r w:rsidRPr="00F46FBD">
        <w:rPr>
          <w:rFonts w:ascii="Amnesty Trade Gothic" w:eastAsia="Times New Roman" w:hAnsi="Amnesty Trade Gothic" w:cs="Times New Roman"/>
          <w:i/>
          <w:spacing w:val="3"/>
          <w:w w:val="110"/>
          <w:szCs w:val="14"/>
        </w:rPr>
        <w:t>e</w:t>
      </w:r>
      <w:r w:rsidRPr="00F46FBD">
        <w:rPr>
          <w:rFonts w:ascii="Amnesty Trade Gothic" w:eastAsia="Times New Roman" w:hAnsi="Amnesty Trade Gothic" w:cs="Times New Roman"/>
          <w:i/>
          <w:spacing w:val="-1"/>
          <w:w w:val="110"/>
          <w:szCs w:val="14"/>
        </w:rPr>
        <w:t>n</w:t>
      </w:r>
      <w:r w:rsidRPr="00F46FBD">
        <w:rPr>
          <w:rFonts w:ascii="Amnesty Trade Gothic" w:eastAsia="Times New Roman" w:hAnsi="Amnesty Trade Gothic" w:cs="Times New Roman"/>
          <w:i/>
          <w:w w:val="110"/>
          <w:szCs w:val="14"/>
        </w:rPr>
        <w:t>t</w:t>
      </w:r>
      <w:r w:rsidRPr="00F46FBD">
        <w:rPr>
          <w:rFonts w:ascii="Amnesty Trade Gothic" w:eastAsia="Times New Roman" w:hAnsi="Amnesty Trade Gothic" w:cs="Times New Roman"/>
          <w:i/>
          <w:spacing w:val="2"/>
          <w:w w:val="110"/>
          <w:szCs w:val="14"/>
        </w:rPr>
        <w:t>e</w:t>
      </w:r>
      <w:r w:rsidRPr="00F46FBD">
        <w:rPr>
          <w:rFonts w:ascii="Amnesty Trade Gothic" w:eastAsia="Times New Roman" w:hAnsi="Amnesty Trade Gothic" w:cs="Times New Roman"/>
          <w:i/>
          <w:spacing w:val="-1"/>
          <w:w w:val="110"/>
          <w:szCs w:val="14"/>
        </w:rPr>
        <w:t>n</w:t>
      </w:r>
      <w:r w:rsidRPr="00F46FBD">
        <w:rPr>
          <w:rFonts w:ascii="Amnesty Trade Gothic" w:eastAsia="Times New Roman" w:hAnsi="Amnesty Trade Gothic" w:cs="Times New Roman"/>
          <w:i/>
          <w:w w:val="110"/>
          <w:szCs w:val="14"/>
        </w:rPr>
        <w:t>ce</w:t>
      </w:r>
      <w:r w:rsidRPr="00F46FBD">
        <w:rPr>
          <w:rFonts w:ascii="Amnesty Trade Gothic" w:eastAsia="Times New Roman" w:hAnsi="Amnesty Trade Gothic" w:cs="Times New Roman"/>
          <w:i/>
          <w:spacing w:val="1"/>
          <w:w w:val="110"/>
          <w:szCs w:val="14"/>
        </w:rPr>
        <w:t xml:space="preserve"> </w:t>
      </w:r>
      <w:r w:rsidRPr="00F46FBD">
        <w:rPr>
          <w:rFonts w:ascii="Amnesty Trade Gothic" w:eastAsia="Times New Roman" w:hAnsi="Amnesty Trade Gothic" w:cs="Times New Roman"/>
          <w:i/>
          <w:spacing w:val="2"/>
          <w:szCs w:val="14"/>
        </w:rPr>
        <w:t>f</w:t>
      </w:r>
      <w:r w:rsidRPr="00F46FBD">
        <w:rPr>
          <w:rFonts w:ascii="Amnesty Trade Gothic" w:eastAsia="Times New Roman" w:hAnsi="Amnesty Trade Gothic" w:cs="Times New Roman"/>
          <w:i/>
          <w:spacing w:val="-1"/>
          <w:szCs w:val="14"/>
        </w:rPr>
        <w:t>r</w:t>
      </w:r>
      <w:r w:rsidRPr="00F46FBD">
        <w:rPr>
          <w:rFonts w:ascii="Amnesty Trade Gothic" w:eastAsia="Times New Roman" w:hAnsi="Amnesty Trade Gothic" w:cs="Times New Roman"/>
          <w:i/>
          <w:spacing w:val="2"/>
          <w:szCs w:val="14"/>
        </w:rPr>
        <w:t>o</w:t>
      </w:r>
      <w:r w:rsidRPr="00F46FBD">
        <w:rPr>
          <w:rFonts w:ascii="Amnesty Trade Gothic" w:eastAsia="Times New Roman" w:hAnsi="Amnesty Trade Gothic" w:cs="Times New Roman"/>
          <w:i/>
          <w:szCs w:val="14"/>
        </w:rPr>
        <w:t>m</w:t>
      </w:r>
      <w:r w:rsidRPr="00F46FBD">
        <w:rPr>
          <w:rFonts w:ascii="Amnesty Trade Gothic" w:eastAsia="Times New Roman" w:hAnsi="Amnesty Trade Gothic" w:cs="Times New Roman"/>
          <w:i/>
          <w:spacing w:val="8"/>
          <w:szCs w:val="14"/>
        </w:rPr>
        <w:t xml:space="preserve"> </w:t>
      </w:r>
      <w:r w:rsidRPr="00F46FBD">
        <w:rPr>
          <w:rFonts w:ascii="Amnesty Trade Gothic" w:eastAsia="Times New Roman" w:hAnsi="Amnesty Trade Gothic" w:cs="Times New Roman"/>
          <w:i/>
          <w:szCs w:val="14"/>
        </w:rPr>
        <w:t>six</w:t>
      </w:r>
      <w:r w:rsidRPr="00F46FBD">
        <w:rPr>
          <w:rFonts w:ascii="Amnesty Trade Gothic" w:eastAsia="Times New Roman" w:hAnsi="Amnesty Trade Gothic" w:cs="Times New Roman"/>
          <w:i/>
          <w:spacing w:val="2"/>
          <w:szCs w:val="14"/>
        </w:rPr>
        <w:t xml:space="preserve"> </w:t>
      </w:r>
      <w:r w:rsidRPr="00F46FBD">
        <w:rPr>
          <w:rFonts w:ascii="Amnesty Trade Gothic" w:eastAsia="Times New Roman" w:hAnsi="Amnesty Trade Gothic" w:cs="Times New Roman"/>
          <w:i/>
          <w:spacing w:val="1"/>
          <w:szCs w:val="14"/>
        </w:rPr>
        <w:t>m</w:t>
      </w:r>
      <w:r w:rsidRPr="00F46FBD">
        <w:rPr>
          <w:rFonts w:ascii="Amnesty Trade Gothic" w:eastAsia="Times New Roman" w:hAnsi="Amnesty Trade Gothic" w:cs="Times New Roman"/>
          <w:i/>
          <w:spacing w:val="2"/>
          <w:szCs w:val="14"/>
        </w:rPr>
        <w:t>o</w:t>
      </w:r>
      <w:r w:rsidRPr="00F46FBD">
        <w:rPr>
          <w:rFonts w:ascii="Amnesty Trade Gothic" w:eastAsia="Times New Roman" w:hAnsi="Amnesty Trade Gothic" w:cs="Times New Roman"/>
          <w:i/>
          <w:spacing w:val="-1"/>
          <w:szCs w:val="14"/>
        </w:rPr>
        <w:t>n</w:t>
      </w:r>
      <w:r w:rsidRPr="00F46FBD">
        <w:rPr>
          <w:rFonts w:ascii="Amnesty Trade Gothic" w:eastAsia="Times New Roman" w:hAnsi="Amnesty Trade Gothic" w:cs="Times New Roman"/>
          <w:i/>
          <w:szCs w:val="14"/>
        </w:rPr>
        <w:t>t</w:t>
      </w:r>
      <w:r w:rsidRPr="00F46FBD">
        <w:rPr>
          <w:rFonts w:ascii="Amnesty Trade Gothic" w:eastAsia="Times New Roman" w:hAnsi="Amnesty Trade Gothic" w:cs="Times New Roman"/>
          <w:i/>
          <w:spacing w:val="-1"/>
          <w:szCs w:val="14"/>
        </w:rPr>
        <w:t>h</w:t>
      </w:r>
      <w:r w:rsidRPr="00F46FBD">
        <w:rPr>
          <w:rFonts w:ascii="Amnesty Trade Gothic" w:eastAsia="Times New Roman" w:hAnsi="Amnesty Trade Gothic" w:cs="Times New Roman"/>
          <w:i/>
          <w:szCs w:val="14"/>
        </w:rPr>
        <w:t xml:space="preserve">s </w:t>
      </w:r>
      <w:r w:rsidRPr="00F46FBD">
        <w:rPr>
          <w:rFonts w:ascii="Amnesty Trade Gothic" w:eastAsia="Times New Roman" w:hAnsi="Amnesty Trade Gothic" w:cs="Times New Roman"/>
          <w:i/>
          <w:spacing w:val="2"/>
          <w:szCs w:val="14"/>
        </w:rPr>
        <w:t>t</w:t>
      </w:r>
      <w:r w:rsidRPr="00F46FBD">
        <w:rPr>
          <w:rFonts w:ascii="Amnesty Trade Gothic" w:eastAsia="Times New Roman" w:hAnsi="Amnesty Trade Gothic" w:cs="Times New Roman"/>
          <w:i/>
          <w:szCs w:val="14"/>
        </w:rPr>
        <w:t>o</w:t>
      </w:r>
      <w:r w:rsidRPr="00F46FBD">
        <w:rPr>
          <w:rFonts w:ascii="Amnesty Trade Gothic" w:eastAsia="Times New Roman" w:hAnsi="Amnesty Trade Gothic" w:cs="Times New Roman"/>
          <w:i/>
          <w:spacing w:val="3"/>
          <w:szCs w:val="14"/>
        </w:rPr>
        <w:t xml:space="preserve"> </w:t>
      </w:r>
      <w:r w:rsidRPr="00F46FBD">
        <w:rPr>
          <w:rFonts w:ascii="Amnesty Trade Gothic" w:eastAsia="Times New Roman" w:hAnsi="Amnesty Trade Gothic" w:cs="Times New Roman"/>
          <w:i/>
          <w:spacing w:val="-1"/>
          <w:szCs w:val="14"/>
        </w:rPr>
        <w:t>t</w:t>
      </w:r>
      <w:r w:rsidRPr="00F46FBD">
        <w:rPr>
          <w:rFonts w:ascii="Amnesty Trade Gothic" w:eastAsia="Times New Roman" w:hAnsi="Amnesty Trade Gothic" w:cs="Times New Roman"/>
          <w:i/>
          <w:spacing w:val="1"/>
          <w:szCs w:val="14"/>
        </w:rPr>
        <w:t>w</w:t>
      </w:r>
      <w:r w:rsidRPr="00F46FBD">
        <w:rPr>
          <w:rFonts w:ascii="Amnesty Trade Gothic" w:eastAsia="Times New Roman" w:hAnsi="Amnesty Trade Gothic" w:cs="Times New Roman"/>
          <w:i/>
          <w:szCs w:val="14"/>
        </w:rPr>
        <w:t>o</w:t>
      </w:r>
      <w:r w:rsidRPr="00F46FBD">
        <w:rPr>
          <w:rFonts w:ascii="Amnesty Trade Gothic" w:eastAsia="Times New Roman" w:hAnsi="Amnesty Trade Gothic" w:cs="Times New Roman"/>
          <w:i/>
          <w:spacing w:val="2"/>
          <w:szCs w:val="14"/>
        </w:rPr>
        <w:t xml:space="preserve"> </w:t>
      </w:r>
      <w:r w:rsidRPr="00F46FBD">
        <w:rPr>
          <w:rFonts w:ascii="Amnesty Trade Gothic" w:eastAsia="Times New Roman" w:hAnsi="Amnesty Trade Gothic" w:cs="Times New Roman"/>
          <w:i/>
          <w:w w:val="105"/>
          <w:szCs w:val="14"/>
        </w:rPr>
        <w:t>y</w:t>
      </w:r>
      <w:r w:rsidRPr="00F46FBD">
        <w:rPr>
          <w:rFonts w:ascii="Amnesty Trade Gothic" w:eastAsia="Times New Roman" w:hAnsi="Amnesty Trade Gothic" w:cs="Times New Roman"/>
          <w:i/>
          <w:spacing w:val="3"/>
          <w:w w:val="105"/>
          <w:szCs w:val="14"/>
        </w:rPr>
        <w:t>e</w:t>
      </w:r>
      <w:r w:rsidRPr="00F46FBD">
        <w:rPr>
          <w:rFonts w:ascii="Amnesty Trade Gothic" w:eastAsia="Times New Roman" w:hAnsi="Amnesty Trade Gothic" w:cs="Times New Roman"/>
          <w:i/>
          <w:w w:val="93"/>
          <w:szCs w:val="14"/>
        </w:rPr>
        <w:t>a</w:t>
      </w:r>
      <w:r w:rsidRPr="00F46FBD">
        <w:rPr>
          <w:rFonts w:ascii="Amnesty Trade Gothic" w:eastAsia="Times New Roman" w:hAnsi="Amnesty Trade Gothic" w:cs="Times New Roman"/>
          <w:i/>
          <w:spacing w:val="-1"/>
          <w:w w:val="93"/>
          <w:szCs w:val="14"/>
        </w:rPr>
        <w:t>r</w:t>
      </w:r>
      <w:r w:rsidRPr="00F46FBD">
        <w:rPr>
          <w:rFonts w:ascii="Amnesty Trade Gothic" w:eastAsia="Times New Roman" w:hAnsi="Amnesty Trade Gothic" w:cs="Times New Roman"/>
          <w:i/>
          <w:w w:val="113"/>
          <w:szCs w:val="14"/>
        </w:rPr>
        <w:t>s</w:t>
      </w:r>
      <w:r w:rsidRPr="00F46FBD">
        <w:rPr>
          <w:rFonts w:ascii="Amnesty Trade Gothic" w:eastAsia="Times New Roman" w:hAnsi="Amnesty Trade Gothic" w:cs="Times New Roman"/>
          <w:i/>
          <w:w w:val="110"/>
          <w:szCs w:val="14"/>
        </w:rPr>
        <w:t xml:space="preserve">. </w:t>
      </w:r>
      <w:r w:rsidRPr="00F46FBD">
        <w:rPr>
          <w:rFonts w:ascii="Amnesty Trade Gothic" w:eastAsia="Arial" w:hAnsi="Amnesty Trade Gothic"/>
          <w:i/>
          <w:spacing w:val="-1"/>
          <w:w w:val="92"/>
          <w:szCs w:val="14"/>
        </w:rPr>
        <w:t>Th</w:t>
      </w:r>
      <w:r w:rsidRPr="00F46FBD">
        <w:rPr>
          <w:rFonts w:ascii="Amnesty Trade Gothic" w:eastAsia="Arial" w:hAnsi="Amnesty Trade Gothic"/>
          <w:i/>
          <w:w w:val="92"/>
          <w:szCs w:val="14"/>
        </w:rPr>
        <w:t>e</w:t>
      </w:r>
      <w:r w:rsidRPr="00F46FBD">
        <w:rPr>
          <w:rFonts w:ascii="Amnesty Trade Gothic" w:eastAsia="Arial" w:hAnsi="Amnesty Trade Gothic"/>
          <w:i/>
          <w:spacing w:val="6"/>
          <w:w w:val="92"/>
          <w:szCs w:val="14"/>
        </w:rPr>
        <w:t xml:space="preserve"> </w:t>
      </w:r>
      <w:r w:rsidRPr="00F46FBD">
        <w:rPr>
          <w:rFonts w:ascii="Amnesty Trade Gothic" w:eastAsia="Arial" w:hAnsi="Amnesty Trade Gothic"/>
          <w:i/>
          <w:spacing w:val="-1"/>
          <w:w w:val="92"/>
          <w:szCs w:val="14"/>
        </w:rPr>
        <w:t>p</w:t>
      </w:r>
      <w:r w:rsidRPr="00F46FBD">
        <w:rPr>
          <w:rFonts w:ascii="Amnesty Trade Gothic" w:eastAsia="Arial" w:hAnsi="Amnesty Trade Gothic"/>
          <w:i/>
          <w:w w:val="92"/>
          <w:szCs w:val="14"/>
        </w:rPr>
        <w:t>e</w:t>
      </w:r>
      <w:r w:rsidRPr="00F46FBD">
        <w:rPr>
          <w:rFonts w:ascii="Amnesty Trade Gothic" w:eastAsia="Arial" w:hAnsi="Amnesty Trade Gothic"/>
          <w:i/>
          <w:spacing w:val="-1"/>
          <w:w w:val="92"/>
          <w:szCs w:val="14"/>
        </w:rPr>
        <w:t>n</w:t>
      </w:r>
      <w:r w:rsidRPr="00F46FBD">
        <w:rPr>
          <w:rFonts w:ascii="Amnesty Trade Gothic" w:eastAsia="Arial" w:hAnsi="Amnesty Trade Gothic"/>
          <w:i/>
          <w:w w:val="92"/>
          <w:szCs w:val="14"/>
        </w:rPr>
        <w:t>a</w:t>
      </w:r>
      <w:r w:rsidRPr="00F46FBD">
        <w:rPr>
          <w:rFonts w:ascii="Amnesty Trade Gothic" w:eastAsia="Arial" w:hAnsi="Amnesty Trade Gothic"/>
          <w:i/>
          <w:spacing w:val="3"/>
          <w:w w:val="92"/>
          <w:szCs w:val="14"/>
        </w:rPr>
        <w:t>l</w:t>
      </w:r>
      <w:r w:rsidRPr="00F46FBD">
        <w:rPr>
          <w:rFonts w:ascii="Amnesty Trade Gothic" w:eastAsia="Arial" w:hAnsi="Amnesty Trade Gothic"/>
          <w:i/>
          <w:w w:val="92"/>
          <w:szCs w:val="14"/>
        </w:rPr>
        <w:t>ty</w:t>
      </w:r>
      <w:r w:rsidRPr="00F46FBD">
        <w:rPr>
          <w:rFonts w:ascii="Amnesty Trade Gothic" w:eastAsia="Arial" w:hAnsi="Amnesty Trade Gothic"/>
          <w:i/>
          <w:spacing w:val="12"/>
          <w:w w:val="92"/>
          <w:szCs w:val="14"/>
        </w:rPr>
        <w:t xml:space="preserve"> </w:t>
      </w:r>
      <w:r w:rsidRPr="00F46FBD">
        <w:rPr>
          <w:rFonts w:ascii="Amnesty Trade Gothic" w:eastAsia="Arial" w:hAnsi="Amnesty Trade Gothic"/>
          <w:i/>
          <w:szCs w:val="14"/>
        </w:rPr>
        <w:t>is</w:t>
      </w:r>
      <w:r w:rsidRPr="00F46FBD">
        <w:rPr>
          <w:rFonts w:ascii="Amnesty Trade Gothic" w:eastAsia="Arial" w:hAnsi="Amnesty Trade Gothic"/>
          <w:i/>
          <w:spacing w:val="-9"/>
          <w:szCs w:val="14"/>
        </w:rPr>
        <w:t xml:space="preserve"> </w:t>
      </w:r>
      <w:r w:rsidRPr="00F46FBD">
        <w:rPr>
          <w:rFonts w:ascii="Amnesty Trade Gothic" w:eastAsia="Arial" w:hAnsi="Amnesty Trade Gothic"/>
          <w:i/>
          <w:w w:val="96"/>
          <w:szCs w:val="14"/>
        </w:rPr>
        <w:t>i</w:t>
      </w:r>
      <w:r w:rsidRPr="00F46FBD">
        <w:rPr>
          <w:rFonts w:ascii="Amnesty Trade Gothic" w:eastAsia="Arial" w:hAnsi="Amnesty Trade Gothic"/>
          <w:i/>
          <w:spacing w:val="2"/>
          <w:w w:val="96"/>
          <w:szCs w:val="14"/>
        </w:rPr>
        <w:t>m</w:t>
      </w:r>
      <w:r w:rsidRPr="00F46FBD">
        <w:rPr>
          <w:rFonts w:ascii="Amnesty Trade Gothic" w:eastAsia="Arial" w:hAnsi="Amnesty Trade Gothic"/>
          <w:i/>
          <w:spacing w:val="-1"/>
          <w:w w:val="96"/>
          <w:szCs w:val="14"/>
        </w:rPr>
        <w:t>pr</w:t>
      </w:r>
      <w:r w:rsidRPr="00F46FBD">
        <w:rPr>
          <w:rFonts w:ascii="Amnesty Trade Gothic" w:eastAsia="Arial" w:hAnsi="Amnesty Trade Gothic"/>
          <w:i/>
          <w:w w:val="96"/>
          <w:szCs w:val="14"/>
        </w:rPr>
        <w:t>i</w:t>
      </w:r>
      <w:r w:rsidRPr="00F46FBD">
        <w:rPr>
          <w:rFonts w:ascii="Amnesty Trade Gothic" w:eastAsia="Arial" w:hAnsi="Amnesty Trade Gothic"/>
          <w:i/>
          <w:spacing w:val="1"/>
          <w:w w:val="96"/>
          <w:szCs w:val="14"/>
        </w:rPr>
        <w:t>s</w:t>
      </w:r>
      <w:r w:rsidRPr="00F46FBD">
        <w:rPr>
          <w:rFonts w:ascii="Amnesty Trade Gothic" w:eastAsia="Arial" w:hAnsi="Amnesty Trade Gothic"/>
          <w:i/>
          <w:spacing w:val="2"/>
          <w:w w:val="96"/>
          <w:szCs w:val="14"/>
        </w:rPr>
        <w:t>o</w:t>
      </w:r>
      <w:r w:rsidRPr="00F46FBD">
        <w:rPr>
          <w:rFonts w:ascii="Amnesty Trade Gothic" w:eastAsia="Arial" w:hAnsi="Amnesty Trade Gothic"/>
          <w:i/>
          <w:spacing w:val="-1"/>
          <w:w w:val="96"/>
          <w:szCs w:val="14"/>
        </w:rPr>
        <w:t>nm</w:t>
      </w:r>
      <w:r w:rsidRPr="00F46FBD">
        <w:rPr>
          <w:rFonts w:ascii="Amnesty Trade Gothic" w:eastAsia="Arial" w:hAnsi="Amnesty Trade Gothic"/>
          <w:i/>
          <w:spacing w:val="2"/>
          <w:w w:val="96"/>
          <w:szCs w:val="14"/>
        </w:rPr>
        <w:t>e</w:t>
      </w:r>
      <w:r w:rsidRPr="00F46FBD">
        <w:rPr>
          <w:rFonts w:ascii="Amnesty Trade Gothic" w:eastAsia="Arial" w:hAnsi="Amnesty Trade Gothic"/>
          <w:i/>
          <w:spacing w:val="-1"/>
          <w:w w:val="96"/>
          <w:szCs w:val="14"/>
        </w:rPr>
        <w:t>n</w:t>
      </w:r>
      <w:r w:rsidRPr="00F46FBD">
        <w:rPr>
          <w:rFonts w:ascii="Amnesty Trade Gothic" w:eastAsia="Arial" w:hAnsi="Amnesty Trade Gothic"/>
          <w:i/>
          <w:w w:val="96"/>
          <w:szCs w:val="14"/>
        </w:rPr>
        <w:t>t</w:t>
      </w:r>
      <w:r w:rsidRPr="00F46FBD">
        <w:rPr>
          <w:rFonts w:ascii="Amnesty Trade Gothic" w:eastAsia="Arial" w:hAnsi="Amnesty Trade Gothic"/>
          <w:i/>
          <w:spacing w:val="4"/>
          <w:w w:val="96"/>
          <w:szCs w:val="14"/>
        </w:rPr>
        <w:t xml:space="preserve"> </w:t>
      </w:r>
      <w:r w:rsidRPr="00F46FBD">
        <w:rPr>
          <w:rFonts w:ascii="Amnesty Trade Gothic" w:eastAsia="Arial" w:hAnsi="Amnesty Trade Gothic"/>
          <w:i/>
          <w:szCs w:val="14"/>
        </w:rPr>
        <w:t>for</w:t>
      </w:r>
      <w:r w:rsidRPr="00F46FBD">
        <w:rPr>
          <w:rFonts w:ascii="Amnesty Trade Gothic" w:eastAsia="Arial" w:hAnsi="Amnesty Trade Gothic"/>
          <w:i/>
          <w:spacing w:val="-11"/>
          <w:szCs w:val="14"/>
        </w:rPr>
        <w:t xml:space="preserve"> </w:t>
      </w:r>
      <w:r w:rsidRPr="00F46FBD">
        <w:rPr>
          <w:rFonts w:ascii="Amnesty Trade Gothic" w:eastAsia="Arial" w:hAnsi="Amnesty Trade Gothic"/>
          <w:i/>
          <w:spacing w:val="2"/>
          <w:szCs w:val="14"/>
        </w:rPr>
        <w:t>o</w:t>
      </w:r>
      <w:r w:rsidRPr="00F46FBD">
        <w:rPr>
          <w:rFonts w:ascii="Amnesty Trade Gothic" w:eastAsia="Arial" w:hAnsi="Amnesty Trade Gothic"/>
          <w:i/>
          <w:spacing w:val="-1"/>
          <w:szCs w:val="14"/>
        </w:rPr>
        <w:t>n</w:t>
      </w:r>
      <w:r w:rsidRPr="00F46FBD">
        <w:rPr>
          <w:rFonts w:ascii="Amnesty Trade Gothic" w:eastAsia="Arial" w:hAnsi="Amnesty Trade Gothic"/>
          <w:i/>
          <w:szCs w:val="14"/>
        </w:rPr>
        <w:t>e</w:t>
      </w:r>
      <w:r w:rsidRPr="00F46FBD">
        <w:rPr>
          <w:rFonts w:ascii="Amnesty Trade Gothic" w:eastAsia="Arial" w:hAnsi="Amnesty Trade Gothic"/>
          <w:i/>
          <w:spacing w:val="-14"/>
          <w:szCs w:val="14"/>
        </w:rPr>
        <w:t xml:space="preserve"> </w:t>
      </w:r>
      <w:r w:rsidRPr="00F46FBD">
        <w:rPr>
          <w:rFonts w:ascii="Amnesty Trade Gothic" w:eastAsia="Arial" w:hAnsi="Amnesty Trade Gothic"/>
          <w:i/>
          <w:szCs w:val="14"/>
        </w:rPr>
        <w:t>to</w:t>
      </w:r>
      <w:r w:rsidRPr="00F46FBD">
        <w:rPr>
          <w:rFonts w:ascii="Amnesty Trade Gothic" w:eastAsia="Arial" w:hAnsi="Amnesty Trade Gothic"/>
          <w:i/>
          <w:spacing w:val="-10"/>
          <w:szCs w:val="14"/>
        </w:rPr>
        <w:t xml:space="preserve"> </w:t>
      </w:r>
      <w:r w:rsidRPr="00F46FBD">
        <w:rPr>
          <w:rFonts w:ascii="Amnesty Trade Gothic" w:eastAsia="Arial" w:hAnsi="Amnesty Trade Gothic"/>
          <w:i/>
          <w:spacing w:val="2"/>
          <w:w w:val="92"/>
          <w:szCs w:val="14"/>
        </w:rPr>
        <w:t>th</w:t>
      </w:r>
      <w:r w:rsidRPr="00F46FBD">
        <w:rPr>
          <w:rFonts w:ascii="Amnesty Trade Gothic" w:eastAsia="Arial" w:hAnsi="Amnesty Trade Gothic"/>
          <w:i/>
          <w:spacing w:val="-1"/>
          <w:w w:val="92"/>
          <w:szCs w:val="14"/>
        </w:rPr>
        <w:t>r</w:t>
      </w:r>
      <w:r w:rsidRPr="00F46FBD">
        <w:rPr>
          <w:rFonts w:ascii="Amnesty Trade Gothic" w:eastAsia="Arial" w:hAnsi="Amnesty Trade Gothic"/>
          <w:i/>
          <w:w w:val="92"/>
          <w:szCs w:val="14"/>
        </w:rPr>
        <w:t>ee</w:t>
      </w:r>
      <w:r w:rsidRPr="00F46FBD">
        <w:rPr>
          <w:rFonts w:ascii="Amnesty Trade Gothic" w:eastAsia="Arial" w:hAnsi="Amnesty Trade Gothic"/>
          <w:i/>
          <w:spacing w:val="10"/>
          <w:w w:val="92"/>
          <w:szCs w:val="14"/>
        </w:rPr>
        <w:t xml:space="preserve"> </w:t>
      </w:r>
      <w:r w:rsidRPr="00F46FBD">
        <w:rPr>
          <w:rFonts w:ascii="Amnesty Trade Gothic" w:eastAsia="Arial" w:hAnsi="Amnesty Trade Gothic"/>
          <w:i/>
          <w:w w:val="92"/>
          <w:szCs w:val="14"/>
        </w:rPr>
        <w:t>ye</w:t>
      </w:r>
      <w:r w:rsidRPr="00F46FBD">
        <w:rPr>
          <w:rFonts w:ascii="Amnesty Trade Gothic" w:eastAsia="Arial" w:hAnsi="Amnesty Trade Gothic"/>
          <w:i/>
          <w:spacing w:val="3"/>
          <w:w w:val="92"/>
          <w:szCs w:val="14"/>
        </w:rPr>
        <w:t>a</w:t>
      </w:r>
      <w:r w:rsidRPr="00F46FBD">
        <w:rPr>
          <w:rFonts w:ascii="Amnesty Trade Gothic" w:eastAsia="Arial" w:hAnsi="Amnesty Trade Gothic"/>
          <w:i/>
          <w:spacing w:val="-1"/>
          <w:w w:val="92"/>
          <w:szCs w:val="14"/>
        </w:rPr>
        <w:t>r</w:t>
      </w:r>
      <w:r w:rsidRPr="00F46FBD">
        <w:rPr>
          <w:rFonts w:ascii="Amnesty Trade Gothic" w:eastAsia="Arial" w:hAnsi="Amnesty Trade Gothic"/>
          <w:i/>
          <w:w w:val="92"/>
          <w:szCs w:val="14"/>
        </w:rPr>
        <w:t>s</w:t>
      </w:r>
      <w:r w:rsidRPr="00F46FBD">
        <w:rPr>
          <w:rFonts w:ascii="Amnesty Trade Gothic" w:eastAsia="Arial" w:hAnsi="Amnesty Trade Gothic"/>
          <w:i/>
          <w:spacing w:val="-3"/>
          <w:w w:val="92"/>
          <w:szCs w:val="14"/>
        </w:rPr>
        <w:t xml:space="preserve"> </w:t>
      </w:r>
      <w:r w:rsidRPr="00F46FBD">
        <w:rPr>
          <w:rFonts w:ascii="Amnesty Trade Gothic" w:eastAsia="Arial" w:hAnsi="Amnesty Trade Gothic"/>
          <w:i/>
          <w:szCs w:val="14"/>
        </w:rPr>
        <w:t>if</w:t>
      </w:r>
      <w:r w:rsidRPr="00F46FBD">
        <w:rPr>
          <w:rFonts w:ascii="Amnesty Trade Gothic" w:eastAsia="Arial" w:hAnsi="Amnesty Trade Gothic"/>
          <w:i/>
          <w:spacing w:val="-2"/>
          <w:szCs w:val="14"/>
        </w:rPr>
        <w:t xml:space="preserve"> </w:t>
      </w:r>
      <w:r w:rsidRPr="00F46FBD">
        <w:rPr>
          <w:rFonts w:ascii="Amnesty Trade Gothic" w:eastAsia="Arial" w:hAnsi="Amnesty Trade Gothic"/>
          <w:i/>
          <w:spacing w:val="2"/>
          <w:szCs w:val="14"/>
        </w:rPr>
        <w:t>t</w:t>
      </w:r>
      <w:r w:rsidRPr="00F46FBD">
        <w:rPr>
          <w:rFonts w:ascii="Amnesty Trade Gothic" w:eastAsia="Arial" w:hAnsi="Amnesty Trade Gothic"/>
          <w:i/>
          <w:spacing w:val="-1"/>
          <w:szCs w:val="14"/>
        </w:rPr>
        <w:t>h</w:t>
      </w:r>
      <w:r w:rsidRPr="00F46FBD">
        <w:rPr>
          <w:rFonts w:ascii="Amnesty Trade Gothic" w:eastAsia="Arial" w:hAnsi="Amnesty Trade Gothic"/>
          <w:i/>
          <w:szCs w:val="14"/>
        </w:rPr>
        <w:t>e</w:t>
      </w:r>
      <w:r w:rsidRPr="00F46FBD">
        <w:rPr>
          <w:rFonts w:ascii="Amnesty Trade Gothic" w:eastAsia="Arial" w:hAnsi="Amnesty Trade Gothic"/>
          <w:i/>
          <w:spacing w:val="-10"/>
          <w:szCs w:val="14"/>
        </w:rPr>
        <w:t xml:space="preserve"> </w:t>
      </w:r>
      <w:r w:rsidRPr="00F46FBD">
        <w:rPr>
          <w:rFonts w:ascii="Amnesty Trade Gothic" w:eastAsia="Arial" w:hAnsi="Amnesty Trade Gothic"/>
          <w:i/>
          <w:szCs w:val="14"/>
        </w:rPr>
        <w:t>vict</w:t>
      </w:r>
      <w:r w:rsidRPr="00F46FBD">
        <w:rPr>
          <w:rFonts w:ascii="Amnesty Trade Gothic" w:eastAsia="Arial" w:hAnsi="Amnesty Trade Gothic"/>
          <w:i/>
          <w:spacing w:val="2"/>
          <w:szCs w:val="14"/>
        </w:rPr>
        <w:t>i</w:t>
      </w:r>
      <w:r w:rsidRPr="00F46FBD">
        <w:rPr>
          <w:rFonts w:ascii="Amnesty Trade Gothic" w:eastAsia="Arial" w:hAnsi="Amnesty Trade Gothic"/>
          <w:i/>
          <w:szCs w:val="14"/>
        </w:rPr>
        <w:t>m</w:t>
      </w:r>
      <w:r w:rsidRPr="00F46FBD">
        <w:rPr>
          <w:rFonts w:ascii="Amnesty Trade Gothic" w:eastAsia="Arial" w:hAnsi="Amnesty Trade Gothic"/>
          <w:i/>
          <w:spacing w:val="-13"/>
          <w:szCs w:val="14"/>
        </w:rPr>
        <w:t xml:space="preserve"> </w:t>
      </w:r>
      <w:r w:rsidRPr="00F46FBD">
        <w:rPr>
          <w:rFonts w:ascii="Amnesty Trade Gothic" w:eastAsia="Arial" w:hAnsi="Amnesty Trade Gothic"/>
          <w:i/>
          <w:szCs w:val="14"/>
        </w:rPr>
        <w:t>is</w:t>
      </w:r>
      <w:r w:rsidRPr="00F46FBD">
        <w:rPr>
          <w:rFonts w:ascii="Amnesty Trade Gothic" w:eastAsia="Arial" w:hAnsi="Amnesty Trade Gothic"/>
          <w:i/>
          <w:spacing w:val="-9"/>
          <w:szCs w:val="14"/>
        </w:rPr>
        <w:t xml:space="preserve"> </w:t>
      </w:r>
      <w:r w:rsidRPr="00F46FBD">
        <w:rPr>
          <w:rFonts w:ascii="Amnesty Trade Gothic" w:eastAsia="Arial" w:hAnsi="Amnesty Trade Gothic"/>
          <w:i/>
          <w:szCs w:val="14"/>
        </w:rPr>
        <w:t>a</w:t>
      </w:r>
      <w:r w:rsidRPr="00F46FBD">
        <w:rPr>
          <w:rFonts w:ascii="Amnesty Trade Gothic" w:eastAsia="Arial" w:hAnsi="Amnesty Trade Gothic"/>
          <w:i/>
          <w:spacing w:val="-7"/>
          <w:szCs w:val="14"/>
        </w:rPr>
        <w:t xml:space="preserve"> </w:t>
      </w:r>
      <w:r w:rsidRPr="00F46FBD">
        <w:rPr>
          <w:rFonts w:ascii="Amnesty Trade Gothic" w:eastAsia="Arial" w:hAnsi="Amnesty Trade Gothic"/>
          <w:i/>
          <w:spacing w:val="-1"/>
          <w:szCs w:val="14"/>
        </w:rPr>
        <w:t>m</w:t>
      </w:r>
      <w:r w:rsidRPr="00F46FBD">
        <w:rPr>
          <w:rFonts w:ascii="Amnesty Trade Gothic" w:eastAsia="Arial" w:hAnsi="Amnesty Trade Gothic"/>
          <w:i/>
          <w:spacing w:val="3"/>
          <w:szCs w:val="14"/>
        </w:rPr>
        <w:t>i</w:t>
      </w:r>
      <w:r w:rsidRPr="00F46FBD">
        <w:rPr>
          <w:rFonts w:ascii="Amnesty Trade Gothic" w:eastAsia="Arial" w:hAnsi="Amnesty Trade Gothic"/>
          <w:i/>
          <w:spacing w:val="-1"/>
          <w:szCs w:val="14"/>
        </w:rPr>
        <w:t>n</w:t>
      </w:r>
      <w:r w:rsidRPr="00F46FBD">
        <w:rPr>
          <w:rFonts w:ascii="Amnesty Trade Gothic" w:eastAsia="Arial" w:hAnsi="Amnesty Trade Gothic"/>
          <w:i/>
          <w:szCs w:val="14"/>
        </w:rPr>
        <w:t>o</w:t>
      </w:r>
      <w:r w:rsidRPr="00F46FBD">
        <w:rPr>
          <w:rFonts w:ascii="Amnesty Trade Gothic" w:eastAsia="Arial" w:hAnsi="Amnesty Trade Gothic"/>
          <w:i/>
          <w:spacing w:val="-1"/>
          <w:szCs w:val="14"/>
        </w:rPr>
        <w:t>r</w:t>
      </w:r>
      <w:r w:rsidRPr="00F46FBD">
        <w:rPr>
          <w:rFonts w:ascii="Amnesty Trade Gothic" w:eastAsia="Arial" w:hAnsi="Amnesty Trade Gothic"/>
          <w:i/>
          <w:szCs w:val="14"/>
        </w:rPr>
        <w:t>.</w:t>
      </w:r>
      <w:r w:rsidRPr="00F46FBD">
        <w:rPr>
          <w:rFonts w:ascii="Amnesty Trade Gothic" w:eastAsia="Arial" w:hAnsi="Amnesty Trade Gothic"/>
          <w:i/>
          <w:spacing w:val="-9"/>
          <w:szCs w:val="14"/>
        </w:rPr>
        <w:t xml:space="preserve"> </w:t>
      </w:r>
      <w:r w:rsidRPr="00F46FBD">
        <w:rPr>
          <w:rFonts w:ascii="Amnesty Trade Gothic" w:eastAsia="Arial" w:hAnsi="Amnesty Trade Gothic"/>
          <w:i/>
          <w:spacing w:val="1"/>
          <w:w w:val="93"/>
          <w:szCs w:val="14"/>
        </w:rPr>
        <w:t>T</w:t>
      </w:r>
      <w:r w:rsidRPr="00F46FBD">
        <w:rPr>
          <w:rFonts w:ascii="Amnesty Trade Gothic" w:eastAsia="Arial" w:hAnsi="Amnesty Trade Gothic"/>
          <w:i/>
          <w:spacing w:val="-1"/>
          <w:w w:val="93"/>
          <w:szCs w:val="14"/>
        </w:rPr>
        <w:t>h</w:t>
      </w:r>
      <w:r w:rsidRPr="00F46FBD">
        <w:rPr>
          <w:rFonts w:ascii="Amnesty Trade Gothic" w:eastAsia="Arial" w:hAnsi="Amnesty Trade Gothic"/>
          <w:i/>
          <w:w w:val="93"/>
          <w:szCs w:val="14"/>
        </w:rPr>
        <w:t>e</w:t>
      </w:r>
      <w:r w:rsidRPr="00F46FBD">
        <w:rPr>
          <w:rFonts w:ascii="Amnesty Trade Gothic" w:eastAsia="Arial" w:hAnsi="Amnesty Trade Gothic"/>
          <w:i/>
          <w:spacing w:val="2"/>
          <w:w w:val="93"/>
          <w:szCs w:val="14"/>
        </w:rPr>
        <w:t xml:space="preserve"> </w:t>
      </w:r>
      <w:r w:rsidRPr="00F46FBD">
        <w:rPr>
          <w:rFonts w:ascii="Amnesty Trade Gothic" w:eastAsia="Arial" w:hAnsi="Amnesty Trade Gothic"/>
          <w:i/>
          <w:spacing w:val="1"/>
          <w:w w:val="93"/>
          <w:szCs w:val="14"/>
        </w:rPr>
        <w:t>m</w:t>
      </w:r>
      <w:r w:rsidRPr="00F46FBD">
        <w:rPr>
          <w:rFonts w:ascii="Amnesty Trade Gothic" w:eastAsia="Arial" w:hAnsi="Amnesty Trade Gothic"/>
          <w:i/>
          <w:spacing w:val="2"/>
          <w:w w:val="93"/>
          <w:szCs w:val="14"/>
        </w:rPr>
        <w:t>a</w:t>
      </w:r>
      <w:r w:rsidRPr="00F46FBD">
        <w:rPr>
          <w:rFonts w:ascii="Amnesty Trade Gothic" w:eastAsia="Arial" w:hAnsi="Amnesty Trade Gothic"/>
          <w:i/>
          <w:w w:val="93"/>
          <w:szCs w:val="14"/>
        </w:rPr>
        <w:t>xim</w:t>
      </w:r>
      <w:r w:rsidRPr="00F46FBD">
        <w:rPr>
          <w:rFonts w:ascii="Amnesty Trade Gothic" w:eastAsia="Arial" w:hAnsi="Amnesty Trade Gothic"/>
          <w:i/>
          <w:spacing w:val="-1"/>
          <w:w w:val="93"/>
          <w:szCs w:val="14"/>
        </w:rPr>
        <w:t>u</w:t>
      </w:r>
      <w:r w:rsidRPr="00F46FBD">
        <w:rPr>
          <w:rFonts w:ascii="Amnesty Trade Gothic" w:eastAsia="Arial" w:hAnsi="Amnesty Trade Gothic"/>
          <w:i/>
          <w:w w:val="93"/>
          <w:szCs w:val="14"/>
        </w:rPr>
        <w:t>m</w:t>
      </w:r>
      <w:r w:rsidRPr="00F46FBD">
        <w:rPr>
          <w:rFonts w:ascii="Amnesty Trade Gothic" w:eastAsia="Arial" w:hAnsi="Amnesty Trade Gothic"/>
          <w:i/>
          <w:spacing w:val="25"/>
          <w:w w:val="93"/>
          <w:szCs w:val="14"/>
        </w:rPr>
        <w:t xml:space="preserve"> </w:t>
      </w:r>
      <w:r w:rsidRPr="00F46FBD">
        <w:rPr>
          <w:rFonts w:ascii="Amnesty Trade Gothic" w:eastAsia="Arial" w:hAnsi="Amnesty Trade Gothic"/>
          <w:i/>
          <w:spacing w:val="-1"/>
          <w:w w:val="93"/>
          <w:szCs w:val="14"/>
        </w:rPr>
        <w:t>p</w:t>
      </w:r>
      <w:r w:rsidRPr="00F46FBD">
        <w:rPr>
          <w:rFonts w:ascii="Amnesty Trade Gothic" w:eastAsia="Arial" w:hAnsi="Amnesty Trade Gothic"/>
          <w:i/>
          <w:spacing w:val="2"/>
          <w:w w:val="93"/>
          <w:szCs w:val="14"/>
        </w:rPr>
        <w:t>e</w:t>
      </w:r>
      <w:r w:rsidRPr="00F46FBD">
        <w:rPr>
          <w:rFonts w:ascii="Amnesty Trade Gothic" w:eastAsia="Arial" w:hAnsi="Amnesty Trade Gothic"/>
          <w:i/>
          <w:spacing w:val="-1"/>
          <w:w w:val="93"/>
          <w:szCs w:val="14"/>
        </w:rPr>
        <w:t>n</w:t>
      </w:r>
      <w:r w:rsidRPr="00F46FBD">
        <w:rPr>
          <w:rFonts w:ascii="Amnesty Trade Gothic" w:eastAsia="Arial" w:hAnsi="Amnesty Trade Gothic"/>
          <w:i/>
          <w:w w:val="93"/>
          <w:szCs w:val="14"/>
        </w:rPr>
        <w:t>alty</w:t>
      </w:r>
      <w:r w:rsidRPr="00F46FBD">
        <w:rPr>
          <w:rFonts w:ascii="Amnesty Trade Gothic" w:eastAsia="Arial" w:hAnsi="Amnesty Trade Gothic"/>
          <w:i/>
          <w:spacing w:val="7"/>
          <w:w w:val="93"/>
          <w:szCs w:val="14"/>
        </w:rPr>
        <w:t xml:space="preserve"> </w:t>
      </w:r>
      <w:r w:rsidRPr="00F46FBD">
        <w:rPr>
          <w:rFonts w:ascii="Amnesty Trade Gothic" w:eastAsia="Arial" w:hAnsi="Amnesty Trade Gothic"/>
          <w:i/>
          <w:szCs w:val="14"/>
        </w:rPr>
        <w:t>is</w:t>
      </w:r>
      <w:r w:rsidRPr="00F46FBD">
        <w:rPr>
          <w:rFonts w:ascii="Amnesty Trade Gothic" w:eastAsia="Arial" w:hAnsi="Amnesty Trade Gothic"/>
          <w:i/>
          <w:spacing w:val="-9"/>
          <w:szCs w:val="14"/>
        </w:rPr>
        <w:t xml:space="preserve"> </w:t>
      </w:r>
      <w:r w:rsidRPr="00F46FBD">
        <w:rPr>
          <w:rFonts w:ascii="Amnesty Trade Gothic" w:eastAsia="Arial" w:hAnsi="Amnesty Trade Gothic"/>
          <w:i/>
          <w:spacing w:val="2"/>
          <w:szCs w:val="14"/>
        </w:rPr>
        <w:t>i</w:t>
      </w:r>
      <w:r w:rsidRPr="00F46FBD">
        <w:rPr>
          <w:rFonts w:ascii="Amnesty Trade Gothic" w:eastAsia="Arial" w:hAnsi="Amnesty Trade Gothic"/>
          <w:i/>
          <w:spacing w:val="-1"/>
          <w:szCs w:val="14"/>
        </w:rPr>
        <w:t>n</w:t>
      </w:r>
      <w:r w:rsidRPr="00F46FBD">
        <w:rPr>
          <w:rFonts w:ascii="Amnesty Trade Gothic" w:eastAsia="Arial" w:hAnsi="Amnesty Trade Gothic"/>
          <w:i/>
          <w:szCs w:val="14"/>
        </w:rPr>
        <w:t>c</w:t>
      </w:r>
      <w:r w:rsidRPr="00F46FBD">
        <w:rPr>
          <w:rFonts w:ascii="Amnesty Trade Gothic" w:eastAsia="Arial" w:hAnsi="Amnesty Trade Gothic"/>
          <w:i/>
          <w:spacing w:val="2"/>
          <w:szCs w:val="14"/>
        </w:rPr>
        <w:t>u</w:t>
      </w:r>
      <w:r w:rsidRPr="00F46FBD">
        <w:rPr>
          <w:rFonts w:ascii="Amnesty Trade Gothic" w:eastAsia="Arial" w:hAnsi="Amnesty Trade Gothic"/>
          <w:i/>
          <w:spacing w:val="-1"/>
          <w:szCs w:val="14"/>
        </w:rPr>
        <w:t>rr</w:t>
      </w:r>
      <w:r w:rsidRPr="00F46FBD">
        <w:rPr>
          <w:rFonts w:ascii="Amnesty Trade Gothic" w:eastAsia="Arial" w:hAnsi="Amnesty Trade Gothic"/>
          <w:i/>
          <w:spacing w:val="2"/>
          <w:szCs w:val="14"/>
        </w:rPr>
        <w:t>e</w:t>
      </w:r>
      <w:r w:rsidRPr="00F46FBD">
        <w:rPr>
          <w:rFonts w:ascii="Amnesty Trade Gothic" w:eastAsia="Arial" w:hAnsi="Amnesty Trade Gothic"/>
          <w:i/>
          <w:szCs w:val="14"/>
        </w:rPr>
        <w:t>d</w:t>
      </w:r>
      <w:r w:rsidRPr="00F46FBD">
        <w:rPr>
          <w:rFonts w:ascii="Amnesty Trade Gothic" w:eastAsia="Arial" w:hAnsi="Amnesty Trade Gothic"/>
          <w:i/>
          <w:spacing w:val="-14"/>
          <w:szCs w:val="14"/>
        </w:rPr>
        <w:t xml:space="preserve"> </w:t>
      </w:r>
      <w:r w:rsidRPr="00F46FBD">
        <w:rPr>
          <w:rFonts w:ascii="Amnesty Trade Gothic" w:eastAsia="Arial" w:hAnsi="Amnesty Trade Gothic"/>
          <w:i/>
          <w:szCs w:val="14"/>
        </w:rPr>
        <w:t>if t</w:t>
      </w:r>
      <w:r w:rsidRPr="00F46FBD">
        <w:rPr>
          <w:rFonts w:ascii="Amnesty Trade Gothic" w:eastAsia="Arial" w:hAnsi="Amnesty Trade Gothic"/>
          <w:i/>
          <w:spacing w:val="-1"/>
          <w:szCs w:val="14"/>
        </w:rPr>
        <w:t>h</w:t>
      </w:r>
      <w:r w:rsidRPr="00F46FBD">
        <w:rPr>
          <w:rFonts w:ascii="Amnesty Trade Gothic" w:eastAsia="Arial" w:hAnsi="Amnesty Trade Gothic"/>
          <w:i/>
          <w:szCs w:val="14"/>
        </w:rPr>
        <w:t>e</w:t>
      </w:r>
      <w:r w:rsidRPr="00F46FBD">
        <w:rPr>
          <w:rFonts w:ascii="Amnesty Trade Gothic" w:eastAsia="Arial" w:hAnsi="Amnesty Trade Gothic"/>
          <w:i/>
          <w:spacing w:val="-10"/>
          <w:szCs w:val="14"/>
        </w:rPr>
        <w:t xml:space="preserve"> </w:t>
      </w:r>
      <w:r w:rsidRPr="00F46FBD">
        <w:rPr>
          <w:rFonts w:ascii="Amnesty Trade Gothic" w:eastAsia="Arial" w:hAnsi="Amnesty Trade Gothic"/>
          <w:i/>
          <w:szCs w:val="14"/>
        </w:rPr>
        <w:t>vi</w:t>
      </w:r>
      <w:r w:rsidRPr="00F46FBD">
        <w:rPr>
          <w:rFonts w:ascii="Amnesty Trade Gothic" w:eastAsia="Arial" w:hAnsi="Amnesty Trade Gothic"/>
          <w:i/>
          <w:spacing w:val="2"/>
          <w:szCs w:val="14"/>
        </w:rPr>
        <w:t>c</w:t>
      </w:r>
      <w:r w:rsidRPr="00F46FBD">
        <w:rPr>
          <w:rFonts w:ascii="Amnesty Trade Gothic" w:eastAsia="Arial" w:hAnsi="Amnesty Trade Gothic"/>
          <w:i/>
          <w:szCs w:val="14"/>
        </w:rPr>
        <w:t>tim</w:t>
      </w:r>
      <w:r w:rsidRPr="00F46FBD">
        <w:rPr>
          <w:rFonts w:ascii="Amnesty Trade Gothic" w:eastAsia="Arial" w:hAnsi="Amnesty Trade Gothic"/>
          <w:i/>
          <w:spacing w:val="-13"/>
          <w:szCs w:val="14"/>
        </w:rPr>
        <w:t xml:space="preserve"> </w:t>
      </w:r>
      <w:r w:rsidRPr="00F46FBD">
        <w:rPr>
          <w:rFonts w:ascii="Amnesty Trade Gothic" w:eastAsia="Arial" w:hAnsi="Amnesty Trade Gothic"/>
          <w:i/>
          <w:szCs w:val="14"/>
        </w:rPr>
        <w:t>is</w:t>
      </w:r>
      <w:r w:rsidRPr="00F46FBD">
        <w:rPr>
          <w:rFonts w:ascii="Amnesty Trade Gothic" w:eastAsia="Arial" w:hAnsi="Amnesty Trade Gothic"/>
          <w:i/>
          <w:spacing w:val="-7"/>
          <w:szCs w:val="14"/>
        </w:rPr>
        <w:t xml:space="preserve"> </w:t>
      </w:r>
      <w:r w:rsidRPr="00F46FBD">
        <w:rPr>
          <w:rFonts w:ascii="Amnesty Trade Gothic" w:eastAsia="Arial" w:hAnsi="Amnesty Trade Gothic"/>
          <w:i/>
          <w:szCs w:val="14"/>
        </w:rPr>
        <w:t>a</w:t>
      </w:r>
      <w:r w:rsidRPr="00F46FBD">
        <w:rPr>
          <w:rFonts w:ascii="Amnesty Trade Gothic" w:eastAsia="Arial" w:hAnsi="Amnesty Trade Gothic"/>
          <w:i/>
          <w:spacing w:val="-9"/>
          <w:szCs w:val="14"/>
        </w:rPr>
        <w:t xml:space="preserve"> </w:t>
      </w:r>
      <w:r w:rsidRPr="00F46FBD">
        <w:rPr>
          <w:rFonts w:ascii="Amnesty Trade Gothic" w:eastAsia="Arial" w:hAnsi="Amnesty Trade Gothic"/>
          <w:i/>
          <w:spacing w:val="-1"/>
          <w:szCs w:val="14"/>
        </w:rPr>
        <w:t>m</w:t>
      </w:r>
      <w:r w:rsidRPr="00F46FBD">
        <w:rPr>
          <w:rFonts w:ascii="Amnesty Trade Gothic" w:eastAsia="Arial" w:hAnsi="Amnesty Trade Gothic"/>
          <w:i/>
          <w:szCs w:val="14"/>
        </w:rPr>
        <w:t>i</w:t>
      </w:r>
      <w:r w:rsidRPr="00F46FBD">
        <w:rPr>
          <w:rFonts w:ascii="Amnesty Trade Gothic" w:eastAsia="Arial" w:hAnsi="Amnesty Trade Gothic"/>
          <w:i/>
          <w:spacing w:val="2"/>
          <w:szCs w:val="14"/>
        </w:rPr>
        <w:t>n</w:t>
      </w:r>
      <w:r w:rsidRPr="00F46FBD">
        <w:rPr>
          <w:rFonts w:ascii="Amnesty Trade Gothic" w:eastAsia="Arial" w:hAnsi="Amnesty Trade Gothic"/>
          <w:i/>
          <w:szCs w:val="14"/>
        </w:rPr>
        <w:t>or</w:t>
      </w:r>
      <w:r w:rsidRPr="00F46FBD">
        <w:rPr>
          <w:rFonts w:ascii="Amnesty Trade Gothic" w:eastAsia="Arial" w:hAnsi="Amnesty Trade Gothic"/>
          <w:i/>
          <w:spacing w:val="-12"/>
          <w:szCs w:val="14"/>
        </w:rPr>
        <w:t xml:space="preserve"> </w:t>
      </w:r>
      <w:r w:rsidRPr="00F46FBD">
        <w:rPr>
          <w:rFonts w:ascii="Amnesty Trade Gothic" w:eastAsia="Arial" w:hAnsi="Amnesty Trade Gothic"/>
          <w:i/>
          <w:szCs w:val="14"/>
        </w:rPr>
        <w:t>g</w:t>
      </w:r>
      <w:r w:rsidRPr="00F46FBD">
        <w:rPr>
          <w:rFonts w:ascii="Amnesty Trade Gothic" w:eastAsia="Arial" w:hAnsi="Amnesty Trade Gothic"/>
          <w:i/>
          <w:spacing w:val="2"/>
          <w:szCs w:val="14"/>
        </w:rPr>
        <w:t>i</w:t>
      </w:r>
      <w:r w:rsidRPr="00F46FBD">
        <w:rPr>
          <w:rFonts w:ascii="Amnesty Trade Gothic" w:eastAsia="Arial" w:hAnsi="Amnesty Trade Gothic"/>
          <w:i/>
          <w:spacing w:val="-1"/>
          <w:szCs w:val="14"/>
        </w:rPr>
        <w:t>r</w:t>
      </w:r>
      <w:r w:rsidRPr="00F46FBD">
        <w:rPr>
          <w:rFonts w:ascii="Amnesty Trade Gothic" w:eastAsia="Arial" w:hAnsi="Amnesty Trade Gothic"/>
          <w:i/>
          <w:szCs w:val="14"/>
        </w:rPr>
        <w:t>l</w:t>
      </w:r>
      <w:r w:rsidRPr="00F46FBD">
        <w:rPr>
          <w:rFonts w:ascii="Amnesty Trade Gothic" w:eastAsia="Arial" w:hAnsi="Amnesty Trade Gothic"/>
          <w:i/>
          <w:spacing w:val="-9"/>
          <w:szCs w:val="14"/>
        </w:rPr>
        <w:t xml:space="preserve"> </w:t>
      </w:r>
      <w:r w:rsidRPr="00F46FBD">
        <w:rPr>
          <w:rFonts w:ascii="Amnesty Trade Gothic" w:eastAsia="Arial" w:hAnsi="Amnesty Trade Gothic"/>
          <w:i/>
          <w:spacing w:val="2"/>
          <w:szCs w:val="14"/>
        </w:rPr>
        <w:t>u</w:t>
      </w:r>
      <w:r w:rsidRPr="00F46FBD">
        <w:rPr>
          <w:rFonts w:ascii="Amnesty Trade Gothic" w:eastAsia="Arial" w:hAnsi="Amnesty Trade Gothic"/>
          <w:i/>
          <w:spacing w:val="-1"/>
          <w:szCs w:val="14"/>
        </w:rPr>
        <w:t>nd</w:t>
      </w:r>
      <w:r w:rsidRPr="00F46FBD">
        <w:rPr>
          <w:rFonts w:ascii="Amnesty Trade Gothic" w:eastAsia="Arial" w:hAnsi="Amnesty Trade Gothic"/>
          <w:i/>
          <w:spacing w:val="2"/>
          <w:szCs w:val="14"/>
        </w:rPr>
        <w:t>e</w:t>
      </w:r>
      <w:r w:rsidRPr="00F46FBD">
        <w:rPr>
          <w:rFonts w:ascii="Amnesty Trade Gothic" w:eastAsia="Arial" w:hAnsi="Amnesty Trade Gothic"/>
          <w:i/>
          <w:szCs w:val="14"/>
        </w:rPr>
        <w:t xml:space="preserve">r </w:t>
      </w:r>
      <w:r w:rsidRPr="00F46FBD">
        <w:rPr>
          <w:rFonts w:ascii="Amnesty Trade Gothic" w:eastAsia="Times New Roman" w:hAnsi="Amnesty Trade Gothic" w:cs="Times New Roman"/>
          <w:i/>
          <w:w w:val="106"/>
          <w:szCs w:val="14"/>
        </w:rPr>
        <w:t>t</w:t>
      </w:r>
      <w:r w:rsidRPr="00F46FBD">
        <w:rPr>
          <w:rFonts w:ascii="Amnesty Trade Gothic" w:eastAsia="Times New Roman" w:hAnsi="Amnesty Trade Gothic" w:cs="Times New Roman"/>
          <w:i/>
          <w:spacing w:val="-1"/>
          <w:w w:val="106"/>
          <w:szCs w:val="14"/>
        </w:rPr>
        <w:t>h</w:t>
      </w:r>
      <w:r w:rsidRPr="00F46FBD">
        <w:rPr>
          <w:rFonts w:ascii="Amnesty Trade Gothic" w:eastAsia="Times New Roman" w:hAnsi="Amnesty Trade Gothic" w:cs="Times New Roman"/>
          <w:i/>
          <w:w w:val="82"/>
          <w:szCs w:val="14"/>
        </w:rPr>
        <w:t>ir</w:t>
      </w:r>
      <w:r w:rsidRPr="00F46FBD">
        <w:rPr>
          <w:rFonts w:ascii="Amnesty Trade Gothic" w:eastAsia="Times New Roman" w:hAnsi="Amnesty Trade Gothic" w:cs="Times New Roman"/>
          <w:i/>
          <w:w w:val="107"/>
          <w:szCs w:val="14"/>
        </w:rPr>
        <w:t>t</w:t>
      </w:r>
      <w:r w:rsidRPr="00F46FBD">
        <w:rPr>
          <w:rFonts w:ascii="Amnesty Trade Gothic" w:eastAsia="Times New Roman" w:hAnsi="Amnesty Trade Gothic" w:cs="Times New Roman"/>
          <w:i/>
          <w:spacing w:val="2"/>
          <w:w w:val="107"/>
          <w:szCs w:val="14"/>
        </w:rPr>
        <w:t>e</w:t>
      </w:r>
      <w:r w:rsidRPr="00F46FBD">
        <w:rPr>
          <w:rFonts w:ascii="Amnesty Trade Gothic" w:eastAsia="Times New Roman" w:hAnsi="Amnesty Trade Gothic" w:cs="Times New Roman"/>
          <w:i/>
          <w:w w:val="111"/>
          <w:szCs w:val="14"/>
        </w:rPr>
        <w:t>e</w:t>
      </w:r>
      <w:r w:rsidRPr="00F46FBD">
        <w:rPr>
          <w:rFonts w:ascii="Amnesty Trade Gothic" w:eastAsia="Times New Roman" w:hAnsi="Amnesty Trade Gothic" w:cs="Times New Roman"/>
          <w:i/>
          <w:spacing w:val="-1"/>
          <w:w w:val="111"/>
          <w:szCs w:val="14"/>
        </w:rPr>
        <w:t>n</w:t>
      </w:r>
      <w:r w:rsidRPr="00F46FBD">
        <w:rPr>
          <w:rFonts w:ascii="Amnesty Trade Gothic" w:eastAsia="Times New Roman" w:hAnsi="Amnesty Trade Gothic" w:cs="Times New Roman"/>
          <w:i/>
          <w:w w:val="110"/>
          <w:szCs w:val="14"/>
        </w:rPr>
        <w:t>.</w:t>
      </w:r>
      <w:r w:rsidRPr="00F46FBD">
        <w:rPr>
          <w:rFonts w:ascii="Amnesty Trade Gothic" w:eastAsia="Times New Roman" w:hAnsi="Amnesty Trade Gothic" w:cs="Times New Roman"/>
          <w:i/>
          <w:spacing w:val="5"/>
          <w:szCs w:val="14"/>
        </w:rPr>
        <w:t xml:space="preserve"> </w:t>
      </w:r>
      <w:r w:rsidRPr="00F46FBD">
        <w:rPr>
          <w:rFonts w:ascii="Amnesty Trade Gothic" w:eastAsia="Times New Roman" w:hAnsi="Amnesty Trade Gothic" w:cs="Times New Roman"/>
          <w:i/>
          <w:spacing w:val="-1"/>
          <w:szCs w:val="14"/>
        </w:rPr>
        <w:t>W</w:t>
      </w:r>
      <w:r w:rsidRPr="00F46FBD">
        <w:rPr>
          <w:rFonts w:ascii="Amnesty Trade Gothic" w:eastAsia="Times New Roman" w:hAnsi="Amnesty Trade Gothic" w:cs="Times New Roman"/>
          <w:i/>
          <w:spacing w:val="2"/>
          <w:szCs w:val="14"/>
        </w:rPr>
        <w:t>h</w:t>
      </w:r>
      <w:r w:rsidRPr="00F46FBD">
        <w:rPr>
          <w:rFonts w:ascii="Amnesty Trade Gothic" w:eastAsia="Times New Roman" w:hAnsi="Amnesty Trade Gothic" w:cs="Times New Roman"/>
          <w:i/>
          <w:szCs w:val="14"/>
        </w:rPr>
        <w:t>oever</w:t>
      </w:r>
      <w:r w:rsidRPr="00F46FBD">
        <w:rPr>
          <w:rFonts w:ascii="Amnesty Trade Gothic" w:eastAsia="Times New Roman" w:hAnsi="Amnesty Trade Gothic" w:cs="Times New Roman"/>
          <w:i/>
          <w:spacing w:val="15"/>
          <w:szCs w:val="14"/>
        </w:rPr>
        <w:t xml:space="preserve"> </w:t>
      </w:r>
      <w:r w:rsidRPr="00F46FBD">
        <w:rPr>
          <w:rFonts w:ascii="Amnesty Trade Gothic" w:eastAsia="Times New Roman" w:hAnsi="Amnesty Trade Gothic" w:cs="Times New Roman"/>
          <w:i/>
          <w:szCs w:val="14"/>
        </w:rPr>
        <w:t>co</w:t>
      </w:r>
      <w:r w:rsidRPr="00F46FBD">
        <w:rPr>
          <w:rFonts w:ascii="Amnesty Trade Gothic" w:eastAsia="Times New Roman" w:hAnsi="Amnesty Trade Gothic" w:cs="Times New Roman"/>
          <w:i/>
          <w:spacing w:val="1"/>
          <w:szCs w:val="14"/>
        </w:rPr>
        <w:t>n</w:t>
      </w:r>
      <w:r w:rsidRPr="00F46FBD">
        <w:rPr>
          <w:rFonts w:ascii="Amnesty Trade Gothic" w:eastAsia="Times New Roman" w:hAnsi="Amnesty Trade Gothic" w:cs="Times New Roman"/>
          <w:i/>
          <w:szCs w:val="14"/>
        </w:rPr>
        <w:t>t</w:t>
      </w:r>
      <w:r w:rsidRPr="00F46FBD">
        <w:rPr>
          <w:rFonts w:ascii="Amnesty Trade Gothic" w:eastAsia="Times New Roman" w:hAnsi="Amnesty Trade Gothic" w:cs="Times New Roman"/>
          <w:i/>
          <w:spacing w:val="-1"/>
          <w:szCs w:val="14"/>
        </w:rPr>
        <w:t>r</w:t>
      </w:r>
      <w:r w:rsidRPr="00F46FBD">
        <w:rPr>
          <w:rFonts w:ascii="Amnesty Trade Gothic" w:eastAsia="Times New Roman" w:hAnsi="Amnesty Trade Gothic" w:cs="Times New Roman"/>
          <w:i/>
          <w:szCs w:val="14"/>
        </w:rPr>
        <w:t>acts</w:t>
      </w:r>
      <w:r w:rsidRPr="00F46FBD">
        <w:rPr>
          <w:rFonts w:ascii="Amnesty Trade Gothic" w:eastAsia="Times New Roman" w:hAnsi="Amnesty Trade Gothic" w:cs="Times New Roman"/>
          <w:i/>
          <w:spacing w:val="25"/>
          <w:szCs w:val="14"/>
        </w:rPr>
        <w:t xml:space="preserve"> </w:t>
      </w:r>
      <w:r w:rsidRPr="00F46FBD">
        <w:rPr>
          <w:rFonts w:ascii="Amnesty Trade Gothic" w:eastAsia="Times New Roman" w:hAnsi="Amnesty Trade Gothic" w:cs="Times New Roman"/>
          <w:i/>
          <w:szCs w:val="14"/>
        </w:rPr>
        <w:t>a</w:t>
      </w:r>
      <w:r w:rsidRPr="00F46FBD">
        <w:rPr>
          <w:rFonts w:ascii="Amnesty Trade Gothic" w:eastAsia="Times New Roman" w:hAnsi="Amnesty Trade Gothic" w:cs="Times New Roman"/>
          <w:i/>
          <w:spacing w:val="4"/>
          <w:szCs w:val="14"/>
        </w:rPr>
        <w:t xml:space="preserve"> </w:t>
      </w:r>
      <w:r w:rsidRPr="00F46FBD">
        <w:rPr>
          <w:rFonts w:ascii="Amnesty Trade Gothic" w:eastAsia="Times New Roman" w:hAnsi="Amnesty Trade Gothic" w:cs="Times New Roman"/>
          <w:i/>
          <w:spacing w:val="-1"/>
          <w:szCs w:val="14"/>
        </w:rPr>
        <w:t>m</w:t>
      </w:r>
      <w:r w:rsidRPr="00F46FBD">
        <w:rPr>
          <w:rFonts w:ascii="Amnesty Trade Gothic" w:eastAsia="Times New Roman" w:hAnsi="Amnesty Trade Gothic" w:cs="Times New Roman"/>
          <w:i/>
          <w:szCs w:val="14"/>
        </w:rPr>
        <w:t>a</w:t>
      </w:r>
      <w:r w:rsidRPr="00F46FBD">
        <w:rPr>
          <w:rFonts w:ascii="Amnesty Trade Gothic" w:eastAsia="Times New Roman" w:hAnsi="Amnesty Trade Gothic" w:cs="Times New Roman"/>
          <w:i/>
          <w:spacing w:val="2"/>
          <w:szCs w:val="14"/>
        </w:rPr>
        <w:t>r</w:t>
      </w:r>
      <w:r w:rsidRPr="00F46FBD">
        <w:rPr>
          <w:rFonts w:ascii="Amnesty Trade Gothic" w:eastAsia="Times New Roman" w:hAnsi="Amnesty Trade Gothic" w:cs="Times New Roman"/>
          <w:i/>
          <w:spacing w:val="-1"/>
          <w:szCs w:val="14"/>
        </w:rPr>
        <w:t>r</w:t>
      </w:r>
      <w:r w:rsidRPr="00F46FBD">
        <w:rPr>
          <w:rFonts w:ascii="Amnesty Trade Gothic" w:eastAsia="Times New Roman" w:hAnsi="Amnesty Trade Gothic" w:cs="Times New Roman"/>
          <w:i/>
          <w:szCs w:val="14"/>
        </w:rPr>
        <w:t>iage</w:t>
      </w:r>
      <w:r w:rsidRPr="00F46FBD">
        <w:rPr>
          <w:rFonts w:ascii="Amnesty Trade Gothic" w:eastAsia="Times New Roman" w:hAnsi="Amnesty Trade Gothic" w:cs="Times New Roman"/>
          <w:i/>
          <w:spacing w:val="-1"/>
          <w:szCs w:val="14"/>
        </w:rPr>
        <w:t xml:space="preserve"> </w:t>
      </w:r>
      <w:r w:rsidRPr="00F46FBD">
        <w:rPr>
          <w:rFonts w:ascii="Amnesty Trade Gothic" w:eastAsia="Times New Roman" w:hAnsi="Amnesty Trade Gothic" w:cs="Times New Roman"/>
          <w:i/>
          <w:spacing w:val="2"/>
          <w:szCs w:val="14"/>
        </w:rPr>
        <w:t>o</w:t>
      </w:r>
      <w:r w:rsidRPr="00F46FBD">
        <w:rPr>
          <w:rFonts w:ascii="Amnesty Trade Gothic" w:eastAsia="Times New Roman" w:hAnsi="Amnesty Trade Gothic" w:cs="Times New Roman"/>
          <w:i/>
          <w:szCs w:val="14"/>
        </w:rPr>
        <w:t>r</w:t>
      </w:r>
      <w:r w:rsidRPr="00F46FBD">
        <w:rPr>
          <w:rFonts w:ascii="Amnesty Trade Gothic" w:eastAsia="Times New Roman" w:hAnsi="Amnesty Trade Gothic" w:cs="Times New Roman"/>
          <w:i/>
          <w:spacing w:val="-4"/>
          <w:szCs w:val="14"/>
        </w:rPr>
        <w:t xml:space="preserve"> </w:t>
      </w:r>
      <w:r w:rsidRPr="00F46FBD">
        <w:rPr>
          <w:rFonts w:ascii="Amnesty Trade Gothic" w:eastAsia="Times New Roman" w:hAnsi="Amnesty Trade Gothic" w:cs="Times New Roman"/>
          <w:i/>
          <w:szCs w:val="14"/>
        </w:rPr>
        <w:t>in</w:t>
      </w:r>
      <w:r w:rsidRPr="00F46FBD">
        <w:rPr>
          <w:rFonts w:ascii="Amnesty Trade Gothic" w:eastAsia="Times New Roman" w:hAnsi="Amnesty Trade Gothic" w:cs="Times New Roman"/>
          <w:i/>
          <w:spacing w:val="2"/>
          <w:szCs w:val="14"/>
        </w:rPr>
        <w:t xml:space="preserve"> </w:t>
      </w:r>
      <w:r w:rsidRPr="00F46FBD">
        <w:rPr>
          <w:rFonts w:ascii="Amnesty Trade Gothic" w:eastAsia="Times New Roman" w:hAnsi="Amnesty Trade Gothic" w:cs="Times New Roman"/>
          <w:i/>
          <w:szCs w:val="14"/>
        </w:rPr>
        <w:t>su</w:t>
      </w:r>
      <w:r w:rsidRPr="00F46FBD">
        <w:rPr>
          <w:rFonts w:ascii="Amnesty Trade Gothic" w:eastAsia="Times New Roman" w:hAnsi="Amnesty Trade Gothic" w:cs="Times New Roman"/>
          <w:i/>
          <w:spacing w:val="2"/>
          <w:szCs w:val="14"/>
        </w:rPr>
        <w:t>c</w:t>
      </w:r>
      <w:r w:rsidRPr="00F46FBD">
        <w:rPr>
          <w:rFonts w:ascii="Amnesty Trade Gothic" w:eastAsia="Times New Roman" w:hAnsi="Amnesty Trade Gothic" w:cs="Times New Roman"/>
          <w:i/>
          <w:szCs w:val="14"/>
        </w:rPr>
        <w:t>h</w:t>
      </w:r>
      <w:r w:rsidRPr="00F46FBD">
        <w:rPr>
          <w:rFonts w:ascii="Amnesty Trade Gothic" w:eastAsia="Times New Roman" w:hAnsi="Amnesty Trade Gothic" w:cs="Times New Roman"/>
          <w:i/>
          <w:spacing w:val="31"/>
          <w:szCs w:val="14"/>
        </w:rPr>
        <w:t xml:space="preserve"> </w:t>
      </w:r>
      <w:r w:rsidRPr="00F46FBD">
        <w:rPr>
          <w:rFonts w:ascii="Amnesty Trade Gothic" w:eastAsia="Times New Roman" w:hAnsi="Amnesty Trade Gothic" w:cs="Times New Roman"/>
          <w:i/>
          <w:w w:val="99"/>
          <w:szCs w:val="14"/>
        </w:rPr>
        <w:t>c</w:t>
      </w:r>
      <w:r w:rsidRPr="00F46FBD">
        <w:rPr>
          <w:rFonts w:ascii="Amnesty Trade Gothic" w:eastAsia="Times New Roman" w:hAnsi="Amnesty Trade Gothic" w:cs="Times New Roman"/>
          <w:i/>
          <w:spacing w:val="2"/>
          <w:w w:val="99"/>
          <w:szCs w:val="14"/>
        </w:rPr>
        <w:t>i</w:t>
      </w:r>
      <w:r w:rsidRPr="00F46FBD">
        <w:rPr>
          <w:rFonts w:ascii="Amnesty Trade Gothic" w:eastAsia="Times New Roman" w:hAnsi="Amnesty Trade Gothic" w:cs="Times New Roman"/>
          <w:i/>
          <w:spacing w:val="-1"/>
          <w:w w:val="85"/>
          <w:szCs w:val="14"/>
        </w:rPr>
        <w:t>r</w:t>
      </w:r>
      <w:r w:rsidRPr="00F46FBD">
        <w:rPr>
          <w:rFonts w:ascii="Amnesty Trade Gothic" w:eastAsia="Times New Roman" w:hAnsi="Amnesty Trade Gothic" w:cs="Times New Roman"/>
          <w:i/>
          <w:w w:val="111"/>
          <w:szCs w:val="14"/>
        </w:rPr>
        <w:t>c</w:t>
      </w:r>
      <w:r w:rsidRPr="00F46FBD">
        <w:rPr>
          <w:rFonts w:ascii="Amnesty Trade Gothic" w:eastAsia="Times New Roman" w:hAnsi="Amnesty Trade Gothic" w:cs="Times New Roman"/>
          <w:i/>
          <w:spacing w:val="2"/>
          <w:w w:val="111"/>
          <w:szCs w:val="14"/>
        </w:rPr>
        <w:t>u</w:t>
      </w:r>
      <w:r w:rsidRPr="00F46FBD">
        <w:rPr>
          <w:rFonts w:ascii="Amnesty Trade Gothic" w:eastAsia="Times New Roman" w:hAnsi="Amnesty Trade Gothic" w:cs="Times New Roman"/>
          <w:i/>
          <w:spacing w:val="-1"/>
          <w:w w:val="114"/>
          <w:szCs w:val="14"/>
        </w:rPr>
        <w:t>m</w:t>
      </w:r>
      <w:r w:rsidRPr="00F46FBD">
        <w:rPr>
          <w:rFonts w:ascii="Amnesty Trade Gothic" w:eastAsia="Times New Roman" w:hAnsi="Amnesty Trade Gothic" w:cs="Times New Roman"/>
          <w:i/>
          <w:w w:val="113"/>
          <w:szCs w:val="14"/>
        </w:rPr>
        <w:t>s</w:t>
      </w:r>
      <w:r w:rsidRPr="00F46FBD">
        <w:rPr>
          <w:rFonts w:ascii="Amnesty Trade Gothic" w:eastAsia="Times New Roman" w:hAnsi="Amnesty Trade Gothic" w:cs="Times New Roman"/>
          <w:i/>
          <w:w w:val="103"/>
          <w:szCs w:val="14"/>
        </w:rPr>
        <w:t>ta</w:t>
      </w:r>
      <w:r w:rsidRPr="00F46FBD">
        <w:rPr>
          <w:rFonts w:ascii="Amnesty Trade Gothic" w:eastAsia="Times New Roman" w:hAnsi="Amnesty Trade Gothic" w:cs="Times New Roman"/>
          <w:i/>
          <w:spacing w:val="1"/>
          <w:w w:val="103"/>
          <w:szCs w:val="14"/>
        </w:rPr>
        <w:t>n</w:t>
      </w:r>
      <w:r w:rsidRPr="00F46FBD">
        <w:rPr>
          <w:rFonts w:ascii="Amnesty Trade Gothic" w:eastAsia="Times New Roman" w:hAnsi="Amnesty Trade Gothic" w:cs="Times New Roman"/>
          <w:i/>
          <w:w w:val="112"/>
          <w:szCs w:val="14"/>
        </w:rPr>
        <w:t>ces</w:t>
      </w:r>
      <w:r w:rsidRPr="00F46FBD">
        <w:rPr>
          <w:rFonts w:ascii="Amnesty Trade Gothic" w:eastAsia="Times New Roman" w:hAnsi="Amnesty Trade Gothic" w:cs="Times New Roman"/>
          <w:i/>
          <w:spacing w:val="4"/>
          <w:szCs w:val="14"/>
        </w:rPr>
        <w:t xml:space="preserve"> </w:t>
      </w:r>
      <w:r w:rsidRPr="00F46FBD">
        <w:rPr>
          <w:rFonts w:ascii="Amnesty Trade Gothic" w:eastAsia="Times New Roman" w:hAnsi="Amnesty Trade Gothic" w:cs="Times New Roman"/>
          <w:i/>
          <w:spacing w:val="-1"/>
          <w:w w:val="99"/>
          <w:szCs w:val="14"/>
        </w:rPr>
        <w:t>f</w:t>
      </w:r>
      <w:r w:rsidRPr="00F46FBD">
        <w:rPr>
          <w:rFonts w:ascii="Amnesty Trade Gothic" w:eastAsia="Times New Roman" w:hAnsi="Amnesty Trade Gothic" w:cs="Times New Roman"/>
          <w:i/>
          <w:w w:val="95"/>
          <w:szCs w:val="14"/>
        </w:rPr>
        <w:t>acil</w:t>
      </w:r>
      <w:r w:rsidRPr="00F46FBD">
        <w:rPr>
          <w:rFonts w:ascii="Amnesty Trade Gothic" w:eastAsia="Times New Roman" w:hAnsi="Amnesty Trade Gothic" w:cs="Times New Roman"/>
          <w:i/>
          <w:spacing w:val="3"/>
          <w:w w:val="79"/>
          <w:szCs w:val="14"/>
        </w:rPr>
        <w:t>i</w:t>
      </w:r>
      <w:r w:rsidRPr="00F46FBD">
        <w:rPr>
          <w:rFonts w:ascii="Amnesty Trade Gothic" w:eastAsia="Times New Roman" w:hAnsi="Amnesty Trade Gothic" w:cs="Times New Roman"/>
          <w:i/>
          <w:w w:val="99"/>
          <w:szCs w:val="14"/>
        </w:rPr>
        <w:t>ta</w:t>
      </w:r>
      <w:r w:rsidRPr="00F46FBD">
        <w:rPr>
          <w:rFonts w:ascii="Amnesty Trade Gothic" w:eastAsia="Times New Roman" w:hAnsi="Amnesty Trade Gothic" w:cs="Times New Roman"/>
          <w:i/>
          <w:spacing w:val="-1"/>
          <w:w w:val="99"/>
          <w:szCs w:val="14"/>
        </w:rPr>
        <w:t>t</w:t>
      </w:r>
      <w:r w:rsidRPr="00F46FBD">
        <w:rPr>
          <w:rFonts w:ascii="Amnesty Trade Gothic" w:eastAsia="Times New Roman" w:hAnsi="Amnesty Trade Gothic" w:cs="Times New Roman"/>
          <w:i/>
          <w:w w:val="112"/>
          <w:szCs w:val="14"/>
        </w:rPr>
        <w:t>es</w:t>
      </w:r>
      <w:r w:rsidRPr="00F46FBD">
        <w:rPr>
          <w:rFonts w:ascii="Amnesty Trade Gothic" w:eastAsia="Times New Roman" w:hAnsi="Amnesty Trade Gothic" w:cs="Times New Roman"/>
          <w:i/>
          <w:spacing w:val="4"/>
          <w:szCs w:val="14"/>
        </w:rPr>
        <w:t xml:space="preserve"> </w:t>
      </w:r>
      <w:r w:rsidRPr="00F46FBD">
        <w:rPr>
          <w:rFonts w:ascii="Amnesty Trade Gothic" w:eastAsia="Times New Roman" w:hAnsi="Amnesty Trade Gothic" w:cs="Times New Roman"/>
          <w:i/>
          <w:spacing w:val="3"/>
          <w:szCs w:val="14"/>
        </w:rPr>
        <w:t>s</w:t>
      </w:r>
      <w:r w:rsidRPr="00F46FBD">
        <w:rPr>
          <w:rFonts w:ascii="Amnesty Trade Gothic" w:eastAsia="Times New Roman" w:hAnsi="Amnesty Trade Gothic" w:cs="Times New Roman"/>
          <w:i/>
          <w:spacing w:val="-1"/>
          <w:szCs w:val="14"/>
        </w:rPr>
        <w:t>u</w:t>
      </w:r>
      <w:r w:rsidRPr="00F46FBD">
        <w:rPr>
          <w:rFonts w:ascii="Amnesty Trade Gothic" w:eastAsia="Times New Roman" w:hAnsi="Amnesty Trade Gothic" w:cs="Times New Roman"/>
          <w:i/>
          <w:szCs w:val="14"/>
        </w:rPr>
        <w:t>ch</w:t>
      </w:r>
      <w:r w:rsidRPr="00F46FBD">
        <w:rPr>
          <w:rFonts w:ascii="Amnesty Trade Gothic" w:eastAsia="Times New Roman" w:hAnsi="Amnesty Trade Gothic" w:cs="Times New Roman"/>
          <w:i/>
          <w:spacing w:val="34"/>
          <w:szCs w:val="14"/>
        </w:rPr>
        <w:t xml:space="preserve"> </w:t>
      </w:r>
      <w:r w:rsidRPr="00F46FBD">
        <w:rPr>
          <w:rFonts w:ascii="Amnesty Trade Gothic" w:eastAsia="Times New Roman" w:hAnsi="Amnesty Trade Gothic" w:cs="Times New Roman"/>
          <w:i/>
          <w:szCs w:val="14"/>
        </w:rPr>
        <w:t>a</w:t>
      </w:r>
      <w:r w:rsidRPr="00F46FBD">
        <w:rPr>
          <w:rFonts w:ascii="Amnesty Trade Gothic" w:eastAsia="Times New Roman" w:hAnsi="Amnesty Trade Gothic" w:cs="Times New Roman"/>
          <w:i/>
          <w:spacing w:val="5"/>
          <w:szCs w:val="14"/>
        </w:rPr>
        <w:t xml:space="preserve"> </w:t>
      </w:r>
      <w:r w:rsidRPr="00F46FBD">
        <w:rPr>
          <w:rFonts w:ascii="Amnesty Trade Gothic" w:eastAsia="Times New Roman" w:hAnsi="Amnesty Trade Gothic" w:cs="Times New Roman"/>
          <w:i/>
          <w:spacing w:val="-1"/>
          <w:szCs w:val="14"/>
        </w:rPr>
        <w:t>m</w:t>
      </w:r>
      <w:r w:rsidRPr="00F46FBD">
        <w:rPr>
          <w:rFonts w:ascii="Amnesty Trade Gothic" w:eastAsia="Times New Roman" w:hAnsi="Amnesty Trade Gothic" w:cs="Times New Roman"/>
          <w:i/>
          <w:szCs w:val="14"/>
        </w:rPr>
        <w:t>a</w:t>
      </w:r>
      <w:r w:rsidRPr="00F46FBD">
        <w:rPr>
          <w:rFonts w:ascii="Amnesty Trade Gothic" w:eastAsia="Times New Roman" w:hAnsi="Amnesty Trade Gothic" w:cs="Times New Roman"/>
          <w:i/>
          <w:spacing w:val="2"/>
          <w:szCs w:val="14"/>
        </w:rPr>
        <w:t>r</w:t>
      </w:r>
      <w:r w:rsidRPr="00F46FBD">
        <w:rPr>
          <w:rFonts w:ascii="Amnesty Trade Gothic" w:eastAsia="Times New Roman" w:hAnsi="Amnesty Trade Gothic" w:cs="Times New Roman"/>
          <w:i/>
          <w:spacing w:val="-1"/>
          <w:szCs w:val="14"/>
        </w:rPr>
        <w:t>r</w:t>
      </w:r>
      <w:r w:rsidRPr="00F46FBD">
        <w:rPr>
          <w:rFonts w:ascii="Amnesty Trade Gothic" w:eastAsia="Times New Roman" w:hAnsi="Amnesty Trade Gothic" w:cs="Times New Roman"/>
          <w:i/>
          <w:szCs w:val="14"/>
        </w:rPr>
        <w:t>iage</w:t>
      </w:r>
      <w:r w:rsidRPr="00F46FBD">
        <w:rPr>
          <w:rFonts w:ascii="Amnesty Trade Gothic" w:eastAsia="Times New Roman" w:hAnsi="Amnesty Trade Gothic" w:cs="Times New Roman"/>
          <w:i/>
          <w:spacing w:val="-1"/>
          <w:szCs w:val="14"/>
        </w:rPr>
        <w:t xml:space="preserve"> </w:t>
      </w:r>
      <w:r w:rsidRPr="00F46FBD">
        <w:rPr>
          <w:rFonts w:ascii="Amnesty Trade Gothic" w:eastAsia="Times New Roman" w:hAnsi="Amnesty Trade Gothic" w:cs="Times New Roman"/>
          <w:i/>
          <w:szCs w:val="14"/>
        </w:rPr>
        <w:t>is</w:t>
      </w:r>
      <w:r w:rsidRPr="00F46FBD">
        <w:rPr>
          <w:rFonts w:ascii="Amnesty Trade Gothic" w:eastAsia="Times New Roman" w:hAnsi="Amnesty Trade Gothic" w:cs="Times New Roman"/>
          <w:i/>
          <w:spacing w:val="5"/>
          <w:szCs w:val="14"/>
        </w:rPr>
        <w:t xml:space="preserve"> </w:t>
      </w:r>
      <w:r w:rsidRPr="00F46FBD">
        <w:rPr>
          <w:rFonts w:ascii="Amnesty Trade Gothic" w:eastAsia="Times New Roman" w:hAnsi="Amnesty Trade Gothic" w:cs="Times New Roman"/>
          <w:i/>
          <w:szCs w:val="14"/>
        </w:rPr>
        <w:t>co</w:t>
      </w:r>
      <w:r w:rsidRPr="00F46FBD">
        <w:rPr>
          <w:rFonts w:ascii="Amnesty Trade Gothic" w:eastAsia="Times New Roman" w:hAnsi="Amnesty Trade Gothic" w:cs="Times New Roman"/>
          <w:i/>
          <w:spacing w:val="-1"/>
          <w:szCs w:val="14"/>
        </w:rPr>
        <w:t>n</w:t>
      </w:r>
      <w:r w:rsidRPr="00F46FBD">
        <w:rPr>
          <w:rFonts w:ascii="Amnesty Trade Gothic" w:eastAsia="Times New Roman" w:hAnsi="Amnesty Trade Gothic" w:cs="Times New Roman"/>
          <w:i/>
          <w:szCs w:val="14"/>
        </w:rPr>
        <w:t>si</w:t>
      </w:r>
      <w:r w:rsidRPr="00F46FBD">
        <w:rPr>
          <w:rFonts w:ascii="Amnesty Trade Gothic" w:eastAsia="Times New Roman" w:hAnsi="Amnesty Trade Gothic" w:cs="Times New Roman"/>
          <w:i/>
          <w:spacing w:val="2"/>
          <w:szCs w:val="14"/>
        </w:rPr>
        <w:t>d</w:t>
      </w:r>
      <w:r w:rsidRPr="00F46FBD">
        <w:rPr>
          <w:rFonts w:ascii="Amnesty Trade Gothic" w:eastAsia="Times New Roman" w:hAnsi="Amnesty Trade Gothic" w:cs="Times New Roman"/>
          <w:i/>
          <w:szCs w:val="14"/>
        </w:rPr>
        <w:t>e</w:t>
      </w:r>
      <w:r w:rsidRPr="00F46FBD">
        <w:rPr>
          <w:rFonts w:ascii="Amnesty Trade Gothic" w:eastAsia="Times New Roman" w:hAnsi="Amnesty Trade Gothic" w:cs="Times New Roman"/>
          <w:i/>
          <w:spacing w:val="-1"/>
          <w:szCs w:val="14"/>
        </w:rPr>
        <w:t>r</w:t>
      </w:r>
      <w:r w:rsidRPr="00F46FBD">
        <w:rPr>
          <w:rFonts w:ascii="Amnesty Trade Gothic" w:eastAsia="Times New Roman" w:hAnsi="Amnesty Trade Gothic" w:cs="Times New Roman"/>
          <w:i/>
          <w:spacing w:val="2"/>
          <w:szCs w:val="14"/>
        </w:rPr>
        <w:t>e</w:t>
      </w:r>
      <w:r w:rsidRPr="00F46FBD">
        <w:rPr>
          <w:rFonts w:ascii="Amnesty Trade Gothic" w:eastAsia="Times New Roman" w:hAnsi="Amnesty Trade Gothic" w:cs="Times New Roman"/>
          <w:i/>
          <w:szCs w:val="14"/>
        </w:rPr>
        <w:t>d</w:t>
      </w:r>
      <w:r w:rsidRPr="00F46FBD">
        <w:rPr>
          <w:rFonts w:ascii="Amnesty Trade Gothic" w:eastAsia="Times New Roman" w:hAnsi="Amnesty Trade Gothic" w:cs="Times New Roman"/>
          <w:i/>
          <w:spacing w:val="1"/>
          <w:szCs w:val="14"/>
        </w:rPr>
        <w:t xml:space="preserve"> </w:t>
      </w:r>
      <w:r w:rsidRPr="00F46FBD">
        <w:rPr>
          <w:rFonts w:ascii="Amnesty Trade Gothic" w:eastAsia="Times New Roman" w:hAnsi="Amnesty Trade Gothic" w:cs="Times New Roman"/>
          <w:i/>
          <w:szCs w:val="14"/>
        </w:rPr>
        <w:t>an</w:t>
      </w:r>
      <w:r w:rsidRPr="00F46FBD">
        <w:rPr>
          <w:rFonts w:ascii="Amnesty Trade Gothic" w:eastAsia="Times New Roman" w:hAnsi="Amnesty Trade Gothic" w:cs="Times New Roman"/>
          <w:i/>
          <w:spacing w:val="11"/>
          <w:szCs w:val="14"/>
        </w:rPr>
        <w:t xml:space="preserve"> </w:t>
      </w:r>
      <w:r w:rsidRPr="00F46FBD">
        <w:rPr>
          <w:rFonts w:ascii="Amnesty Trade Gothic" w:eastAsia="Times New Roman" w:hAnsi="Amnesty Trade Gothic" w:cs="Times New Roman"/>
          <w:i/>
          <w:w w:val="105"/>
          <w:szCs w:val="14"/>
        </w:rPr>
        <w:t>acc</w:t>
      </w:r>
      <w:r w:rsidRPr="00F46FBD">
        <w:rPr>
          <w:rFonts w:ascii="Amnesty Trade Gothic" w:eastAsia="Times New Roman" w:hAnsi="Amnesty Trade Gothic" w:cs="Times New Roman"/>
          <w:i/>
          <w:spacing w:val="2"/>
          <w:w w:val="105"/>
          <w:szCs w:val="14"/>
        </w:rPr>
        <w:t>o</w:t>
      </w:r>
      <w:r w:rsidRPr="00F46FBD">
        <w:rPr>
          <w:rFonts w:ascii="Amnesty Trade Gothic" w:eastAsia="Times New Roman" w:hAnsi="Amnesty Trade Gothic" w:cs="Times New Roman"/>
          <w:i/>
          <w:spacing w:val="-1"/>
          <w:w w:val="114"/>
          <w:szCs w:val="14"/>
        </w:rPr>
        <w:t>m</w:t>
      </w:r>
      <w:r w:rsidRPr="00F46FBD">
        <w:rPr>
          <w:rFonts w:ascii="Amnesty Trade Gothic" w:eastAsia="Times New Roman" w:hAnsi="Amnesty Trade Gothic" w:cs="Times New Roman"/>
          <w:i/>
          <w:spacing w:val="-1"/>
          <w:w w:val="110"/>
          <w:szCs w:val="14"/>
        </w:rPr>
        <w:t>p</w:t>
      </w:r>
      <w:r w:rsidRPr="00F46FBD">
        <w:rPr>
          <w:rFonts w:ascii="Amnesty Trade Gothic" w:eastAsia="Times New Roman" w:hAnsi="Amnesty Trade Gothic" w:cs="Times New Roman"/>
          <w:i/>
          <w:w w:val="79"/>
          <w:szCs w:val="14"/>
        </w:rPr>
        <w:t>li</w:t>
      </w:r>
      <w:r w:rsidRPr="00F46FBD">
        <w:rPr>
          <w:rFonts w:ascii="Amnesty Trade Gothic" w:eastAsia="Times New Roman" w:hAnsi="Amnesty Trade Gothic" w:cs="Times New Roman"/>
          <w:i/>
          <w:spacing w:val="2"/>
          <w:w w:val="111"/>
          <w:szCs w:val="14"/>
        </w:rPr>
        <w:t>c</w:t>
      </w:r>
      <w:r w:rsidRPr="00F46FBD">
        <w:rPr>
          <w:rFonts w:ascii="Amnesty Trade Gothic" w:eastAsia="Times New Roman" w:hAnsi="Amnesty Trade Gothic" w:cs="Times New Roman"/>
          <w:i/>
          <w:w w:val="93"/>
          <w:szCs w:val="14"/>
        </w:rPr>
        <w:t>e”</w:t>
      </w:r>
      <w:r w:rsidRPr="00F46FBD">
        <w:rPr>
          <w:rFonts w:ascii="Amnesty Trade Gothic" w:eastAsia="Times New Roman" w:hAnsi="Amnesty Trade Gothic" w:cs="Times New Roman"/>
          <w:i/>
          <w:w w:val="110"/>
          <w:szCs w:val="14"/>
        </w:rPr>
        <w:t>.</w:t>
      </w:r>
      <w:r w:rsidRPr="00F46FBD">
        <w:rPr>
          <w:rFonts w:ascii="Amnesty Trade Gothic" w:eastAsia="Times New Roman" w:hAnsi="Amnesty Trade Gothic" w:cs="Times New Roman"/>
          <w:i/>
          <w:spacing w:val="11"/>
          <w:szCs w:val="14"/>
        </w:rPr>
        <w:t xml:space="preserve"> </w:t>
      </w:r>
      <w:r w:rsidRPr="00F46FBD">
        <w:rPr>
          <w:rFonts w:ascii="Amnesty Trade Gothic" w:eastAsia="Arial" w:hAnsi="Amnesty Trade Gothic"/>
          <w:spacing w:val="-1"/>
          <w:w w:val="82"/>
          <w:szCs w:val="14"/>
        </w:rPr>
        <w:t>S</w:t>
      </w:r>
      <w:r w:rsidRPr="00F46FBD">
        <w:rPr>
          <w:rFonts w:ascii="Amnesty Trade Gothic" w:eastAsia="Arial" w:hAnsi="Amnesty Trade Gothic"/>
          <w:w w:val="91"/>
          <w:szCs w:val="14"/>
        </w:rPr>
        <w:t>ee:</w:t>
      </w:r>
      <w:hyperlink r:id="rId1">
        <w:r w:rsidRPr="00F46FBD">
          <w:rPr>
            <w:rFonts w:ascii="Amnesty Trade Gothic" w:eastAsia="Arial" w:hAnsi="Amnesty Trade Gothic"/>
            <w:w w:val="91"/>
            <w:szCs w:val="14"/>
          </w:rPr>
          <w:t xml:space="preserve"> </w:t>
        </w:r>
        <w:r w:rsidRPr="00F46FBD">
          <w:rPr>
            <w:rFonts w:ascii="Amnesty Trade Gothic" w:eastAsia="Arial" w:hAnsi="Amnesty Trade Gothic"/>
            <w:spacing w:val="1"/>
            <w:szCs w:val="14"/>
          </w:rPr>
          <w:t>www</w:t>
        </w:r>
        <w:r w:rsidRPr="00F46FBD">
          <w:rPr>
            <w:rFonts w:ascii="Amnesty Trade Gothic" w:eastAsia="Arial" w:hAnsi="Amnesty Trade Gothic"/>
            <w:szCs w:val="14"/>
          </w:rPr>
          <w:t>.</w:t>
        </w:r>
        <w:r w:rsidRPr="00F46FBD">
          <w:rPr>
            <w:rFonts w:ascii="Amnesty Trade Gothic" w:eastAsia="Arial" w:hAnsi="Amnesty Trade Gothic"/>
            <w:spacing w:val="-1"/>
            <w:szCs w:val="14"/>
          </w:rPr>
          <w:t>r</w:t>
        </w:r>
        <w:r w:rsidRPr="00F46FBD">
          <w:rPr>
            <w:rFonts w:ascii="Amnesty Trade Gothic" w:eastAsia="Arial" w:hAnsi="Amnesty Trade Gothic"/>
            <w:szCs w:val="14"/>
          </w:rPr>
          <w:t>efwo</w:t>
        </w:r>
        <w:r w:rsidRPr="00F46FBD">
          <w:rPr>
            <w:rFonts w:ascii="Amnesty Trade Gothic" w:eastAsia="Arial" w:hAnsi="Amnesty Trade Gothic"/>
            <w:spacing w:val="-1"/>
            <w:szCs w:val="14"/>
          </w:rPr>
          <w:t>r</w:t>
        </w:r>
        <w:r w:rsidRPr="00F46FBD">
          <w:rPr>
            <w:rFonts w:ascii="Amnesty Trade Gothic" w:eastAsia="Arial" w:hAnsi="Amnesty Trade Gothic"/>
            <w:spacing w:val="3"/>
            <w:szCs w:val="14"/>
          </w:rPr>
          <w:t>l</w:t>
        </w:r>
        <w:r w:rsidRPr="00F46FBD">
          <w:rPr>
            <w:rFonts w:ascii="Amnesty Trade Gothic" w:eastAsia="Arial" w:hAnsi="Amnesty Trade Gothic"/>
            <w:spacing w:val="-1"/>
            <w:szCs w:val="14"/>
          </w:rPr>
          <w:t>d</w:t>
        </w:r>
        <w:r w:rsidRPr="00F46FBD">
          <w:rPr>
            <w:rFonts w:ascii="Amnesty Trade Gothic" w:eastAsia="Arial" w:hAnsi="Amnesty Trade Gothic"/>
            <w:szCs w:val="14"/>
          </w:rPr>
          <w:t>.o</w:t>
        </w:r>
        <w:r w:rsidRPr="00F46FBD">
          <w:rPr>
            <w:rFonts w:ascii="Amnesty Trade Gothic" w:eastAsia="Arial" w:hAnsi="Amnesty Trade Gothic"/>
            <w:spacing w:val="1"/>
            <w:szCs w:val="14"/>
          </w:rPr>
          <w:t>r</w:t>
        </w:r>
        <w:r w:rsidRPr="00F46FBD">
          <w:rPr>
            <w:rFonts w:ascii="Amnesty Trade Gothic" w:eastAsia="Arial" w:hAnsi="Amnesty Trade Gothic"/>
            <w:szCs w:val="14"/>
          </w:rPr>
          <w:t>g/</w:t>
        </w:r>
        <w:r w:rsidRPr="00F46FBD">
          <w:rPr>
            <w:rFonts w:ascii="Amnesty Trade Gothic" w:eastAsia="Arial" w:hAnsi="Amnesty Trade Gothic"/>
            <w:spacing w:val="-1"/>
            <w:szCs w:val="14"/>
          </w:rPr>
          <w:t>d</w:t>
        </w:r>
        <w:r w:rsidRPr="00F46FBD">
          <w:rPr>
            <w:rFonts w:ascii="Amnesty Trade Gothic" w:eastAsia="Arial" w:hAnsi="Amnesty Trade Gothic"/>
            <w:spacing w:val="2"/>
            <w:szCs w:val="14"/>
          </w:rPr>
          <w:t>o</w:t>
        </w:r>
        <w:r w:rsidRPr="00F46FBD">
          <w:rPr>
            <w:rFonts w:ascii="Amnesty Trade Gothic" w:eastAsia="Arial" w:hAnsi="Amnesty Trade Gothic"/>
            <w:szCs w:val="14"/>
          </w:rPr>
          <w:t>cid</w:t>
        </w:r>
        <w:r w:rsidRPr="00F46FBD">
          <w:rPr>
            <w:rFonts w:ascii="Amnesty Trade Gothic" w:eastAsia="Arial" w:hAnsi="Amnesty Trade Gothic"/>
            <w:spacing w:val="2"/>
            <w:szCs w:val="14"/>
          </w:rPr>
          <w:t>/</w:t>
        </w:r>
        <w:r w:rsidRPr="00F46FBD">
          <w:rPr>
            <w:rFonts w:ascii="Amnesty Trade Gothic" w:eastAsia="Arial" w:hAnsi="Amnesty Trade Gothic"/>
            <w:spacing w:val="-1"/>
            <w:szCs w:val="14"/>
          </w:rPr>
          <w:t>3</w:t>
        </w:r>
        <w:r w:rsidRPr="00F46FBD">
          <w:rPr>
            <w:rFonts w:ascii="Amnesty Trade Gothic" w:eastAsia="Arial" w:hAnsi="Amnesty Trade Gothic"/>
            <w:szCs w:val="14"/>
          </w:rPr>
          <w:t>ae</w:t>
        </w:r>
        <w:r w:rsidRPr="00F46FBD">
          <w:rPr>
            <w:rFonts w:ascii="Amnesty Trade Gothic" w:eastAsia="Arial" w:hAnsi="Amnesty Trade Gothic"/>
            <w:spacing w:val="2"/>
            <w:szCs w:val="14"/>
          </w:rPr>
          <w:t>6</w:t>
        </w:r>
        <w:r w:rsidRPr="00F46FBD">
          <w:rPr>
            <w:rFonts w:ascii="Amnesty Trade Gothic" w:eastAsia="Arial" w:hAnsi="Amnesty Trade Gothic"/>
            <w:spacing w:val="-1"/>
            <w:szCs w:val="14"/>
          </w:rPr>
          <w:t>b5</w:t>
        </w:r>
        <w:r w:rsidRPr="00F46FBD">
          <w:rPr>
            <w:rFonts w:ascii="Amnesty Trade Gothic" w:eastAsia="Arial" w:hAnsi="Amnesty Trade Gothic"/>
            <w:spacing w:val="2"/>
            <w:szCs w:val="14"/>
          </w:rPr>
          <w:t>c</w:t>
        </w:r>
        <w:r w:rsidRPr="00F46FBD">
          <w:rPr>
            <w:rFonts w:ascii="Amnesty Trade Gothic" w:eastAsia="Arial" w:hAnsi="Amnesty Trade Gothic"/>
            <w:szCs w:val="14"/>
          </w:rPr>
          <w:t>c</w:t>
        </w:r>
        <w:r w:rsidRPr="00F46FBD">
          <w:rPr>
            <w:rFonts w:ascii="Amnesty Trade Gothic" w:eastAsia="Arial" w:hAnsi="Amnesty Trade Gothic"/>
            <w:spacing w:val="-1"/>
            <w:szCs w:val="14"/>
          </w:rPr>
          <w:t>0</w:t>
        </w:r>
        <w:r w:rsidRPr="00F46FBD">
          <w:rPr>
            <w:rFonts w:ascii="Amnesty Trade Gothic" w:eastAsia="Arial" w:hAnsi="Amnesty Trade Gothic"/>
            <w:spacing w:val="2"/>
            <w:szCs w:val="14"/>
          </w:rPr>
          <w:t>.</w:t>
        </w:r>
        <w:r w:rsidRPr="00F46FBD">
          <w:rPr>
            <w:rFonts w:ascii="Amnesty Trade Gothic" w:eastAsia="Arial" w:hAnsi="Amnesty Trade Gothic"/>
            <w:spacing w:val="-1"/>
            <w:szCs w:val="14"/>
          </w:rPr>
          <w:t>h</w:t>
        </w:r>
        <w:r w:rsidRPr="00F46FBD">
          <w:rPr>
            <w:rFonts w:ascii="Amnesty Trade Gothic" w:eastAsia="Arial" w:hAnsi="Amnesty Trade Gothic"/>
            <w:spacing w:val="2"/>
            <w:szCs w:val="14"/>
          </w:rPr>
          <w:t>t</w:t>
        </w:r>
        <w:r w:rsidRPr="00F46FBD">
          <w:rPr>
            <w:rFonts w:ascii="Amnesty Trade Gothic" w:eastAsia="Arial" w:hAnsi="Amnesty Trade Gothic"/>
            <w:spacing w:val="-1"/>
            <w:szCs w:val="14"/>
          </w:rPr>
          <w:t>m</w:t>
        </w:r>
        <w:r w:rsidRPr="00F46FBD">
          <w:rPr>
            <w:rFonts w:ascii="Amnesty Trade Gothic" w:eastAsia="Arial" w:hAnsi="Amnesty Trade Gothic"/>
            <w:szCs w:val="14"/>
          </w:rPr>
          <w:t>l</w:t>
        </w:r>
      </w:hyperlink>
    </w:p>
  </w:footnote>
  <w:footnote w:id="9">
    <w:p w14:paraId="1FD2ABD6" w14:textId="77777777" w:rsidR="003B5ED8" w:rsidRPr="00F323F8" w:rsidRDefault="003B5ED8" w:rsidP="00E56B4E">
      <w:pPr>
        <w:spacing w:line="160" w:lineRule="exact"/>
        <w:ind w:right="-20"/>
        <w:rPr>
          <w:rFonts w:ascii="Amnesty Trade Gothic" w:eastAsia="Arial" w:hAnsi="Amnesty Trade Gothic"/>
          <w:szCs w:val="14"/>
        </w:rPr>
      </w:pPr>
      <w:r w:rsidRPr="00F323F8">
        <w:rPr>
          <w:rStyle w:val="FootnoteReference"/>
          <w:rFonts w:ascii="Amnesty Trade Gothic" w:hAnsi="Amnesty Trade Gothic"/>
        </w:rPr>
        <w:footnoteRef/>
      </w:r>
      <w:r w:rsidRPr="00F323F8">
        <w:rPr>
          <w:rFonts w:ascii="Amnesty Trade Gothic" w:hAnsi="Amnesty Trade Gothic"/>
        </w:rPr>
        <w:t xml:space="preserve"> </w:t>
      </w:r>
      <w:r w:rsidRPr="00F323F8">
        <w:rPr>
          <w:rFonts w:ascii="Amnesty Trade Gothic" w:eastAsia="Arial" w:hAnsi="Amnesty Trade Gothic"/>
          <w:w w:val="94"/>
          <w:szCs w:val="14"/>
        </w:rPr>
        <w:t>I</w:t>
      </w:r>
      <w:r w:rsidRPr="00F323F8">
        <w:rPr>
          <w:rFonts w:ascii="Amnesty Trade Gothic" w:eastAsia="Arial" w:hAnsi="Amnesty Trade Gothic"/>
          <w:spacing w:val="-1"/>
          <w:w w:val="94"/>
          <w:szCs w:val="14"/>
        </w:rPr>
        <w:t>n</w:t>
      </w:r>
      <w:r w:rsidRPr="00F323F8">
        <w:rPr>
          <w:rFonts w:ascii="Amnesty Trade Gothic" w:eastAsia="Arial" w:hAnsi="Amnesty Trade Gothic"/>
          <w:w w:val="94"/>
          <w:szCs w:val="14"/>
        </w:rPr>
        <w:t>t</w:t>
      </w:r>
      <w:r w:rsidRPr="00F323F8">
        <w:rPr>
          <w:rFonts w:ascii="Amnesty Trade Gothic" w:eastAsia="Arial" w:hAnsi="Amnesty Trade Gothic"/>
          <w:spacing w:val="2"/>
          <w:w w:val="94"/>
          <w:szCs w:val="14"/>
        </w:rPr>
        <w:t>e</w:t>
      </w:r>
      <w:r w:rsidRPr="00F323F8">
        <w:rPr>
          <w:rFonts w:ascii="Amnesty Trade Gothic" w:eastAsia="Arial" w:hAnsi="Amnesty Trade Gothic"/>
          <w:spacing w:val="-1"/>
          <w:w w:val="94"/>
          <w:szCs w:val="14"/>
        </w:rPr>
        <w:t>r</w:t>
      </w:r>
      <w:r w:rsidRPr="00F323F8">
        <w:rPr>
          <w:rFonts w:ascii="Amnesty Trade Gothic" w:eastAsia="Arial" w:hAnsi="Amnesty Trade Gothic"/>
          <w:w w:val="94"/>
          <w:szCs w:val="14"/>
        </w:rPr>
        <w:t>vie</w:t>
      </w:r>
      <w:r w:rsidRPr="00F323F8">
        <w:rPr>
          <w:rFonts w:ascii="Amnesty Trade Gothic" w:eastAsia="Arial" w:hAnsi="Amnesty Trade Gothic"/>
          <w:spacing w:val="1"/>
          <w:w w:val="94"/>
          <w:szCs w:val="14"/>
        </w:rPr>
        <w:t>w</w:t>
      </w:r>
      <w:r w:rsidRPr="00F323F8">
        <w:rPr>
          <w:rFonts w:ascii="Amnesty Trade Gothic" w:eastAsia="Arial" w:hAnsi="Amnesty Trade Gothic"/>
          <w:w w:val="94"/>
          <w:szCs w:val="14"/>
        </w:rPr>
        <w:t>s</w:t>
      </w:r>
      <w:r w:rsidRPr="00F323F8">
        <w:rPr>
          <w:rFonts w:ascii="Amnesty Trade Gothic" w:eastAsia="Arial" w:hAnsi="Amnesty Trade Gothic"/>
          <w:spacing w:val="-4"/>
          <w:w w:val="94"/>
          <w:szCs w:val="14"/>
        </w:rPr>
        <w:t xml:space="preserve"> </w:t>
      </w:r>
      <w:r w:rsidRPr="00F323F8">
        <w:rPr>
          <w:rFonts w:ascii="Amnesty Trade Gothic" w:eastAsia="Arial" w:hAnsi="Amnesty Trade Gothic"/>
          <w:w w:val="94"/>
          <w:szCs w:val="14"/>
        </w:rPr>
        <w:t>co</w:t>
      </w:r>
      <w:r w:rsidRPr="00F323F8">
        <w:rPr>
          <w:rFonts w:ascii="Amnesty Trade Gothic" w:eastAsia="Arial" w:hAnsi="Amnesty Trade Gothic"/>
          <w:spacing w:val="1"/>
          <w:w w:val="94"/>
          <w:szCs w:val="14"/>
        </w:rPr>
        <w:t>n</w:t>
      </w:r>
      <w:r w:rsidRPr="00F323F8">
        <w:rPr>
          <w:rFonts w:ascii="Amnesty Trade Gothic" w:eastAsia="Arial" w:hAnsi="Amnesty Trade Gothic"/>
          <w:spacing w:val="-1"/>
          <w:w w:val="94"/>
          <w:szCs w:val="14"/>
        </w:rPr>
        <w:t>d</w:t>
      </w:r>
      <w:r w:rsidRPr="00F323F8">
        <w:rPr>
          <w:rFonts w:ascii="Amnesty Trade Gothic" w:eastAsia="Arial" w:hAnsi="Amnesty Trade Gothic"/>
          <w:spacing w:val="2"/>
          <w:w w:val="94"/>
          <w:szCs w:val="14"/>
        </w:rPr>
        <w:t>u</w:t>
      </w:r>
      <w:r w:rsidRPr="00F323F8">
        <w:rPr>
          <w:rFonts w:ascii="Amnesty Trade Gothic" w:eastAsia="Arial" w:hAnsi="Amnesty Trade Gothic"/>
          <w:w w:val="94"/>
          <w:szCs w:val="14"/>
        </w:rPr>
        <w:t>cted</w:t>
      </w:r>
      <w:r w:rsidRPr="00F323F8">
        <w:rPr>
          <w:rFonts w:ascii="Amnesty Trade Gothic" w:eastAsia="Arial" w:hAnsi="Amnesty Trade Gothic"/>
          <w:spacing w:val="19"/>
          <w:w w:val="94"/>
          <w:szCs w:val="14"/>
        </w:rPr>
        <w:t xml:space="preserve"> </w:t>
      </w:r>
      <w:r w:rsidRPr="00F323F8">
        <w:rPr>
          <w:rFonts w:ascii="Amnesty Trade Gothic" w:eastAsia="Arial" w:hAnsi="Amnesty Trade Gothic"/>
          <w:spacing w:val="-1"/>
          <w:szCs w:val="14"/>
        </w:rPr>
        <w:t>b</w:t>
      </w:r>
      <w:r w:rsidRPr="00F323F8">
        <w:rPr>
          <w:rFonts w:ascii="Amnesty Trade Gothic" w:eastAsia="Arial" w:hAnsi="Amnesty Trade Gothic"/>
          <w:szCs w:val="14"/>
        </w:rPr>
        <w:t>y</w:t>
      </w:r>
      <w:r w:rsidRPr="00F323F8">
        <w:rPr>
          <w:rFonts w:ascii="Amnesty Trade Gothic" w:eastAsia="Arial" w:hAnsi="Amnesty Trade Gothic"/>
          <w:spacing w:val="-7"/>
          <w:szCs w:val="14"/>
        </w:rPr>
        <w:t xml:space="preserve"> </w:t>
      </w:r>
      <w:r w:rsidRPr="00F323F8">
        <w:rPr>
          <w:rFonts w:ascii="Amnesty Trade Gothic" w:eastAsia="Arial" w:hAnsi="Amnesty Trade Gothic"/>
          <w:spacing w:val="-1"/>
          <w:w w:val="94"/>
          <w:szCs w:val="14"/>
        </w:rPr>
        <w:t>A</w:t>
      </w:r>
      <w:r w:rsidRPr="00F323F8">
        <w:rPr>
          <w:rFonts w:ascii="Amnesty Trade Gothic" w:eastAsia="Arial" w:hAnsi="Amnesty Trade Gothic"/>
          <w:spacing w:val="2"/>
          <w:w w:val="94"/>
          <w:szCs w:val="14"/>
        </w:rPr>
        <w:t>m</w:t>
      </w:r>
      <w:r w:rsidRPr="00F323F8">
        <w:rPr>
          <w:rFonts w:ascii="Amnesty Trade Gothic" w:eastAsia="Arial" w:hAnsi="Amnesty Trade Gothic"/>
          <w:spacing w:val="-1"/>
          <w:w w:val="94"/>
          <w:szCs w:val="14"/>
        </w:rPr>
        <w:t>n</w:t>
      </w:r>
      <w:r w:rsidRPr="00F323F8">
        <w:rPr>
          <w:rFonts w:ascii="Amnesty Trade Gothic" w:eastAsia="Arial" w:hAnsi="Amnesty Trade Gothic"/>
          <w:w w:val="94"/>
          <w:szCs w:val="14"/>
        </w:rPr>
        <w:t>esty</w:t>
      </w:r>
      <w:r w:rsidRPr="00F323F8">
        <w:rPr>
          <w:rFonts w:ascii="Amnesty Trade Gothic" w:eastAsia="Arial" w:hAnsi="Amnesty Trade Gothic"/>
          <w:spacing w:val="-2"/>
          <w:w w:val="94"/>
          <w:szCs w:val="14"/>
        </w:rPr>
        <w:t xml:space="preserve"> </w:t>
      </w:r>
      <w:r w:rsidRPr="00F323F8">
        <w:rPr>
          <w:rFonts w:ascii="Amnesty Trade Gothic" w:eastAsia="Arial" w:hAnsi="Amnesty Trade Gothic"/>
          <w:spacing w:val="2"/>
          <w:w w:val="94"/>
          <w:szCs w:val="14"/>
        </w:rPr>
        <w:t>I</w:t>
      </w:r>
      <w:r w:rsidRPr="00F323F8">
        <w:rPr>
          <w:rFonts w:ascii="Amnesty Trade Gothic" w:eastAsia="Arial" w:hAnsi="Amnesty Trade Gothic"/>
          <w:spacing w:val="-1"/>
          <w:w w:val="94"/>
          <w:szCs w:val="14"/>
        </w:rPr>
        <w:t>n</w:t>
      </w:r>
      <w:r w:rsidRPr="00F323F8">
        <w:rPr>
          <w:rFonts w:ascii="Amnesty Trade Gothic" w:eastAsia="Arial" w:hAnsi="Amnesty Trade Gothic"/>
          <w:w w:val="94"/>
          <w:szCs w:val="14"/>
        </w:rPr>
        <w:t>t</w:t>
      </w:r>
      <w:r w:rsidRPr="00F323F8">
        <w:rPr>
          <w:rFonts w:ascii="Amnesty Trade Gothic" w:eastAsia="Arial" w:hAnsi="Amnesty Trade Gothic"/>
          <w:spacing w:val="2"/>
          <w:w w:val="94"/>
          <w:szCs w:val="14"/>
        </w:rPr>
        <w:t>e</w:t>
      </w:r>
      <w:r w:rsidRPr="00F323F8">
        <w:rPr>
          <w:rFonts w:ascii="Amnesty Trade Gothic" w:eastAsia="Arial" w:hAnsi="Amnesty Trade Gothic"/>
          <w:spacing w:val="-1"/>
          <w:w w:val="94"/>
          <w:szCs w:val="14"/>
        </w:rPr>
        <w:t>r</w:t>
      </w:r>
      <w:r w:rsidRPr="00F323F8">
        <w:rPr>
          <w:rFonts w:ascii="Amnesty Trade Gothic" w:eastAsia="Arial" w:hAnsi="Amnesty Trade Gothic"/>
          <w:spacing w:val="2"/>
          <w:w w:val="94"/>
          <w:szCs w:val="14"/>
        </w:rPr>
        <w:t>n</w:t>
      </w:r>
      <w:r w:rsidRPr="00F323F8">
        <w:rPr>
          <w:rFonts w:ascii="Amnesty Trade Gothic" w:eastAsia="Arial" w:hAnsi="Amnesty Trade Gothic"/>
          <w:w w:val="94"/>
          <w:szCs w:val="14"/>
        </w:rPr>
        <w:t>atio</w:t>
      </w:r>
      <w:r w:rsidRPr="00F323F8">
        <w:rPr>
          <w:rFonts w:ascii="Amnesty Trade Gothic" w:eastAsia="Arial" w:hAnsi="Amnesty Trade Gothic"/>
          <w:spacing w:val="-1"/>
          <w:w w:val="94"/>
          <w:szCs w:val="14"/>
        </w:rPr>
        <w:t>n</w:t>
      </w:r>
      <w:r w:rsidRPr="00F323F8">
        <w:rPr>
          <w:rFonts w:ascii="Amnesty Trade Gothic" w:eastAsia="Arial" w:hAnsi="Amnesty Trade Gothic"/>
          <w:w w:val="94"/>
          <w:szCs w:val="14"/>
        </w:rPr>
        <w:t>al</w:t>
      </w:r>
      <w:r w:rsidRPr="00F323F8">
        <w:rPr>
          <w:rFonts w:ascii="Amnesty Trade Gothic" w:eastAsia="Arial" w:hAnsi="Amnesty Trade Gothic"/>
          <w:spacing w:val="10"/>
          <w:w w:val="94"/>
          <w:szCs w:val="14"/>
        </w:rPr>
        <w:t xml:space="preserve"> </w:t>
      </w:r>
      <w:r w:rsidRPr="00F323F8">
        <w:rPr>
          <w:rFonts w:ascii="Amnesty Trade Gothic" w:eastAsia="Arial" w:hAnsi="Amnesty Trade Gothic"/>
          <w:spacing w:val="1"/>
          <w:szCs w:val="14"/>
        </w:rPr>
        <w:t>w</w:t>
      </w:r>
      <w:r w:rsidRPr="00F323F8">
        <w:rPr>
          <w:rFonts w:ascii="Amnesty Trade Gothic" w:eastAsia="Arial" w:hAnsi="Amnesty Trade Gothic"/>
          <w:szCs w:val="14"/>
        </w:rPr>
        <w:t>i</w:t>
      </w:r>
      <w:r w:rsidRPr="00F323F8">
        <w:rPr>
          <w:rFonts w:ascii="Amnesty Trade Gothic" w:eastAsia="Arial" w:hAnsi="Amnesty Trade Gothic"/>
          <w:spacing w:val="2"/>
          <w:szCs w:val="14"/>
        </w:rPr>
        <w:t>t</w:t>
      </w:r>
      <w:r w:rsidRPr="00F323F8">
        <w:rPr>
          <w:rFonts w:ascii="Amnesty Trade Gothic" w:eastAsia="Arial" w:hAnsi="Amnesty Trade Gothic"/>
          <w:szCs w:val="14"/>
        </w:rPr>
        <w:t>h</w:t>
      </w:r>
      <w:r w:rsidRPr="00F323F8">
        <w:rPr>
          <w:rFonts w:ascii="Amnesty Trade Gothic" w:eastAsia="Arial" w:hAnsi="Amnesty Trade Gothic"/>
          <w:spacing w:val="-12"/>
          <w:szCs w:val="14"/>
        </w:rPr>
        <w:t xml:space="preserve"> </w:t>
      </w:r>
      <w:r w:rsidRPr="00F323F8">
        <w:rPr>
          <w:rFonts w:ascii="Amnesty Trade Gothic" w:eastAsia="Arial" w:hAnsi="Amnesty Trade Gothic"/>
          <w:spacing w:val="1"/>
          <w:szCs w:val="14"/>
        </w:rPr>
        <w:t>h</w:t>
      </w:r>
      <w:r w:rsidRPr="00F323F8">
        <w:rPr>
          <w:rFonts w:ascii="Amnesty Trade Gothic" w:eastAsia="Arial" w:hAnsi="Amnesty Trade Gothic"/>
          <w:spacing w:val="-1"/>
          <w:szCs w:val="14"/>
        </w:rPr>
        <w:t>u</w:t>
      </w:r>
      <w:r w:rsidRPr="00F323F8">
        <w:rPr>
          <w:rFonts w:ascii="Amnesty Trade Gothic" w:eastAsia="Arial" w:hAnsi="Amnesty Trade Gothic"/>
          <w:spacing w:val="2"/>
          <w:szCs w:val="14"/>
        </w:rPr>
        <w:t>m</w:t>
      </w:r>
      <w:r w:rsidRPr="00F323F8">
        <w:rPr>
          <w:rFonts w:ascii="Amnesty Trade Gothic" w:eastAsia="Arial" w:hAnsi="Amnesty Trade Gothic"/>
          <w:szCs w:val="14"/>
        </w:rPr>
        <w:t>an</w:t>
      </w:r>
      <w:r w:rsidRPr="00F323F8">
        <w:rPr>
          <w:rFonts w:ascii="Amnesty Trade Gothic" w:eastAsia="Arial" w:hAnsi="Amnesty Trade Gothic"/>
          <w:spacing w:val="-11"/>
          <w:szCs w:val="14"/>
        </w:rPr>
        <w:t xml:space="preserve"> </w:t>
      </w:r>
      <w:r w:rsidRPr="00F323F8">
        <w:rPr>
          <w:rFonts w:ascii="Amnesty Trade Gothic" w:eastAsia="Arial" w:hAnsi="Amnesty Trade Gothic"/>
          <w:spacing w:val="-1"/>
          <w:w w:val="94"/>
          <w:szCs w:val="14"/>
        </w:rPr>
        <w:t>r</w:t>
      </w:r>
      <w:r w:rsidRPr="00F323F8">
        <w:rPr>
          <w:rFonts w:ascii="Amnesty Trade Gothic" w:eastAsia="Arial" w:hAnsi="Amnesty Trade Gothic"/>
          <w:spacing w:val="3"/>
          <w:w w:val="94"/>
          <w:szCs w:val="14"/>
        </w:rPr>
        <w:t>i</w:t>
      </w:r>
      <w:r w:rsidRPr="00F323F8">
        <w:rPr>
          <w:rFonts w:ascii="Amnesty Trade Gothic" w:eastAsia="Arial" w:hAnsi="Amnesty Trade Gothic"/>
          <w:w w:val="94"/>
          <w:szCs w:val="14"/>
        </w:rPr>
        <w:t>g</w:t>
      </w:r>
      <w:r w:rsidRPr="00F323F8">
        <w:rPr>
          <w:rFonts w:ascii="Amnesty Trade Gothic" w:eastAsia="Arial" w:hAnsi="Amnesty Trade Gothic"/>
          <w:spacing w:val="-1"/>
          <w:w w:val="94"/>
          <w:szCs w:val="14"/>
        </w:rPr>
        <w:t>h</w:t>
      </w:r>
      <w:r w:rsidRPr="00F323F8">
        <w:rPr>
          <w:rFonts w:ascii="Amnesty Trade Gothic" w:eastAsia="Arial" w:hAnsi="Amnesty Trade Gothic"/>
          <w:w w:val="94"/>
          <w:szCs w:val="14"/>
        </w:rPr>
        <w:t>ts</w:t>
      </w:r>
      <w:r w:rsidRPr="00F323F8">
        <w:rPr>
          <w:rFonts w:ascii="Amnesty Trade Gothic" w:eastAsia="Arial" w:hAnsi="Amnesty Trade Gothic"/>
          <w:spacing w:val="6"/>
          <w:w w:val="94"/>
          <w:szCs w:val="14"/>
        </w:rPr>
        <w:t xml:space="preserve"> </w:t>
      </w:r>
      <w:r w:rsidRPr="00F323F8">
        <w:rPr>
          <w:rFonts w:ascii="Amnesty Trade Gothic" w:eastAsia="Arial" w:hAnsi="Amnesty Trade Gothic"/>
          <w:spacing w:val="-1"/>
          <w:w w:val="94"/>
          <w:szCs w:val="14"/>
        </w:rPr>
        <w:t>d</w:t>
      </w:r>
      <w:r w:rsidRPr="00F323F8">
        <w:rPr>
          <w:rFonts w:ascii="Amnesty Trade Gothic" w:eastAsia="Arial" w:hAnsi="Amnesty Trade Gothic"/>
          <w:w w:val="94"/>
          <w:szCs w:val="14"/>
        </w:rPr>
        <w:t>e</w:t>
      </w:r>
      <w:r w:rsidRPr="00F323F8">
        <w:rPr>
          <w:rFonts w:ascii="Amnesty Trade Gothic" w:eastAsia="Arial" w:hAnsi="Amnesty Trade Gothic"/>
          <w:spacing w:val="2"/>
          <w:w w:val="94"/>
          <w:szCs w:val="14"/>
        </w:rPr>
        <w:t>f</w:t>
      </w:r>
      <w:r w:rsidRPr="00F323F8">
        <w:rPr>
          <w:rFonts w:ascii="Amnesty Trade Gothic" w:eastAsia="Arial" w:hAnsi="Amnesty Trade Gothic"/>
          <w:w w:val="94"/>
          <w:szCs w:val="14"/>
        </w:rPr>
        <w:t>e</w:t>
      </w:r>
      <w:r w:rsidRPr="00F323F8">
        <w:rPr>
          <w:rFonts w:ascii="Amnesty Trade Gothic" w:eastAsia="Arial" w:hAnsi="Amnesty Trade Gothic"/>
          <w:spacing w:val="-1"/>
          <w:w w:val="94"/>
          <w:szCs w:val="14"/>
        </w:rPr>
        <w:t>n</w:t>
      </w:r>
      <w:r w:rsidRPr="00F323F8">
        <w:rPr>
          <w:rFonts w:ascii="Amnesty Trade Gothic" w:eastAsia="Arial" w:hAnsi="Amnesty Trade Gothic"/>
          <w:spacing w:val="2"/>
          <w:w w:val="94"/>
          <w:szCs w:val="14"/>
        </w:rPr>
        <w:t>d</w:t>
      </w:r>
      <w:r w:rsidRPr="00F323F8">
        <w:rPr>
          <w:rFonts w:ascii="Amnesty Trade Gothic" w:eastAsia="Arial" w:hAnsi="Amnesty Trade Gothic"/>
          <w:w w:val="94"/>
          <w:szCs w:val="14"/>
        </w:rPr>
        <w:t>e</w:t>
      </w:r>
      <w:r w:rsidRPr="00F323F8">
        <w:rPr>
          <w:rFonts w:ascii="Amnesty Trade Gothic" w:eastAsia="Arial" w:hAnsi="Amnesty Trade Gothic"/>
          <w:spacing w:val="-1"/>
          <w:w w:val="94"/>
          <w:szCs w:val="14"/>
        </w:rPr>
        <w:t>r</w:t>
      </w:r>
      <w:r w:rsidRPr="00F323F8">
        <w:rPr>
          <w:rFonts w:ascii="Amnesty Trade Gothic" w:eastAsia="Arial" w:hAnsi="Amnesty Trade Gothic"/>
          <w:w w:val="94"/>
          <w:szCs w:val="14"/>
        </w:rPr>
        <w:t>s</w:t>
      </w:r>
      <w:r w:rsidRPr="00F323F8">
        <w:rPr>
          <w:rFonts w:ascii="Amnesty Trade Gothic" w:eastAsia="Arial" w:hAnsi="Amnesty Trade Gothic"/>
          <w:spacing w:val="2"/>
          <w:w w:val="94"/>
          <w:szCs w:val="14"/>
        </w:rPr>
        <w:t xml:space="preserve"> </w:t>
      </w:r>
      <w:r w:rsidRPr="00F323F8">
        <w:rPr>
          <w:rFonts w:ascii="Amnesty Trade Gothic" w:eastAsia="Arial" w:hAnsi="Amnesty Trade Gothic"/>
          <w:spacing w:val="2"/>
          <w:szCs w:val="14"/>
        </w:rPr>
        <w:t>a</w:t>
      </w:r>
      <w:r w:rsidRPr="00F323F8">
        <w:rPr>
          <w:rFonts w:ascii="Amnesty Trade Gothic" w:eastAsia="Arial" w:hAnsi="Amnesty Trade Gothic"/>
          <w:spacing w:val="-1"/>
          <w:szCs w:val="14"/>
        </w:rPr>
        <w:t>n</w:t>
      </w:r>
      <w:r w:rsidRPr="00F323F8">
        <w:rPr>
          <w:rFonts w:ascii="Amnesty Trade Gothic" w:eastAsia="Arial" w:hAnsi="Amnesty Trade Gothic"/>
          <w:szCs w:val="14"/>
        </w:rPr>
        <w:t>d</w:t>
      </w:r>
      <w:r w:rsidRPr="00F323F8">
        <w:rPr>
          <w:rFonts w:ascii="Amnesty Trade Gothic" w:eastAsia="Arial" w:hAnsi="Amnesty Trade Gothic"/>
          <w:spacing w:val="-9"/>
          <w:szCs w:val="14"/>
        </w:rPr>
        <w:t xml:space="preserve"> </w:t>
      </w:r>
      <w:r w:rsidRPr="00F323F8">
        <w:rPr>
          <w:rFonts w:ascii="Amnesty Trade Gothic" w:eastAsia="Arial" w:hAnsi="Amnesty Trade Gothic"/>
          <w:spacing w:val="-1"/>
          <w:w w:val="94"/>
          <w:szCs w:val="14"/>
        </w:rPr>
        <w:t>pr</w:t>
      </w:r>
      <w:r w:rsidRPr="00F323F8">
        <w:rPr>
          <w:rFonts w:ascii="Amnesty Trade Gothic" w:eastAsia="Arial" w:hAnsi="Amnesty Trade Gothic"/>
          <w:w w:val="94"/>
          <w:szCs w:val="14"/>
        </w:rPr>
        <w:t>ose</w:t>
      </w:r>
      <w:r w:rsidRPr="00F323F8">
        <w:rPr>
          <w:rFonts w:ascii="Amnesty Trade Gothic" w:eastAsia="Arial" w:hAnsi="Amnesty Trade Gothic"/>
          <w:spacing w:val="2"/>
          <w:w w:val="94"/>
          <w:szCs w:val="14"/>
        </w:rPr>
        <w:t>c</w:t>
      </w:r>
      <w:r w:rsidRPr="00F323F8">
        <w:rPr>
          <w:rFonts w:ascii="Amnesty Trade Gothic" w:eastAsia="Arial" w:hAnsi="Amnesty Trade Gothic"/>
          <w:spacing w:val="-1"/>
          <w:w w:val="94"/>
          <w:szCs w:val="14"/>
        </w:rPr>
        <w:t>u</w:t>
      </w:r>
      <w:r w:rsidRPr="00F323F8">
        <w:rPr>
          <w:rFonts w:ascii="Amnesty Trade Gothic" w:eastAsia="Arial" w:hAnsi="Amnesty Trade Gothic"/>
          <w:w w:val="94"/>
          <w:szCs w:val="14"/>
        </w:rPr>
        <w:t>t</w:t>
      </w:r>
      <w:r w:rsidRPr="00F323F8">
        <w:rPr>
          <w:rFonts w:ascii="Amnesty Trade Gothic" w:eastAsia="Arial" w:hAnsi="Amnesty Trade Gothic"/>
          <w:spacing w:val="2"/>
          <w:w w:val="94"/>
          <w:szCs w:val="14"/>
        </w:rPr>
        <w:t>o</w:t>
      </w:r>
      <w:r w:rsidRPr="00F323F8">
        <w:rPr>
          <w:rFonts w:ascii="Amnesty Trade Gothic" w:eastAsia="Arial" w:hAnsi="Amnesty Trade Gothic"/>
          <w:spacing w:val="-1"/>
          <w:w w:val="94"/>
          <w:szCs w:val="14"/>
        </w:rPr>
        <w:t>r</w:t>
      </w:r>
      <w:r w:rsidRPr="00F323F8">
        <w:rPr>
          <w:rFonts w:ascii="Amnesty Trade Gothic" w:eastAsia="Arial" w:hAnsi="Amnesty Trade Gothic"/>
          <w:w w:val="94"/>
          <w:szCs w:val="14"/>
        </w:rPr>
        <w:t>s</w:t>
      </w:r>
      <w:r w:rsidRPr="00F323F8">
        <w:rPr>
          <w:rFonts w:ascii="Amnesty Trade Gothic" w:eastAsia="Arial" w:hAnsi="Amnesty Trade Gothic"/>
          <w:spacing w:val="-1"/>
          <w:w w:val="94"/>
          <w:szCs w:val="14"/>
        </w:rPr>
        <w:t xml:space="preserve"> t</w:t>
      </w:r>
      <w:r w:rsidRPr="00F323F8">
        <w:rPr>
          <w:rFonts w:ascii="Amnesty Trade Gothic" w:eastAsia="Arial" w:hAnsi="Amnesty Trade Gothic"/>
          <w:spacing w:val="2"/>
          <w:w w:val="94"/>
          <w:szCs w:val="14"/>
        </w:rPr>
        <w:t>h</w:t>
      </w:r>
      <w:r w:rsidRPr="00F323F8">
        <w:rPr>
          <w:rFonts w:ascii="Amnesty Trade Gothic" w:eastAsia="Arial" w:hAnsi="Amnesty Trade Gothic"/>
          <w:spacing w:val="-1"/>
          <w:w w:val="94"/>
          <w:szCs w:val="14"/>
        </w:rPr>
        <w:t>r</w:t>
      </w:r>
      <w:r w:rsidRPr="00F323F8">
        <w:rPr>
          <w:rFonts w:ascii="Amnesty Trade Gothic" w:eastAsia="Arial" w:hAnsi="Amnesty Trade Gothic"/>
          <w:w w:val="94"/>
          <w:szCs w:val="14"/>
        </w:rPr>
        <w:t>o</w:t>
      </w:r>
      <w:r w:rsidRPr="00F323F8">
        <w:rPr>
          <w:rFonts w:ascii="Amnesty Trade Gothic" w:eastAsia="Arial" w:hAnsi="Amnesty Trade Gothic"/>
          <w:spacing w:val="-1"/>
          <w:w w:val="94"/>
          <w:szCs w:val="14"/>
        </w:rPr>
        <w:t>u</w:t>
      </w:r>
      <w:r w:rsidRPr="00F323F8">
        <w:rPr>
          <w:rFonts w:ascii="Amnesty Trade Gothic" w:eastAsia="Arial" w:hAnsi="Amnesty Trade Gothic"/>
          <w:spacing w:val="2"/>
          <w:w w:val="94"/>
          <w:szCs w:val="14"/>
        </w:rPr>
        <w:t>g</w:t>
      </w:r>
      <w:r w:rsidRPr="00F323F8">
        <w:rPr>
          <w:rFonts w:ascii="Amnesty Trade Gothic" w:eastAsia="Arial" w:hAnsi="Amnesty Trade Gothic"/>
          <w:spacing w:val="-1"/>
          <w:w w:val="94"/>
          <w:szCs w:val="14"/>
        </w:rPr>
        <w:t>h</w:t>
      </w:r>
      <w:r w:rsidRPr="00F323F8">
        <w:rPr>
          <w:rFonts w:ascii="Amnesty Trade Gothic" w:eastAsia="Arial" w:hAnsi="Amnesty Trade Gothic"/>
          <w:spacing w:val="2"/>
          <w:w w:val="94"/>
          <w:szCs w:val="14"/>
        </w:rPr>
        <w:t>o</w:t>
      </w:r>
      <w:r w:rsidRPr="00F323F8">
        <w:rPr>
          <w:rFonts w:ascii="Amnesty Trade Gothic" w:eastAsia="Arial" w:hAnsi="Amnesty Trade Gothic"/>
          <w:spacing w:val="-1"/>
          <w:w w:val="94"/>
          <w:szCs w:val="14"/>
        </w:rPr>
        <w:t>u</w:t>
      </w:r>
      <w:r w:rsidRPr="00F323F8">
        <w:rPr>
          <w:rFonts w:ascii="Amnesty Trade Gothic" w:eastAsia="Arial" w:hAnsi="Amnesty Trade Gothic"/>
          <w:w w:val="94"/>
          <w:szCs w:val="14"/>
        </w:rPr>
        <w:t>t</w:t>
      </w:r>
      <w:r w:rsidRPr="00F323F8">
        <w:rPr>
          <w:rFonts w:ascii="Amnesty Trade Gothic" w:eastAsia="Arial" w:hAnsi="Amnesty Trade Gothic"/>
          <w:spacing w:val="12"/>
          <w:w w:val="94"/>
          <w:szCs w:val="14"/>
        </w:rPr>
        <w:t xml:space="preserve"> </w:t>
      </w:r>
      <w:r w:rsidRPr="00F323F8">
        <w:rPr>
          <w:rFonts w:ascii="Amnesty Trade Gothic" w:eastAsia="Arial" w:hAnsi="Amnesty Trade Gothic"/>
          <w:spacing w:val="2"/>
          <w:szCs w:val="14"/>
        </w:rPr>
        <w:t>t</w:t>
      </w:r>
      <w:r w:rsidRPr="00F323F8">
        <w:rPr>
          <w:rFonts w:ascii="Amnesty Trade Gothic" w:eastAsia="Arial" w:hAnsi="Amnesty Trade Gothic"/>
          <w:spacing w:val="-1"/>
          <w:szCs w:val="14"/>
        </w:rPr>
        <w:t>h</w:t>
      </w:r>
      <w:r w:rsidRPr="00F323F8">
        <w:rPr>
          <w:rFonts w:ascii="Amnesty Trade Gothic" w:eastAsia="Arial" w:hAnsi="Amnesty Trade Gothic"/>
          <w:szCs w:val="14"/>
        </w:rPr>
        <w:t>e</w:t>
      </w:r>
      <w:r w:rsidRPr="00F323F8">
        <w:rPr>
          <w:rFonts w:ascii="Amnesty Trade Gothic" w:eastAsia="Arial" w:hAnsi="Amnesty Trade Gothic"/>
          <w:spacing w:val="-10"/>
          <w:szCs w:val="14"/>
        </w:rPr>
        <w:t xml:space="preserve"> </w:t>
      </w:r>
      <w:r w:rsidRPr="00F323F8">
        <w:rPr>
          <w:rFonts w:ascii="Amnesty Trade Gothic" w:eastAsia="Arial" w:hAnsi="Amnesty Trade Gothic"/>
          <w:spacing w:val="1"/>
          <w:w w:val="93"/>
          <w:szCs w:val="14"/>
        </w:rPr>
        <w:t>r</w:t>
      </w:r>
      <w:r w:rsidRPr="00F323F8">
        <w:rPr>
          <w:rFonts w:ascii="Amnesty Trade Gothic" w:eastAsia="Arial" w:hAnsi="Amnesty Trade Gothic"/>
          <w:w w:val="93"/>
          <w:szCs w:val="14"/>
        </w:rPr>
        <w:t>esea</w:t>
      </w:r>
      <w:r w:rsidRPr="00F323F8">
        <w:rPr>
          <w:rFonts w:ascii="Amnesty Trade Gothic" w:eastAsia="Arial" w:hAnsi="Amnesty Trade Gothic"/>
          <w:spacing w:val="-1"/>
          <w:w w:val="93"/>
          <w:szCs w:val="14"/>
        </w:rPr>
        <w:t>r</w:t>
      </w:r>
      <w:r w:rsidRPr="00F323F8">
        <w:rPr>
          <w:rFonts w:ascii="Amnesty Trade Gothic" w:eastAsia="Arial" w:hAnsi="Amnesty Trade Gothic"/>
          <w:spacing w:val="2"/>
          <w:w w:val="93"/>
          <w:szCs w:val="14"/>
        </w:rPr>
        <w:t>c</w:t>
      </w:r>
      <w:r w:rsidRPr="00F323F8">
        <w:rPr>
          <w:rFonts w:ascii="Amnesty Trade Gothic" w:eastAsia="Arial" w:hAnsi="Amnesty Trade Gothic"/>
          <w:w w:val="93"/>
          <w:szCs w:val="14"/>
        </w:rPr>
        <w:t>h</w:t>
      </w:r>
      <w:r w:rsidRPr="00F323F8">
        <w:rPr>
          <w:rFonts w:ascii="Amnesty Trade Gothic" w:eastAsia="Arial" w:hAnsi="Amnesty Trade Gothic"/>
          <w:spacing w:val="2"/>
          <w:w w:val="93"/>
          <w:szCs w:val="14"/>
        </w:rPr>
        <w:t xml:space="preserve"> </w:t>
      </w:r>
      <w:r w:rsidRPr="00F323F8">
        <w:rPr>
          <w:rFonts w:ascii="Amnesty Trade Gothic" w:eastAsia="Arial" w:hAnsi="Amnesty Trade Gothic"/>
          <w:spacing w:val="1"/>
          <w:szCs w:val="14"/>
        </w:rPr>
        <w:t>d</w:t>
      </w:r>
      <w:r w:rsidRPr="00F323F8">
        <w:rPr>
          <w:rFonts w:ascii="Amnesty Trade Gothic" w:eastAsia="Arial" w:hAnsi="Amnesty Trade Gothic"/>
          <w:spacing w:val="-1"/>
          <w:szCs w:val="14"/>
        </w:rPr>
        <w:t>ur</w:t>
      </w:r>
      <w:r w:rsidRPr="00F323F8">
        <w:rPr>
          <w:rFonts w:ascii="Amnesty Trade Gothic" w:eastAsia="Arial" w:hAnsi="Amnesty Trade Gothic"/>
          <w:spacing w:val="3"/>
          <w:szCs w:val="14"/>
        </w:rPr>
        <w:t>i</w:t>
      </w:r>
      <w:r w:rsidRPr="00F323F8">
        <w:rPr>
          <w:rFonts w:ascii="Amnesty Trade Gothic" w:eastAsia="Arial" w:hAnsi="Amnesty Trade Gothic"/>
          <w:spacing w:val="-1"/>
          <w:szCs w:val="14"/>
        </w:rPr>
        <w:t>n</w:t>
      </w:r>
      <w:r w:rsidRPr="00F323F8">
        <w:rPr>
          <w:rFonts w:ascii="Amnesty Trade Gothic" w:eastAsia="Arial" w:hAnsi="Amnesty Trade Gothic"/>
          <w:szCs w:val="14"/>
        </w:rPr>
        <w:t>g</w:t>
      </w:r>
      <w:r w:rsidRPr="00F323F8">
        <w:rPr>
          <w:rFonts w:ascii="Amnesty Trade Gothic" w:eastAsia="Arial" w:hAnsi="Amnesty Trade Gothic"/>
          <w:spacing w:val="-12"/>
          <w:szCs w:val="14"/>
        </w:rPr>
        <w:t xml:space="preserve"> </w:t>
      </w:r>
      <w:r w:rsidRPr="00F323F8">
        <w:rPr>
          <w:rFonts w:ascii="Amnesty Trade Gothic" w:eastAsia="Arial" w:hAnsi="Amnesty Trade Gothic"/>
          <w:spacing w:val="1"/>
          <w:szCs w:val="14"/>
        </w:rPr>
        <w:t>2</w:t>
      </w:r>
      <w:r w:rsidRPr="00F323F8">
        <w:rPr>
          <w:rFonts w:ascii="Amnesty Trade Gothic" w:eastAsia="Arial" w:hAnsi="Amnesty Trade Gothic"/>
          <w:spacing w:val="-1"/>
          <w:szCs w:val="14"/>
        </w:rPr>
        <w:t>0</w:t>
      </w:r>
      <w:r w:rsidRPr="00F323F8">
        <w:rPr>
          <w:rFonts w:ascii="Amnesty Trade Gothic" w:eastAsia="Arial" w:hAnsi="Amnesty Trade Gothic"/>
          <w:spacing w:val="2"/>
          <w:szCs w:val="14"/>
        </w:rPr>
        <w:t>1</w:t>
      </w:r>
      <w:r w:rsidRPr="00F323F8">
        <w:rPr>
          <w:rFonts w:ascii="Amnesty Trade Gothic" w:eastAsia="Arial" w:hAnsi="Amnesty Trade Gothic"/>
          <w:szCs w:val="14"/>
        </w:rPr>
        <w:t>4</w:t>
      </w:r>
      <w:r w:rsidRPr="00F323F8">
        <w:rPr>
          <w:rFonts w:ascii="Amnesty Trade Gothic" w:eastAsia="Arial" w:hAnsi="Amnesty Trade Gothic"/>
          <w:spacing w:val="-4"/>
          <w:szCs w:val="14"/>
        </w:rPr>
        <w:t xml:space="preserve"> </w:t>
      </w:r>
      <w:r w:rsidRPr="00F323F8">
        <w:rPr>
          <w:rFonts w:ascii="Amnesty Trade Gothic" w:eastAsia="Arial" w:hAnsi="Amnesty Trade Gothic"/>
          <w:szCs w:val="14"/>
        </w:rPr>
        <w:t>a</w:t>
      </w:r>
      <w:r w:rsidRPr="00F323F8">
        <w:rPr>
          <w:rFonts w:ascii="Amnesty Trade Gothic" w:eastAsia="Arial" w:hAnsi="Amnesty Trade Gothic"/>
          <w:spacing w:val="1"/>
          <w:szCs w:val="14"/>
        </w:rPr>
        <w:t>n</w:t>
      </w:r>
      <w:r w:rsidRPr="00F323F8">
        <w:rPr>
          <w:rFonts w:ascii="Amnesty Trade Gothic" w:eastAsia="Arial" w:hAnsi="Amnesty Trade Gothic"/>
          <w:szCs w:val="14"/>
        </w:rPr>
        <w:t>d</w:t>
      </w:r>
    </w:p>
    <w:p w14:paraId="7016ED35" w14:textId="77777777" w:rsidR="003B5ED8" w:rsidRPr="00F323F8" w:rsidRDefault="003B5ED8" w:rsidP="00E56B4E">
      <w:pPr>
        <w:spacing w:before="7"/>
        <w:ind w:right="-20"/>
        <w:rPr>
          <w:rFonts w:ascii="Amnesty Trade Gothic" w:hAnsi="Amnesty Trade Gothic"/>
          <w:lang w:val="en-GB"/>
        </w:rPr>
      </w:pPr>
      <w:r w:rsidRPr="00F323F8">
        <w:rPr>
          <w:rFonts w:ascii="Amnesty Trade Gothic" w:eastAsia="Arial" w:hAnsi="Amnesty Trade Gothic"/>
          <w:spacing w:val="-1"/>
          <w:szCs w:val="14"/>
        </w:rPr>
        <w:t>20</w:t>
      </w:r>
      <w:r w:rsidRPr="00F323F8">
        <w:rPr>
          <w:rFonts w:ascii="Amnesty Trade Gothic" w:eastAsia="Arial" w:hAnsi="Amnesty Trade Gothic"/>
          <w:spacing w:val="2"/>
          <w:szCs w:val="14"/>
        </w:rPr>
        <w:t>1</w:t>
      </w:r>
      <w:r w:rsidRPr="00F323F8">
        <w:rPr>
          <w:rFonts w:ascii="Amnesty Trade Gothic" w:eastAsia="Arial" w:hAnsi="Amnesty Trade Gothic"/>
          <w:spacing w:val="-1"/>
          <w:szCs w:val="14"/>
        </w:rPr>
        <w:t>5</w:t>
      </w:r>
      <w:r w:rsidRPr="00F323F8">
        <w:rPr>
          <w:rFonts w:ascii="Amnesty Trade Gothic" w:eastAsia="Arial" w:hAnsi="Amnesty Trade Gothic"/>
          <w:szCs w:val="14"/>
        </w:rPr>
        <w:t>.</w:t>
      </w:r>
    </w:p>
  </w:footnote>
  <w:footnote w:id="10">
    <w:p w14:paraId="3A96FA7F" w14:textId="77777777" w:rsidR="003B5ED8" w:rsidRPr="00F323F8" w:rsidRDefault="003B5ED8" w:rsidP="00E56B4E">
      <w:pPr>
        <w:pStyle w:val="FootnoteText"/>
        <w:rPr>
          <w:rFonts w:ascii="Amnesty Trade Gothic" w:hAnsi="Amnesty Trade Gothic"/>
          <w:lang w:val="en-GB"/>
        </w:rPr>
      </w:pPr>
      <w:r w:rsidRPr="00F323F8">
        <w:rPr>
          <w:rStyle w:val="FootnoteReference"/>
          <w:rFonts w:ascii="Amnesty Trade Gothic" w:hAnsi="Amnesty Trade Gothic"/>
        </w:rPr>
        <w:footnoteRef/>
      </w:r>
      <w:r w:rsidRPr="00F323F8">
        <w:rPr>
          <w:rFonts w:ascii="Amnesty Trade Gothic" w:hAnsi="Amnesty Trade Gothic"/>
        </w:rPr>
        <w:t xml:space="preserve"> </w:t>
      </w:r>
      <w:r w:rsidRPr="00F323F8">
        <w:rPr>
          <w:rFonts w:ascii="Amnesty Trade Gothic" w:eastAsia="Arial" w:hAnsi="Amnesty Trade Gothic"/>
          <w:w w:val="94"/>
          <w:szCs w:val="14"/>
        </w:rPr>
        <w:t>I</w:t>
      </w:r>
      <w:r w:rsidRPr="00F323F8">
        <w:rPr>
          <w:rFonts w:ascii="Amnesty Trade Gothic" w:eastAsia="Arial" w:hAnsi="Amnesty Trade Gothic"/>
          <w:spacing w:val="-1"/>
          <w:w w:val="94"/>
          <w:szCs w:val="14"/>
        </w:rPr>
        <w:t>n</w:t>
      </w:r>
      <w:r w:rsidRPr="00F323F8">
        <w:rPr>
          <w:rFonts w:ascii="Amnesty Trade Gothic" w:eastAsia="Arial" w:hAnsi="Amnesty Trade Gothic"/>
          <w:w w:val="94"/>
          <w:szCs w:val="14"/>
        </w:rPr>
        <w:t>t</w:t>
      </w:r>
      <w:r w:rsidRPr="00F323F8">
        <w:rPr>
          <w:rFonts w:ascii="Amnesty Trade Gothic" w:eastAsia="Arial" w:hAnsi="Amnesty Trade Gothic"/>
          <w:spacing w:val="2"/>
          <w:w w:val="94"/>
          <w:szCs w:val="14"/>
        </w:rPr>
        <w:t>e</w:t>
      </w:r>
      <w:r w:rsidRPr="00F323F8">
        <w:rPr>
          <w:rFonts w:ascii="Amnesty Trade Gothic" w:eastAsia="Arial" w:hAnsi="Amnesty Trade Gothic"/>
          <w:spacing w:val="-1"/>
          <w:w w:val="94"/>
          <w:szCs w:val="14"/>
        </w:rPr>
        <w:t>r</w:t>
      </w:r>
      <w:r w:rsidRPr="00F323F8">
        <w:rPr>
          <w:rFonts w:ascii="Amnesty Trade Gothic" w:eastAsia="Arial" w:hAnsi="Amnesty Trade Gothic"/>
          <w:w w:val="94"/>
          <w:szCs w:val="14"/>
        </w:rPr>
        <w:t>vie</w:t>
      </w:r>
      <w:r w:rsidRPr="00F323F8">
        <w:rPr>
          <w:rFonts w:ascii="Amnesty Trade Gothic" w:eastAsia="Arial" w:hAnsi="Amnesty Trade Gothic"/>
          <w:spacing w:val="1"/>
          <w:w w:val="94"/>
          <w:szCs w:val="14"/>
        </w:rPr>
        <w:t>w</w:t>
      </w:r>
      <w:r w:rsidRPr="00F323F8">
        <w:rPr>
          <w:rFonts w:ascii="Amnesty Trade Gothic" w:eastAsia="Arial" w:hAnsi="Amnesty Trade Gothic"/>
          <w:w w:val="94"/>
          <w:szCs w:val="14"/>
        </w:rPr>
        <w:t>s</w:t>
      </w:r>
      <w:r w:rsidRPr="00F323F8">
        <w:rPr>
          <w:rFonts w:ascii="Amnesty Trade Gothic" w:eastAsia="Arial" w:hAnsi="Amnesty Trade Gothic"/>
          <w:spacing w:val="-4"/>
          <w:w w:val="94"/>
          <w:szCs w:val="14"/>
        </w:rPr>
        <w:t xml:space="preserve"> </w:t>
      </w:r>
      <w:r w:rsidRPr="00F323F8">
        <w:rPr>
          <w:rFonts w:ascii="Amnesty Trade Gothic" w:eastAsia="Arial" w:hAnsi="Amnesty Trade Gothic"/>
          <w:w w:val="94"/>
          <w:szCs w:val="14"/>
        </w:rPr>
        <w:t>co</w:t>
      </w:r>
      <w:r w:rsidRPr="00F323F8">
        <w:rPr>
          <w:rFonts w:ascii="Amnesty Trade Gothic" w:eastAsia="Arial" w:hAnsi="Amnesty Trade Gothic"/>
          <w:spacing w:val="1"/>
          <w:w w:val="94"/>
          <w:szCs w:val="14"/>
        </w:rPr>
        <w:t>n</w:t>
      </w:r>
      <w:r w:rsidRPr="00F323F8">
        <w:rPr>
          <w:rFonts w:ascii="Amnesty Trade Gothic" w:eastAsia="Arial" w:hAnsi="Amnesty Trade Gothic"/>
          <w:spacing w:val="-1"/>
          <w:w w:val="94"/>
          <w:szCs w:val="14"/>
        </w:rPr>
        <w:t>d</w:t>
      </w:r>
      <w:r w:rsidRPr="00F323F8">
        <w:rPr>
          <w:rFonts w:ascii="Amnesty Trade Gothic" w:eastAsia="Arial" w:hAnsi="Amnesty Trade Gothic"/>
          <w:spacing w:val="2"/>
          <w:w w:val="94"/>
          <w:szCs w:val="14"/>
        </w:rPr>
        <w:t>u</w:t>
      </w:r>
      <w:r w:rsidRPr="00F323F8">
        <w:rPr>
          <w:rFonts w:ascii="Amnesty Trade Gothic" w:eastAsia="Arial" w:hAnsi="Amnesty Trade Gothic"/>
          <w:w w:val="94"/>
          <w:szCs w:val="14"/>
        </w:rPr>
        <w:t>cted</w:t>
      </w:r>
      <w:r w:rsidRPr="00F323F8">
        <w:rPr>
          <w:rFonts w:ascii="Amnesty Trade Gothic" w:eastAsia="Arial" w:hAnsi="Amnesty Trade Gothic"/>
          <w:spacing w:val="19"/>
          <w:w w:val="94"/>
          <w:szCs w:val="14"/>
        </w:rPr>
        <w:t xml:space="preserve"> </w:t>
      </w:r>
      <w:r w:rsidRPr="00F323F8">
        <w:rPr>
          <w:rFonts w:ascii="Amnesty Trade Gothic" w:eastAsia="Arial" w:hAnsi="Amnesty Trade Gothic"/>
          <w:spacing w:val="-1"/>
          <w:szCs w:val="14"/>
        </w:rPr>
        <w:t>b</w:t>
      </w:r>
      <w:r w:rsidRPr="00F323F8">
        <w:rPr>
          <w:rFonts w:ascii="Amnesty Trade Gothic" w:eastAsia="Arial" w:hAnsi="Amnesty Trade Gothic"/>
          <w:szCs w:val="14"/>
        </w:rPr>
        <w:t>y</w:t>
      </w:r>
      <w:r w:rsidRPr="00F323F8">
        <w:rPr>
          <w:rFonts w:ascii="Amnesty Trade Gothic" w:eastAsia="Arial" w:hAnsi="Amnesty Trade Gothic"/>
          <w:spacing w:val="-7"/>
          <w:szCs w:val="14"/>
        </w:rPr>
        <w:t xml:space="preserve"> </w:t>
      </w:r>
      <w:r w:rsidRPr="00F323F8">
        <w:rPr>
          <w:rFonts w:ascii="Amnesty Trade Gothic" w:eastAsia="Arial" w:hAnsi="Amnesty Trade Gothic"/>
          <w:spacing w:val="-1"/>
          <w:w w:val="94"/>
          <w:szCs w:val="14"/>
        </w:rPr>
        <w:t>A</w:t>
      </w:r>
      <w:r w:rsidRPr="00F323F8">
        <w:rPr>
          <w:rFonts w:ascii="Amnesty Trade Gothic" w:eastAsia="Arial" w:hAnsi="Amnesty Trade Gothic"/>
          <w:spacing w:val="2"/>
          <w:w w:val="94"/>
          <w:szCs w:val="14"/>
        </w:rPr>
        <w:t>m</w:t>
      </w:r>
      <w:r w:rsidRPr="00F323F8">
        <w:rPr>
          <w:rFonts w:ascii="Amnesty Trade Gothic" w:eastAsia="Arial" w:hAnsi="Amnesty Trade Gothic"/>
          <w:spacing w:val="-1"/>
          <w:w w:val="94"/>
          <w:szCs w:val="14"/>
        </w:rPr>
        <w:t>n</w:t>
      </w:r>
      <w:r w:rsidRPr="00F323F8">
        <w:rPr>
          <w:rFonts w:ascii="Amnesty Trade Gothic" w:eastAsia="Arial" w:hAnsi="Amnesty Trade Gothic"/>
          <w:w w:val="94"/>
          <w:szCs w:val="14"/>
        </w:rPr>
        <w:t>esty</w:t>
      </w:r>
      <w:r w:rsidRPr="00F323F8">
        <w:rPr>
          <w:rFonts w:ascii="Amnesty Trade Gothic" w:eastAsia="Arial" w:hAnsi="Amnesty Trade Gothic"/>
          <w:spacing w:val="-2"/>
          <w:w w:val="94"/>
          <w:szCs w:val="14"/>
        </w:rPr>
        <w:t xml:space="preserve"> </w:t>
      </w:r>
      <w:r w:rsidRPr="00F323F8">
        <w:rPr>
          <w:rFonts w:ascii="Amnesty Trade Gothic" w:eastAsia="Arial" w:hAnsi="Amnesty Trade Gothic"/>
          <w:spacing w:val="2"/>
          <w:w w:val="94"/>
          <w:szCs w:val="14"/>
        </w:rPr>
        <w:t>I</w:t>
      </w:r>
      <w:r w:rsidRPr="00F323F8">
        <w:rPr>
          <w:rFonts w:ascii="Amnesty Trade Gothic" w:eastAsia="Arial" w:hAnsi="Amnesty Trade Gothic"/>
          <w:spacing w:val="-1"/>
          <w:w w:val="94"/>
          <w:szCs w:val="14"/>
        </w:rPr>
        <w:t>n</w:t>
      </w:r>
      <w:r w:rsidRPr="00F323F8">
        <w:rPr>
          <w:rFonts w:ascii="Amnesty Trade Gothic" w:eastAsia="Arial" w:hAnsi="Amnesty Trade Gothic"/>
          <w:w w:val="94"/>
          <w:szCs w:val="14"/>
        </w:rPr>
        <w:t>t</w:t>
      </w:r>
      <w:r w:rsidRPr="00F323F8">
        <w:rPr>
          <w:rFonts w:ascii="Amnesty Trade Gothic" w:eastAsia="Arial" w:hAnsi="Amnesty Trade Gothic"/>
          <w:spacing w:val="2"/>
          <w:w w:val="94"/>
          <w:szCs w:val="14"/>
        </w:rPr>
        <w:t>e</w:t>
      </w:r>
      <w:r w:rsidRPr="00F323F8">
        <w:rPr>
          <w:rFonts w:ascii="Amnesty Trade Gothic" w:eastAsia="Arial" w:hAnsi="Amnesty Trade Gothic"/>
          <w:spacing w:val="-1"/>
          <w:w w:val="94"/>
          <w:szCs w:val="14"/>
        </w:rPr>
        <w:t>r</w:t>
      </w:r>
      <w:r w:rsidRPr="00F323F8">
        <w:rPr>
          <w:rFonts w:ascii="Amnesty Trade Gothic" w:eastAsia="Arial" w:hAnsi="Amnesty Trade Gothic"/>
          <w:spacing w:val="2"/>
          <w:w w:val="94"/>
          <w:szCs w:val="14"/>
        </w:rPr>
        <w:t>n</w:t>
      </w:r>
      <w:r w:rsidRPr="00F323F8">
        <w:rPr>
          <w:rFonts w:ascii="Amnesty Trade Gothic" w:eastAsia="Arial" w:hAnsi="Amnesty Trade Gothic"/>
          <w:w w:val="94"/>
          <w:szCs w:val="14"/>
        </w:rPr>
        <w:t>atio</w:t>
      </w:r>
      <w:r w:rsidRPr="00F323F8">
        <w:rPr>
          <w:rFonts w:ascii="Amnesty Trade Gothic" w:eastAsia="Arial" w:hAnsi="Amnesty Trade Gothic"/>
          <w:spacing w:val="-1"/>
          <w:w w:val="94"/>
          <w:szCs w:val="14"/>
        </w:rPr>
        <w:t>n</w:t>
      </w:r>
      <w:r w:rsidRPr="00F323F8">
        <w:rPr>
          <w:rFonts w:ascii="Amnesty Trade Gothic" w:eastAsia="Arial" w:hAnsi="Amnesty Trade Gothic"/>
          <w:w w:val="94"/>
          <w:szCs w:val="14"/>
        </w:rPr>
        <w:t>al</w:t>
      </w:r>
      <w:r w:rsidRPr="00F323F8">
        <w:rPr>
          <w:rFonts w:ascii="Amnesty Trade Gothic" w:eastAsia="Arial" w:hAnsi="Amnesty Trade Gothic"/>
          <w:spacing w:val="10"/>
          <w:w w:val="94"/>
          <w:szCs w:val="14"/>
        </w:rPr>
        <w:t xml:space="preserve"> </w:t>
      </w:r>
      <w:r w:rsidRPr="00F323F8">
        <w:rPr>
          <w:rFonts w:ascii="Amnesty Trade Gothic" w:eastAsia="Arial" w:hAnsi="Amnesty Trade Gothic"/>
          <w:spacing w:val="1"/>
          <w:szCs w:val="14"/>
        </w:rPr>
        <w:t>w</w:t>
      </w:r>
      <w:r w:rsidRPr="00F323F8">
        <w:rPr>
          <w:rFonts w:ascii="Amnesty Trade Gothic" w:eastAsia="Arial" w:hAnsi="Amnesty Trade Gothic"/>
          <w:szCs w:val="14"/>
        </w:rPr>
        <w:t>i</w:t>
      </w:r>
      <w:r w:rsidRPr="00F323F8">
        <w:rPr>
          <w:rFonts w:ascii="Amnesty Trade Gothic" w:eastAsia="Arial" w:hAnsi="Amnesty Trade Gothic"/>
          <w:spacing w:val="2"/>
          <w:szCs w:val="14"/>
        </w:rPr>
        <w:t>t</w:t>
      </w:r>
      <w:r w:rsidRPr="00F323F8">
        <w:rPr>
          <w:rFonts w:ascii="Amnesty Trade Gothic" w:eastAsia="Arial" w:hAnsi="Amnesty Trade Gothic"/>
          <w:szCs w:val="14"/>
        </w:rPr>
        <w:t>h</w:t>
      </w:r>
      <w:r w:rsidRPr="00F323F8">
        <w:rPr>
          <w:rFonts w:ascii="Amnesty Trade Gothic" w:eastAsia="Arial" w:hAnsi="Amnesty Trade Gothic"/>
          <w:spacing w:val="-12"/>
          <w:szCs w:val="14"/>
        </w:rPr>
        <w:t xml:space="preserve"> </w:t>
      </w:r>
      <w:r w:rsidRPr="00F323F8">
        <w:rPr>
          <w:rFonts w:ascii="Amnesty Trade Gothic" w:eastAsia="Arial" w:hAnsi="Amnesty Trade Gothic"/>
          <w:spacing w:val="1"/>
          <w:w w:val="93"/>
          <w:szCs w:val="14"/>
        </w:rPr>
        <w:t>p</w:t>
      </w:r>
      <w:r w:rsidRPr="00F323F8">
        <w:rPr>
          <w:rFonts w:ascii="Amnesty Trade Gothic" w:eastAsia="Arial" w:hAnsi="Amnesty Trade Gothic"/>
          <w:spacing w:val="-1"/>
          <w:w w:val="93"/>
          <w:szCs w:val="14"/>
        </w:rPr>
        <w:t>r</w:t>
      </w:r>
      <w:r w:rsidRPr="00F323F8">
        <w:rPr>
          <w:rFonts w:ascii="Amnesty Trade Gothic" w:eastAsia="Arial" w:hAnsi="Amnesty Trade Gothic"/>
          <w:w w:val="93"/>
          <w:szCs w:val="14"/>
        </w:rPr>
        <w:t>ose</w:t>
      </w:r>
      <w:r w:rsidRPr="00F323F8">
        <w:rPr>
          <w:rFonts w:ascii="Amnesty Trade Gothic" w:eastAsia="Arial" w:hAnsi="Amnesty Trade Gothic"/>
          <w:spacing w:val="2"/>
          <w:w w:val="93"/>
          <w:szCs w:val="14"/>
        </w:rPr>
        <w:t>c</w:t>
      </w:r>
      <w:r w:rsidRPr="00F323F8">
        <w:rPr>
          <w:rFonts w:ascii="Amnesty Trade Gothic" w:eastAsia="Arial" w:hAnsi="Amnesty Trade Gothic"/>
          <w:spacing w:val="-1"/>
          <w:w w:val="93"/>
          <w:szCs w:val="14"/>
        </w:rPr>
        <w:t>u</w:t>
      </w:r>
      <w:r w:rsidRPr="00F323F8">
        <w:rPr>
          <w:rFonts w:ascii="Amnesty Trade Gothic" w:eastAsia="Arial" w:hAnsi="Amnesty Trade Gothic"/>
          <w:w w:val="93"/>
          <w:szCs w:val="14"/>
        </w:rPr>
        <w:t>t</w:t>
      </w:r>
      <w:r w:rsidRPr="00F323F8">
        <w:rPr>
          <w:rFonts w:ascii="Amnesty Trade Gothic" w:eastAsia="Arial" w:hAnsi="Amnesty Trade Gothic"/>
          <w:spacing w:val="2"/>
          <w:w w:val="93"/>
          <w:szCs w:val="14"/>
        </w:rPr>
        <w:t>o</w:t>
      </w:r>
      <w:r w:rsidRPr="00F323F8">
        <w:rPr>
          <w:rFonts w:ascii="Amnesty Trade Gothic" w:eastAsia="Arial" w:hAnsi="Amnesty Trade Gothic"/>
          <w:spacing w:val="-1"/>
          <w:w w:val="93"/>
          <w:szCs w:val="14"/>
        </w:rPr>
        <w:t>r</w:t>
      </w:r>
      <w:r w:rsidRPr="00F323F8">
        <w:rPr>
          <w:rFonts w:ascii="Amnesty Trade Gothic" w:eastAsia="Arial" w:hAnsi="Amnesty Trade Gothic"/>
          <w:w w:val="93"/>
          <w:szCs w:val="14"/>
        </w:rPr>
        <w:t>s</w:t>
      </w:r>
      <w:r w:rsidRPr="00F323F8">
        <w:rPr>
          <w:rFonts w:ascii="Amnesty Trade Gothic" w:eastAsia="Arial" w:hAnsi="Amnesty Trade Gothic"/>
          <w:spacing w:val="7"/>
          <w:w w:val="93"/>
          <w:szCs w:val="14"/>
        </w:rPr>
        <w:t xml:space="preserve"> </w:t>
      </w:r>
      <w:r w:rsidRPr="00F323F8">
        <w:rPr>
          <w:rFonts w:ascii="Amnesty Trade Gothic" w:eastAsia="Arial" w:hAnsi="Amnesty Trade Gothic"/>
          <w:spacing w:val="1"/>
          <w:szCs w:val="14"/>
        </w:rPr>
        <w:t>d</w:t>
      </w:r>
      <w:r w:rsidRPr="00F323F8">
        <w:rPr>
          <w:rFonts w:ascii="Amnesty Trade Gothic" w:eastAsia="Arial" w:hAnsi="Amnesty Trade Gothic"/>
          <w:spacing w:val="-1"/>
          <w:szCs w:val="14"/>
        </w:rPr>
        <w:t>ur</w:t>
      </w:r>
      <w:r w:rsidRPr="00F323F8">
        <w:rPr>
          <w:rFonts w:ascii="Amnesty Trade Gothic" w:eastAsia="Arial" w:hAnsi="Amnesty Trade Gothic"/>
          <w:szCs w:val="14"/>
        </w:rPr>
        <w:t>ing</w:t>
      </w:r>
      <w:r w:rsidRPr="00F323F8">
        <w:rPr>
          <w:rFonts w:ascii="Amnesty Trade Gothic" w:eastAsia="Arial" w:hAnsi="Amnesty Trade Gothic"/>
          <w:spacing w:val="-9"/>
          <w:szCs w:val="14"/>
        </w:rPr>
        <w:t xml:space="preserve"> </w:t>
      </w:r>
      <w:r w:rsidRPr="00F323F8">
        <w:rPr>
          <w:rFonts w:ascii="Amnesty Trade Gothic" w:eastAsia="Arial" w:hAnsi="Amnesty Trade Gothic"/>
          <w:spacing w:val="-1"/>
          <w:w w:val="93"/>
          <w:szCs w:val="14"/>
        </w:rPr>
        <w:t>r</w:t>
      </w:r>
      <w:r w:rsidRPr="00F323F8">
        <w:rPr>
          <w:rFonts w:ascii="Amnesty Trade Gothic" w:eastAsia="Arial" w:hAnsi="Amnesty Trade Gothic"/>
          <w:w w:val="93"/>
          <w:szCs w:val="14"/>
        </w:rPr>
        <w:t>es</w:t>
      </w:r>
      <w:r w:rsidRPr="00F323F8">
        <w:rPr>
          <w:rFonts w:ascii="Amnesty Trade Gothic" w:eastAsia="Arial" w:hAnsi="Amnesty Trade Gothic"/>
          <w:spacing w:val="2"/>
          <w:w w:val="93"/>
          <w:szCs w:val="14"/>
        </w:rPr>
        <w:t>e</w:t>
      </w:r>
      <w:r w:rsidRPr="00F323F8">
        <w:rPr>
          <w:rFonts w:ascii="Amnesty Trade Gothic" w:eastAsia="Arial" w:hAnsi="Amnesty Trade Gothic"/>
          <w:w w:val="93"/>
          <w:szCs w:val="14"/>
        </w:rPr>
        <w:t>a</w:t>
      </w:r>
      <w:r w:rsidRPr="00F323F8">
        <w:rPr>
          <w:rFonts w:ascii="Amnesty Trade Gothic" w:eastAsia="Arial" w:hAnsi="Amnesty Trade Gothic"/>
          <w:spacing w:val="-1"/>
          <w:w w:val="93"/>
          <w:szCs w:val="14"/>
        </w:rPr>
        <w:t>r</w:t>
      </w:r>
      <w:r w:rsidRPr="00F323F8">
        <w:rPr>
          <w:rFonts w:ascii="Amnesty Trade Gothic" w:eastAsia="Arial" w:hAnsi="Amnesty Trade Gothic"/>
          <w:spacing w:val="2"/>
          <w:w w:val="93"/>
          <w:szCs w:val="14"/>
        </w:rPr>
        <w:t>c</w:t>
      </w:r>
      <w:r w:rsidRPr="00F323F8">
        <w:rPr>
          <w:rFonts w:ascii="Amnesty Trade Gothic" w:eastAsia="Arial" w:hAnsi="Amnesty Trade Gothic"/>
          <w:w w:val="93"/>
          <w:szCs w:val="14"/>
        </w:rPr>
        <w:t>h</w:t>
      </w:r>
      <w:r w:rsidRPr="00F323F8">
        <w:rPr>
          <w:rFonts w:ascii="Amnesty Trade Gothic" w:eastAsia="Arial" w:hAnsi="Amnesty Trade Gothic"/>
          <w:spacing w:val="3"/>
          <w:w w:val="93"/>
          <w:szCs w:val="14"/>
        </w:rPr>
        <w:t xml:space="preserve"> </w:t>
      </w:r>
      <w:r w:rsidRPr="00F323F8">
        <w:rPr>
          <w:rFonts w:ascii="Amnesty Trade Gothic" w:eastAsia="Arial" w:hAnsi="Amnesty Trade Gothic"/>
          <w:spacing w:val="2"/>
          <w:szCs w:val="14"/>
        </w:rPr>
        <w:t>t</w:t>
      </w:r>
      <w:r w:rsidRPr="00F323F8">
        <w:rPr>
          <w:rFonts w:ascii="Amnesty Trade Gothic" w:eastAsia="Arial" w:hAnsi="Amnesty Trade Gothic"/>
          <w:spacing w:val="-1"/>
          <w:szCs w:val="14"/>
        </w:rPr>
        <w:t>r</w:t>
      </w:r>
      <w:r w:rsidRPr="00F323F8">
        <w:rPr>
          <w:rFonts w:ascii="Amnesty Trade Gothic" w:eastAsia="Arial" w:hAnsi="Amnesty Trade Gothic"/>
          <w:szCs w:val="14"/>
        </w:rPr>
        <w:t>ips,</w:t>
      </w:r>
      <w:r w:rsidRPr="00F323F8">
        <w:rPr>
          <w:rFonts w:ascii="Amnesty Trade Gothic" w:eastAsia="Arial" w:hAnsi="Amnesty Trade Gothic"/>
          <w:spacing w:val="-12"/>
          <w:szCs w:val="14"/>
        </w:rPr>
        <w:t xml:space="preserve"> </w:t>
      </w:r>
      <w:r w:rsidRPr="00F323F8">
        <w:rPr>
          <w:rFonts w:ascii="Amnesty Trade Gothic" w:eastAsia="Arial" w:hAnsi="Amnesty Trade Gothic"/>
          <w:spacing w:val="2"/>
          <w:szCs w:val="14"/>
        </w:rPr>
        <w:t>i</w:t>
      </w:r>
      <w:r w:rsidRPr="00F323F8">
        <w:rPr>
          <w:rFonts w:ascii="Amnesty Trade Gothic" w:eastAsia="Arial" w:hAnsi="Amnesty Trade Gothic"/>
          <w:spacing w:val="-1"/>
          <w:szCs w:val="14"/>
        </w:rPr>
        <w:t>n</w:t>
      </w:r>
      <w:r w:rsidRPr="00F323F8">
        <w:rPr>
          <w:rFonts w:ascii="Amnesty Trade Gothic" w:eastAsia="Arial" w:hAnsi="Amnesty Trade Gothic"/>
          <w:szCs w:val="14"/>
        </w:rPr>
        <w:t>cl</w:t>
      </w:r>
      <w:r w:rsidRPr="00F323F8">
        <w:rPr>
          <w:rFonts w:ascii="Amnesty Trade Gothic" w:eastAsia="Arial" w:hAnsi="Amnesty Trade Gothic"/>
          <w:spacing w:val="2"/>
          <w:szCs w:val="14"/>
        </w:rPr>
        <w:t>u</w:t>
      </w:r>
      <w:r w:rsidRPr="00F323F8">
        <w:rPr>
          <w:rFonts w:ascii="Amnesty Trade Gothic" w:eastAsia="Arial" w:hAnsi="Amnesty Trade Gothic"/>
          <w:spacing w:val="-1"/>
          <w:szCs w:val="14"/>
        </w:rPr>
        <w:t>d</w:t>
      </w:r>
      <w:r w:rsidRPr="00F323F8">
        <w:rPr>
          <w:rFonts w:ascii="Amnesty Trade Gothic" w:eastAsia="Arial" w:hAnsi="Amnesty Trade Gothic"/>
          <w:szCs w:val="14"/>
        </w:rPr>
        <w:t>ing</w:t>
      </w:r>
      <w:r w:rsidRPr="00F323F8">
        <w:rPr>
          <w:rFonts w:ascii="Amnesty Trade Gothic" w:eastAsia="Arial" w:hAnsi="Amnesty Trade Gothic"/>
          <w:spacing w:val="-14"/>
          <w:szCs w:val="14"/>
        </w:rPr>
        <w:t xml:space="preserve"> </w:t>
      </w:r>
      <w:r w:rsidRPr="00F323F8">
        <w:rPr>
          <w:rFonts w:ascii="Amnesty Trade Gothic" w:eastAsia="Arial" w:hAnsi="Amnesty Trade Gothic"/>
          <w:spacing w:val="3"/>
          <w:szCs w:val="14"/>
        </w:rPr>
        <w:t>i</w:t>
      </w:r>
      <w:r w:rsidRPr="00F323F8">
        <w:rPr>
          <w:rFonts w:ascii="Amnesty Trade Gothic" w:eastAsia="Arial" w:hAnsi="Amnesty Trade Gothic"/>
          <w:szCs w:val="14"/>
        </w:rPr>
        <w:t>n</w:t>
      </w:r>
      <w:r w:rsidRPr="00F323F8">
        <w:rPr>
          <w:rFonts w:ascii="Amnesty Trade Gothic" w:eastAsia="Arial" w:hAnsi="Amnesty Trade Gothic"/>
          <w:spacing w:val="-2"/>
          <w:szCs w:val="14"/>
        </w:rPr>
        <w:t xml:space="preserve"> </w:t>
      </w:r>
      <w:proofErr w:type="spellStart"/>
      <w:r w:rsidRPr="00F323F8">
        <w:rPr>
          <w:rFonts w:ascii="Amnesty Trade Gothic" w:eastAsia="Arial" w:hAnsi="Amnesty Trade Gothic"/>
          <w:w w:val="92"/>
          <w:szCs w:val="14"/>
        </w:rPr>
        <w:t>Do</w:t>
      </w:r>
      <w:r w:rsidRPr="00F323F8">
        <w:rPr>
          <w:rFonts w:ascii="Amnesty Trade Gothic" w:eastAsia="Arial" w:hAnsi="Amnesty Trade Gothic"/>
          <w:spacing w:val="-1"/>
          <w:w w:val="92"/>
          <w:szCs w:val="14"/>
        </w:rPr>
        <w:t>r</w:t>
      </w:r>
      <w:r w:rsidRPr="00F323F8">
        <w:rPr>
          <w:rFonts w:ascii="Amnesty Trade Gothic" w:eastAsia="Arial" w:hAnsi="Amnesty Trade Gothic"/>
          <w:w w:val="92"/>
          <w:szCs w:val="14"/>
        </w:rPr>
        <w:t>i</w:t>
      </w:r>
      <w:proofErr w:type="spellEnd"/>
      <w:r w:rsidRPr="00F323F8">
        <w:rPr>
          <w:rFonts w:ascii="Amnesty Trade Gothic" w:eastAsia="Arial" w:hAnsi="Amnesty Trade Gothic"/>
          <w:spacing w:val="7"/>
          <w:w w:val="92"/>
          <w:szCs w:val="14"/>
        </w:rPr>
        <w:t xml:space="preserve"> </w:t>
      </w:r>
      <w:r w:rsidRPr="00F323F8">
        <w:rPr>
          <w:rFonts w:ascii="Amnesty Trade Gothic" w:eastAsia="Arial" w:hAnsi="Amnesty Trade Gothic"/>
          <w:szCs w:val="14"/>
        </w:rPr>
        <w:t xml:space="preserve">in </w:t>
      </w:r>
      <w:r w:rsidRPr="00F323F8">
        <w:rPr>
          <w:rFonts w:ascii="Amnesty Trade Gothic" w:eastAsia="Arial" w:hAnsi="Amnesty Trade Gothic"/>
          <w:spacing w:val="-1"/>
          <w:w w:val="92"/>
          <w:szCs w:val="14"/>
        </w:rPr>
        <w:t>M</w:t>
      </w:r>
      <w:r w:rsidRPr="00F323F8">
        <w:rPr>
          <w:rFonts w:ascii="Amnesty Trade Gothic" w:eastAsia="Arial" w:hAnsi="Amnesty Trade Gothic"/>
          <w:w w:val="92"/>
          <w:szCs w:val="14"/>
        </w:rPr>
        <w:t>ay</w:t>
      </w:r>
      <w:r w:rsidRPr="00F323F8">
        <w:rPr>
          <w:rFonts w:ascii="Amnesty Trade Gothic" w:eastAsia="Arial" w:hAnsi="Amnesty Trade Gothic"/>
          <w:spacing w:val="5"/>
          <w:w w:val="92"/>
          <w:szCs w:val="14"/>
        </w:rPr>
        <w:t xml:space="preserve"> </w:t>
      </w:r>
      <w:r w:rsidRPr="00F323F8">
        <w:rPr>
          <w:rFonts w:ascii="Amnesty Trade Gothic" w:eastAsia="Arial" w:hAnsi="Amnesty Trade Gothic"/>
          <w:spacing w:val="1"/>
          <w:szCs w:val="14"/>
        </w:rPr>
        <w:t>2</w:t>
      </w:r>
      <w:r w:rsidRPr="00F323F8">
        <w:rPr>
          <w:rFonts w:ascii="Amnesty Trade Gothic" w:eastAsia="Arial" w:hAnsi="Amnesty Trade Gothic"/>
          <w:spacing w:val="-1"/>
          <w:szCs w:val="14"/>
        </w:rPr>
        <w:t>0</w:t>
      </w:r>
      <w:r w:rsidRPr="00F323F8">
        <w:rPr>
          <w:rFonts w:ascii="Amnesty Trade Gothic" w:eastAsia="Arial" w:hAnsi="Amnesty Trade Gothic"/>
          <w:spacing w:val="2"/>
          <w:szCs w:val="14"/>
        </w:rPr>
        <w:t>1</w:t>
      </w:r>
      <w:r w:rsidRPr="00F323F8">
        <w:rPr>
          <w:rFonts w:ascii="Amnesty Trade Gothic" w:eastAsia="Arial" w:hAnsi="Amnesty Trade Gothic"/>
          <w:spacing w:val="5"/>
          <w:szCs w:val="14"/>
        </w:rPr>
        <w:t>5</w:t>
      </w:r>
      <w:r w:rsidRPr="00F323F8">
        <w:rPr>
          <w:rFonts w:ascii="Amnesty Trade Gothic" w:eastAsia="Arial" w:hAnsi="Amnesty Trade Gothic"/>
          <w:szCs w:val="14"/>
        </w:rPr>
        <w:t>.</w:t>
      </w:r>
    </w:p>
  </w:footnote>
  <w:footnote w:id="11">
    <w:p w14:paraId="4D14B7DF" w14:textId="77777777" w:rsidR="003B5ED8" w:rsidRPr="00F323F8" w:rsidRDefault="003B5ED8" w:rsidP="007040AA">
      <w:pPr>
        <w:pStyle w:val="FootnoteText"/>
        <w:rPr>
          <w:rFonts w:ascii="Amnesty Trade Gothic" w:hAnsi="Amnesty Trade Gothic"/>
          <w:lang w:val="en-GB"/>
        </w:rPr>
      </w:pPr>
      <w:r w:rsidRPr="00F323F8">
        <w:rPr>
          <w:rStyle w:val="FootnoteReference"/>
          <w:rFonts w:ascii="Amnesty Trade Gothic" w:hAnsi="Amnesty Trade Gothic"/>
        </w:rPr>
        <w:footnoteRef/>
      </w:r>
      <w:r w:rsidRPr="00F323F8">
        <w:rPr>
          <w:rFonts w:ascii="Amnesty Trade Gothic" w:hAnsi="Amnesty Trade Gothic"/>
        </w:rPr>
        <w:t xml:space="preserve"> </w:t>
      </w:r>
      <w:r w:rsidRPr="00F323F8">
        <w:rPr>
          <w:rFonts w:ascii="Amnesty Trade Gothic" w:eastAsia="Arial" w:hAnsi="Amnesty Trade Gothic"/>
          <w:spacing w:val="-1"/>
          <w:w w:val="94"/>
          <w:szCs w:val="14"/>
        </w:rPr>
        <w:t>A</w:t>
      </w:r>
      <w:r w:rsidRPr="00F323F8">
        <w:rPr>
          <w:rFonts w:ascii="Amnesty Trade Gothic" w:eastAsia="Arial" w:hAnsi="Amnesty Trade Gothic"/>
          <w:spacing w:val="2"/>
          <w:w w:val="94"/>
          <w:szCs w:val="14"/>
        </w:rPr>
        <w:t>r</w:t>
      </w:r>
      <w:r w:rsidRPr="00F323F8">
        <w:rPr>
          <w:rFonts w:ascii="Amnesty Trade Gothic" w:eastAsia="Arial" w:hAnsi="Amnesty Trade Gothic"/>
          <w:w w:val="94"/>
          <w:szCs w:val="14"/>
        </w:rPr>
        <w:t>ticle</w:t>
      </w:r>
      <w:r>
        <w:rPr>
          <w:rFonts w:ascii="Amnesty Trade Gothic" w:eastAsia="Arial" w:hAnsi="Amnesty Trade Gothic"/>
          <w:w w:val="94"/>
          <w:szCs w:val="14"/>
        </w:rPr>
        <w:t>s</w:t>
      </w:r>
      <w:r w:rsidRPr="00F323F8">
        <w:rPr>
          <w:rFonts w:ascii="Amnesty Trade Gothic" w:eastAsia="Arial" w:hAnsi="Amnesty Trade Gothic"/>
          <w:spacing w:val="9"/>
          <w:w w:val="94"/>
          <w:szCs w:val="14"/>
        </w:rPr>
        <w:t xml:space="preserve"> </w:t>
      </w:r>
      <w:r w:rsidRPr="00F323F8">
        <w:rPr>
          <w:rFonts w:ascii="Amnesty Trade Gothic" w:eastAsia="Arial" w:hAnsi="Amnesty Trade Gothic"/>
          <w:spacing w:val="-1"/>
          <w:szCs w:val="14"/>
        </w:rPr>
        <w:t>2</w:t>
      </w:r>
      <w:r>
        <w:rPr>
          <w:rFonts w:ascii="Amnesty Trade Gothic" w:eastAsia="Arial" w:hAnsi="Amnesty Trade Gothic"/>
          <w:spacing w:val="-1"/>
          <w:szCs w:val="14"/>
        </w:rPr>
        <w:t>,3 and 10</w:t>
      </w:r>
      <w:r w:rsidRPr="00F323F8">
        <w:rPr>
          <w:rFonts w:ascii="Amnesty Trade Gothic" w:eastAsia="Arial" w:hAnsi="Amnesty Trade Gothic"/>
          <w:szCs w:val="14"/>
        </w:rPr>
        <w:t>,</w:t>
      </w:r>
      <w:r w:rsidRPr="00F323F8">
        <w:rPr>
          <w:rFonts w:ascii="Amnesty Trade Gothic" w:eastAsia="Arial" w:hAnsi="Amnesty Trade Gothic"/>
          <w:spacing w:val="-2"/>
          <w:szCs w:val="14"/>
        </w:rPr>
        <w:t xml:space="preserve"> </w:t>
      </w:r>
      <w:r w:rsidRPr="00F323F8">
        <w:rPr>
          <w:rFonts w:ascii="Amnesty Trade Gothic" w:eastAsia="Arial" w:hAnsi="Amnesty Trade Gothic"/>
          <w:spacing w:val="2"/>
          <w:w w:val="92"/>
          <w:szCs w:val="14"/>
        </w:rPr>
        <w:t>I</w:t>
      </w:r>
      <w:r w:rsidRPr="00F323F8">
        <w:rPr>
          <w:rFonts w:ascii="Amnesty Trade Gothic" w:eastAsia="Arial" w:hAnsi="Amnesty Trade Gothic"/>
          <w:spacing w:val="-1"/>
          <w:w w:val="92"/>
          <w:szCs w:val="14"/>
        </w:rPr>
        <w:t>n</w:t>
      </w:r>
      <w:r w:rsidRPr="00F323F8">
        <w:rPr>
          <w:rFonts w:ascii="Amnesty Trade Gothic" w:eastAsia="Arial" w:hAnsi="Amnesty Trade Gothic"/>
          <w:w w:val="92"/>
          <w:szCs w:val="14"/>
        </w:rPr>
        <w:t>te</w:t>
      </w:r>
      <w:r w:rsidRPr="00F323F8">
        <w:rPr>
          <w:rFonts w:ascii="Amnesty Trade Gothic" w:eastAsia="Arial" w:hAnsi="Amnesty Trade Gothic"/>
          <w:spacing w:val="1"/>
          <w:w w:val="92"/>
          <w:szCs w:val="14"/>
        </w:rPr>
        <w:t>r</w:t>
      </w:r>
      <w:r w:rsidRPr="00F323F8">
        <w:rPr>
          <w:rFonts w:ascii="Amnesty Trade Gothic" w:eastAsia="Arial" w:hAnsi="Amnesty Trade Gothic"/>
          <w:spacing w:val="-1"/>
          <w:w w:val="92"/>
          <w:szCs w:val="14"/>
        </w:rPr>
        <w:t>n</w:t>
      </w:r>
      <w:r w:rsidRPr="00F323F8">
        <w:rPr>
          <w:rFonts w:ascii="Amnesty Trade Gothic" w:eastAsia="Arial" w:hAnsi="Amnesty Trade Gothic"/>
          <w:w w:val="92"/>
          <w:szCs w:val="14"/>
        </w:rPr>
        <w:t>ati</w:t>
      </w:r>
      <w:r w:rsidRPr="00F323F8">
        <w:rPr>
          <w:rFonts w:ascii="Amnesty Trade Gothic" w:eastAsia="Arial" w:hAnsi="Amnesty Trade Gothic"/>
          <w:spacing w:val="2"/>
          <w:w w:val="92"/>
          <w:szCs w:val="14"/>
        </w:rPr>
        <w:t>o</w:t>
      </w:r>
      <w:r w:rsidRPr="00F323F8">
        <w:rPr>
          <w:rFonts w:ascii="Amnesty Trade Gothic" w:eastAsia="Arial" w:hAnsi="Amnesty Trade Gothic"/>
          <w:spacing w:val="-1"/>
          <w:w w:val="92"/>
          <w:szCs w:val="14"/>
        </w:rPr>
        <w:t>n</w:t>
      </w:r>
      <w:r w:rsidRPr="00F323F8">
        <w:rPr>
          <w:rFonts w:ascii="Amnesty Trade Gothic" w:eastAsia="Arial" w:hAnsi="Amnesty Trade Gothic"/>
          <w:w w:val="92"/>
          <w:szCs w:val="14"/>
        </w:rPr>
        <w:t>al</w:t>
      </w:r>
      <w:r w:rsidRPr="00F323F8">
        <w:rPr>
          <w:rFonts w:ascii="Amnesty Trade Gothic" w:eastAsia="Arial" w:hAnsi="Amnesty Trade Gothic"/>
          <w:spacing w:val="28"/>
          <w:w w:val="92"/>
          <w:szCs w:val="14"/>
        </w:rPr>
        <w:t xml:space="preserve"> </w:t>
      </w:r>
      <w:r w:rsidRPr="00F323F8">
        <w:rPr>
          <w:rFonts w:ascii="Amnesty Trade Gothic" w:eastAsia="Arial" w:hAnsi="Amnesty Trade Gothic"/>
          <w:spacing w:val="-1"/>
          <w:w w:val="92"/>
          <w:szCs w:val="14"/>
        </w:rPr>
        <w:t>C</w:t>
      </w:r>
      <w:r w:rsidRPr="00F323F8">
        <w:rPr>
          <w:rFonts w:ascii="Amnesty Trade Gothic" w:eastAsia="Arial" w:hAnsi="Amnesty Trade Gothic"/>
          <w:spacing w:val="2"/>
          <w:w w:val="92"/>
          <w:szCs w:val="14"/>
        </w:rPr>
        <w:t>o</w:t>
      </w:r>
      <w:r w:rsidRPr="00F323F8">
        <w:rPr>
          <w:rFonts w:ascii="Amnesty Trade Gothic" w:eastAsia="Arial" w:hAnsi="Amnesty Trade Gothic"/>
          <w:w w:val="92"/>
          <w:szCs w:val="14"/>
        </w:rPr>
        <w:t>ve</w:t>
      </w:r>
      <w:r w:rsidRPr="00F323F8">
        <w:rPr>
          <w:rFonts w:ascii="Amnesty Trade Gothic" w:eastAsia="Arial" w:hAnsi="Amnesty Trade Gothic"/>
          <w:spacing w:val="-1"/>
          <w:w w:val="92"/>
          <w:szCs w:val="14"/>
        </w:rPr>
        <w:t>n</w:t>
      </w:r>
      <w:r w:rsidRPr="00F323F8">
        <w:rPr>
          <w:rFonts w:ascii="Amnesty Trade Gothic" w:eastAsia="Arial" w:hAnsi="Amnesty Trade Gothic"/>
          <w:w w:val="92"/>
          <w:szCs w:val="14"/>
        </w:rPr>
        <w:t>a</w:t>
      </w:r>
      <w:r w:rsidRPr="00F323F8">
        <w:rPr>
          <w:rFonts w:ascii="Amnesty Trade Gothic" w:eastAsia="Arial" w:hAnsi="Amnesty Trade Gothic"/>
          <w:spacing w:val="-1"/>
          <w:w w:val="92"/>
          <w:szCs w:val="14"/>
        </w:rPr>
        <w:t>n</w:t>
      </w:r>
      <w:r w:rsidRPr="00F323F8">
        <w:rPr>
          <w:rFonts w:ascii="Amnesty Trade Gothic" w:eastAsia="Arial" w:hAnsi="Amnesty Trade Gothic"/>
          <w:w w:val="92"/>
          <w:szCs w:val="14"/>
        </w:rPr>
        <w:t>t</w:t>
      </w:r>
      <w:r w:rsidRPr="00F323F8">
        <w:rPr>
          <w:rFonts w:ascii="Amnesty Trade Gothic" w:eastAsia="Arial" w:hAnsi="Amnesty Trade Gothic"/>
          <w:spacing w:val="1"/>
          <w:w w:val="92"/>
          <w:szCs w:val="14"/>
        </w:rPr>
        <w:t xml:space="preserve"> </w:t>
      </w:r>
      <w:r w:rsidRPr="00F323F8">
        <w:rPr>
          <w:rFonts w:ascii="Amnesty Trade Gothic" w:eastAsia="Arial" w:hAnsi="Amnesty Trade Gothic"/>
          <w:szCs w:val="14"/>
        </w:rPr>
        <w:t>on</w:t>
      </w:r>
      <w:r w:rsidRPr="00F323F8">
        <w:rPr>
          <w:rFonts w:ascii="Amnesty Trade Gothic" w:eastAsia="Arial" w:hAnsi="Amnesty Trade Gothic"/>
          <w:spacing w:val="-8"/>
          <w:szCs w:val="14"/>
        </w:rPr>
        <w:t xml:space="preserve"> </w:t>
      </w:r>
      <w:r w:rsidRPr="00F323F8">
        <w:rPr>
          <w:rFonts w:ascii="Amnesty Trade Gothic" w:eastAsia="Arial" w:hAnsi="Amnesty Trade Gothic"/>
          <w:spacing w:val="-1"/>
          <w:w w:val="92"/>
          <w:szCs w:val="14"/>
        </w:rPr>
        <w:t>E</w:t>
      </w:r>
      <w:r w:rsidRPr="00F323F8">
        <w:rPr>
          <w:rFonts w:ascii="Amnesty Trade Gothic" w:eastAsia="Arial" w:hAnsi="Amnesty Trade Gothic"/>
          <w:w w:val="92"/>
          <w:szCs w:val="14"/>
        </w:rPr>
        <w:t>c</w:t>
      </w:r>
      <w:r w:rsidRPr="00F323F8">
        <w:rPr>
          <w:rFonts w:ascii="Amnesty Trade Gothic" w:eastAsia="Arial" w:hAnsi="Amnesty Trade Gothic"/>
          <w:spacing w:val="2"/>
          <w:w w:val="92"/>
          <w:szCs w:val="14"/>
        </w:rPr>
        <w:t>o</w:t>
      </w:r>
      <w:r w:rsidRPr="00F323F8">
        <w:rPr>
          <w:rFonts w:ascii="Amnesty Trade Gothic" w:eastAsia="Arial" w:hAnsi="Amnesty Trade Gothic"/>
          <w:spacing w:val="-1"/>
          <w:w w:val="92"/>
          <w:szCs w:val="14"/>
        </w:rPr>
        <w:t>n</w:t>
      </w:r>
      <w:r w:rsidRPr="00F323F8">
        <w:rPr>
          <w:rFonts w:ascii="Amnesty Trade Gothic" w:eastAsia="Arial" w:hAnsi="Amnesty Trade Gothic"/>
          <w:w w:val="92"/>
          <w:szCs w:val="14"/>
        </w:rPr>
        <w:t>o</w:t>
      </w:r>
      <w:r w:rsidRPr="00F323F8">
        <w:rPr>
          <w:rFonts w:ascii="Amnesty Trade Gothic" w:eastAsia="Arial" w:hAnsi="Amnesty Trade Gothic"/>
          <w:spacing w:val="-1"/>
          <w:w w:val="92"/>
          <w:szCs w:val="14"/>
        </w:rPr>
        <w:t>m</w:t>
      </w:r>
      <w:r w:rsidRPr="00F323F8">
        <w:rPr>
          <w:rFonts w:ascii="Amnesty Trade Gothic" w:eastAsia="Arial" w:hAnsi="Amnesty Trade Gothic"/>
          <w:w w:val="92"/>
          <w:szCs w:val="14"/>
        </w:rPr>
        <w:t>i</w:t>
      </w:r>
      <w:r w:rsidRPr="00F323F8">
        <w:rPr>
          <w:rFonts w:ascii="Amnesty Trade Gothic" w:eastAsia="Arial" w:hAnsi="Amnesty Trade Gothic"/>
          <w:spacing w:val="3"/>
          <w:w w:val="92"/>
          <w:szCs w:val="14"/>
        </w:rPr>
        <w:t>c</w:t>
      </w:r>
      <w:r w:rsidRPr="00F323F8">
        <w:rPr>
          <w:rFonts w:ascii="Amnesty Trade Gothic" w:eastAsia="Arial" w:hAnsi="Amnesty Trade Gothic"/>
          <w:w w:val="92"/>
          <w:szCs w:val="14"/>
        </w:rPr>
        <w:t>,</w:t>
      </w:r>
      <w:r w:rsidRPr="00F323F8">
        <w:rPr>
          <w:rFonts w:ascii="Amnesty Trade Gothic" w:eastAsia="Arial" w:hAnsi="Amnesty Trade Gothic"/>
          <w:spacing w:val="17"/>
          <w:w w:val="92"/>
          <w:szCs w:val="14"/>
        </w:rPr>
        <w:t xml:space="preserve"> </w:t>
      </w:r>
      <w:r w:rsidRPr="00F323F8">
        <w:rPr>
          <w:rFonts w:ascii="Amnesty Trade Gothic" w:eastAsia="Arial" w:hAnsi="Amnesty Trade Gothic"/>
          <w:spacing w:val="-1"/>
          <w:w w:val="92"/>
          <w:szCs w:val="14"/>
        </w:rPr>
        <w:t>S</w:t>
      </w:r>
      <w:r w:rsidRPr="00F323F8">
        <w:rPr>
          <w:rFonts w:ascii="Amnesty Trade Gothic" w:eastAsia="Arial" w:hAnsi="Amnesty Trade Gothic"/>
          <w:spacing w:val="2"/>
          <w:w w:val="92"/>
          <w:szCs w:val="14"/>
        </w:rPr>
        <w:t>o</w:t>
      </w:r>
      <w:r w:rsidRPr="00F323F8">
        <w:rPr>
          <w:rFonts w:ascii="Amnesty Trade Gothic" w:eastAsia="Arial" w:hAnsi="Amnesty Trade Gothic"/>
          <w:w w:val="92"/>
          <w:szCs w:val="14"/>
        </w:rPr>
        <w:t>cial</w:t>
      </w:r>
      <w:r w:rsidRPr="00F323F8">
        <w:rPr>
          <w:rFonts w:ascii="Amnesty Trade Gothic" w:eastAsia="Arial" w:hAnsi="Amnesty Trade Gothic"/>
          <w:spacing w:val="-2"/>
          <w:w w:val="92"/>
          <w:szCs w:val="14"/>
        </w:rPr>
        <w:t xml:space="preserve"> </w:t>
      </w:r>
      <w:r w:rsidRPr="00F323F8">
        <w:rPr>
          <w:rFonts w:ascii="Amnesty Trade Gothic" w:eastAsia="Arial" w:hAnsi="Amnesty Trade Gothic"/>
          <w:spacing w:val="2"/>
          <w:szCs w:val="14"/>
        </w:rPr>
        <w:t>a</w:t>
      </w:r>
      <w:r w:rsidRPr="00F323F8">
        <w:rPr>
          <w:rFonts w:ascii="Amnesty Trade Gothic" w:eastAsia="Arial" w:hAnsi="Amnesty Trade Gothic"/>
          <w:spacing w:val="-1"/>
          <w:szCs w:val="14"/>
        </w:rPr>
        <w:t>n</w:t>
      </w:r>
      <w:r w:rsidRPr="00F323F8">
        <w:rPr>
          <w:rFonts w:ascii="Amnesty Trade Gothic" w:eastAsia="Arial" w:hAnsi="Amnesty Trade Gothic"/>
          <w:szCs w:val="14"/>
        </w:rPr>
        <w:t>d</w:t>
      </w:r>
      <w:r w:rsidRPr="00F323F8">
        <w:rPr>
          <w:rFonts w:ascii="Amnesty Trade Gothic" w:eastAsia="Arial" w:hAnsi="Amnesty Trade Gothic"/>
          <w:spacing w:val="-6"/>
          <w:szCs w:val="14"/>
        </w:rPr>
        <w:t xml:space="preserve"> </w:t>
      </w:r>
      <w:r w:rsidRPr="00F323F8">
        <w:rPr>
          <w:rFonts w:ascii="Amnesty Trade Gothic" w:eastAsia="Arial" w:hAnsi="Amnesty Trade Gothic"/>
          <w:spacing w:val="-1"/>
          <w:w w:val="94"/>
          <w:szCs w:val="14"/>
        </w:rPr>
        <w:t>Cu</w:t>
      </w:r>
      <w:r w:rsidRPr="00F323F8">
        <w:rPr>
          <w:rFonts w:ascii="Amnesty Trade Gothic" w:eastAsia="Arial" w:hAnsi="Amnesty Trade Gothic"/>
          <w:w w:val="94"/>
          <w:szCs w:val="14"/>
        </w:rPr>
        <w:t>l</w:t>
      </w:r>
      <w:r w:rsidRPr="00F323F8">
        <w:rPr>
          <w:rFonts w:ascii="Amnesty Trade Gothic" w:eastAsia="Arial" w:hAnsi="Amnesty Trade Gothic"/>
          <w:spacing w:val="2"/>
          <w:w w:val="94"/>
          <w:szCs w:val="14"/>
        </w:rPr>
        <w:t>t</w:t>
      </w:r>
      <w:r w:rsidRPr="00F323F8">
        <w:rPr>
          <w:rFonts w:ascii="Amnesty Trade Gothic" w:eastAsia="Arial" w:hAnsi="Amnesty Trade Gothic"/>
          <w:spacing w:val="-1"/>
          <w:w w:val="94"/>
          <w:szCs w:val="14"/>
        </w:rPr>
        <w:t>ur</w:t>
      </w:r>
      <w:r w:rsidRPr="00F323F8">
        <w:rPr>
          <w:rFonts w:ascii="Amnesty Trade Gothic" w:eastAsia="Arial" w:hAnsi="Amnesty Trade Gothic"/>
          <w:w w:val="94"/>
          <w:szCs w:val="14"/>
        </w:rPr>
        <w:t>al</w:t>
      </w:r>
      <w:r w:rsidRPr="00F323F8">
        <w:rPr>
          <w:rFonts w:ascii="Amnesty Trade Gothic" w:eastAsia="Arial" w:hAnsi="Amnesty Trade Gothic"/>
          <w:spacing w:val="8"/>
          <w:w w:val="94"/>
          <w:szCs w:val="14"/>
        </w:rPr>
        <w:t xml:space="preserve"> </w:t>
      </w:r>
      <w:r w:rsidRPr="00F323F8">
        <w:rPr>
          <w:rFonts w:ascii="Amnesty Trade Gothic" w:eastAsia="Arial" w:hAnsi="Amnesty Trade Gothic"/>
          <w:spacing w:val="1"/>
          <w:w w:val="94"/>
          <w:szCs w:val="14"/>
        </w:rPr>
        <w:t>R</w:t>
      </w:r>
      <w:r w:rsidRPr="00F323F8">
        <w:rPr>
          <w:rFonts w:ascii="Amnesty Trade Gothic" w:eastAsia="Arial" w:hAnsi="Amnesty Trade Gothic"/>
          <w:w w:val="94"/>
          <w:szCs w:val="14"/>
        </w:rPr>
        <w:t>igh</w:t>
      </w:r>
      <w:r w:rsidRPr="00F323F8">
        <w:rPr>
          <w:rFonts w:ascii="Amnesty Trade Gothic" w:eastAsia="Arial" w:hAnsi="Amnesty Trade Gothic"/>
          <w:spacing w:val="-1"/>
          <w:w w:val="94"/>
          <w:szCs w:val="14"/>
        </w:rPr>
        <w:t>t</w:t>
      </w:r>
      <w:r w:rsidRPr="00F323F8">
        <w:rPr>
          <w:rFonts w:ascii="Amnesty Trade Gothic" w:eastAsia="Arial" w:hAnsi="Amnesty Trade Gothic"/>
          <w:spacing w:val="2"/>
          <w:w w:val="94"/>
          <w:szCs w:val="14"/>
        </w:rPr>
        <w:t>s</w:t>
      </w:r>
      <w:r w:rsidRPr="00F323F8">
        <w:rPr>
          <w:rFonts w:ascii="Amnesty Trade Gothic" w:eastAsia="Arial" w:hAnsi="Amnesty Trade Gothic"/>
          <w:w w:val="94"/>
          <w:szCs w:val="14"/>
        </w:rPr>
        <w:t>;</w:t>
      </w:r>
      <w:r w:rsidRPr="00F323F8">
        <w:rPr>
          <w:rFonts w:ascii="Amnesty Trade Gothic" w:eastAsia="Arial" w:hAnsi="Amnesty Trade Gothic"/>
          <w:spacing w:val="1"/>
          <w:w w:val="94"/>
          <w:szCs w:val="14"/>
        </w:rPr>
        <w:t xml:space="preserve"> </w:t>
      </w:r>
      <w:r w:rsidRPr="00F323F8">
        <w:rPr>
          <w:rFonts w:ascii="Amnesty Trade Gothic" w:eastAsia="Arial" w:hAnsi="Amnesty Trade Gothic"/>
          <w:spacing w:val="-1"/>
          <w:w w:val="95"/>
          <w:szCs w:val="14"/>
        </w:rPr>
        <w:t>A</w:t>
      </w:r>
      <w:r w:rsidRPr="00F323F8">
        <w:rPr>
          <w:rFonts w:ascii="Amnesty Trade Gothic" w:eastAsia="Arial" w:hAnsi="Amnesty Trade Gothic"/>
          <w:spacing w:val="2"/>
          <w:w w:val="95"/>
          <w:szCs w:val="14"/>
        </w:rPr>
        <w:t>r</w:t>
      </w:r>
      <w:r w:rsidRPr="00F323F8">
        <w:rPr>
          <w:rFonts w:ascii="Amnesty Trade Gothic" w:eastAsia="Arial" w:hAnsi="Amnesty Trade Gothic"/>
          <w:w w:val="95"/>
          <w:szCs w:val="14"/>
        </w:rPr>
        <w:t>ticle</w:t>
      </w:r>
      <w:r w:rsidRPr="00F323F8">
        <w:rPr>
          <w:rFonts w:ascii="Amnesty Trade Gothic" w:eastAsia="Arial" w:hAnsi="Amnesty Trade Gothic"/>
          <w:spacing w:val="3"/>
          <w:w w:val="95"/>
          <w:szCs w:val="14"/>
        </w:rPr>
        <w:t xml:space="preserve"> </w:t>
      </w:r>
      <w:r w:rsidRPr="00F323F8">
        <w:rPr>
          <w:rFonts w:ascii="Amnesty Trade Gothic" w:eastAsia="Arial" w:hAnsi="Amnesty Trade Gothic"/>
          <w:spacing w:val="2"/>
          <w:szCs w:val="14"/>
        </w:rPr>
        <w:t>1</w:t>
      </w:r>
      <w:r w:rsidRPr="00F323F8">
        <w:rPr>
          <w:rFonts w:ascii="Amnesty Trade Gothic" w:eastAsia="Arial" w:hAnsi="Amnesty Trade Gothic"/>
          <w:spacing w:val="-1"/>
          <w:szCs w:val="14"/>
        </w:rPr>
        <w:t>6</w:t>
      </w:r>
      <w:r w:rsidRPr="00F323F8">
        <w:rPr>
          <w:rFonts w:ascii="Amnesty Trade Gothic" w:eastAsia="Arial" w:hAnsi="Amnesty Trade Gothic"/>
          <w:szCs w:val="14"/>
        </w:rPr>
        <w:t>,</w:t>
      </w:r>
      <w:r w:rsidRPr="00F323F8">
        <w:rPr>
          <w:rFonts w:ascii="Amnesty Trade Gothic" w:eastAsia="Arial" w:hAnsi="Amnesty Trade Gothic"/>
          <w:spacing w:val="-1"/>
          <w:szCs w:val="14"/>
        </w:rPr>
        <w:t xml:space="preserve"> </w:t>
      </w:r>
      <w:r w:rsidRPr="00F323F8">
        <w:rPr>
          <w:rFonts w:ascii="Amnesty Trade Gothic" w:eastAsia="Arial" w:hAnsi="Amnesty Trade Gothic"/>
          <w:spacing w:val="-1"/>
          <w:w w:val="92"/>
          <w:szCs w:val="14"/>
        </w:rPr>
        <w:t>C</w:t>
      </w:r>
      <w:r w:rsidRPr="00F323F8">
        <w:rPr>
          <w:rFonts w:ascii="Amnesty Trade Gothic" w:eastAsia="Arial" w:hAnsi="Amnesty Trade Gothic"/>
          <w:spacing w:val="2"/>
          <w:w w:val="92"/>
          <w:szCs w:val="14"/>
        </w:rPr>
        <w:t>o</w:t>
      </w:r>
      <w:r w:rsidRPr="00F323F8">
        <w:rPr>
          <w:rFonts w:ascii="Amnesty Trade Gothic" w:eastAsia="Arial" w:hAnsi="Amnesty Trade Gothic"/>
          <w:spacing w:val="-1"/>
          <w:w w:val="92"/>
          <w:szCs w:val="14"/>
        </w:rPr>
        <w:t>n</w:t>
      </w:r>
      <w:r w:rsidRPr="00F323F8">
        <w:rPr>
          <w:rFonts w:ascii="Amnesty Trade Gothic" w:eastAsia="Arial" w:hAnsi="Amnesty Trade Gothic"/>
          <w:w w:val="92"/>
          <w:szCs w:val="14"/>
        </w:rPr>
        <w:t>ve</w:t>
      </w:r>
      <w:r w:rsidRPr="00F323F8">
        <w:rPr>
          <w:rFonts w:ascii="Amnesty Trade Gothic" w:eastAsia="Arial" w:hAnsi="Amnesty Trade Gothic"/>
          <w:spacing w:val="-1"/>
          <w:w w:val="92"/>
          <w:szCs w:val="14"/>
        </w:rPr>
        <w:t>n</w:t>
      </w:r>
      <w:r w:rsidRPr="00F323F8">
        <w:rPr>
          <w:rFonts w:ascii="Amnesty Trade Gothic" w:eastAsia="Arial" w:hAnsi="Amnesty Trade Gothic"/>
          <w:w w:val="92"/>
          <w:szCs w:val="14"/>
        </w:rPr>
        <w:t>ti</w:t>
      </w:r>
      <w:r w:rsidRPr="00F323F8">
        <w:rPr>
          <w:rFonts w:ascii="Amnesty Trade Gothic" w:eastAsia="Arial" w:hAnsi="Amnesty Trade Gothic"/>
          <w:spacing w:val="2"/>
          <w:w w:val="92"/>
          <w:szCs w:val="14"/>
        </w:rPr>
        <w:t>o</w:t>
      </w:r>
      <w:r w:rsidRPr="00F323F8">
        <w:rPr>
          <w:rFonts w:ascii="Amnesty Trade Gothic" w:eastAsia="Arial" w:hAnsi="Amnesty Trade Gothic"/>
          <w:w w:val="92"/>
          <w:szCs w:val="14"/>
        </w:rPr>
        <w:t>n</w:t>
      </w:r>
      <w:r w:rsidRPr="00F323F8">
        <w:rPr>
          <w:rFonts w:ascii="Amnesty Trade Gothic" w:eastAsia="Arial" w:hAnsi="Amnesty Trade Gothic"/>
          <w:spacing w:val="6"/>
          <w:w w:val="92"/>
          <w:szCs w:val="14"/>
        </w:rPr>
        <w:t xml:space="preserve"> </w:t>
      </w:r>
      <w:r w:rsidRPr="00F323F8">
        <w:rPr>
          <w:rFonts w:ascii="Amnesty Trade Gothic" w:eastAsia="Arial" w:hAnsi="Amnesty Trade Gothic"/>
          <w:szCs w:val="14"/>
        </w:rPr>
        <w:t>of</w:t>
      </w:r>
      <w:r w:rsidRPr="00F323F8">
        <w:rPr>
          <w:rFonts w:ascii="Amnesty Trade Gothic" w:eastAsia="Arial" w:hAnsi="Amnesty Trade Gothic"/>
          <w:spacing w:val="-8"/>
          <w:szCs w:val="14"/>
        </w:rPr>
        <w:t xml:space="preserve"> </w:t>
      </w:r>
      <w:r w:rsidRPr="00F323F8">
        <w:rPr>
          <w:rFonts w:ascii="Amnesty Trade Gothic" w:eastAsia="Arial" w:hAnsi="Amnesty Trade Gothic"/>
          <w:spacing w:val="-1"/>
          <w:szCs w:val="14"/>
        </w:rPr>
        <w:t>th</w:t>
      </w:r>
      <w:r w:rsidRPr="00F323F8">
        <w:rPr>
          <w:rFonts w:ascii="Amnesty Trade Gothic" w:eastAsia="Arial" w:hAnsi="Amnesty Trade Gothic"/>
          <w:szCs w:val="14"/>
        </w:rPr>
        <w:t>e</w:t>
      </w:r>
      <w:r w:rsidRPr="00F323F8">
        <w:rPr>
          <w:rFonts w:ascii="Amnesty Trade Gothic" w:eastAsia="Arial" w:hAnsi="Amnesty Trade Gothic"/>
          <w:spacing w:val="-8"/>
          <w:szCs w:val="14"/>
        </w:rPr>
        <w:t xml:space="preserve"> </w:t>
      </w:r>
      <w:r w:rsidRPr="00F323F8">
        <w:rPr>
          <w:rFonts w:ascii="Amnesty Trade Gothic" w:eastAsia="Arial" w:hAnsi="Amnesty Trade Gothic"/>
          <w:spacing w:val="-1"/>
          <w:w w:val="94"/>
          <w:szCs w:val="14"/>
        </w:rPr>
        <w:t>E</w:t>
      </w:r>
      <w:r w:rsidRPr="00F323F8">
        <w:rPr>
          <w:rFonts w:ascii="Amnesty Trade Gothic" w:eastAsia="Arial" w:hAnsi="Amnesty Trade Gothic"/>
          <w:w w:val="94"/>
          <w:szCs w:val="14"/>
        </w:rPr>
        <w:t>l</w:t>
      </w:r>
      <w:r w:rsidRPr="00F323F8">
        <w:rPr>
          <w:rFonts w:ascii="Amnesty Trade Gothic" w:eastAsia="Arial" w:hAnsi="Amnesty Trade Gothic"/>
          <w:spacing w:val="3"/>
          <w:w w:val="94"/>
          <w:szCs w:val="14"/>
        </w:rPr>
        <w:t>i</w:t>
      </w:r>
      <w:r w:rsidRPr="00F323F8">
        <w:rPr>
          <w:rFonts w:ascii="Amnesty Trade Gothic" w:eastAsia="Arial" w:hAnsi="Amnesty Trade Gothic"/>
          <w:spacing w:val="-1"/>
          <w:w w:val="94"/>
          <w:szCs w:val="14"/>
        </w:rPr>
        <w:t>m</w:t>
      </w:r>
      <w:r w:rsidRPr="00F323F8">
        <w:rPr>
          <w:rFonts w:ascii="Amnesty Trade Gothic" w:eastAsia="Arial" w:hAnsi="Amnesty Trade Gothic"/>
          <w:w w:val="94"/>
          <w:szCs w:val="14"/>
        </w:rPr>
        <w:t>ina</w:t>
      </w:r>
      <w:r w:rsidRPr="00F323F8">
        <w:rPr>
          <w:rFonts w:ascii="Amnesty Trade Gothic" w:eastAsia="Arial" w:hAnsi="Amnesty Trade Gothic"/>
          <w:spacing w:val="-1"/>
          <w:w w:val="94"/>
          <w:szCs w:val="14"/>
        </w:rPr>
        <w:t>t</w:t>
      </w:r>
      <w:r w:rsidRPr="00F323F8">
        <w:rPr>
          <w:rFonts w:ascii="Amnesty Trade Gothic" w:eastAsia="Arial" w:hAnsi="Amnesty Trade Gothic"/>
          <w:w w:val="94"/>
          <w:szCs w:val="14"/>
        </w:rPr>
        <w:t>i</w:t>
      </w:r>
      <w:r w:rsidRPr="00F323F8">
        <w:rPr>
          <w:rFonts w:ascii="Amnesty Trade Gothic" w:eastAsia="Arial" w:hAnsi="Amnesty Trade Gothic"/>
          <w:spacing w:val="3"/>
          <w:w w:val="94"/>
          <w:szCs w:val="14"/>
        </w:rPr>
        <w:t>o</w:t>
      </w:r>
      <w:r w:rsidRPr="00F323F8">
        <w:rPr>
          <w:rFonts w:ascii="Amnesty Trade Gothic" w:eastAsia="Arial" w:hAnsi="Amnesty Trade Gothic"/>
          <w:w w:val="94"/>
          <w:szCs w:val="14"/>
        </w:rPr>
        <w:t>n</w:t>
      </w:r>
      <w:r w:rsidRPr="00F323F8">
        <w:rPr>
          <w:rFonts w:ascii="Amnesty Trade Gothic" w:eastAsia="Arial" w:hAnsi="Amnesty Trade Gothic"/>
          <w:spacing w:val="5"/>
          <w:w w:val="94"/>
          <w:szCs w:val="14"/>
        </w:rPr>
        <w:t xml:space="preserve"> </w:t>
      </w:r>
      <w:r w:rsidRPr="00F323F8">
        <w:rPr>
          <w:rFonts w:ascii="Amnesty Trade Gothic" w:eastAsia="Arial" w:hAnsi="Amnesty Trade Gothic"/>
          <w:szCs w:val="14"/>
        </w:rPr>
        <w:t>of</w:t>
      </w:r>
      <w:r w:rsidRPr="00F323F8">
        <w:rPr>
          <w:rFonts w:ascii="Amnesty Trade Gothic" w:eastAsia="Arial" w:hAnsi="Amnesty Trade Gothic"/>
          <w:spacing w:val="-10"/>
          <w:szCs w:val="14"/>
        </w:rPr>
        <w:t xml:space="preserve"> </w:t>
      </w:r>
      <w:r w:rsidRPr="00F323F8">
        <w:rPr>
          <w:rFonts w:ascii="Amnesty Trade Gothic" w:eastAsia="Arial" w:hAnsi="Amnesty Trade Gothic"/>
          <w:spacing w:val="-1"/>
          <w:szCs w:val="14"/>
        </w:rPr>
        <w:t>A</w:t>
      </w:r>
      <w:r w:rsidRPr="00F323F8">
        <w:rPr>
          <w:rFonts w:ascii="Amnesty Trade Gothic" w:eastAsia="Arial" w:hAnsi="Amnesty Trade Gothic"/>
          <w:szCs w:val="14"/>
        </w:rPr>
        <w:t>ll</w:t>
      </w:r>
      <w:r w:rsidRPr="00F323F8">
        <w:rPr>
          <w:rFonts w:ascii="Amnesty Trade Gothic" w:eastAsia="Arial" w:hAnsi="Amnesty Trade Gothic"/>
          <w:spacing w:val="-7"/>
          <w:szCs w:val="14"/>
        </w:rPr>
        <w:t xml:space="preserve"> </w:t>
      </w:r>
      <w:r w:rsidRPr="00F323F8">
        <w:rPr>
          <w:rFonts w:ascii="Amnesty Trade Gothic" w:eastAsia="Arial" w:hAnsi="Amnesty Trade Gothic"/>
          <w:spacing w:val="-1"/>
          <w:w w:val="93"/>
          <w:szCs w:val="14"/>
        </w:rPr>
        <w:t>F</w:t>
      </w:r>
      <w:r w:rsidRPr="00F323F8">
        <w:rPr>
          <w:rFonts w:ascii="Amnesty Trade Gothic" w:eastAsia="Arial" w:hAnsi="Amnesty Trade Gothic"/>
          <w:w w:val="93"/>
          <w:szCs w:val="14"/>
        </w:rPr>
        <w:t>o</w:t>
      </w:r>
      <w:r w:rsidRPr="00F323F8">
        <w:rPr>
          <w:rFonts w:ascii="Amnesty Trade Gothic" w:eastAsia="Arial" w:hAnsi="Amnesty Trade Gothic"/>
          <w:spacing w:val="2"/>
          <w:w w:val="93"/>
          <w:szCs w:val="14"/>
        </w:rPr>
        <w:t>r</w:t>
      </w:r>
      <w:r w:rsidRPr="00F323F8">
        <w:rPr>
          <w:rFonts w:ascii="Amnesty Trade Gothic" w:eastAsia="Arial" w:hAnsi="Amnesty Trade Gothic"/>
          <w:spacing w:val="-1"/>
          <w:w w:val="93"/>
          <w:szCs w:val="14"/>
        </w:rPr>
        <w:t>m</w:t>
      </w:r>
      <w:r w:rsidRPr="00F323F8">
        <w:rPr>
          <w:rFonts w:ascii="Amnesty Trade Gothic" w:eastAsia="Arial" w:hAnsi="Amnesty Trade Gothic"/>
          <w:w w:val="93"/>
          <w:szCs w:val="14"/>
        </w:rPr>
        <w:t>s</w:t>
      </w:r>
      <w:r w:rsidRPr="00F323F8">
        <w:rPr>
          <w:rFonts w:ascii="Amnesty Trade Gothic" w:eastAsia="Arial" w:hAnsi="Amnesty Trade Gothic"/>
          <w:spacing w:val="4"/>
          <w:w w:val="93"/>
          <w:szCs w:val="14"/>
        </w:rPr>
        <w:t xml:space="preserve"> </w:t>
      </w:r>
      <w:r w:rsidRPr="00F323F8">
        <w:rPr>
          <w:rFonts w:ascii="Amnesty Trade Gothic" w:eastAsia="Arial" w:hAnsi="Amnesty Trade Gothic"/>
          <w:szCs w:val="14"/>
        </w:rPr>
        <w:t>of</w:t>
      </w:r>
      <w:r w:rsidRPr="00F323F8">
        <w:rPr>
          <w:rFonts w:ascii="Amnesty Trade Gothic" w:eastAsia="Arial" w:hAnsi="Amnesty Trade Gothic"/>
          <w:spacing w:val="-8"/>
          <w:szCs w:val="14"/>
        </w:rPr>
        <w:t xml:space="preserve"> </w:t>
      </w:r>
      <w:r w:rsidRPr="00F323F8">
        <w:rPr>
          <w:rFonts w:ascii="Amnesty Trade Gothic" w:eastAsia="Arial" w:hAnsi="Amnesty Trade Gothic"/>
          <w:w w:val="93"/>
          <w:szCs w:val="14"/>
        </w:rPr>
        <w:t>Di</w:t>
      </w:r>
      <w:r w:rsidRPr="00F323F8">
        <w:rPr>
          <w:rFonts w:ascii="Amnesty Trade Gothic" w:eastAsia="Arial" w:hAnsi="Amnesty Trade Gothic"/>
          <w:spacing w:val="1"/>
          <w:w w:val="93"/>
          <w:szCs w:val="14"/>
        </w:rPr>
        <w:t>s</w:t>
      </w:r>
      <w:r w:rsidRPr="00F323F8">
        <w:rPr>
          <w:rFonts w:ascii="Amnesty Trade Gothic" w:eastAsia="Arial" w:hAnsi="Amnesty Trade Gothic"/>
          <w:w w:val="93"/>
          <w:szCs w:val="14"/>
        </w:rPr>
        <w:t>c</w:t>
      </w:r>
      <w:r w:rsidRPr="00F323F8">
        <w:rPr>
          <w:rFonts w:ascii="Amnesty Trade Gothic" w:eastAsia="Arial" w:hAnsi="Amnesty Trade Gothic"/>
          <w:spacing w:val="-1"/>
          <w:w w:val="93"/>
          <w:szCs w:val="14"/>
        </w:rPr>
        <w:t>r</w:t>
      </w:r>
      <w:r w:rsidRPr="00F323F8">
        <w:rPr>
          <w:rFonts w:ascii="Amnesty Trade Gothic" w:eastAsia="Arial" w:hAnsi="Amnesty Trade Gothic"/>
          <w:spacing w:val="3"/>
          <w:w w:val="93"/>
          <w:szCs w:val="14"/>
        </w:rPr>
        <w:t>i</w:t>
      </w:r>
      <w:r w:rsidRPr="00F323F8">
        <w:rPr>
          <w:rFonts w:ascii="Amnesty Trade Gothic" w:eastAsia="Arial" w:hAnsi="Amnesty Trade Gothic"/>
          <w:spacing w:val="-1"/>
          <w:w w:val="93"/>
          <w:szCs w:val="14"/>
        </w:rPr>
        <w:t>m</w:t>
      </w:r>
      <w:r w:rsidRPr="00F323F8">
        <w:rPr>
          <w:rFonts w:ascii="Amnesty Trade Gothic" w:eastAsia="Arial" w:hAnsi="Amnesty Trade Gothic"/>
          <w:w w:val="93"/>
          <w:szCs w:val="14"/>
        </w:rPr>
        <w:t>ina</w:t>
      </w:r>
      <w:r w:rsidRPr="00F323F8">
        <w:rPr>
          <w:rFonts w:ascii="Amnesty Trade Gothic" w:eastAsia="Arial" w:hAnsi="Amnesty Trade Gothic"/>
          <w:spacing w:val="-1"/>
          <w:w w:val="93"/>
          <w:szCs w:val="14"/>
        </w:rPr>
        <w:t>t</w:t>
      </w:r>
      <w:r w:rsidRPr="00F323F8">
        <w:rPr>
          <w:rFonts w:ascii="Amnesty Trade Gothic" w:eastAsia="Arial" w:hAnsi="Amnesty Trade Gothic"/>
          <w:w w:val="93"/>
          <w:szCs w:val="14"/>
        </w:rPr>
        <w:t>i</w:t>
      </w:r>
      <w:r w:rsidRPr="00F323F8">
        <w:rPr>
          <w:rFonts w:ascii="Amnesty Trade Gothic" w:eastAsia="Arial" w:hAnsi="Amnesty Trade Gothic"/>
          <w:spacing w:val="3"/>
          <w:w w:val="93"/>
          <w:szCs w:val="14"/>
        </w:rPr>
        <w:t>o</w:t>
      </w:r>
      <w:r w:rsidRPr="00F323F8">
        <w:rPr>
          <w:rFonts w:ascii="Amnesty Trade Gothic" w:eastAsia="Arial" w:hAnsi="Amnesty Trade Gothic"/>
          <w:w w:val="93"/>
          <w:szCs w:val="14"/>
        </w:rPr>
        <w:t>n</w:t>
      </w:r>
      <w:r w:rsidRPr="00F323F8">
        <w:rPr>
          <w:rFonts w:ascii="Amnesty Trade Gothic" w:eastAsia="Arial" w:hAnsi="Amnesty Trade Gothic"/>
          <w:spacing w:val="25"/>
          <w:w w:val="93"/>
          <w:szCs w:val="14"/>
        </w:rPr>
        <w:t xml:space="preserve"> </w:t>
      </w:r>
      <w:r w:rsidRPr="00F323F8">
        <w:rPr>
          <w:rFonts w:ascii="Amnesty Trade Gothic" w:eastAsia="Arial" w:hAnsi="Amnesty Trade Gothic"/>
          <w:w w:val="93"/>
          <w:szCs w:val="14"/>
        </w:rPr>
        <w:t>a</w:t>
      </w:r>
      <w:r w:rsidRPr="00F323F8">
        <w:rPr>
          <w:rFonts w:ascii="Amnesty Trade Gothic" w:eastAsia="Arial" w:hAnsi="Amnesty Trade Gothic"/>
          <w:spacing w:val="2"/>
          <w:w w:val="93"/>
          <w:szCs w:val="14"/>
        </w:rPr>
        <w:t>g</w:t>
      </w:r>
      <w:r w:rsidRPr="00F323F8">
        <w:rPr>
          <w:rFonts w:ascii="Amnesty Trade Gothic" w:eastAsia="Arial" w:hAnsi="Amnesty Trade Gothic"/>
          <w:w w:val="93"/>
          <w:szCs w:val="14"/>
        </w:rPr>
        <w:t>ainst</w:t>
      </w:r>
      <w:r w:rsidRPr="00F323F8">
        <w:rPr>
          <w:rFonts w:ascii="Amnesty Trade Gothic" w:eastAsia="Arial" w:hAnsi="Amnesty Trade Gothic"/>
          <w:spacing w:val="2"/>
          <w:w w:val="93"/>
          <w:szCs w:val="14"/>
        </w:rPr>
        <w:t xml:space="preserve"> </w:t>
      </w:r>
      <w:r w:rsidRPr="00F323F8">
        <w:rPr>
          <w:rFonts w:ascii="Amnesty Trade Gothic" w:eastAsia="Arial" w:hAnsi="Amnesty Trade Gothic"/>
          <w:spacing w:val="-1"/>
          <w:w w:val="93"/>
          <w:szCs w:val="14"/>
        </w:rPr>
        <w:t>W</w:t>
      </w:r>
      <w:r w:rsidRPr="00F323F8">
        <w:rPr>
          <w:rFonts w:ascii="Amnesty Trade Gothic" w:eastAsia="Arial" w:hAnsi="Amnesty Trade Gothic"/>
          <w:spacing w:val="2"/>
          <w:w w:val="93"/>
          <w:szCs w:val="14"/>
        </w:rPr>
        <w:t>o</w:t>
      </w:r>
      <w:r w:rsidRPr="00F323F8">
        <w:rPr>
          <w:rFonts w:ascii="Amnesty Trade Gothic" w:eastAsia="Arial" w:hAnsi="Amnesty Trade Gothic"/>
          <w:spacing w:val="-1"/>
          <w:w w:val="93"/>
          <w:szCs w:val="14"/>
        </w:rPr>
        <w:t>m</w:t>
      </w:r>
      <w:r w:rsidRPr="00F323F8">
        <w:rPr>
          <w:rFonts w:ascii="Amnesty Trade Gothic" w:eastAsia="Arial" w:hAnsi="Amnesty Trade Gothic"/>
          <w:w w:val="93"/>
          <w:szCs w:val="14"/>
        </w:rPr>
        <w:t>en;</w:t>
      </w:r>
      <w:r w:rsidRPr="00F323F8">
        <w:rPr>
          <w:rFonts w:ascii="Amnesty Trade Gothic" w:eastAsia="Arial" w:hAnsi="Amnesty Trade Gothic"/>
          <w:spacing w:val="5"/>
          <w:w w:val="93"/>
          <w:szCs w:val="14"/>
        </w:rPr>
        <w:t xml:space="preserve"> </w:t>
      </w:r>
      <w:r w:rsidRPr="00F323F8">
        <w:rPr>
          <w:rFonts w:ascii="Amnesty Trade Gothic" w:eastAsia="Arial" w:hAnsi="Amnesty Trade Gothic"/>
          <w:spacing w:val="1"/>
          <w:w w:val="93"/>
          <w:szCs w:val="14"/>
        </w:rPr>
        <w:t>A</w:t>
      </w:r>
      <w:r w:rsidRPr="00F323F8">
        <w:rPr>
          <w:rFonts w:ascii="Amnesty Trade Gothic" w:eastAsia="Arial" w:hAnsi="Amnesty Trade Gothic"/>
          <w:spacing w:val="-1"/>
          <w:w w:val="93"/>
          <w:szCs w:val="14"/>
        </w:rPr>
        <w:t>r</w:t>
      </w:r>
      <w:r w:rsidRPr="00F323F8">
        <w:rPr>
          <w:rFonts w:ascii="Amnesty Trade Gothic" w:eastAsia="Arial" w:hAnsi="Amnesty Trade Gothic"/>
          <w:w w:val="93"/>
          <w:szCs w:val="14"/>
        </w:rPr>
        <w:t>ticle</w:t>
      </w:r>
      <w:r w:rsidRPr="00F323F8">
        <w:rPr>
          <w:rFonts w:ascii="Amnesty Trade Gothic" w:eastAsia="Arial" w:hAnsi="Amnesty Trade Gothic"/>
          <w:spacing w:val="13"/>
          <w:w w:val="93"/>
          <w:szCs w:val="14"/>
        </w:rPr>
        <w:t xml:space="preserve"> </w:t>
      </w:r>
      <w:r w:rsidRPr="00F323F8">
        <w:rPr>
          <w:rFonts w:ascii="Amnesty Trade Gothic" w:eastAsia="Arial" w:hAnsi="Amnesty Trade Gothic"/>
          <w:spacing w:val="-1"/>
          <w:szCs w:val="14"/>
        </w:rPr>
        <w:t>26</w:t>
      </w:r>
      <w:r w:rsidRPr="00F323F8">
        <w:rPr>
          <w:rFonts w:ascii="Amnesty Trade Gothic" w:eastAsia="Arial" w:hAnsi="Amnesty Trade Gothic"/>
          <w:szCs w:val="14"/>
        </w:rPr>
        <w:t xml:space="preserve">, </w:t>
      </w:r>
      <w:r w:rsidRPr="00F323F8">
        <w:rPr>
          <w:rFonts w:ascii="Amnesty Trade Gothic" w:eastAsia="Arial" w:hAnsi="Amnesty Trade Gothic"/>
          <w:spacing w:val="-1"/>
          <w:w w:val="92"/>
          <w:szCs w:val="14"/>
        </w:rPr>
        <w:t>I</w:t>
      </w:r>
      <w:r w:rsidRPr="00F323F8">
        <w:rPr>
          <w:rFonts w:ascii="Amnesty Trade Gothic" w:eastAsia="Arial" w:hAnsi="Amnesty Trade Gothic"/>
          <w:spacing w:val="2"/>
          <w:w w:val="92"/>
          <w:szCs w:val="14"/>
        </w:rPr>
        <w:t>n</w:t>
      </w:r>
      <w:r w:rsidRPr="00F323F8">
        <w:rPr>
          <w:rFonts w:ascii="Amnesty Trade Gothic" w:eastAsia="Arial" w:hAnsi="Amnesty Trade Gothic"/>
          <w:w w:val="92"/>
          <w:szCs w:val="14"/>
        </w:rPr>
        <w:t>te</w:t>
      </w:r>
      <w:r w:rsidRPr="00F323F8">
        <w:rPr>
          <w:rFonts w:ascii="Amnesty Trade Gothic" w:eastAsia="Arial" w:hAnsi="Amnesty Trade Gothic"/>
          <w:spacing w:val="1"/>
          <w:w w:val="92"/>
          <w:szCs w:val="14"/>
        </w:rPr>
        <w:t>r</w:t>
      </w:r>
      <w:r w:rsidRPr="00F323F8">
        <w:rPr>
          <w:rFonts w:ascii="Amnesty Trade Gothic" w:eastAsia="Arial" w:hAnsi="Amnesty Trade Gothic"/>
          <w:spacing w:val="-1"/>
          <w:w w:val="92"/>
          <w:szCs w:val="14"/>
        </w:rPr>
        <w:t>n</w:t>
      </w:r>
      <w:r w:rsidRPr="00F323F8">
        <w:rPr>
          <w:rFonts w:ascii="Amnesty Trade Gothic" w:eastAsia="Arial" w:hAnsi="Amnesty Trade Gothic"/>
          <w:w w:val="92"/>
          <w:szCs w:val="14"/>
        </w:rPr>
        <w:t>ati</w:t>
      </w:r>
      <w:r w:rsidRPr="00F323F8">
        <w:rPr>
          <w:rFonts w:ascii="Amnesty Trade Gothic" w:eastAsia="Arial" w:hAnsi="Amnesty Trade Gothic"/>
          <w:spacing w:val="2"/>
          <w:w w:val="92"/>
          <w:szCs w:val="14"/>
        </w:rPr>
        <w:t>o</w:t>
      </w:r>
      <w:r w:rsidRPr="00F323F8">
        <w:rPr>
          <w:rFonts w:ascii="Amnesty Trade Gothic" w:eastAsia="Arial" w:hAnsi="Amnesty Trade Gothic"/>
          <w:spacing w:val="-1"/>
          <w:w w:val="92"/>
          <w:szCs w:val="14"/>
        </w:rPr>
        <w:t>n</w:t>
      </w:r>
      <w:r w:rsidRPr="00F323F8">
        <w:rPr>
          <w:rFonts w:ascii="Amnesty Trade Gothic" w:eastAsia="Arial" w:hAnsi="Amnesty Trade Gothic"/>
          <w:w w:val="92"/>
          <w:szCs w:val="14"/>
        </w:rPr>
        <w:t>al</w:t>
      </w:r>
      <w:r w:rsidRPr="00F323F8">
        <w:rPr>
          <w:rFonts w:ascii="Amnesty Trade Gothic" w:eastAsia="Arial" w:hAnsi="Amnesty Trade Gothic"/>
          <w:spacing w:val="26"/>
          <w:w w:val="92"/>
          <w:szCs w:val="14"/>
        </w:rPr>
        <w:t xml:space="preserve"> </w:t>
      </w:r>
      <w:r w:rsidRPr="00F323F8">
        <w:rPr>
          <w:rFonts w:ascii="Amnesty Trade Gothic" w:eastAsia="Arial" w:hAnsi="Amnesty Trade Gothic"/>
          <w:spacing w:val="1"/>
          <w:w w:val="92"/>
          <w:szCs w:val="14"/>
        </w:rPr>
        <w:t>C</w:t>
      </w:r>
      <w:r w:rsidRPr="00F323F8">
        <w:rPr>
          <w:rFonts w:ascii="Amnesty Trade Gothic" w:eastAsia="Arial" w:hAnsi="Amnesty Trade Gothic"/>
          <w:w w:val="92"/>
          <w:szCs w:val="14"/>
        </w:rPr>
        <w:t>ove</w:t>
      </w:r>
      <w:r w:rsidRPr="00F323F8">
        <w:rPr>
          <w:rFonts w:ascii="Amnesty Trade Gothic" w:eastAsia="Arial" w:hAnsi="Amnesty Trade Gothic"/>
          <w:spacing w:val="-1"/>
          <w:w w:val="92"/>
          <w:szCs w:val="14"/>
        </w:rPr>
        <w:t>n</w:t>
      </w:r>
      <w:r w:rsidRPr="00F323F8">
        <w:rPr>
          <w:rFonts w:ascii="Amnesty Trade Gothic" w:eastAsia="Arial" w:hAnsi="Amnesty Trade Gothic"/>
          <w:spacing w:val="2"/>
          <w:w w:val="92"/>
          <w:szCs w:val="14"/>
        </w:rPr>
        <w:t>a</w:t>
      </w:r>
      <w:r w:rsidRPr="00F323F8">
        <w:rPr>
          <w:rFonts w:ascii="Amnesty Trade Gothic" w:eastAsia="Arial" w:hAnsi="Amnesty Trade Gothic"/>
          <w:spacing w:val="-1"/>
          <w:w w:val="92"/>
          <w:szCs w:val="14"/>
        </w:rPr>
        <w:t>n</w:t>
      </w:r>
      <w:r w:rsidRPr="00F323F8">
        <w:rPr>
          <w:rFonts w:ascii="Amnesty Trade Gothic" w:eastAsia="Arial" w:hAnsi="Amnesty Trade Gothic"/>
          <w:w w:val="92"/>
          <w:szCs w:val="14"/>
        </w:rPr>
        <w:t>t</w:t>
      </w:r>
      <w:r w:rsidRPr="00F323F8">
        <w:rPr>
          <w:rFonts w:ascii="Amnesty Trade Gothic" w:eastAsia="Arial" w:hAnsi="Amnesty Trade Gothic"/>
          <w:spacing w:val="-3"/>
          <w:w w:val="92"/>
          <w:szCs w:val="14"/>
        </w:rPr>
        <w:t xml:space="preserve"> </w:t>
      </w:r>
      <w:r w:rsidRPr="00F323F8">
        <w:rPr>
          <w:rFonts w:ascii="Amnesty Trade Gothic" w:eastAsia="Arial" w:hAnsi="Amnesty Trade Gothic"/>
          <w:spacing w:val="2"/>
          <w:szCs w:val="14"/>
        </w:rPr>
        <w:t>o</w:t>
      </w:r>
      <w:r w:rsidRPr="00F323F8">
        <w:rPr>
          <w:rFonts w:ascii="Amnesty Trade Gothic" w:eastAsia="Arial" w:hAnsi="Amnesty Trade Gothic"/>
          <w:szCs w:val="14"/>
        </w:rPr>
        <w:t>n</w:t>
      </w:r>
      <w:r w:rsidRPr="00F323F8">
        <w:rPr>
          <w:rFonts w:ascii="Amnesty Trade Gothic" w:eastAsia="Arial" w:hAnsi="Amnesty Trade Gothic"/>
          <w:spacing w:val="-10"/>
          <w:szCs w:val="14"/>
        </w:rPr>
        <w:t xml:space="preserve"> </w:t>
      </w:r>
      <w:r w:rsidRPr="00F323F8">
        <w:rPr>
          <w:rFonts w:ascii="Amnesty Trade Gothic" w:eastAsia="Arial" w:hAnsi="Amnesty Trade Gothic"/>
          <w:spacing w:val="-1"/>
          <w:w w:val="90"/>
          <w:szCs w:val="14"/>
        </w:rPr>
        <w:t>C</w:t>
      </w:r>
      <w:r w:rsidRPr="00F323F8">
        <w:rPr>
          <w:rFonts w:ascii="Amnesty Trade Gothic" w:eastAsia="Arial" w:hAnsi="Amnesty Trade Gothic"/>
          <w:w w:val="90"/>
          <w:szCs w:val="14"/>
        </w:rPr>
        <w:t>i</w:t>
      </w:r>
      <w:r w:rsidRPr="00F323F8">
        <w:rPr>
          <w:rFonts w:ascii="Amnesty Trade Gothic" w:eastAsia="Arial" w:hAnsi="Amnesty Trade Gothic"/>
          <w:spacing w:val="1"/>
          <w:w w:val="90"/>
          <w:szCs w:val="14"/>
        </w:rPr>
        <w:t>v</w:t>
      </w:r>
      <w:r w:rsidRPr="00F323F8">
        <w:rPr>
          <w:rFonts w:ascii="Amnesty Trade Gothic" w:eastAsia="Arial" w:hAnsi="Amnesty Trade Gothic"/>
          <w:w w:val="90"/>
          <w:szCs w:val="14"/>
        </w:rPr>
        <w:t>il</w:t>
      </w:r>
      <w:r w:rsidRPr="00F323F8">
        <w:rPr>
          <w:rFonts w:ascii="Amnesty Trade Gothic" w:eastAsia="Arial" w:hAnsi="Amnesty Trade Gothic"/>
          <w:spacing w:val="4"/>
          <w:w w:val="90"/>
          <w:szCs w:val="14"/>
        </w:rPr>
        <w:t xml:space="preserve"> </w:t>
      </w:r>
      <w:r w:rsidRPr="00F323F8">
        <w:rPr>
          <w:rFonts w:ascii="Amnesty Trade Gothic" w:eastAsia="Arial" w:hAnsi="Amnesty Trade Gothic"/>
          <w:spacing w:val="2"/>
          <w:w w:val="89"/>
          <w:szCs w:val="14"/>
        </w:rPr>
        <w:t>a</w:t>
      </w:r>
      <w:r w:rsidRPr="00F323F8">
        <w:rPr>
          <w:rFonts w:ascii="Amnesty Trade Gothic" w:eastAsia="Arial" w:hAnsi="Amnesty Trade Gothic"/>
          <w:spacing w:val="-1"/>
          <w:w w:val="99"/>
          <w:szCs w:val="14"/>
        </w:rPr>
        <w:t>n</w:t>
      </w:r>
      <w:r w:rsidRPr="00F323F8">
        <w:rPr>
          <w:rFonts w:ascii="Amnesty Trade Gothic" w:eastAsia="Arial" w:hAnsi="Amnesty Trade Gothic"/>
          <w:w w:val="99"/>
          <w:szCs w:val="14"/>
        </w:rPr>
        <w:t xml:space="preserve">d </w:t>
      </w:r>
      <w:r w:rsidRPr="00F323F8">
        <w:rPr>
          <w:rFonts w:ascii="Amnesty Trade Gothic" w:eastAsia="Arial" w:hAnsi="Amnesty Trade Gothic"/>
          <w:spacing w:val="-1"/>
          <w:w w:val="91"/>
          <w:szCs w:val="14"/>
        </w:rPr>
        <w:t>P</w:t>
      </w:r>
      <w:r w:rsidRPr="00F323F8">
        <w:rPr>
          <w:rFonts w:ascii="Amnesty Trade Gothic" w:eastAsia="Arial" w:hAnsi="Amnesty Trade Gothic"/>
          <w:w w:val="93"/>
          <w:szCs w:val="14"/>
        </w:rPr>
        <w:t>oli</w:t>
      </w:r>
      <w:r w:rsidRPr="00F323F8">
        <w:rPr>
          <w:rFonts w:ascii="Amnesty Trade Gothic" w:eastAsia="Arial" w:hAnsi="Amnesty Trade Gothic"/>
          <w:w w:val="96"/>
          <w:szCs w:val="14"/>
        </w:rPr>
        <w:t>tical</w:t>
      </w:r>
      <w:r w:rsidRPr="00F323F8">
        <w:rPr>
          <w:rFonts w:ascii="Amnesty Trade Gothic" w:eastAsia="Arial" w:hAnsi="Amnesty Trade Gothic"/>
          <w:szCs w:val="14"/>
        </w:rPr>
        <w:t xml:space="preserve"> </w:t>
      </w:r>
      <w:r w:rsidRPr="00F323F8">
        <w:rPr>
          <w:rFonts w:ascii="Amnesty Trade Gothic" w:eastAsia="Arial" w:hAnsi="Amnesty Trade Gothic"/>
          <w:spacing w:val="1"/>
          <w:w w:val="94"/>
          <w:szCs w:val="14"/>
        </w:rPr>
        <w:t>R</w:t>
      </w:r>
      <w:r w:rsidRPr="00F323F8">
        <w:rPr>
          <w:rFonts w:ascii="Amnesty Trade Gothic" w:eastAsia="Arial" w:hAnsi="Amnesty Trade Gothic"/>
          <w:w w:val="94"/>
          <w:szCs w:val="14"/>
        </w:rPr>
        <w:t>i</w:t>
      </w:r>
      <w:r w:rsidRPr="00F323F8">
        <w:rPr>
          <w:rFonts w:ascii="Amnesty Trade Gothic" w:eastAsia="Arial" w:hAnsi="Amnesty Trade Gothic"/>
          <w:spacing w:val="3"/>
          <w:w w:val="94"/>
          <w:szCs w:val="14"/>
        </w:rPr>
        <w:t>g</w:t>
      </w:r>
      <w:r w:rsidRPr="00F323F8">
        <w:rPr>
          <w:rFonts w:ascii="Amnesty Trade Gothic" w:eastAsia="Arial" w:hAnsi="Amnesty Trade Gothic"/>
          <w:spacing w:val="-1"/>
          <w:w w:val="94"/>
          <w:szCs w:val="14"/>
        </w:rPr>
        <w:t>h</w:t>
      </w:r>
      <w:r w:rsidRPr="00F323F8">
        <w:rPr>
          <w:rFonts w:ascii="Amnesty Trade Gothic" w:eastAsia="Arial" w:hAnsi="Amnesty Trade Gothic"/>
          <w:w w:val="94"/>
          <w:szCs w:val="14"/>
        </w:rPr>
        <w:t>t</w:t>
      </w:r>
      <w:r w:rsidRPr="00F323F8">
        <w:rPr>
          <w:rFonts w:ascii="Amnesty Trade Gothic" w:eastAsia="Arial" w:hAnsi="Amnesty Trade Gothic"/>
          <w:spacing w:val="1"/>
          <w:w w:val="94"/>
          <w:szCs w:val="14"/>
        </w:rPr>
        <w:t>s</w:t>
      </w:r>
      <w:r w:rsidRPr="00F323F8">
        <w:rPr>
          <w:rFonts w:ascii="Amnesty Trade Gothic" w:eastAsia="Arial" w:hAnsi="Amnesty Trade Gothic"/>
          <w:w w:val="94"/>
          <w:szCs w:val="14"/>
        </w:rPr>
        <w:t>;</w:t>
      </w:r>
      <w:r w:rsidRPr="00F323F8">
        <w:rPr>
          <w:rFonts w:ascii="Amnesty Trade Gothic" w:eastAsia="Arial" w:hAnsi="Amnesty Trade Gothic"/>
          <w:spacing w:val="3"/>
          <w:w w:val="94"/>
          <w:szCs w:val="14"/>
        </w:rPr>
        <w:t xml:space="preserve"> </w:t>
      </w:r>
      <w:r w:rsidRPr="00F323F8">
        <w:rPr>
          <w:rFonts w:ascii="Amnesty Trade Gothic" w:eastAsia="Arial" w:hAnsi="Amnesty Trade Gothic"/>
          <w:spacing w:val="-1"/>
          <w:w w:val="94"/>
          <w:szCs w:val="14"/>
        </w:rPr>
        <w:t>Ar</w:t>
      </w:r>
      <w:r w:rsidRPr="00F323F8">
        <w:rPr>
          <w:rFonts w:ascii="Amnesty Trade Gothic" w:eastAsia="Arial" w:hAnsi="Amnesty Trade Gothic"/>
          <w:w w:val="94"/>
          <w:szCs w:val="14"/>
        </w:rPr>
        <w:t>tic</w:t>
      </w:r>
      <w:r w:rsidRPr="00F323F8">
        <w:rPr>
          <w:rFonts w:ascii="Amnesty Trade Gothic" w:eastAsia="Arial" w:hAnsi="Amnesty Trade Gothic"/>
          <w:spacing w:val="3"/>
          <w:w w:val="94"/>
          <w:szCs w:val="14"/>
        </w:rPr>
        <w:t>l</w:t>
      </w:r>
      <w:r w:rsidRPr="00F323F8">
        <w:rPr>
          <w:rFonts w:ascii="Amnesty Trade Gothic" w:eastAsia="Arial" w:hAnsi="Amnesty Trade Gothic"/>
          <w:w w:val="94"/>
          <w:szCs w:val="14"/>
        </w:rPr>
        <w:t>e</w:t>
      </w:r>
      <w:r w:rsidRPr="00F323F8">
        <w:rPr>
          <w:rFonts w:ascii="Amnesty Trade Gothic" w:eastAsia="Arial" w:hAnsi="Amnesty Trade Gothic"/>
          <w:spacing w:val="7"/>
          <w:w w:val="94"/>
          <w:szCs w:val="14"/>
        </w:rPr>
        <w:t xml:space="preserve"> </w:t>
      </w:r>
      <w:r w:rsidRPr="00F323F8">
        <w:rPr>
          <w:rFonts w:ascii="Amnesty Trade Gothic" w:eastAsia="Arial" w:hAnsi="Amnesty Trade Gothic"/>
          <w:spacing w:val="-1"/>
          <w:szCs w:val="14"/>
        </w:rPr>
        <w:t>2</w:t>
      </w:r>
      <w:r w:rsidRPr="00F323F8">
        <w:rPr>
          <w:rFonts w:ascii="Amnesty Trade Gothic" w:eastAsia="Arial" w:hAnsi="Amnesty Trade Gothic"/>
          <w:szCs w:val="14"/>
        </w:rPr>
        <w:t>,</w:t>
      </w:r>
      <w:r w:rsidRPr="00F323F8">
        <w:rPr>
          <w:rFonts w:ascii="Amnesty Trade Gothic" w:eastAsia="Arial" w:hAnsi="Amnesty Trade Gothic"/>
          <w:spacing w:val="1"/>
          <w:szCs w:val="14"/>
        </w:rPr>
        <w:t xml:space="preserve"> </w:t>
      </w:r>
      <w:r w:rsidRPr="00F323F8">
        <w:rPr>
          <w:rFonts w:ascii="Amnesty Trade Gothic" w:eastAsia="Arial" w:hAnsi="Amnesty Trade Gothic"/>
          <w:spacing w:val="-1"/>
          <w:w w:val="92"/>
          <w:szCs w:val="14"/>
        </w:rPr>
        <w:t>C</w:t>
      </w:r>
      <w:r w:rsidRPr="00F323F8">
        <w:rPr>
          <w:rFonts w:ascii="Amnesty Trade Gothic" w:eastAsia="Arial" w:hAnsi="Amnesty Trade Gothic"/>
          <w:spacing w:val="2"/>
          <w:w w:val="92"/>
          <w:szCs w:val="14"/>
        </w:rPr>
        <w:t>o</w:t>
      </w:r>
      <w:r w:rsidRPr="00F323F8">
        <w:rPr>
          <w:rFonts w:ascii="Amnesty Trade Gothic" w:eastAsia="Arial" w:hAnsi="Amnesty Trade Gothic"/>
          <w:spacing w:val="-1"/>
          <w:w w:val="92"/>
          <w:szCs w:val="14"/>
        </w:rPr>
        <w:t>n</w:t>
      </w:r>
      <w:r w:rsidRPr="00F323F8">
        <w:rPr>
          <w:rFonts w:ascii="Amnesty Trade Gothic" w:eastAsia="Arial" w:hAnsi="Amnesty Trade Gothic"/>
          <w:w w:val="92"/>
          <w:szCs w:val="14"/>
        </w:rPr>
        <w:t>ve</w:t>
      </w:r>
      <w:r w:rsidRPr="00F323F8">
        <w:rPr>
          <w:rFonts w:ascii="Amnesty Trade Gothic" w:eastAsia="Arial" w:hAnsi="Amnesty Trade Gothic"/>
          <w:spacing w:val="2"/>
          <w:w w:val="92"/>
          <w:szCs w:val="14"/>
        </w:rPr>
        <w:t>n</w:t>
      </w:r>
      <w:r w:rsidRPr="00F323F8">
        <w:rPr>
          <w:rFonts w:ascii="Amnesty Trade Gothic" w:eastAsia="Arial" w:hAnsi="Amnesty Trade Gothic"/>
          <w:w w:val="92"/>
          <w:szCs w:val="14"/>
        </w:rPr>
        <w:t>tion</w:t>
      </w:r>
      <w:r w:rsidRPr="00F323F8">
        <w:rPr>
          <w:rFonts w:ascii="Amnesty Trade Gothic" w:eastAsia="Arial" w:hAnsi="Amnesty Trade Gothic"/>
          <w:spacing w:val="6"/>
          <w:w w:val="92"/>
          <w:szCs w:val="14"/>
        </w:rPr>
        <w:t xml:space="preserve"> </w:t>
      </w:r>
      <w:r w:rsidRPr="00F323F8">
        <w:rPr>
          <w:rFonts w:ascii="Amnesty Trade Gothic" w:eastAsia="Arial" w:hAnsi="Amnesty Trade Gothic"/>
          <w:szCs w:val="14"/>
        </w:rPr>
        <w:t>on</w:t>
      </w:r>
      <w:r w:rsidRPr="00F323F8">
        <w:rPr>
          <w:rFonts w:ascii="Amnesty Trade Gothic" w:eastAsia="Arial" w:hAnsi="Amnesty Trade Gothic"/>
          <w:spacing w:val="-10"/>
          <w:szCs w:val="14"/>
        </w:rPr>
        <w:t xml:space="preserve"> </w:t>
      </w:r>
      <w:r w:rsidRPr="00F323F8">
        <w:rPr>
          <w:rFonts w:ascii="Amnesty Trade Gothic" w:eastAsia="Arial" w:hAnsi="Amnesty Trade Gothic"/>
          <w:spacing w:val="2"/>
          <w:szCs w:val="14"/>
        </w:rPr>
        <w:t>t</w:t>
      </w:r>
      <w:r w:rsidRPr="00F323F8">
        <w:rPr>
          <w:rFonts w:ascii="Amnesty Trade Gothic" w:eastAsia="Arial" w:hAnsi="Amnesty Trade Gothic"/>
          <w:spacing w:val="-1"/>
          <w:szCs w:val="14"/>
        </w:rPr>
        <w:t>h</w:t>
      </w:r>
      <w:r w:rsidRPr="00F323F8">
        <w:rPr>
          <w:rFonts w:ascii="Amnesty Trade Gothic" w:eastAsia="Arial" w:hAnsi="Amnesty Trade Gothic"/>
          <w:szCs w:val="14"/>
        </w:rPr>
        <w:t>e</w:t>
      </w:r>
      <w:r w:rsidRPr="00F323F8">
        <w:rPr>
          <w:rFonts w:ascii="Amnesty Trade Gothic" w:eastAsia="Arial" w:hAnsi="Amnesty Trade Gothic"/>
          <w:spacing w:val="-10"/>
          <w:szCs w:val="14"/>
        </w:rPr>
        <w:t xml:space="preserve"> </w:t>
      </w:r>
      <w:r w:rsidRPr="00F323F8">
        <w:rPr>
          <w:rFonts w:ascii="Amnesty Trade Gothic" w:eastAsia="Arial" w:hAnsi="Amnesty Trade Gothic"/>
          <w:w w:val="93"/>
          <w:szCs w:val="14"/>
        </w:rPr>
        <w:t>Ri</w:t>
      </w:r>
      <w:r w:rsidRPr="00F323F8">
        <w:rPr>
          <w:rFonts w:ascii="Amnesty Trade Gothic" w:eastAsia="Arial" w:hAnsi="Amnesty Trade Gothic"/>
          <w:spacing w:val="3"/>
          <w:w w:val="93"/>
          <w:szCs w:val="14"/>
        </w:rPr>
        <w:t>g</w:t>
      </w:r>
      <w:r w:rsidRPr="00F323F8">
        <w:rPr>
          <w:rFonts w:ascii="Amnesty Trade Gothic" w:eastAsia="Arial" w:hAnsi="Amnesty Trade Gothic"/>
          <w:spacing w:val="-1"/>
          <w:w w:val="93"/>
          <w:szCs w:val="14"/>
        </w:rPr>
        <w:t>h</w:t>
      </w:r>
      <w:r w:rsidRPr="00F323F8">
        <w:rPr>
          <w:rFonts w:ascii="Amnesty Trade Gothic" w:eastAsia="Arial" w:hAnsi="Amnesty Trade Gothic"/>
          <w:spacing w:val="2"/>
          <w:w w:val="93"/>
          <w:szCs w:val="14"/>
        </w:rPr>
        <w:t>t</w:t>
      </w:r>
      <w:r w:rsidRPr="00F323F8">
        <w:rPr>
          <w:rFonts w:ascii="Amnesty Trade Gothic" w:eastAsia="Arial" w:hAnsi="Amnesty Trade Gothic"/>
          <w:w w:val="93"/>
          <w:szCs w:val="14"/>
        </w:rPr>
        <w:t>s</w:t>
      </w:r>
      <w:r w:rsidRPr="00F323F8">
        <w:rPr>
          <w:rFonts w:ascii="Amnesty Trade Gothic" w:eastAsia="Arial" w:hAnsi="Amnesty Trade Gothic"/>
          <w:spacing w:val="3"/>
          <w:w w:val="93"/>
          <w:szCs w:val="14"/>
        </w:rPr>
        <w:t xml:space="preserve"> </w:t>
      </w:r>
      <w:r w:rsidRPr="00F323F8">
        <w:rPr>
          <w:rFonts w:ascii="Amnesty Trade Gothic" w:eastAsia="Arial" w:hAnsi="Amnesty Trade Gothic"/>
          <w:szCs w:val="14"/>
        </w:rPr>
        <w:t>of</w:t>
      </w:r>
      <w:r w:rsidRPr="00F323F8">
        <w:rPr>
          <w:rFonts w:ascii="Amnesty Trade Gothic" w:eastAsia="Arial" w:hAnsi="Amnesty Trade Gothic"/>
          <w:spacing w:val="-10"/>
          <w:szCs w:val="14"/>
        </w:rPr>
        <w:t xml:space="preserve"> </w:t>
      </w:r>
      <w:r w:rsidRPr="00F323F8">
        <w:rPr>
          <w:rFonts w:ascii="Amnesty Trade Gothic" w:eastAsia="Arial" w:hAnsi="Amnesty Trade Gothic"/>
          <w:spacing w:val="-1"/>
          <w:szCs w:val="14"/>
        </w:rPr>
        <w:t>t</w:t>
      </w:r>
      <w:r w:rsidRPr="00F323F8">
        <w:rPr>
          <w:rFonts w:ascii="Amnesty Trade Gothic" w:eastAsia="Arial" w:hAnsi="Amnesty Trade Gothic"/>
          <w:spacing w:val="2"/>
          <w:szCs w:val="14"/>
        </w:rPr>
        <w:t>h</w:t>
      </w:r>
      <w:r w:rsidRPr="00F323F8">
        <w:rPr>
          <w:rFonts w:ascii="Amnesty Trade Gothic" w:eastAsia="Arial" w:hAnsi="Amnesty Trade Gothic"/>
          <w:szCs w:val="14"/>
        </w:rPr>
        <w:t>e</w:t>
      </w:r>
      <w:r w:rsidRPr="00F323F8">
        <w:rPr>
          <w:rFonts w:ascii="Amnesty Trade Gothic" w:eastAsia="Arial" w:hAnsi="Amnesty Trade Gothic"/>
          <w:spacing w:val="-10"/>
          <w:szCs w:val="14"/>
        </w:rPr>
        <w:t xml:space="preserve"> </w:t>
      </w:r>
      <w:r w:rsidRPr="00F323F8">
        <w:rPr>
          <w:rFonts w:ascii="Amnesty Trade Gothic" w:eastAsia="Arial" w:hAnsi="Amnesty Trade Gothic"/>
          <w:spacing w:val="1"/>
          <w:w w:val="94"/>
          <w:szCs w:val="14"/>
        </w:rPr>
        <w:t>C</w:t>
      </w:r>
      <w:r w:rsidRPr="00F323F8">
        <w:rPr>
          <w:rFonts w:ascii="Amnesty Trade Gothic" w:eastAsia="Arial" w:hAnsi="Amnesty Trade Gothic"/>
          <w:spacing w:val="-1"/>
          <w:w w:val="94"/>
          <w:szCs w:val="14"/>
        </w:rPr>
        <w:t>h</w:t>
      </w:r>
      <w:r w:rsidRPr="00F323F8">
        <w:rPr>
          <w:rFonts w:ascii="Amnesty Trade Gothic" w:eastAsia="Arial" w:hAnsi="Amnesty Trade Gothic"/>
          <w:w w:val="94"/>
          <w:szCs w:val="14"/>
        </w:rPr>
        <w:t>il</w:t>
      </w:r>
      <w:r w:rsidRPr="00F323F8">
        <w:rPr>
          <w:rFonts w:ascii="Amnesty Trade Gothic" w:eastAsia="Arial" w:hAnsi="Amnesty Trade Gothic"/>
          <w:spacing w:val="2"/>
          <w:w w:val="94"/>
          <w:szCs w:val="14"/>
        </w:rPr>
        <w:t>d</w:t>
      </w:r>
      <w:r w:rsidRPr="00F323F8">
        <w:rPr>
          <w:rFonts w:ascii="Amnesty Trade Gothic" w:eastAsia="Arial" w:hAnsi="Amnesty Trade Gothic"/>
          <w:w w:val="94"/>
          <w:szCs w:val="14"/>
        </w:rPr>
        <w:t>;</w:t>
      </w:r>
      <w:r w:rsidRPr="00F323F8">
        <w:rPr>
          <w:rFonts w:ascii="Amnesty Trade Gothic" w:eastAsia="Arial" w:hAnsi="Amnesty Trade Gothic"/>
          <w:spacing w:val="7"/>
          <w:w w:val="94"/>
          <w:szCs w:val="14"/>
        </w:rPr>
        <w:t xml:space="preserve"> </w:t>
      </w:r>
      <w:r w:rsidRPr="00F323F8">
        <w:rPr>
          <w:rFonts w:ascii="Amnesty Trade Gothic" w:eastAsia="Arial" w:hAnsi="Amnesty Trade Gothic"/>
          <w:szCs w:val="14"/>
        </w:rPr>
        <w:t>a</w:t>
      </w:r>
      <w:r w:rsidRPr="00F323F8">
        <w:rPr>
          <w:rFonts w:ascii="Amnesty Trade Gothic" w:eastAsia="Arial" w:hAnsi="Amnesty Trade Gothic"/>
          <w:spacing w:val="2"/>
          <w:szCs w:val="14"/>
        </w:rPr>
        <w:t>n</w:t>
      </w:r>
      <w:r w:rsidRPr="00F323F8">
        <w:rPr>
          <w:rFonts w:ascii="Amnesty Trade Gothic" w:eastAsia="Arial" w:hAnsi="Amnesty Trade Gothic"/>
          <w:szCs w:val="14"/>
        </w:rPr>
        <w:t xml:space="preserve">d </w:t>
      </w:r>
      <w:r w:rsidRPr="00F323F8">
        <w:rPr>
          <w:rFonts w:ascii="Amnesty Trade Gothic" w:eastAsia="Arial" w:hAnsi="Amnesty Trade Gothic"/>
          <w:spacing w:val="-1"/>
          <w:w w:val="93"/>
          <w:szCs w:val="14"/>
        </w:rPr>
        <w:t>Ar</w:t>
      </w:r>
      <w:r w:rsidRPr="00F323F8">
        <w:rPr>
          <w:rFonts w:ascii="Amnesty Trade Gothic" w:eastAsia="Arial" w:hAnsi="Amnesty Trade Gothic"/>
          <w:w w:val="93"/>
          <w:szCs w:val="14"/>
        </w:rPr>
        <w:t>tic</w:t>
      </w:r>
      <w:r w:rsidRPr="00F323F8">
        <w:rPr>
          <w:rFonts w:ascii="Amnesty Trade Gothic" w:eastAsia="Arial" w:hAnsi="Amnesty Trade Gothic"/>
          <w:spacing w:val="3"/>
          <w:w w:val="93"/>
          <w:szCs w:val="14"/>
        </w:rPr>
        <w:t>l</w:t>
      </w:r>
      <w:r w:rsidRPr="00F323F8">
        <w:rPr>
          <w:rFonts w:ascii="Amnesty Trade Gothic" w:eastAsia="Arial" w:hAnsi="Amnesty Trade Gothic"/>
          <w:w w:val="93"/>
          <w:szCs w:val="14"/>
        </w:rPr>
        <w:t>es</w:t>
      </w:r>
      <w:r w:rsidRPr="00F323F8">
        <w:rPr>
          <w:rFonts w:ascii="Amnesty Trade Gothic" w:eastAsia="Arial" w:hAnsi="Amnesty Trade Gothic"/>
          <w:spacing w:val="7"/>
          <w:w w:val="93"/>
          <w:szCs w:val="14"/>
        </w:rPr>
        <w:t xml:space="preserve"> </w:t>
      </w:r>
      <w:r w:rsidRPr="00F323F8">
        <w:rPr>
          <w:rFonts w:ascii="Amnesty Trade Gothic" w:eastAsia="Arial" w:hAnsi="Amnesty Trade Gothic"/>
          <w:szCs w:val="14"/>
        </w:rPr>
        <w:t>3</w:t>
      </w:r>
      <w:r w:rsidRPr="00F323F8">
        <w:rPr>
          <w:rFonts w:ascii="Amnesty Trade Gothic" w:eastAsia="Arial" w:hAnsi="Amnesty Trade Gothic"/>
          <w:spacing w:val="-2"/>
          <w:szCs w:val="14"/>
        </w:rPr>
        <w:t xml:space="preserve"> </w:t>
      </w:r>
      <w:r w:rsidRPr="00F323F8">
        <w:rPr>
          <w:rFonts w:ascii="Amnesty Trade Gothic" w:eastAsia="Arial" w:hAnsi="Amnesty Trade Gothic"/>
          <w:spacing w:val="2"/>
          <w:szCs w:val="14"/>
        </w:rPr>
        <w:t>a</w:t>
      </w:r>
      <w:r w:rsidRPr="00F323F8">
        <w:rPr>
          <w:rFonts w:ascii="Amnesty Trade Gothic" w:eastAsia="Arial" w:hAnsi="Amnesty Trade Gothic"/>
          <w:spacing w:val="-1"/>
          <w:szCs w:val="14"/>
        </w:rPr>
        <w:t>n</w:t>
      </w:r>
      <w:r w:rsidRPr="00F323F8">
        <w:rPr>
          <w:rFonts w:ascii="Amnesty Trade Gothic" w:eastAsia="Arial" w:hAnsi="Amnesty Trade Gothic"/>
          <w:szCs w:val="14"/>
        </w:rPr>
        <w:t>d</w:t>
      </w:r>
      <w:r w:rsidRPr="00F323F8">
        <w:rPr>
          <w:rFonts w:ascii="Amnesty Trade Gothic" w:eastAsia="Arial" w:hAnsi="Amnesty Trade Gothic"/>
          <w:spacing w:val="-9"/>
          <w:szCs w:val="14"/>
        </w:rPr>
        <w:t xml:space="preserve"> </w:t>
      </w:r>
      <w:r w:rsidRPr="00F323F8">
        <w:rPr>
          <w:rFonts w:ascii="Amnesty Trade Gothic" w:eastAsia="Arial" w:hAnsi="Amnesty Trade Gothic"/>
          <w:spacing w:val="-1"/>
          <w:szCs w:val="14"/>
        </w:rPr>
        <w:t>2</w:t>
      </w:r>
      <w:r w:rsidRPr="00F323F8">
        <w:rPr>
          <w:rFonts w:ascii="Amnesty Trade Gothic" w:eastAsia="Arial" w:hAnsi="Amnesty Trade Gothic"/>
          <w:spacing w:val="2"/>
          <w:szCs w:val="14"/>
        </w:rPr>
        <w:t>1</w:t>
      </w:r>
      <w:r w:rsidRPr="00F323F8">
        <w:rPr>
          <w:rFonts w:ascii="Amnesty Trade Gothic" w:eastAsia="Arial" w:hAnsi="Amnesty Trade Gothic"/>
          <w:szCs w:val="14"/>
        </w:rPr>
        <w:t>,</w:t>
      </w:r>
      <w:r w:rsidRPr="00F323F8">
        <w:rPr>
          <w:rFonts w:ascii="Amnesty Trade Gothic" w:eastAsia="Arial" w:hAnsi="Amnesty Trade Gothic"/>
          <w:spacing w:val="-3"/>
          <w:szCs w:val="14"/>
        </w:rPr>
        <w:t xml:space="preserve"> </w:t>
      </w:r>
      <w:r w:rsidRPr="00F323F8">
        <w:rPr>
          <w:rFonts w:ascii="Amnesty Trade Gothic" w:eastAsia="Arial" w:hAnsi="Amnesty Trade Gothic"/>
          <w:spacing w:val="1"/>
          <w:w w:val="93"/>
          <w:szCs w:val="14"/>
        </w:rPr>
        <w:t>A</w:t>
      </w:r>
      <w:r w:rsidRPr="00F323F8">
        <w:rPr>
          <w:rFonts w:ascii="Amnesty Trade Gothic" w:eastAsia="Arial" w:hAnsi="Amnesty Trade Gothic"/>
          <w:w w:val="93"/>
          <w:szCs w:val="14"/>
        </w:rPr>
        <w:t>f</w:t>
      </w:r>
      <w:r w:rsidRPr="00F323F8">
        <w:rPr>
          <w:rFonts w:ascii="Amnesty Trade Gothic" w:eastAsia="Arial" w:hAnsi="Amnesty Trade Gothic"/>
          <w:spacing w:val="-1"/>
          <w:w w:val="93"/>
          <w:szCs w:val="14"/>
        </w:rPr>
        <w:t>r</w:t>
      </w:r>
      <w:r w:rsidRPr="00F323F8">
        <w:rPr>
          <w:rFonts w:ascii="Amnesty Trade Gothic" w:eastAsia="Arial" w:hAnsi="Amnesty Trade Gothic"/>
          <w:w w:val="93"/>
          <w:szCs w:val="14"/>
        </w:rPr>
        <w:t>ic</w:t>
      </w:r>
      <w:r w:rsidRPr="00F323F8">
        <w:rPr>
          <w:rFonts w:ascii="Amnesty Trade Gothic" w:eastAsia="Arial" w:hAnsi="Amnesty Trade Gothic"/>
          <w:spacing w:val="3"/>
          <w:w w:val="93"/>
          <w:szCs w:val="14"/>
        </w:rPr>
        <w:t>a</w:t>
      </w:r>
      <w:r w:rsidRPr="00F323F8">
        <w:rPr>
          <w:rFonts w:ascii="Amnesty Trade Gothic" w:eastAsia="Arial" w:hAnsi="Amnesty Trade Gothic"/>
          <w:w w:val="93"/>
          <w:szCs w:val="14"/>
        </w:rPr>
        <w:t>n</w:t>
      </w:r>
      <w:r w:rsidRPr="00F323F8">
        <w:rPr>
          <w:rFonts w:ascii="Amnesty Trade Gothic" w:eastAsia="Arial" w:hAnsi="Amnesty Trade Gothic"/>
          <w:spacing w:val="15"/>
          <w:w w:val="93"/>
          <w:szCs w:val="14"/>
        </w:rPr>
        <w:t xml:space="preserve"> </w:t>
      </w:r>
      <w:r w:rsidRPr="00F323F8">
        <w:rPr>
          <w:rFonts w:ascii="Amnesty Trade Gothic" w:eastAsia="Arial" w:hAnsi="Amnesty Trade Gothic"/>
          <w:spacing w:val="-1"/>
          <w:w w:val="93"/>
          <w:szCs w:val="14"/>
        </w:rPr>
        <w:t>Ch</w:t>
      </w:r>
      <w:r w:rsidRPr="00F323F8">
        <w:rPr>
          <w:rFonts w:ascii="Amnesty Trade Gothic" w:eastAsia="Arial" w:hAnsi="Amnesty Trade Gothic"/>
          <w:spacing w:val="2"/>
          <w:w w:val="93"/>
          <w:szCs w:val="14"/>
        </w:rPr>
        <w:t>a</w:t>
      </w:r>
      <w:r w:rsidRPr="00F323F8">
        <w:rPr>
          <w:rFonts w:ascii="Amnesty Trade Gothic" w:eastAsia="Arial" w:hAnsi="Amnesty Trade Gothic"/>
          <w:spacing w:val="-1"/>
          <w:w w:val="93"/>
          <w:szCs w:val="14"/>
        </w:rPr>
        <w:t>r</w:t>
      </w:r>
      <w:r w:rsidRPr="00F323F8">
        <w:rPr>
          <w:rFonts w:ascii="Amnesty Trade Gothic" w:eastAsia="Arial" w:hAnsi="Amnesty Trade Gothic"/>
          <w:w w:val="93"/>
          <w:szCs w:val="14"/>
        </w:rPr>
        <w:t>t</w:t>
      </w:r>
      <w:r w:rsidRPr="00F323F8">
        <w:rPr>
          <w:rFonts w:ascii="Amnesty Trade Gothic" w:eastAsia="Arial" w:hAnsi="Amnesty Trade Gothic"/>
          <w:spacing w:val="2"/>
          <w:w w:val="93"/>
          <w:szCs w:val="14"/>
        </w:rPr>
        <w:t>e</w:t>
      </w:r>
      <w:r w:rsidRPr="00F323F8">
        <w:rPr>
          <w:rFonts w:ascii="Amnesty Trade Gothic" w:eastAsia="Arial" w:hAnsi="Amnesty Trade Gothic"/>
          <w:w w:val="93"/>
          <w:szCs w:val="14"/>
        </w:rPr>
        <w:t>r</w:t>
      </w:r>
      <w:r w:rsidRPr="00F323F8">
        <w:rPr>
          <w:rFonts w:ascii="Amnesty Trade Gothic" w:eastAsia="Arial" w:hAnsi="Amnesty Trade Gothic"/>
          <w:spacing w:val="-1"/>
          <w:w w:val="93"/>
          <w:szCs w:val="14"/>
        </w:rPr>
        <w:t xml:space="preserve"> </w:t>
      </w:r>
      <w:r w:rsidRPr="00F323F8">
        <w:rPr>
          <w:rFonts w:ascii="Amnesty Trade Gothic" w:eastAsia="Arial" w:hAnsi="Amnesty Trade Gothic"/>
          <w:szCs w:val="14"/>
        </w:rPr>
        <w:t>on</w:t>
      </w:r>
      <w:r w:rsidRPr="00F323F8">
        <w:rPr>
          <w:rFonts w:ascii="Amnesty Trade Gothic" w:eastAsia="Arial" w:hAnsi="Amnesty Trade Gothic"/>
          <w:spacing w:val="-8"/>
          <w:szCs w:val="14"/>
        </w:rPr>
        <w:t xml:space="preserve"> </w:t>
      </w:r>
      <w:r w:rsidRPr="00F323F8">
        <w:rPr>
          <w:rFonts w:ascii="Amnesty Trade Gothic" w:eastAsia="Arial" w:hAnsi="Amnesty Trade Gothic"/>
          <w:spacing w:val="-1"/>
          <w:szCs w:val="14"/>
        </w:rPr>
        <w:t>th</w:t>
      </w:r>
      <w:r w:rsidRPr="00F323F8">
        <w:rPr>
          <w:rFonts w:ascii="Amnesty Trade Gothic" w:eastAsia="Arial" w:hAnsi="Amnesty Trade Gothic"/>
          <w:szCs w:val="14"/>
        </w:rPr>
        <w:t>e</w:t>
      </w:r>
      <w:r w:rsidRPr="00F323F8">
        <w:rPr>
          <w:rFonts w:ascii="Amnesty Trade Gothic" w:eastAsia="Arial" w:hAnsi="Amnesty Trade Gothic"/>
          <w:spacing w:val="-6"/>
          <w:szCs w:val="14"/>
        </w:rPr>
        <w:t xml:space="preserve"> </w:t>
      </w:r>
      <w:r w:rsidRPr="00F323F8">
        <w:rPr>
          <w:rFonts w:ascii="Amnesty Trade Gothic" w:eastAsia="Arial" w:hAnsi="Amnesty Trade Gothic"/>
          <w:spacing w:val="1"/>
          <w:w w:val="92"/>
          <w:szCs w:val="14"/>
        </w:rPr>
        <w:t>R</w:t>
      </w:r>
      <w:r w:rsidRPr="00F323F8">
        <w:rPr>
          <w:rFonts w:ascii="Amnesty Trade Gothic" w:eastAsia="Arial" w:hAnsi="Amnesty Trade Gothic"/>
          <w:w w:val="92"/>
          <w:szCs w:val="14"/>
        </w:rPr>
        <w:t>igh</w:t>
      </w:r>
      <w:r w:rsidRPr="00F323F8">
        <w:rPr>
          <w:rFonts w:ascii="Amnesty Trade Gothic" w:eastAsia="Arial" w:hAnsi="Amnesty Trade Gothic"/>
          <w:spacing w:val="-1"/>
          <w:w w:val="92"/>
          <w:szCs w:val="14"/>
        </w:rPr>
        <w:t>t</w:t>
      </w:r>
      <w:r w:rsidRPr="00F323F8">
        <w:rPr>
          <w:rFonts w:ascii="Amnesty Trade Gothic" w:eastAsia="Arial" w:hAnsi="Amnesty Trade Gothic"/>
          <w:w w:val="92"/>
          <w:szCs w:val="14"/>
        </w:rPr>
        <w:t>s</w:t>
      </w:r>
      <w:r w:rsidRPr="00F323F8">
        <w:rPr>
          <w:rFonts w:ascii="Amnesty Trade Gothic" w:eastAsia="Arial" w:hAnsi="Amnesty Trade Gothic"/>
          <w:spacing w:val="6"/>
          <w:w w:val="92"/>
          <w:szCs w:val="14"/>
        </w:rPr>
        <w:t xml:space="preserve"> </w:t>
      </w:r>
      <w:r w:rsidRPr="00F323F8">
        <w:rPr>
          <w:rFonts w:ascii="Amnesty Trade Gothic" w:eastAsia="Arial" w:hAnsi="Amnesty Trade Gothic"/>
          <w:szCs w:val="14"/>
        </w:rPr>
        <w:t>a</w:t>
      </w:r>
      <w:r w:rsidRPr="00F323F8">
        <w:rPr>
          <w:rFonts w:ascii="Amnesty Trade Gothic" w:eastAsia="Arial" w:hAnsi="Amnesty Trade Gothic"/>
          <w:spacing w:val="1"/>
          <w:szCs w:val="14"/>
        </w:rPr>
        <w:t>n</w:t>
      </w:r>
      <w:r w:rsidRPr="00F323F8">
        <w:rPr>
          <w:rFonts w:ascii="Amnesty Trade Gothic" w:eastAsia="Arial" w:hAnsi="Amnesty Trade Gothic"/>
          <w:szCs w:val="14"/>
        </w:rPr>
        <w:t>d</w:t>
      </w:r>
      <w:r w:rsidRPr="00F323F8">
        <w:rPr>
          <w:rFonts w:ascii="Amnesty Trade Gothic" w:eastAsia="Arial" w:hAnsi="Amnesty Trade Gothic"/>
          <w:spacing w:val="-9"/>
          <w:szCs w:val="14"/>
        </w:rPr>
        <w:t xml:space="preserve"> </w:t>
      </w:r>
      <w:r w:rsidRPr="00F323F8">
        <w:rPr>
          <w:rFonts w:ascii="Amnesty Trade Gothic" w:eastAsia="Arial" w:hAnsi="Amnesty Trade Gothic"/>
          <w:spacing w:val="-1"/>
          <w:w w:val="90"/>
          <w:szCs w:val="14"/>
        </w:rPr>
        <w:t>W</w:t>
      </w:r>
      <w:r w:rsidRPr="00F323F8">
        <w:rPr>
          <w:rFonts w:ascii="Amnesty Trade Gothic" w:eastAsia="Arial" w:hAnsi="Amnesty Trade Gothic"/>
          <w:w w:val="90"/>
          <w:szCs w:val="14"/>
        </w:rPr>
        <w:t>elf</w:t>
      </w:r>
      <w:r w:rsidRPr="00F323F8">
        <w:rPr>
          <w:rFonts w:ascii="Amnesty Trade Gothic" w:eastAsia="Arial" w:hAnsi="Amnesty Trade Gothic"/>
          <w:spacing w:val="2"/>
          <w:w w:val="90"/>
          <w:szCs w:val="14"/>
        </w:rPr>
        <w:t>a</w:t>
      </w:r>
      <w:r w:rsidRPr="00F323F8">
        <w:rPr>
          <w:rFonts w:ascii="Amnesty Trade Gothic" w:eastAsia="Arial" w:hAnsi="Amnesty Trade Gothic"/>
          <w:spacing w:val="-1"/>
          <w:w w:val="90"/>
          <w:szCs w:val="14"/>
        </w:rPr>
        <w:t>r</w:t>
      </w:r>
      <w:r w:rsidRPr="00F323F8">
        <w:rPr>
          <w:rFonts w:ascii="Amnesty Trade Gothic" w:eastAsia="Arial" w:hAnsi="Amnesty Trade Gothic"/>
          <w:w w:val="90"/>
          <w:szCs w:val="14"/>
        </w:rPr>
        <w:t>e</w:t>
      </w:r>
      <w:r w:rsidRPr="00F323F8">
        <w:rPr>
          <w:rFonts w:ascii="Amnesty Trade Gothic" w:eastAsia="Arial" w:hAnsi="Amnesty Trade Gothic"/>
          <w:spacing w:val="8"/>
          <w:w w:val="90"/>
          <w:szCs w:val="14"/>
        </w:rPr>
        <w:t xml:space="preserve"> </w:t>
      </w:r>
      <w:r w:rsidRPr="00F323F8">
        <w:rPr>
          <w:rFonts w:ascii="Amnesty Trade Gothic" w:eastAsia="Arial" w:hAnsi="Amnesty Trade Gothic"/>
          <w:szCs w:val="14"/>
        </w:rPr>
        <w:t>of</w:t>
      </w:r>
      <w:r w:rsidRPr="00F323F8">
        <w:rPr>
          <w:rFonts w:ascii="Amnesty Trade Gothic" w:eastAsia="Arial" w:hAnsi="Amnesty Trade Gothic"/>
          <w:spacing w:val="-8"/>
          <w:szCs w:val="14"/>
        </w:rPr>
        <w:t xml:space="preserve"> </w:t>
      </w:r>
      <w:r w:rsidRPr="00F323F8">
        <w:rPr>
          <w:rFonts w:ascii="Amnesty Trade Gothic" w:eastAsia="Arial" w:hAnsi="Amnesty Trade Gothic"/>
          <w:spacing w:val="-1"/>
          <w:szCs w:val="14"/>
        </w:rPr>
        <w:t>th</w:t>
      </w:r>
      <w:r w:rsidRPr="00F323F8">
        <w:rPr>
          <w:rFonts w:ascii="Amnesty Trade Gothic" w:eastAsia="Arial" w:hAnsi="Amnesty Trade Gothic"/>
          <w:szCs w:val="14"/>
        </w:rPr>
        <w:t>e</w:t>
      </w:r>
      <w:r w:rsidRPr="00F323F8">
        <w:rPr>
          <w:rFonts w:ascii="Amnesty Trade Gothic" w:eastAsia="Arial" w:hAnsi="Amnesty Trade Gothic"/>
          <w:spacing w:val="-8"/>
          <w:szCs w:val="14"/>
        </w:rPr>
        <w:t xml:space="preserve"> </w:t>
      </w:r>
      <w:r w:rsidRPr="00F323F8">
        <w:rPr>
          <w:rFonts w:ascii="Amnesty Trade Gothic" w:eastAsia="Arial" w:hAnsi="Amnesty Trade Gothic"/>
          <w:spacing w:val="1"/>
          <w:szCs w:val="14"/>
        </w:rPr>
        <w:t>C</w:t>
      </w:r>
      <w:r w:rsidRPr="00F323F8">
        <w:rPr>
          <w:rFonts w:ascii="Amnesty Trade Gothic" w:eastAsia="Arial" w:hAnsi="Amnesty Trade Gothic"/>
          <w:spacing w:val="-1"/>
          <w:szCs w:val="14"/>
        </w:rPr>
        <w:t>h</w:t>
      </w:r>
      <w:r w:rsidRPr="00F323F8">
        <w:rPr>
          <w:rFonts w:ascii="Amnesty Trade Gothic" w:eastAsia="Arial" w:hAnsi="Amnesty Trade Gothic"/>
          <w:szCs w:val="14"/>
        </w:rPr>
        <w:t>il</w:t>
      </w:r>
      <w:r w:rsidRPr="00F323F8">
        <w:rPr>
          <w:rFonts w:ascii="Amnesty Trade Gothic" w:eastAsia="Arial" w:hAnsi="Amnesty Trade Gothic"/>
          <w:spacing w:val="3"/>
          <w:szCs w:val="14"/>
        </w:rPr>
        <w:t>d</w:t>
      </w:r>
      <w:r w:rsidRPr="00F323F8">
        <w:rPr>
          <w:rFonts w:ascii="Amnesty Trade Gothic" w:eastAsia="Arial" w:hAnsi="Amnesty Trade Gothic"/>
          <w:szCs w:val="14"/>
        </w:rPr>
        <w:t>.</w:t>
      </w:r>
    </w:p>
  </w:footnote>
  <w:footnote w:id="12">
    <w:p w14:paraId="2EDEC8C5" w14:textId="77777777" w:rsidR="003B5ED8" w:rsidRPr="00883A0B" w:rsidRDefault="003B5ED8" w:rsidP="005000FE">
      <w:pPr>
        <w:pStyle w:val="FootnoteText"/>
      </w:pPr>
      <w:r>
        <w:rPr>
          <w:rStyle w:val="FootnoteReference"/>
        </w:rPr>
        <w:footnoteRef/>
      </w:r>
      <w:r>
        <w:t xml:space="preserve"> </w:t>
      </w:r>
      <w:proofErr w:type="gramStart"/>
      <w:r w:rsidRPr="00883A0B">
        <w:rPr>
          <w:lang w:val="en-GB"/>
        </w:rPr>
        <w:t>Article 253 of the Persons and Family Code</w:t>
      </w:r>
      <w:r>
        <w:rPr>
          <w:lang w:val="en-GB"/>
        </w:rPr>
        <w:t>.</w:t>
      </w:r>
      <w:proofErr w:type="gramEnd"/>
    </w:p>
  </w:footnote>
  <w:footnote w:id="13">
    <w:p w14:paraId="33C8F07A" w14:textId="77777777" w:rsidR="003B5ED8" w:rsidRPr="00DF4D0A" w:rsidRDefault="003B5ED8" w:rsidP="005000FE">
      <w:pPr>
        <w:pStyle w:val="FootnoteText"/>
      </w:pPr>
      <w:r>
        <w:rPr>
          <w:rStyle w:val="FootnoteReference"/>
        </w:rPr>
        <w:footnoteRef/>
      </w:r>
      <w:r>
        <w:t xml:space="preserve"> </w:t>
      </w:r>
      <w:proofErr w:type="gramStart"/>
      <w:r w:rsidRPr="00DF4D0A">
        <w:t>Article 252 of the Persons and Family Code</w:t>
      </w:r>
      <w:r>
        <w:t>.</w:t>
      </w:r>
      <w:proofErr w:type="gramEnd"/>
    </w:p>
  </w:footnote>
  <w:footnote w:id="14">
    <w:p w14:paraId="3EBE5A07" w14:textId="77777777" w:rsidR="003B5ED8" w:rsidRPr="00736EAF" w:rsidRDefault="003B5ED8" w:rsidP="005000FE">
      <w:pPr>
        <w:pStyle w:val="FootnoteText"/>
        <w:rPr>
          <w:lang w:val="fr-FR"/>
        </w:rPr>
      </w:pPr>
      <w:r>
        <w:rPr>
          <w:rStyle w:val="FootnoteReference"/>
        </w:rPr>
        <w:footnoteRef/>
      </w:r>
      <w:r w:rsidRPr="00736EAF">
        <w:rPr>
          <w:lang w:val="fr-FR"/>
        </w:rPr>
        <w:t xml:space="preserve"> Article 172 of the </w:t>
      </w:r>
      <w:proofErr w:type="spellStart"/>
      <w:r w:rsidRPr="00736EAF">
        <w:rPr>
          <w:lang w:val="fr-FR"/>
        </w:rPr>
        <w:t>Criminal</w:t>
      </w:r>
      <w:proofErr w:type="spellEnd"/>
      <w:r w:rsidRPr="00736EAF">
        <w:rPr>
          <w:lang w:val="fr-FR"/>
        </w:rPr>
        <w:t xml:space="preserve"> Code states: </w:t>
      </w:r>
      <w:r w:rsidRPr="000B5D52">
        <w:rPr>
          <w:i/>
          <w:lang w:val="fr-FR"/>
        </w:rPr>
        <w:t>“L’officier de l’état civil ou la personne par lui déléguée en vertu des dispositions légales, est puni d’un emprisonnement de deux à six mois et d'une amende de 50.000 à 150.000 francs ou de l'une de ces deux peines seulement, lorsqu’il célèbre un mariage en violation des conditions prescrites par la loi“.</w:t>
      </w:r>
    </w:p>
  </w:footnote>
  <w:footnote w:id="15">
    <w:p w14:paraId="279092FD" w14:textId="77777777" w:rsidR="003B5ED8" w:rsidRPr="003D088B" w:rsidRDefault="003B5ED8" w:rsidP="005000FE">
      <w:pPr>
        <w:pStyle w:val="FootnoteText"/>
      </w:pPr>
      <w:r>
        <w:rPr>
          <w:rStyle w:val="FootnoteReference"/>
        </w:rPr>
        <w:footnoteRef/>
      </w:r>
      <w:r>
        <w:t xml:space="preserve"> </w:t>
      </w:r>
      <w:r w:rsidRPr="003D088B">
        <w:rPr>
          <w:lang w:val="en-GB"/>
        </w:rPr>
        <w:t>Interviews conducted by Amnesty International with experts working with women and girls affected by forced and early marriage, as well as lawyers, law enforcement officials and judges during 2014 and 2015</w:t>
      </w:r>
      <w:r>
        <w:rPr>
          <w:lang w:val="en-GB"/>
        </w:rPr>
        <w:t>.</w:t>
      </w:r>
    </w:p>
  </w:footnote>
  <w:footnote w:id="16">
    <w:p w14:paraId="7063C295" w14:textId="77777777" w:rsidR="003B5ED8" w:rsidRPr="00040091" w:rsidRDefault="003B5ED8" w:rsidP="005000FE">
      <w:pPr>
        <w:pStyle w:val="FootnoteText"/>
      </w:pPr>
      <w:r>
        <w:rPr>
          <w:rStyle w:val="FootnoteReference"/>
        </w:rPr>
        <w:footnoteRef/>
      </w:r>
      <w:r>
        <w:t xml:space="preserve"> </w:t>
      </w:r>
      <w:r w:rsidRPr="00040091">
        <w:rPr>
          <w:lang w:val="en-GB"/>
        </w:rPr>
        <w:t xml:space="preserve">Interview conducted by Amnesty International with officials from the Ministry of Social Affairs in </w:t>
      </w:r>
      <w:proofErr w:type="spellStart"/>
      <w:r w:rsidRPr="00040091">
        <w:rPr>
          <w:lang w:val="en-GB"/>
        </w:rPr>
        <w:t>Dori</w:t>
      </w:r>
      <w:proofErr w:type="spellEnd"/>
      <w:r w:rsidRPr="00040091">
        <w:rPr>
          <w:lang w:val="en-GB"/>
        </w:rPr>
        <w:t xml:space="preserve"> in May 2015</w:t>
      </w:r>
      <w:r>
        <w:rPr>
          <w:lang w:val="en-GB"/>
        </w:rPr>
        <w:t>.</w:t>
      </w:r>
    </w:p>
  </w:footnote>
  <w:footnote w:id="17">
    <w:p w14:paraId="3E2CC3B1" w14:textId="77777777" w:rsidR="003B5ED8" w:rsidRPr="007040AA" w:rsidRDefault="003B5ED8" w:rsidP="007040AA">
      <w:pPr>
        <w:pStyle w:val="FootnoteText"/>
      </w:pPr>
      <w:r>
        <w:rPr>
          <w:rStyle w:val="FootnoteReference"/>
        </w:rPr>
        <w:footnoteRef/>
      </w:r>
      <w:r>
        <w:t xml:space="preserve"> In May 2015, a Prosecutor told Amnesty International that four cases of forced marriage were brought to his attention via a teacher. Traditional marriage could not be raised as it is not recognized, but the parents and the husband were interrogated. The husband was convicted of statutory rape under Article 402 of the Penal Code and the </w:t>
      </w:r>
      <w:proofErr w:type="spellStart"/>
      <w:r>
        <w:t>officiant</w:t>
      </w:r>
      <w:proofErr w:type="spellEnd"/>
      <w:r>
        <w:t xml:space="preserve"> (the person who oversaw the wedding) was convicted as an accomplice.  Two other people were charged in May 2015 for the forced marriage of a girl of 14. In another case in May 2015, a girl of 13 was forced to abandon her schooling to marry a farmer aged 55. A religious marriage was held after the husband paid a dowry of 160,000 CFA (around US$274) to the grandmother, aged 79. According to the Prosecutor the girl stayed 36 days with the husband and she said that he raped her every two days during that time. The husband and the person who rented a house for the husband were each sentenced to six months’ imprisonment and a fine of 300,000 CFA (around US$514). The father of the girl denied any knowledge of the marriage when he spoke to the Prosecutor.</w:t>
      </w:r>
      <w:r w:rsidRPr="007040AA">
        <w:rPr>
          <w:lang w:val="en-GB"/>
        </w:rPr>
        <w:t xml:space="preserve"> </w:t>
      </w:r>
      <w:r w:rsidRPr="00720007">
        <w:rPr>
          <w:lang w:val="en-GB"/>
        </w:rPr>
        <w:t xml:space="preserve">Interview conducted by Amnesty International with a </w:t>
      </w:r>
      <w:r>
        <w:rPr>
          <w:lang w:val="en-GB"/>
        </w:rPr>
        <w:t>p</w:t>
      </w:r>
      <w:r w:rsidRPr="00720007">
        <w:rPr>
          <w:lang w:val="en-GB"/>
        </w:rPr>
        <w:t>rosecutor in charge of child protection in the Sahel region in May 2015</w:t>
      </w:r>
      <w:r>
        <w:rPr>
          <w:lang w:val="en-GB"/>
        </w:rPr>
        <w:t>.</w:t>
      </w:r>
    </w:p>
  </w:footnote>
  <w:footnote w:id="18">
    <w:p w14:paraId="565C36FD" w14:textId="77777777" w:rsidR="003B5ED8" w:rsidRPr="00F323F8" w:rsidRDefault="003B5ED8" w:rsidP="00E56B4E">
      <w:pPr>
        <w:spacing w:before="9"/>
        <w:ind w:right="-20"/>
        <w:rPr>
          <w:rFonts w:ascii="Amnesty Trade Gothic" w:hAnsi="Amnesty Trade Gothic"/>
          <w:lang w:val="en-GB"/>
        </w:rPr>
      </w:pPr>
      <w:r w:rsidRPr="00F323F8">
        <w:rPr>
          <w:rStyle w:val="FootnoteReference"/>
          <w:rFonts w:ascii="Amnesty Trade Gothic" w:hAnsi="Amnesty Trade Gothic"/>
        </w:rPr>
        <w:footnoteRef/>
      </w:r>
      <w:r w:rsidRPr="00F323F8">
        <w:rPr>
          <w:rFonts w:ascii="Amnesty Trade Gothic" w:hAnsi="Amnesty Trade Gothic"/>
        </w:rPr>
        <w:t xml:space="preserve"> </w:t>
      </w:r>
      <w:r w:rsidRPr="00F323F8">
        <w:rPr>
          <w:rFonts w:ascii="Amnesty Trade Gothic" w:eastAsia="Arial" w:hAnsi="Amnesty Trade Gothic"/>
          <w:w w:val="94"/>
          <w:szCs w:val="14"/>
        </w:rPr>
        <w:t>I</w:t>
      </w:r>
      <w:r w:rsidRPr="00F323F8">
        <w:rPr>
          <w:rFonts w:ascii="Amnesty Trade Gothic" w:eastAsia="Arial" w:hAnsi="Amnesty Trade Gothic"/>
          <w:spacing w:val="-1"/>
          <w:w w:val="94"/>
          <w:szCs w:val="14"/>
        </w:rPr>
        <w:t>n</w:t>
      </w:r>
      <w:r w:rsidRPr="00F323F8">
        <w:rPr>
          <w:rFonts w:ascii="Amnesty Trade Gothic" w:eastAsia="Arial" w:hAnsi="Amnesty Trade Gothic"/>
          <w:w w:val="94"/>
          <w:szCs w:val="14"/>
        </w:rPr>
        <w:t>t</w:t>
      </w:r>
      <w:r w:rsidRPr="00F323F8">
        <w:rPr>
          <w:rFonts w:ascii="Amnesty Trade Gothic" w:eastAsia="Arial" w:hAnsi="Amnesty Trade Gothic"/>
          <w:spacing w:val="2"/>
          <w:w w:val="94"/>
          <w:szCs w:val="14"/>
        </w:rPr>
        <w:t>e</w:t>
      </w:r>
      <w:r w:rsidRPr="00F323F8">
        <w:rPr>
          <w:rFonts w:ascii="Amnesty Trade Gothic" w:eastAsia="Arial" w:hAnsi="Amnesty Trade Gothic"/>
          <w:spacing w:val="-1"/>
          <w:w w:val="94"/>
          <w:szCs w:val="14"/>
        </w:rPr>
        <w:t>r</w:t>
      </w:r>
      <w:r w:rsidRPr="00F323F8">
        <w:rPr>
          <w:rFonts w:ascii="Amnesty Trade Gothic" w:eastAsia="Arial" w:hAnsi="Amnesty Trade Gothic"/>
          <w:w w:val="94"/>
          <w:szCs w:val="14"/>
        </w:rPr>
        <w:t>view</w:t>
      </w:r>
      <w:r w:rsidRPr="00F323F8">
        <w:rPr>
          <w:rFonts w:ascii="Amnesty Trade Gothic" w:eastAsia="Arial" w:hAnsi="Amnesty Trade Gothic"/>
          <w:spacing w:val="1"/>
          <w:w w:val="94"/>
          <w:szCs w:val="14"/>
        </w:rPr>
        <w:t xml:space="preserve"> </w:t>
      </w:r>
      <w:r w:rsidRPr="00F323F8">
        <w:rPr>
          <w:rFonts w:ascii="Amnesty Trade Gothic" w:eastAsia="Arial" w:hAnsi="Amnesty Trade Gothic"/>
          <w:w w:val="94"/>
          <w:szCs w:val="14"/>
        </w:rPr>
        <w:t>c</w:t>
      </w:r>
      <w:r w:rsidRPr="00F323F8">
        <w:rPr>
          <w:rFonts w:ascii="Amnesty Trade Gothic" w:eastAsia="Arial" w:hAnsi="Amnesty Trade Gothic"/>
          <w:spacing w:val="2"/>
          <w:w w:val="94"/>
          <w:szCs w:val="14"/>
        </w:rPr>
        <w:t>o</w:t>
      </w:r>
      <w:r w:rsidRPr="00F323F8">
        <w:rPr>
          <w:rFonts w:ascii="Amnesty Trade Gothic" w:eastAsia="Arial" w:hAnsi="Amnesty Trade Gothic"/>
          <w:spacing w:val="-1"/>
          <w:w w:val="94"/>
          <w:szCs w:val="14"/>
        </w:rPr>
        <w:t>nd</w:t>
      </w:r>
      <w:r w:rsidRPr="00F323F8">
        <w:rPr>
          <w:rFonts w:ascii="Amnesty Trade Gothic" w:eastAsia="Arial" w:hAnsi="Amnesty Trade Gothic"/>
          <w:spacing w:val="2"/>
          <w:w w:val="94"/>
          <w:szCs w:val="14"/>
        </w:rPr>
        <w:t>u</w:t>
      </w:r>
      <w:r w:rsidRPr="00F323F8">
        <w:rPr>
          <w:rFonts w:ascii="Amnesty Trade Gothic" w:eastAsia="Arial" w:hAnsi="Amnesty Trade Gothic"/>
          <w:w w:val="94"/>
          <w:szCs w:val="14"/>
        </w:rPr>
        <w:t>cted</w:t>
      </w:r>
      <w:r w:rsidRPr="00F323F8">
        <w:rPr>
          <w:rFonts w:ascii="Amnesty Trade Gothic" w:eastAsia="Arial" w:hAnsi="Amnesty Trade Gothic"/>
          <w:spacing w:val="20"/>
          <w:w w:val="94"/>
          <w:szCs w:val="14"/>
        </w:rPr>
        <w:t xml:space="preserve"> </w:t>
      </w:r>
      <w:r w:rsidRPr="00F323F8">
        <w:rPr>
          <w:rFonts w:ascii="Amnesty Trade Gothic" w:eastAsia="Arial" w:hAnsi="Amnesty Trade Gothic"/>
          <w:spacing w:val="-1"/>
          <w:szCs w:val="14"/>
        </w:rPr>
        <w:t>b</w:t>
      </w:r>
      <w:r w:rsidRPr="00F323F8">
        <w:rPr>
          <w:rFonts w:ascii="Amnesty Trade Gothic" w:eastAsia="Arial" w:hAnsi="Amnesty Trade Gothic"/>
          <w:szCs w:val="14"/>
        </w:rPr>
        <w:t>y</w:t>
      </w:r>
      <w:r w:rsidRPr="00F323F8">
        <w:rPr>
          <w:rFonts w:ascii="Amnesty Trade Gothic" w:eastAsia="Arial" w:hAnsi="Amnesty Trade Gothic"/>
          <w:spacing w:val="-7"/>
          <w:szCs w:val="14"/>
        </w:rPr>
        <w:t xml:space="preserve"> </w:t>
      </w:r>
      <w:r w:rsidRPr="00F323F8">
        <w:rPr>
          <w:rFonts w:ascii="Amnesty Trade Gothic" w:eastAsia="Arial" w:hAnsi="Amnesty Trade Gothic"/>
          <w:spacing w:val="-1"/>
          <w:w w:val="93"/>
          <w:szCs w:val="14"/>
        </w:rPr>
        <w:t>A</w:t>
      </w:r>
      <w:r w:rsidRPr="00F323F8">
        <w:rPr>
          <w:rFonts w:ascii="Amnesty Trade Gothic" w:eastAsia="Arial" w:hAnsi="Amnesty Trade Gothic"/>
          <w:spacing w:val="2"/>
          <w:w w:val="93"/>
          <w:szCs w:val="14"/>
        </w:rPr>
        <w:t>m</w:t>
      </w:r>
      <w:r w:rsidRPr="00F323F8">
        <w:rPr>
          <w:rFonts w:ascii="Amnesty Trade Gothic" w:eastAsia="Arial" w:hAnsi="Amnesty Trade Gothic"/>
          <w:spacing w:val="-1"/>
          <w:w w:val="93"/>
          <w:szCs w:val="14"/>
        </w:rPr>
        <w:t>n</w:t>
      </w:r>
      <w:r w:rsidRPr="00F323F8">
        <w:rPr>
          <w:rFonts w:ascii="Amnesty Trade Gothic" w:eastAsia="Arial" w:hAnsi="Amnesty Trade Gothic"/>
          <w:w w:val="93"/>
          <w:szCs w:val="14"/>
        </w:rPr>
        <w:t>esty</w:t>
      </w:r>
      <w:r w:rsidRPr="00F323F8">
        <w:rPr>
          <w:rFonts w:ascii="Amnesty Trade Gothic" w:eastAsia="Arial" w:hAnsi="Amnesty Trade Gothic"/>
          <w:spacing w:val="6"/>
          <w:w w:val="93"/>
          <w:szCs w:val="14"/>
        </w:rPr>
        <w:t xml:space="preserve"> </w:t>
      </w:r>
      <w:r w:rsidRPr="00F323F8">
        <w:rPr>
          <w:rFonts w:ascii="Amnesty Trade Gothic" w:eastAsia="Arial" w:hAnsi="Amnesty Trade Gothic"/>
          <w:w w:val="93"/>
          <w:szCs w:val="14"/>
        </w:rPr>
        <w:t>I</w:t>
      </w:r>
      <w:r w:rsidRPr="00F323F8">
        <w:rPr>
          <w:rFonts w:ascii="Amnesty Trade Gothic" w:eastAsia="Arial" w:hAnsi="Amnesty Trade Gothic"/>
          <w:spacing w:val="-1"/>
          <w:w w:val="93"/>
          <w:szCs w:val="14"/>
        </w:rPr>
        <w:t>n</w:t>
      </w:r>
      <w:r w:rsidRPr="00F323F8">
        <w:rPr>
          <w:rFonts w:ascii="Amnesty Trade Gothic" w:eastAsia="Arial" w:hAnsi="Amnesty Trade Gothic"/>
          <w:w w:val="93"/>
          <w:szCs w:val="14"/>
        </w:rPr>
        <w:t>t</w:t>
      </w:r>
      <w:r w:rsidRPr="00F323F8">
        <w:rPr>
          <w:rFonts w:ascii="Amnesty Trade Gothic" w:eastAsia="Arial" w:hAnsi="Amnesty Trade Gothic"/>
          <w:spacing w:val="2"/>
          <w:w w:val="93"/>
          <w:szCs w:val="14"/>
        </w:rPr>
        <w:t>e</w:t>
      </w:r>
      <w:r w:rsidRPr="00F323F8">
        <w:rPr>
          <w:rFonts w:ascii="Amnesty Trade Gothic" w:eastAsia="Arial" w:hAnsi="Amnesty Trade Gothic"/>
          <w:spacing w:val="-1"/>
          <w:w w:val="93"/>
          <w:szCs w:val="14"/>
        </w:rPr>
        <w:t>rn</w:t>
      </w:r>
      <w:r w:rsidRPr="00F323F8">
        <w:rPr>
          <w:rFonts w:ascii="Amnesty Trade Gothic" w:eastAsia="Arial" w:hAnsi="Amnesty Trade Gothic"/>
          <w:spacing w:val="2"/>
          <w:w w:val="93"/>
          <w:szCs w:val="14"/>
        </w:rPr>
        <w:t>a</w:t>
      </w:r>
      <w:r w:rsidRPr="00F323F8">
        <w:rPr>
          <w:rFonts w:ascii="Amnesty Trade Gothic" w:eastAsia="Arial" w:hAnsi="Amnesty Trade Gothic"/>
          <w:w w:val="93"/>
          <w:szCs w:val="14"/>
        </w:rPr>
        <w:t>tio</w:t>
      </w:r>
      <w:r w:rsidRPr="00F323F8">
        <w:rPr>
          <w:rFonts w:ascii="Amnesty Trade Gothic" w:eastAsia="Arial" w:hAnsi="Amnesty Trade Gothic"/>
          <w:spacing w:val="-1"/>
          <w:w w:val="93"/>
          <w:szCs w:val="14"/>
        </w:rPr>
        <w:t>n</w:t>
      </w:r>
      <w:r w:rsidRPr="00F323F8">
        <w:rPr>
          <w:rFonts w:ascii="Amnesty Trade Gothic" w:eastAsia="Arial" w:hAnsi="Amnesty Trade Gothic"/>
          <w:w w:val="93"/>
          <w:szCs w:val="14"/>
        </w:rPr>
        <w:t>al</w:t>
      </w:r>
      <w:r w:rsidRPr="00F323F8">
        <w:rPr>
          <w:rFonts w:ascii="Amnesty Trade Gothic" w:eastAsia="Arial" w:hAnsi="Amnesty Trade Gothic"/>
          <w:spacing w:val="16"/>
          <w:w w:val="93"/>
          <w:szCs w:val="14"/>
        </w:rPr>
        <w:t xml:space="preserve"> </w:t>
      </w:r>
      <w:r w:rsidRPr="00F323F8">
        <w:rPr>
          <w:rFonts w:ascii="Amnesty Trade Gothic" w:eastAsia="Arial" w:hAnsi="Amnesty Trade Gothic"/>
          <w:spacing w:val="1"/>
          <w:szCs w:val="14"/>
        </w:rPr>
        <w:t>w</w:t>
      </w:r>
      <w:r w:rsidRPr="00F323F8">
        <w:rPr>
          <w:rFonts w:ascii="Amnesty Trade Gothic" w:eastAsia="Arial" w:hAnsi="Amnesty Trade Gothic"/>
          <w:szCs w:val="14"/>
        </w:rPr>
        <w:t>i</w:t>
      </w:r>
      <w:r w:rsidRPr="00F323F8">
        <w:rPr>
          <w:rFonts w:ascii="Amnesty Trade Gothic" w:eastAsia="Arial" w:hAnsi="Amnesty Trade Gothic"/>
          <w:spacing w:val="2"/>
          <w:szCs w:val="14"/>
        </w:rPr>
        <w:t>t</w:t>
      </w:r>
      <w:r w:rsidRPr="00F323F8">
        <w:rPr>
          <w:rFonts w:ascii="Amnesty Trade Gothic" w:eastAsia="Arial" w:hAnsi="Amnesty Trade Gothic"/>
          <w:szCs w:val="14"/>
        </w:rPr>
        <w:t>h</w:t>
      </w:r>
      <w:r w:rsidRPr="00F323F8">
        <w:rPr>
          <w:rFonts w:ascii="Amnesty Trade Gothic" w:eastAsia="Arial" w:hAnsi="Amnesty Trade Gothic"/>
          <w:spacing w:val="-12"/>
          <w:szCs w:val="14"/>
        </w:rPr>
        <w:t xml:space="preserve"> </w:t>
      </w:r>
      <w:r w:rsidRPr="00F323F8">
        <w:rPr>
          <w:rFonts w:ascii="Amnesty Trade Gothic" w:eastAsia="Arial" w:hAnsi="Amnesty Trade Gothic"/>
          <w:spacing w:val="-1"/>
          <w:szCs w:val="14"/>
        </w:rPr>
        <w:t>t</w:t>
      </w:r>
      <w:r w:rsidRPr="00F323F8">
        <w:rPr>
          <w:rFonts w:ascii="Amnesty Trade Gothic" w:eastAsia="Arial" w:hAnsi="Amnesty Trade Gothic"/>
          <w:spacing w:val="2"/>
          <w:szCs w:val="14"/>
        </w:rPr>
        <w:t>h</w:t>
      </w:r>
      <w:r w:rsidRPr="00F323F8">
        <w:rPr>
          <w:rFonts w:ascii="Amnesty Trade Gothic" w:eastAsia="Arial" w:hAnsi="Amnesty Trade Gothic"/>
          <w:szCs w:val="14"/>
        </w:rPr>
        <w:t>e</w:t>
      </w:r>
      <w:r w:rsidRPr="00F323F8">
        <w:rPr>
          <w:rFonts w:ascii="Amnesty Trade Gothic" w:eastAsia="Arial" w:hAnsi="Amnesty Trade Gothic"/>
          <w:spacing w:val="-10"/>
          <w:szCs w:val="14"/>
        </w:rPr>
        <w:t xml:space="preserve"> </w:t>
      </w:r>
      <w:r w:rsidRPr="00F323F8">
        <w:rPr>
          <w:rFonts w:ascii="Amnesty Trade Gothic" w:eastAsia="Arial" w:hAnsi="Amnesty Trade Gothic"/>
          <w:spacing w:val="-1"/>
          <w:w w:val="95"/>
          <w:szCs w:val="14"/>
        </w:rPr>
        <w:t>d</w:t>
      </w:r>
      <w:r w:rsidRPr="00F323F8">
        <w:rPr>
          <w:rFonts w:ascii="Amnesty Trade Gothic" w:eastAsia="Arial" w:hAnsi="Amnesty Trade Gothic"/>
          <w:spacing w:val="3"/>
          <w:w w:val="95"/>
          <w:szCs w:val="14"/>
        </w:rPr>
        <w:t>i</w:t>
      </w:r>
      <w:r w:rsidRPr="00F323F8">
        <w:rPr>
          <w:rFonts w:ascii="Amnesty Trade Gothic" w:eastAsia="Arial" w:hAnsi="Amnesty Trade Gothic"/>
          <w:spacing w:val="-1"/>
          <w:w w:val="95"/>
          <w:szCs w:val="14"/>
        </w:rPr>
        <w:t>r</w:t>
      </w:r>
      <w:r w:rsidRPr="00F323F8">
        <w:rPr>
          <w:rFonts w:ascii="Amnesty Trade Gothic" w:eastAsia="Arial" w:hAnsi="Amnesty Trade Gothic"/>
          <w:w w:val="95"/>
          <w:szCs w:val="14"/>
        </w:rPr>
        <w:t>ect</w:t>
      </w:r>
      <w:r w:rsidRPr="00F323F8">
        <w:rPr>
          <w:rFonts w:ascii="Amnesty Trade Gothic" w:eastAsia="Arial" w:hAnsi="Amnesty Trade Gothic"/>
          <w:spacing w:val="2"/>
          <w:w w:val="95"/>
          <w:szCs w:val="14"/>
        </w:rPr>
        <w:t>o</w:t>
      </w:r>
      <w:r w:rsidRPr="00F323F8">
        <w:rPr>
          <w:rFonts w:ascii="Amnesty Trade Gothic" w:eastAsia="Arial" w:hAnsi="Amnesty Trade Gothic"/>
          <w:w w:val="95"/>
          <w:szCs w:val="14"/>
        </w:rPr>
        <w:t>r</w:t>
      </w:r>
      <w:r w:rsidRPr="00F323F8">
        <w:rPr>
          <w:rFonts w:ascii="Amnesty Trade Gothic" w:eastAsia="Arial" w:hAnsi="Amnesty Trade Gothic"/>
          <w:spacing w:val="4"/>
          <w:w w:val="95"/>
          <w:szCs w:val="14"/>
        </w:rPr>
        <w:t xml:space="preserve"> </w:t>
      </w:r>
      <w:r w:rsidRPr="00F323F8">
        <w:rPr>
          <w:rFonts w:ascii="Amnesty Trade Gothic" w:eastAsia="Arial" w:hAnsi="Amnesty Trade Gothic"/>
          <w:szCs w:val="14"/>
        </w:rPr>
        <w:t>of</w:t>
      </w:r>
      <w:r w:rsidRPr="00F323F8">
        <w:rPr>
          <w:rFonts w:ascii="Amnesty Trade Gothic" w:eastAsia="Arial" w:hAnsi="Amnesty Trade Gothic"/>
          <w:spacing w:val="-8"/>
          <w:szCs w:val="14"/>
        </w:rPr>
        <w:t xml:space="preserve"> </w:t>
      </w:r>
      <w:r w:rsidRPr="00F323F8">
        <w:rPr>
          <w:rFonts w:ascii="Amnesty Trade Gothic" w:eastAsia="Arial" w:hAnsi="Amnesty Trade Gothic"/>
          <w:spacing w:val="-1"/>
          <w:szCs w:val="14"/>
        </w:rPr>
        <w:t>th</w:t>
      </w:r>
      <w:r w:rsidRPr="00F323F8">
        <w:rPr>
          <w:rFonts w:ascii="Amnesty Trade Gothic" w:eastAsia="Arial" w:hAnsi="Amnesty Trade Gothic"/>
          <w:szCs w:val="14"/>
        </w:rPr>
        <w:t>e</w:t>
      </w:r>
      <w:r w:rsidRPr="00F323F8">
        <w:rPr>
          <w:rFonts w:ascii="Amnesty Trade Gothic" w:eastAsia="Arial" w:hAnsi="Amnesty Trade Gothic"/>
          <w:spacing w:val="-8"/>
          <w:szCs w:val="14"/>
        </w:rPr>
        <w:t xml:space="preserve"> </w:t>
      </w:r>
      <w:r w:rsidRPr="00F323F8">
        <w:rPr>
          <w:rFonts w:ascii="Amnesty Trade Gothic" w:eastAsia="Arial" w:hAnsi="Amnesty Trade Gothic"/>
          <w:w w:val="93"/>
          <w:szCs w:val="14"/>
        </w:rPr>
        <w:t>she</w:t>
      </w:r>
      <w:r w:rsidRPr="00F323F8">
        <w:rPr>
          <w:rFonts w:ascii="Amnesty Trade Gothic" w:eastAsia="Arial" w:hAnsi="Amnesty Trade Gothic"/>
          <w:spacing w:val="3"/>
          <w:w w:val="93"/>
          <w:szCs w:val="14"/>
        </w:rPr>
        <w:t>l</w:t>
      </w:r>
      <w:r w:rsidRPr="00F323F8">
        <w:rPr>
          <w:rFonts w:ascii="Amnesty Trade Gothic" w:eastAsia="Arial" w:hAnsi="Amnesty Trade Gothic"/>
          <w:spacing w:val="2"/>
          <w:w w:val="93"/>
          <w:szCs w:val="14"/>
        </w:rPr>
        <w:t>t</w:t>
      </w:r>
      <w:r w:rsidRPr="00F323F8">
        <w:rPr>
          <w:rFonts w:ascii="Amnesty Trade Gothic" w:eastAsia="Arial" w:hAnsi="Amnesty Trade Gothic"/>
          <w:w w:val="93"/>
          <w:szCs w:val="14"/>
        </w:rPr>
        <w:t>er</w:t>
      </w:r>
      <w:r w:rsidRPr="00F323F8">
        <w:rPr>
          <w:rFonts w:ascii="Amnesty Trade Gothic" w:eastAsia="Arial" w:hAnsi="Amnesty Trade Gothic"/>
          <w:spacing w:val="4"/>
          <w:w w:val="93"/>
          <w:szCs w:val="14"/>
        </w:rPr>
        <w:t xml:space="preserve"> </w:t>
      </w:r>
      <w:r w:rsidRPr="00F323F8">
        <w:rPr>
          <w:rFonts w:ascii="Amnesty Trade Gothic" w:eastAsia="Arial" w:hAnsi="Amnesty Trade Gothic"/>
          <w:spacing w:val="2"/>
          <w:szCs w:val="14"/>
        </w:rPr>
        <w:t>i</w:t>
      </w:r>
      <w:r w:rsidRPr="00F323F8">
        <w:rPr>
          <w:rFonts w:ascii="Amnesty Trade Gothic" w:eastAsia="Arial" w:hAnsi="Amnesty Trade Gothic"/>
          <w:szCs w:val="14"/>
        </w:rPr>
        <w:t>n</w:t>
      </w:r>
      <w:r w:rsidRPr="00F323F8">
        <w:rPr>
          <w:rFonts w:ascii="Amnesty Trade Gothic" w:eastAsia="Arial" w:hAnsi="Amnesty Trade Gothic"/>
          <w:spacing w:val="-2"/>
          <w:szCs w:val="14"/>
        </w:rPr>
        <w:t xml:space="preserve"> </w:t>
      </w:r>
      <w:r w:rsidRPr="00F323F8">
        <w:rPr>
          <w:rFonts w:ascii="Amnesty Trade Gothic" w:eastAsia="Arial" w:hAnsi="Amnesty Trade Gothic"/>
          <w:spacing w:val="-1"/>
          <w:szCs w:val="14"/>
        </w:rPr>
        <w:t>t</w:t>
      </w:r>
      <w:r w:rsidRPr="00F323F8">
        <w:rPr>
          <w:rFonts w:ascii="Amnesty Trade Gothic" w:eastAsia="Arial" w:hAnsi="Amnesty Trade Gothic"/>
          <w:spacing w:val="2"/>
          <w:szCs w:val="14"/>
        </w:rPr>
        <w:t>h</w:t>
      </w:r>
      <w:r w:rsidRPr="00F323F8">
        <w:rPr>
          <w:rFonts w:ascii="Amnesty Trade Gothic" w:eastAsia="Arial" w:hAnsi="Amnesty Trade Gothic"/>
          <w:szCs w:val="14"/>
        </w:rPr>
        <w:t>e</w:t>
      </w:r>
      <w:r w:rsidRPr="00F323F8">
        <w:rPr>
          <w:rFonts w:ascii="Amnesty Trade Gothic" w:eastAsia="Arial" w:hAnsi="Amnesty Trade Gothic"/>
          <w:spacing w:val="-10"/>
          <w:szCs w:val="14"/>
        </w:rPr>
        <w:t xml:space="preserve"> </w:t>
      </w:r>
      <w:r w:rsidRPr="00F323F8">
        <w:rPr>
          <w:rFonts w:ascii="Amnesty Trade Gothic" w:eastAsia="Arial" w:hAnsi="Amnesty Trade Gothic"/>
          <w:szCs w:val="14"/>
        </w:rPr>
        <w:t>No</w:t>
      </w:r>
      <w:r w:rsidRPr="00F323F8">
        <w:rPr>
          <w:rFonts w:ascii="Amnesty Trade Gothic" w:eastAsia="Arial" w:hAnsi="Amnesty Trade Gothic"/>
          <w:spacing w:val="-1"/>
          <w:szCs w:val="14"/>
        </w:rPr>
        <w:t>r</w:t>
      </w:r>
      <w:r w:rsidRPr="00F323F8">
        <w:rPr>
          <w:rFonts w:ascii="Amnesty Trade Gothic" w:eastAsia="Arial" w:hAnsi="Amnesty Trade Gothic"/>
          <w:spacing w:val="2"/>
          <w:szCs w:val="14"/>
        </w:rPr>
        <w:t>t</w:t>
      </w:r>
      <w:r w:rsidRPr="00F323F8">
        <w:rPr>
          <w:rFonts w:ascii="Amnesty Trade Gothic" w:eastAsia="Arial" w:hAnsi="Amnesty Trade Gothic"/>
          <w:szCs w:val="14"/>
        </w:rPr>
        <w:t>h</w:t>
      </w:r>
      <w:r w:rsidRPr="00F323F8">
        <w:rPr>
          <w:rFonts w:ascii="Amnesty Trade Gothic" w:eastAsia="Arial" w:hAnsi="Amnesty Trade Gothic"/>
          <w:spacing w:val="-13"/>
          <w:szCs w:val="14"/>
        </w:rPr>
        <w:t xml:space="preserve"> </w:t>
      </w:r>
      <w:r w:rsidRPr="00F323F8">
        <w:rPr>
          <w:rFonts w:ascii="Amnesty Trade Gothic" w:eastAsia="Arial" w:hAnsi="Amnesty Trade Gothic"/>
          <w:spacing w:val="1"/>
          <w:w w:val="92"/>
          <w:szCs w:val="14"/>
        </w:rPr>
        <w:t>r</w:t>
      </w:r>
      <w:r w:rsidRPr="00F323F8">
        <w:rPr>
          <w:rFonts w:ascii="Amnesty Trade Gothic" w:eastAsia="Arial" w:hAnsi="Amnesty Trade Gothic"/>
          <w:w w:val="92"/>
          <w:szCs w:val="14"/>
        </w:rPr>
        <w:t>egion</w:t>
      </w:r>
      <w:r w:rsidRPr="00F323F8">
        <w:rPr>
          <w:rFonts w:ascii="Amnesty Trade Gothic" w:eastAsia="Arial" w:hAnsi="Amnesty Trade Gothic"/>
          <w:spacing w:val="7"/>
          <w:w w:val="92"/>
          <w:szCs w:val="14"/>
        </w:rPr>
        <w:t xml:space="preserve"> </w:t>
      </w:r>
      <w:r w:rsidRPr="00F323F8">
        <w:rPr>
          <w:rFonts w:ascii="Amnesty Trade Gothic" w:eastAsia="Arial" w:hAnsi="Amnesty Trade Gothic"/>
          <w:szCs w:val="14"/>
        </w:rPr>
        <w:t>of</w:t>
      </w:r>
      <w:r w:rsidRPr="00F323F8">
        <w:rPr>
          <w:rFonts w:ascii="Amnesty Trade Gothic" w:eastAsia="Arial" w:hAnsi="Amnesty Trade Gothic"/>
          <w:spacing w:val="-10"/>
          <w:szCs w:val="14"/>
        </w:rPr>
        <w:t xml:space="preserve"> </w:t>
      </w:r>
      <w:r w:rsidRPr="00F323F8">
        <w:rPr>
          <w:rFonts w:ascii="Amnesty Trade Gothic" w:eastAsia="Arial" w:hAnsi="Amnesty Trade Gothic"/>
          <w:spacing w:val="1"/>
          <w:szCs w:val="14"/>
        </w:rPr>
        <w:t>B</w:t>
      </w:r>
      <w:r w:rsidRPr="00F323F8">
        <w:rPr>
          <w:rFonts w:ascii="Amnesty Trade Gothic" w:eastAsia="Arial" w:hAnsi="Amnesty Trade Gothic"/>
          <w:spacing w:val="2"/>
          <w:szCs w:val="14"/>
        </w:rPr>
        <w:t>u</w:t>
      </w:r>
      <w:r w:rsidRPr="00F323F8">
        <w:rPr>
          <w:rFonts w:ascii="Amnesty Trade Gothic" w:eastAsia="Arial" w:hAnsi="Amnesty Trade Gothic"/>
          <w:spacing w:val="-1"/>
          <w:szCs w:val="14"/>
        </w:rPr>
        <w:t>r</w:t>
      </w:r>
      <w:r w:rsidRPr="00F323F8">
        <w:rPr>
          <w:rFonts w:ascii="Amnesty Trade Gothic" w:eastAsia="Arial" w:hAnsi="Amnesty Trade Gothic"/>
          <w:szCs w:val="14"/>
        </w:rPr>
        <w:t>ki</w:t>
      </w:r>
      <w:r w:rsidRPr="00F323F8">
        <w:rPr>
          <w:rFonts w:ascii="Amnesty Trade Gothic" w:eastAsia="Arial" w:hAnsi="Amnesty Trade Gothic"/>
          <w:spacing w:val="2"/>
          <w:szCs w:val="14"/>
        </w:rPr>
        <w:t>n</w:t>
      </w:r>
      <w:r w:rsidRPr="00F323F8">
        <w:rPr>
          <w:rFonts w:ascii="Amnesty Trade Gothic" w:eastAsia="Arial" w:hAnsi="Amnesty Trade Gothic"/>
          <w:szCs w:val="14"/>
        </w:rPr>
        <w:t>a</w:t>
      </w:r>
      <w:r w:rsidRPr="00F323F8">
        <w:rPr>
          <w:rFonts w:ascii="Amnesty Trade Gothic" w:eastAsia="Arial" w:hAnsi="Amnesty Trade Gothic"/>
          <w:spacing w:val="-13"/>
          <w:szCs w:val="14"/>
        </w:rPr>
        <w:t xml:space="preserve"> </w:t>
      </w:r>
      <w:r w:rsidRPr="00F323F8">
        <w:rPr>
          <w:rFonts w:ascii="Amnesty Trade Gothic" w:eastAsia="Arial" w:hAnsi="Amnesty Trade Gothic"/>
          <w:spacing w:val="-1"/>
          <w:w w:val="88"/>
          <w:szCs w:val="14"/>
        </w:rPr>
        <w:t>F</w:t>
      </w:r>
      <w:r w:rsidRPr="00F323F8">
        <w:rPr>
          <w:rFonts w:ascii="Amnesty Trade Gothic" w:eastAsia="Arial" w:hAnsi="Amnesty Trade Gothic"/>
          <w:w w:val="88"/>
          <w:szCs w:val="14"/>
        </w:rPr>
        <w:t>aso</w:t>
      </w:r>
      <w:r w:rsidRPr="00F323F8">
        <w:rPr>
          <w:rFonts w:ascii="Amnesty Trade Gothic" w:eastAsia="Arial" w:hAnsi="Amnesty Trade Gothic"/>
          <w:spacing w:val="9"/>
          <w:w w:val="88"/>
          <w:szCs w:val="14"/>
        </w:rPr>
        <w:t xml:space="preserve"> </w:t>
      </w:r>
      <w:r w:rsidRPr="00F323F8">
        <w:rPr>
          <w:rFonts w:ascii="Amnesty Trade Gothic" w:eastAsia="Arial" w:hAnsi="Amnesty Trade Gothic"/>
          <w:szCs w:val="14"/>
        </w:rPr>
        <w:t>in</w:t>
      </w:r>
      <w:r w:rsidRPr="00F323F8">
        <w:rPr>
          <w:rFonts w:ascii="Amnesty Trade Gothic" w:eastAsia="Arial" w:hAnsi="Amnesty Trade Gothic"/>
          <w:spacing w:val="-2"/>
          <w:szCs w:val="14"/>
        </w:rPr>
        <w:t xml:space="preserve"> </w:t>
      </w:r>
      <w:r w:rsidRPr="00F323F8">
        <w:rPr>
          <w:rFonts w:ascii="Amnesty Trade Gothic" w:eastAsia="Arial" w:hAnsi="Amnesty Trade Gothic"/>
          <w:spacing w:val="3"/>
          <w:w w:val="92"/>
          <w:szCs w:val="14"/>
        </w:rPr>
        <w:t>J</w:t>
      </w:r>
      <w:r w:rsidRPr="00F323F8">
        <w:rPr>
          <w:rFonts w:ascii="Amnesty Trade Gothic" w:eastAsia="Arial" w:hAnsi="Amnesty Trade Gothic"/>
          <w:spacing w:val="-1"/>
          <w:w w:val="92"/>
          <w:szCs w:val="14"/>
        </w:rPr>
        <w:t>u</w:t>
      </w:r>
      <w:r w:rsidRPr="00F323F8">
        <w:rPr>
          <w:rFonts w:ascii="Amnesty Trade Gothic" w:eastAsia="Arial" w:hAnsi="Amnesty Trade Gothic"/>
          <w:w w:val="92"/>
          <w:szCs w:val="14"/>
        </w:rPr>
        <w:t>ly</w:t>
      </w:r>
      <w:r w:rsidRPr="00F323F8">
        <w:rPr>
          <w:rFonts w:ascii="Amnesty Trade Gothic" w:eastAsia="Arial" w:hAnsi="Amnesty Trade Gothic"/>
          <w:spacing w:val="5"/>
          <w:w w:val="92"/>
          <w:szCs w:val="14"/>
        </w:rPr>
        <w:t xml:space="preserve"> </w:t>
      </w:r>
      <w:r w:rsidRPr="00F323F8">
        <w:rPr>
          <w:rFonts w:ascii="Amnesty Trade Gothic" w:eastAsia="Arial" w:hAnsi="Amnesty Trade Gothic"/>
          <w:spacing w:val="1"/>
          <w:szCs w:val="14"/>
        </w:rPr>
        <w:t>2</w:t>
      </w:r>
      <w:r w:rsidRPr="00F323F8">
        <w:rPr>
          <w:rFonts w:ascii="Amnesty Trade Gothic" w:eastAsia="Arial" w:hAnsi="Amnesty Trade Gothic"/>
          <w:spacing w:val="2"/>
          <w:szCs w:val="14"/>
        </w:rPr>
        <w:t>0</w:t>
      </w:r>
      <w:r w:rsidRPr="00F323F8">
        <w:rPr>
          <w:rFonts w:ascii="Amnesty Trade Gothic" w:eastAsia="Arial" w:hAnsi="Amnesty Trade Gothic"/>
          <w:spacing w:val="-1"/>
          <w:szCs w:val="14"/>
        </w:rPr>
        <w:t>1</w:t>
      </w:r>
      <w:r w:rsidRPr="00F323F8">
        <w:rPr>
          <w:rFonts w:ascii="Amnesty Trade Gothic" w:eastAsia="Arial" w:hAnsi="Amnesty Trade Gothic"/>
          <w:szCs w:val="14"/>
        </w:rPr>
        <w:t>5.</w:t>
      </w:r>
    </w:p>
  </w:footnote>
  <w:footnote w:id="19">
    <w:p w14:paraId="2AB67203" w14:textId="77777777" w:rsidR="003B5ED8" w:rsidRPr="00F323F8" w:rsidRDefault="003B5ED8" w:rsidP="00E56B4E">
      <w:pPr>
        <w:spacing w:before="43" w:line="250" w:lineRule="auto"/>
        <w:ind w:right="738"/>
        <w:rPr>
          <w:rFonts w:ascii="Amnesty Trade Gothic" w:hAnsi="Amnesty Trade Gothic"/>
          <w:lang w:val="en-GB"/>
        </w:rPr>
      </w:pPr>
      <w:r w:rsidRPr="00F323F8">
        <w:rPr>
          <w:rStyle w:val="FootnoteReference"/>
          <w:rFonts w:ascii="Amnesty Trade Gothic" w:hAnsi="Amnesty Trade Gothic"/>
        </w:rPr>
        <w:footnoteRef/>
      </w:r>
      <w:r w:rsidRPr="00F323F8">
        <w:rPr>
          <w:rFonts w:ascii="Amnesty Trade Gothic" w:hAnsi="Amnesty Trade Gothic"/>
        </w:rPr>
        <w:t xml:space="preserve"> </w:t>
      </w:r>
      <w:r w:rsidRPr="00F323F8">
        <w:rPr>
          <w:rFonts w:ascii="Amnesty Trade Gothic" w:eastAsia="Times New Roman" w:hAnsi="Amnesty Trade Gothic" w:cs="Times New Roman"/>
          <w:spacing w:val="-1"/>
          <w:w w:val="95"/>
          <w:szCs w:val="14"/>
        </w:rPr>
        <w:t>M</w:t>
      </w:r>
      <w:r w:rsidRPr="00F323F8">
        <w:rPr>
          <w:rFonts w:ascii="Amnesty Trade Gothic" w:eastAsia="Times New Roman" w:hAnsi="Amnesty Trade Gothic" w:cs="Times New Roman"/>
          <w:w w:val="95"/>
          <w:szCs w:val="14"/>
        </w:rPr>
        <w:t>inis</w:t>
      </w:r>
      <w:r w:rsidRPr="00F323F8">
        <w:rPr>
          <w:rFonts w:ascii="Amnesty Trade Gothic" w:eastAsia="Times New Roman" w:hAnsi="Amnesty Trade Gothic" w:cs="Times New Roman"/>
          <w:spacing w:val="2"/>
          <w:w w:val="95"/>
          <w:szCs w:val="14"/>
        </w:rPr>
        <w:t>t</w:t>
      </w:r>
      <w:r w:rsidRPr="00F323F8">
        <w:rPr>
          <w:rFonts w:ascii="Amnesty Trade Gothic" w:eastAsia="Times New Roman" w:hAnsi="Amnesty Trade Gothic" w:cs="Times New Roman"/>
          <w:spacing w:val="-1"/>
          <w:w w:val="95"/>
          <w:szCs w:val="14"/>
        </w:rPr>
        <w:t>r</w:t>
      </w:r>
      <w:r w:rsidRPr="00F323F8">
        <w:rPr>
          <w:rFonts w:ascii="Amnesty Trade Gothic" w:eastAsia="Times New Roman" w:hAnsi="Amnesty Trade Gothic" w:cs="Times New Roman"/>
          <w:w w:val="95"/>
          <w:szCs w:val="14"/>
        </w:rPr>
        <w:t>y</w:t>
      </w:r>
      <w:r w:rsidRPr="00F323F8">
        <w:rPr>
          <w:rFonts w:ascii="Amnesty Trade Gothic" w:eastAsia="Times New Roman" w:hAnsi="Amnesty Trade Gothic" w:cs="Times New Roman"/>
          <w:spacing w:val="10"/>
          <w:w w:val="95"/>
          <w:szCs w:val="14"/>
        </w:rPr>
        <w:t xml:space="preserve"> </w:t>
      </w:r>
      <w:r w:rsidRPr="00F323F8">
        <w:rPr>
          <w:rFonts w:ascii="Amnesty Trade Gothic" w:eastAsia="Times New Roman" w:hAnsi="Amnesty Trade Gothic" w:cs="Times New Roman"/>
          <w:szCs w:val="14"/>
        </w:rPr>
        <w:t>of</w:t>
      </w:r>
      <w:r w:rsidRPr="00F323F8">
        <w:rPr>
          <w:rFonts w:ascii="Amnesty Trade Gothic" w:eastAsia="Times New Roman" w:hAnsi="Amnesty Trade Gothic" w:cs="Times New Roman"/>
          <w:spacing w:val="-4"/>
          <w:szCs w:val="14"/>
        </w:rPr>
        <w:t xml:space="preserve"> </w:t>
      </w:r>
      <w:r w:rsidRPr="00F323F8">
        <w:rPr>
          <w:rFonts w:ascii="Amnesty Trade Gothic" w:eastAsia="Times New Roman" w:hAnsi="Amnesty Trade Gothic" w:cs="Times New Roman"/>
          <w:spacing w:val="-1"/>
          <w:szCs w:val="14"/>
        </w:rPr>
        <w:t>S</w:t>
      </w:r>
      <w:r w:rsidRPr="00F323F8">
        <w:rPr>
          <w:rFonts w:ascii="Amnesty Trade Gothic" w:eastAsia="Times New Roman" w:hAnsi="Amnesty Trade Gothic" w:cs="Times New Roman"/>
          <w:szCs w:val="14"/>
        </w:rPr>
        <w:t>ocial</w:t>
      </w:r>
      <w:r w:rsidRPr="00F323F8">
        <w:rPr>
          <w:rFonts w:ascii="Amnesty Trade Gothic" w:eastAsia="Times New Roman" w:hAnsi="Amnesty Trade Gothic" w:cs="Times New Roman"/>
          <w:spacing w:val="2"/>
          <w:szCs w:val="14"/>
        </w:rPr>
        <w:t xml:space="preserve"> </w:t>
      </w:r>
      <w:r w:rsidRPr="00F323F8">
        <w:rPr>
          <w:rFonts w:ascii="Amnesty Trade Gothic" w:eastAsia="Times New Roman" w:hAnsi="Amnesty Trade Gothic" w:cs="Times New Roman"/>
          <w:spacing w:val="-1"/>
          <w:szCs w:val="14"/>
        </w:rPr>
        <w:t>A</w:t>
      </w:r>
      <w:r w:rsidRPr="00F323F8">
        <w:rPr>
          <w:rFonts w:ascii="Amnesty Trade Gothic" w:eastAsia="Times New Roman" w:hAnsi="Amnesty Trade Gothic" w:cs="Times New Roman"/>
          <w:szCs w:val="14"/>
        </w:rPr>
        <w:t>ct</w:t>
      </w:r>
      <w:r w:rsidRPr="00F323F8">
        <w:rPr>
          <w:rFonts w:ascii="Amnesty Trade Gothic" w:eastAsia="Times New Roman" w:hAnsi="Amnesty Trade Gothic" w:cs="Times New Roman"/>
          <w:spacing w:val="2"/>
          <w:szCs w:val="14"/>
        </w:rPr>
        <w:t>i</w:t>
      </w:r>
      <w:r w:rsidRPr="00F323F8">
        <w:rPr>
          <w:rFonts w:ascii="Amnesty Trade Gothic" w:eastAsia="Times New Roman" w:hAnsi="Amnesty Trade Gothic" w:cs="Times New Roman"/>
          <w:szCs w:val="14"/>
        </w:rPr>
        <w:t>on</w:t>
      </w:r>
      <w:r w:rsidRPr="00F323F8">
        <w:rPr>
          <w:rFonts w:ascii="Amnesty Trade Gothic" w:eastAsia="Times New Roman" w:hAnsi="Amnesty Trade Gothic" w:cs="Times New Roman"/>
          <w:spacing w:val="-9"/>
          <w:szCs w:val="14"/>
        </w:rPr>
        <w:t xml:space="preserve"> </w:t>
      </w:r>
      <w:r w:rsidRPr="00F323F8">
        <w:rPr>
          <w:rFonts w:ascii="Amnesty Trade Gothic" w:eastAsia="Times New Roman" w:hAnsi="Amnesty Trade Gothic" w:cs="Times New Roman"/>
          <w:spacing w:val="2"/>
          <w:szCs w:val="14"/>
        </w:rPr>
        <w:t>a</w:t>
      </w:r>
      <w:r w:rsidRPr="00F323F8">
        <w:rPr>
          <w:rFonts w:ascii="Amnesty Trade Gothic" w:eastAsia="Times New Roman" w:hAnsi="Amnesty Trade Gothic" w:cs="Times New Roman"/>
          <w:spacing w:val="-1"/>
          <w:szCs w:val="14"/>
        </w:rPr>
        <w:t>n</w:t>
      </w:r>
      <w:r w:rsidRPr="00F323F8">
        <w:rPr>
          <w:rFonts w:ascii="Amnesty Trade Gothic" w:eastAsia="Times New Roman" w:hAnsi="Amnesty Trade Gothic" w:cs="Times New Roman"/>
          <w:szCs w:val="14"/>
        </w:rPr>
        <w:t>d</w:t>
      </w:r>
      <w:r w:rsidRPr="00F323F8">
        <w:rPr>
          <w:rFonts w:ascii="Amnesty Trade Gothic" w:eastAsia="Times New Roman" w:hAnsi="Amnesty Trade Gothic" w:cs="Times New Roman"/>
          <w:spacing w:val="26"/>
          <w:szCs w:val="14"/>
        </w:rPr>
        <w:t xml:space="preserve"> </w:t>
      </w:r>
      <w:r w:rsidRPr="00F323F8">
        <w:rPr>
          <w:rFonts w:ascii="Amnesty Trade Gothic" w:eastAsia="Times New Roman" w:hAnsi="Amnesty Trade Gothic" w:cs="Times New Roman"/>
          <w:szCs w:val="14"/>
        </w:rPr>
        <w:t>Nati</w:t>
      </w:r>
      <w:r w:rsidRPr="00F323F8">
        <w:rPr>
          <w:rFonts w:ascii="Amnesty Trade Gothic" w:eastAsia="Times New Roman" w:hAnsi="Amnesty Trade Gothic" w:cs="Times New Roman"/>
          <w:spacing w:val="2"/>
          <w:szCs w:val="14"/>
        </w:rPr>
        <w:t>o</w:t>
      </w:r>
      <w:r w:rsidRPr="00F323F8">
        <w:rPr>
          <w:rFonts w:ascii="Amnesty Trade Gothic" w:eastAsia="Times New Roman" w:hAnsi="Amnesty Trade Gothic" w:cs="Times New Roman"/>
          <w:spacing w:val="-1"/>
          <w:szCs w:val="14"/>
        </w:rPr>
        <w:t>n</w:t>
      </w:r>
      <w:r w:rsidRPr="00F323F8">
        <w:rPr>
          <w:rFonts w:ascii="Amnesty Trade Gothic" w:eastAsia="Times New Roman" w:hAnsi="Amnesty Trade Gothic" w:cs="Times New Roman"/>
          <w:szCs w:val="14"/>
        </w:rPr>
        <w:t>al</w:t>
      </w:r>
      <w:r w:rsidRPr="00F323F8">
        <w:rPr>
          <w:rFonts w:ascii="Amnesty Trade Gothic" w:eastAsia="Times New Roman" w:hAnsi="Amnesty Trade Gothic" w:cs="Times New Roman"/>
          <w:spacing w:val="7"/>
          <w:szCs w:val="14"/>
        </w:rPr>
        <w:t xml:space="preserve"> </w:t>
      </w:r>
      <w:r w:rsidRPr="00F323F8">
        <w:rPr>
          <w:rFonts w:ascii="Amnesty Trade Gothic" w:eastAsia="Times New Roman" w:hAnsi="Amnesty Trade Gothic" w:cs="Times New Roman"/>
          <w:spacing w:val="2"/>
          <w:w w:val="99"/>
          <w:szCs w:val="14"/>
        </w:rPr>
        <w:t>So</w:t>
      </w:r>
      <w:r w:rsidRPr="00F323F8">
        <w:rPr>
          <w:rFonts w:ascii="Amnesty Trade Gothic" w:eastAsia="Times New Roman" w:hAnsi="Amnesty Trade Gothic" w:cs="Times New Roman"/>
          <w:w w:val="79"/>
          <w:szCs w:val="14"/>
        </w:rPr>
        <w:t>li</w:t>
      </w:r>
      <w:r w:rsidRPr="00F323F8">
        <w:rPr>
          <w:rFonts w:ascii="Amnesty Trade Gothic" w:eastAsia="Times New Roman" w:hAnsi="Amnesty Trade Gothic" w:cs="Times New Roman"/>
          <w:spacing w:val="-1"/>
          <w:w w:val="110"/>
          <w:szCs w:val="14"/>
        </w:rPr>
        <w:t>d</w:t>
      </w:r>
      <w:r w:rsidRPr="00F323F8">
        <w:rPr>
          <w:rFonts w:ascii="Amnesty Trade Gothic" w:eastAsia="Times New Roman" w:hAnsi="Amnesty Trade Gothic" w:cs="Times New Roman"/>
          <w:w w:val="106"/>
          <w:szCs w:val="14"/>
        </w:rPr>
        <w:t>a</w:t>
      </w:r>
      <w:r w:rsidRPr="00F323F8">
        <w:rPr>
          <w:rFonts w:ascii="Amnesty Trade Gothic" w:eastAsia="Times New Roman" w:hAnsi="Amnesty Trade Gothic" w:cs="Times New Roman"/>
          <w:spacing w:val="-1"/>
          <w:w w:val="106"/>
          <w:szCs w:val="14"/>
        </w:rPr>
        <w:t>r</w:t>
      </w:r>
      <w:r w:rsidRPr="00F323F8">
        <w:rPr>
          <w:rFonts w:ascii="Amnesty Trade Gothic" w:eastAsia="Times New Roman" w:hAnsi="Amnesty Trade Gothic" w:cs="Times New Roman"/>
          <w:w w:val="88"/>
          <w:szCs w:val="14"/>
        </w:rPr>
        <w:t>ity</w:t>
      </w:r>
      <w:r w:rsidRPr="00F323F8">
        <w:rPr>
          <w:rFonts w:ascii="Amnesty Trade Gothic" w:eastAsia="Times New Roman" w:hAnsi="Amnesty Trade Gothic" w:cs="Times New Roman"/>
          <w:spacing w:val="6"/>
          <w:szCs w:val="14"/>
        </w:rPr>
        <w:t xml:space="preserve"> </w:t>
      </w:r>
      <w:proofErr w:type="spellStart"/>
      <w:r w:rsidRPr="00F323F8">
        <w:rPr>
          <w:rFonts w:ascii="Amnesty Trade Gothic" w:eastAsia="Times New Roman" w:hAnsi="Amnesty Trade Gothic" w:cs="Times New Roman"/>
          <w:spacing w:val="-1"/>
          <w:szCs w:val="14"/>
        </w:rPr>
        <w:t>S</w:t>
      </w:r>
      <w:r w:rsidRPr="00F323F8">
        <w:rPr>
          <w:rFonts w:ascii="Amnesty Trade Gothic" w:eastAsia="Times New Roman" w:hAnsi="Amnesty Trade Gothic" w:cs="Times New Roman"/>
          <w:szCs w:val="14"/>
        </w:rPr>
        <w:t>t</w:t>
      </w:r>
      <w:r w:rsidRPr="00F323F8">
        <w:rPr>
          <w:rFonts w:ascii="Amnesty Trade Gothic" w:eastAsia="Times New Roman" w:hAnsi="Amnesty Trade Gothic" w:cs="Times New Roman"/>
          <w:spacing w:val="-1"/>
          <w:szCs w:val="14"/>
        </w:rPr>
        <w:t>r</w:t>
      </w:r>
      <w:r w:rsidRPr="00F323F8">
        <w:rPr>
          <w:rFonts w:ascii="Amnesty Trade Gothic" w:eastAsia="Times New Roman" w:hAnsi="Amnesty Trade Gothic" w:cs="Times New Roman"/>
          <w:spacing w:val="2"/>
          <w:szCs w:val="14"/>
        </w:rPr>
        <w:t>a</w:t>
      </w:r>
      <w:r w:rsidRPr="00F323F8">
        <w:rPr>
          <w:rFonts w:ascii="Amnesty Trade Gothic" w:eastAsia="Times New Roman" w:hAnsi="Amnesty Trade Gothic" w:cs="Times New Roman"/>
          <w:szCs w:val="14"/>
        </w:rPr>
        <w:t>tégie</w:t>
      </w:r>
      <w:proofErr w:type="spellEnd"/>
      <w:r w:rsidRPr="00F323F8">
        <w:rPr>
          <w:rFonts w:ascii="Amnesty Trade Gothic" w:eastAsia="Times New Roman" w:hAnsi="Amnesty Trade Gothic" w:cs="Times New Roman"/>
          <w:spacing w:val="15"/>
          <w:szCs w:val="14"/>
        </w:rPr>
        <w:t xml:space="preserve"> </w:t>
      </w:r>
      <w:proofErr w:type="spellStart"/>
      <w:r w:rsidRPr="00F323F8">
        <w:rPr>
          <w:rFonts w:ascii="Amnesty Trade Gothic" w:eastAsia="Times New Roman" w:hAnsi="Amnesty Trade Gothic" w:cs="Times New Roman"/>
          <w:spacing w:val="2"/>
          <w:szCs w:val="14"/>
        </w:rPr>
        <w:t>N</w:t>
      </w:r>
      <w:r w:rsidRPr="00F323F8">
        <w:rPr>
          <w:rFonts w:ascii="Amnesty Trade Gothic" w:eastAsia="Times New Roman" w:hAnsi="Amnesty Trade Gothic" w:cs="Times New Roman"/>
          <w:szCs w:val="14"/>
        </w:rPr>
        <w:t>atio</w:t>
      </w:r>
      <w:r w:rsidRPr="00F323F8">
        <w:rPr>
          <w:rFonts w:ascii="Amnesty Trade Gothic" w:eastAsia="Times New Roman" w:hAnsi="Amnesty Trade Gothic" w:cs="Times New Roman"/>
          <w:spacing w:val="2"/>
          <w:szCs w:val="14"/>
        </w:rPr>
        <w:t>n</w:t>
      </w:r>
      <w:r w:rsidRPr="00F323F8">
        <w:rPr>
          <w:rFonts w:ascii="Amnesty Trade Gothic" w:eastAsia="Times New Roman" w:hAnsi="Amnesty Trade Gothic" w:cs="Times New Roman"/>
          <w:szCs w:val="14"/>
        </w:rPr>
        <w:t>ale</w:t>
      </w:r>
      <w:proofErr w:type="spellEnd"/>
      <w:r w:rsidRPr="00F323F8">
        <w:rPr>
          <w:rFonts w:ascii="Amnesty Trade Gothic" w:eastAsia="Times New Roman" w:hAnsi="Amnesty Trade Gothic" w:cs="Times New Roman"/>
          <w:spacing w:val="15"/>
          <w:szCs w:val="14"/>
        </w:rPr>
        <w:t xml:space="preserve"> </w:t>
      </w:r>
      <w:r w:rsidRPr="00F323F8">
        <w:rPr>
          <w:rFonts w:ascii="Amnesty Trade Gothic" w:eastAsia="Times New Roman" w:hAnsi="Amnesty Trade Gothic" w:cs="Times New Roman"/>
          <w:spacing w:val="2"/>
          <w:szCs w:val="14"/>
        </w:rPr>
        <w:t>d</w:t>
      </w:r>
      <w:r w:rsidRPr="00F323F8">
        <w:rPr>
          <w:rFonts w:ascii="Amnesty Trade Gothic" w:eastAsia="Times New Roman" w:hAnsi="Amnesty Trade Gothic" w:cs="Times New Roman"/>
          <w:szCs w:val="14"/>
        </w:rPr>
        <w:t>e</w:t>
      </w:r>
      <w:r w:rsidRPr="00F323F8">
        <w:rPr>
          <w:rFonts w:ascii="Amnesty Trade Gothic" w:eastAsia="Times New Roman" w:hAnsi="Amnesty Trade Gothic" w:cs="Times New Roman"/>
          <w:spacing w:val="18"/>
          <w:szCs w:val="14"/>
        </w:rPr>
        <w:t xml:space="preserve"> </w:t>
      </w:r>
      <w:proofErr w:type="spellStart"/>
      <w:r w:rsidRPr="00F323F8">
        <w:rPr>
          <w:rFonts w:ascii="Amnesty Trade Gothic" w:eastAsia="Times New Roman" w:hAnsi="Amnesty Trade Gothic" w:cs="Times New Roman"/>
          <w:spacing w:val="1"/>
          <w:szCs w:val="14"/>
        </w:rPr>
        <w:t>P</w:t>
      </w:r>
      <w:r w:rsidRPr="00F323F8">
        <w:rPr>
          <w:rFonts w:ascii="Amnesty Trade Gothic" w:eastAsia="Times New Roman" w:hAnsi="Amnesty Trade Gothic" w:cs="Times New Roman"/>
          <w:spacing w:val="-1"/>
          <w:szCs w:val="14"/>
        </w:rPr>
        <w:t>r</w:t>
      </w:r>
      <w:r w:rsidRPr="00F323F8">
        <w:rPr>
          <w:rFonts w:ascii="Amnesty Trade Gothic" w:eastAsia="Times New Roman" w:hAnsi="Amnesty Trade Gothic" w:cs="Times New Roman"/>
          <w:szCs w:val="14"/>
        </w:rPr>
        <w:t>éve</w:t>
      </w:r>
      <w:r w:rsidRPr="00F323F8">
        <w:rPr>
          <w:rFonts w:ascii="Amnesty Trade Gothic" w:eastAsia="Times New Roman" w:hAnsi="Amnesty Trade Gothic" w:cs="Times New Roman"/>
          <w:spacing w:val="2"/>
          <w:szCs w:val="14"/>
        </w:rPr>
        <w:t>n</w:t>
      </w:r>
      <w:r w:rsidRPr="00F323F8">
        <w:rPr>
          <w:rFonts w:ascii="Amnesty Trade Gothic" w:eastAsia="Times New Roman" w:hAnsi="Amnesty Trade Gothic" w:cs="Times New Roman"/>
          <w:szCs w:val="14"/>
        </w:rPr>
        <w:t>tion</w:t>
      </w:r>
      <w:proofErr w:type="spellEnd"/>
      <w:r w:rsidRPr="00F323F8">
        <w:rPr>
          <w:rFonts w:ascii="Amnesty Trade Gothic" w:eastAsia="Times New Roman" w:hAnsi="Amnesty Trade Gothic" w:cs="Times New Roman"/>
          <w:spacing w:val="23"/>
          <w:szCs w:val="14"/>
        </w:rPr>
        <w:t xml:space="preserve"> </w:t>
      </w:r>
      <w:proofErr w:type="gramStart"/>
      <w:r w:rsidRPr="00F323F8">
        <w:rPr>
          <w:rFonts w:ascii="Amnesty Trade Gothic" w:eastAsia="Times New Roman" w:hAnsi="Amnesty Trade Gothic" w:cs="Times New Roman"/>
          <w:szCs w:val="14"/>
        </w:rPr>
        <w:t>et</w:t>
      </w:r>
      <w:proofErr w:type="gramEnd"/>
      <w:r w:rsidRPr="00F323F8">
        <w:rPr>
          <w:rFonts w:ascii="Amnesty Trade Gothic" w:eastAsia="Times New Roman" w:hAnsi="Amnesty Trade Gothic" w:cs="Times New Roman"/>
          <w:spacing w:val="10"/>
          <w:szCs w:val="14"/>
        </w:rPr>
        <w:t xml:space="preserve"> </w:t>
      </w:r>
      <w:proofErr w:type="spellStart"/>
      <w:r w:rsidRPr="00F323F8">
        <w:rPr>
          <w:rFonts w:ascii="Amnesty Trade Gothic" w:eastAsia="Times New Roman" w:hAnsi="Amnesty Trade Gothic" w:cs="Times New Roman"/>
          <w:spacing w:val="-1"/>
          <w:w w:val="110"/>
          <w:szCs w:val="14"/>
        </w:rPr>
        <w:t>d</w:t>
      </w:r>
      <w:r w:rsidRPr="00F323F8">
        <w:rPr>
          <w:rFonts w:ascii="Amnesty Trade Gothic" w:eastAsia="Times New Roman" w:hAnsi="Amnesty Trade Gothic" w:cs="Times New Roman"/>
          <w:w w:val="88"/>
          <w:szCs w:val="14"/>
        </w:rPr>
        <w:t>’él</w:t>
      </w:r>
      <w:r w:rsidRPr="00F323F8">
        <w:rPr>
          <w:rFonts w:ascii="Amnesty Trade Gothic" w:eastAsia="Times New Roman" w:hAnsi="Amnesty Trade Gothic" w:cs="Times New Roman"/>
          <w:spacing w:val="3"/>
          <w:w w:val="79"/>
          <w:szCs w:val="14"/>
        </w:rPr>
        <w:t>i</w:t>
      </w:r>
      <w:r w:rsidRPr="00F323F8">
        <w:rPr>
          <w:rFonts w:ascii="Amnesty Trade Gothic" w:eastAsia="Times New Roman" w:hAnsi="Amnesty Trade Gothic" w:cs="Times New Roman"/>
          <w:spacing w:val="-1"/>
          <w:w w:val="106"/>
          <w:szCs w:val="14"/>
        </w:rPr>
        <w:t>m</w:t>
      </w:r>
      <w:r w:rsidRPr="00F323F8">
        <w:rPr>
          <w:rFonts w:ascii="Amnesty Trade Gothic" w:eastAsia="Times New Roman" w:hAnsi="Amnesty Trade Gothic" w:cs="Times New Roman"/>
          <w:w w:val="103"/>
          <w:szCs w:val="14"/>
        </w:rPr>
        <w:t>ina</w:t>
      </w:r>
      <w:r w:rsidRPr="00F323F8">
        <w:rPr>
          <w:rFonts w:ascii="Amnesty Trade Gothic" w:eastAsia="Times New Roman" w:hAnsi="Amnesty Trade Gothic" w:cs="Times New Roman"/>
          <w:spacing w:val="-1"/>
          <w:w w:val="103"/>
          <w:szCs w:val="14"/>
        </w:rPr>
        <w:t>t</w:t>
      </w:r>
      <w:r w:rsidRPr="00F323F8">
        <w:rPr>
          <w:rFonts w:ascii="Amnesty Trade Gothic" w:eastAsia="Times New Roman" w:hAnsi="Amnesty Trade Gothic" w:cs="Times New Roman"/>
          <w:spacing w:val="3"/>
          <w:w w:val="79"/>
          <w:szCs w:val="14"/>
        </w:rPr>
        <w:t>i</w:t>
      </w:r>
      <w:r w:rsidRPr="00F323F8">
        <w:rPr>
          <w:rFonts w:ascii="Amnesty Trade Gothic" w:eastAsia="Times New Roman" w:hAnsi="Amnesty Trade Gothic" w:cs="Times New Roman"/>
          <w:w w:val="104"/>
          <w:szCs w:val="14"/>
        </w:rPr>
        <w:t>on</w:t>
      </w:r>
      <w:proofErr w:type="spellEnd"/>
      <w:r w:rsidRPr="00F323F8">
        <w:rPr>
          <w:rFonts w:ascii="Amnesty Trade Gothic" w:eastAsia="Times New Roman" w:hAnsi="Amnesty Trade Gothic" w:cs="Times New Roman"/>
          <w:spacing w:val="5"/>
          <w:szCs w:val="14"/>
        </w:rPr>
        <w:t xml:space="preserve"> </w:t>
      </w:r>
      <w:r w:rsidRPr="00F323F8">
        <w:rPr>
          <w:rFonts w:ascii="Amnesty Trade Gothic" w:eastAsia="Times New Roman" w:hAnsi="Amnesty Trade Gothic" w:cs="Times New Roman"/>
          <w:spacing w:val="-1"/>
          <w:szCs w:val="14"/>
        </w:rPr>
        <w:t>d</w:t>
      </w:r>
      <w:r w:rsidRPr="00F323F8">
        <w:rPr>
          <w:rFonts w:ascii="Amnesty Trade Gothic" w:eastAsia="Times New Roman" w:hAnsi="Amnesty Trade Gothic" w:cs="Times New Roman"/>
          <w:szCs w:val="14"/>
        </w:rPr>
        <w:t>u</w:t>
      </w:r>
      <w:r w:rsidRPr="00F323F8">
        <w:rPr>
          <w:rFonts w:ascii="Amnesty Trade Gothic" w:eastAsia="Times New Roman" w:hAnsi="Amnesty Trade Gothic" w:cs="Times New Roman"/>
          <w:spacing w:val="19"/>
          <w:szCs w:val="14"/>
        </w:rPr>
        <w:t xml:space="preserve"> </w:t>
      </w:r>
      <w:proofErr w:type="spellStart"/>
      <w:r w:rsidRPr="00F323F8">
        <w:rPr>
          <w:rFonts w:ascii="Amnesty Trade Gothic" w:eastAsia="Times New Roman" w:hAnsi="Amnesty Trade Gothic" w:cs="Times New Roman"/>
          <w:spacing w:val="-1"/>
          <w:w w:val="106"/>
          <w:szCs w:val="14"/>
        </w:rPr>
        <w:t>m</w:t>
      </w:r>
      <w:r w:rsidRPr="00F323F8">
        <w:rPr>
          <w:rFonts w:ascii="Amnesty Trade Gothic" w:eastAsia="Times New Roman" w:hAnsi="Amnesty Trade Gothic" w:cs="Times New Roman"/>
          <w:w w:val="106"/>
          <w:szCs w:val="14"/>
        </w:rPr>
        <w:t>a</w:t>
      </w:r>
      <w:r w:rsidRPr="00F323F8">
        <w:rPr>
          <w:rFonts w:ascii="Amnesty Trade Gothic" w:eastAsia="Times New Roman" w:hAnsi="Amnesty Trade Gothic" w:cs="Times New Roman"/>
          <w:spacing w:val="-1"/>
          <w:w w:val="106"/>
          <w:szCs w:val="14"/>
        </w:rPr>
        <w:t>r</w:t>
      </w:r>
      <w:r w:rsidRPr="00F323F8">
        <w:rPr>
          <w:rFonts w:ascii="Amnesty Trade Gothic" w:eastAsia="Times New Roman" w:hAnsi="Amnesty Trade Gothic" w:cs="Times New Roman"/>
          <w:spacing w:val="3"/>
          <w:w w:val="79"/>
          <w:szCs w:val="14"/>
        </w:rPr>
        <w:t>i</w:t>
      </w:r>
      <w:r w:rsidRPr="00F323F8">
        <w:rPr>
          <w:rFonts w:ascii="Amnesty Trade Gothic" w:eastAsia="Times New Roman" w:hAnsi="Amnesty Trade Gothic" w:cs="Times New Roman"/>
          <w:w w:val="107"/>
          <w:szCs w:val="14"/>
        </w:rPr>
        <w:t>age</w:t>
      </w:r>
      <w:proofErr w:type="spellEnd"/>
      <w:r w:rsidRPr="00F323F8">
        <w:rPr>
          <w:rFonts w:ascii="Amnesty Trade Gothic" w:eastAsia="Times New Roman" w:hAnsi="Amnesty Trade Gothic" w:cs="Times New Roman"/>
          <w:spacing w:val="6"/>
          <w:szCs w:val="14"/>
        </w:rPr>
        <w:t xml:space="preserve"> </w:t>
      </w:r>
      <w:proofErr w:type="spellStart"/>
      <w:r w:rsidRPr="00F323F8">
        <w:rPr>
          <w:rFonts w:ascii="Amnesty Trade Gothic" w:eastAsia="Times New Roman" w:hAnsi="Amnesty Trade Gothic" w:cs="Times New Roman"/>
          <w:spacing w:val="-1"/>
          <w:szCs w:val="14"/>
        </w:rPr>
        <w:t>d</w:t>
      </w:r>
      <w:r w:rsidRPr="00F323F8">
        <w:rPr>
          <w:rFonts w:ascii="Amnesty Trade Gothic" w:eastAsia="Times New Roman" w:hAnsi="Amnesty Trade Gothic" w:cs="Times New Roman"/>
          <w:szCs w:val="14"/>
        </w:rPr>
        <w:t>’en</w:t>
      </w:r>
      <w:r w:rsidRPr="00F323F8">
        <w:rPr>
          <w:rFonts w:ascii="Amnesty Trade Gothic" w:eastAsia="Times New Roman" w:hAnsi="Amnesty Trade Gothic" w:cs="Times New Roman"/>
          <w:spacing w:val="2"/>
          <w:szCs w:val="14"/>
        </w:rPr>
        <w:t>f</w:t>
      </w:r>
      <w:r w:rsidRPr="00F323F8">
        <w:rPr>
          <w:rFonts w:ascii="Amnesty Trade Gothic" w:eastAsia="Times New Roman" w:hAnsi="Amnesty Trade Gothic" w:cs="Times New Roman"/>
          <w:szCs w:val="14"/>
        </w:rPr>
        <w:t>a</w:t>
      </w:r>
      <w:r w:rsidRPr="00F323F8">
        <w:rPr>
          <w:rFonts w:ascii="Amnesty Trade Gothic" w:eastAsia="Times New Roman" w:hAnsi="Amnesty Trade Gothic" w:cs="Times New Roman"/>
          <w:spacing w:val="-1"/>
          <w:szCs w:val="14"/>
        </w:rPr>
        <w:t>n</w:t>
      </w:r>
      <w:r w:rsidRPr="00F323F8">
        <w:rPr>
          <w:rFonts w:ascii="Amnesty Trade Gothic" w:eastAsia="Times New Roman" w:hAnsi="Amnesty Trade Gothic" w:cs="Times New Roman"/>
          <w:szCs w:val="14"/>
        </w:rPr>
        <w:t>ts</w:t>
      </w:r>
      <w:proofErr w:type="spellEnd"/>
      <w:r w:rsidRPr="00F323F8">
        <w:rPr>
          <w:rFonts w:ascii="Amnesty Trade Gothic" w:eastAsia="Times New Roman" w:hAnsi="Amnesty Trade Gothic" w:cs="Times New Roman"/>
          <w:spacing w:val="25"/>
          <w:szCs w:val="14"/>
        </w:rPr>
        <w:t xml:space="preserve"> </w:t>
      </w:r>
      <w:r w:rsidRPr="00F323F8">
        <w:rPr>
          <w:rFonts w:ascii="Amnesty Trade Gothic" w:eastAsia="Times New Roman" w:hAnsi="Amnesty Trade Gothic" w:cs="Times New Roman"/>
          <w:spacing w:val="-1"/>
          <w:w w:val="110"/>
          <w:szCs w:val="14"/>
        </w:rPr>
        <w:t>2</w:t>
      </w:r>
      <w:r w:rsidRPr="00F323F8">
        <w:rPr>
          <w:rFonts w:ascii="Amnesty Trade Gothic" w:eastAsia="Times New Roman" w:hAnsi="Amnesty Trade Gothic" w:cs="Times New Roman"/>
          <w:spacing w:val="2"/>
          <w:w w:val="110"/>
          <w:szCs w:val="14"/>
        </w:rPr>
        <w:t>0</w:t>
      </w:r>
      <w:r w:rsidRPr="00F323F8">
        <w:rPr>
          <w:rFonts w:ascii="Amnesty Trade Gothic" w:eastAsia="Times New Roman" w:hAnsi="Amnesty Trade Gothic" w:cs="Times New Roman"/>
          <w:spacing w:val="5"/>
          <w:w w:val="110"/>
          <w:szCs w:val="14"/>
        </w:rPr>
        <w:t>1</w:t>
      </w:r>
      <w:r w:rsidRPr="00F323F8">
        <w:rPr>
          <w:rFonts w:ascii="Amnesty Trade Gothic" w:eastAsia="Arial" w:hAnsi="Amnesty Trade Gothic"/>
          <w:spacing w:val="-1"/>
          <w:w w:val="99"/>
          <w:szCs w:val="14"/>
        </w:rPr>
        <w:t>6</w:t>
      </w:r>
      <w:r w:rsidRPr="00F323F8">
        <w:rPr>
          <w:rFonts w:ascii="Amnesty Trade Gothic" w:eastAsia="Arial" w:hAnsi="Amnesty Trade Gothic"/>
          <w:spacing w:val="2"/>
          <w:w w:val="99"/>
          <w:szCs w:val="14"/>
        </w:rPr>
        <w:t>-</w:t>
      </w:r>
      <w:r w:rsidRPr="00F323F8">
        <w:rPr>
          <w:rFonts w:ascii="Amnesty Trade Gothic" w:eastAsia="Arial" w:hAnsi="Amnesty Trade Gothic"/>
          <w:spacing w:val="-1"/>
          <w:w w:val="99"/>
          <w:szCs w:val="14"/>
        </w:rPr>
        <w:t>2</w:t>
      </w:r>
      <w:r w:rsidRPr="00F323F8">
        <w:rPr>
          <w:rFonts w:ascii="Amnesty Trade Gothic" w:eastAsia="Arial" w:hAnsi="Amnesty Trade Gothic"/>
          <w:spacing w:val="2"/>
          <w:w w:val="99"/>
          <w:szCs w:val="14"/>
        </w:rPr>
        <w:t>0</w:t>
      </w:r>
      <w:r w:rsidRPr="00F323F8">
        <w:rPr>
          <w:rFonts w:ascii="Amnesty Trade Gothic" w:eastAsia="Arial" w:hAnsi="Amnesty Trade Gothic"/>
          <w:spacing w:val="-1"/>
          <w:w w:val="99"/>
          <w:szCs w:val="14"/>
        </w:rPr>
        <w:t>25</w:t>
      </w:r>
      <w:r w:rsidRPr="00F323F8">
        <w:rPr>
          <w:rFonts w:ascii="Amnesty Trade Gothic" w:eastAsia="Arial" w:hAnsi="Amnesty Trade Gothic"/>
          <w:w w:val="99"/>
          <w:szCs w:val="14"/>
        </w:rPr>
        <w:t xml:space="preserve">, </w:t>
      </w:r>
      <w:r w:rsidRPr="00F323F8">
        <w:rPr>
          <w:rFonts w:ascii="Amnesty Trade Gothic" w:eastAsia="Arial" w:hAnsi="Amnesty Trade Gothic"/>
          <w:w w:val="94"/>
          <w:szCs w:val="14"/>
        </w:rPr>
        <w:t>No</w:t>
      </w:r>
      <w:r w:rsidRPr="00F323F8">
        <w:rPr>
          <w:rFonts w:ascii="Amnesty Trade Gothic" w:eastAsia="Arial" w:hAnsi="Amnesty Trade Gothic"/>
          <w:spacing w:val="1"/>
          <w:w w:val="94"/>
          <w:szCs w:val="14"/>
        </w:rPr>
        <w:t>v</w:t>
      </w:r>
      <w:r w:rsidRPr="00F323F8">
        <w:rPr>
          <w:rFonts w:ascii="Amnesty Trade Gothic" w:eastAsia="Arial" w:hAnsi="Amnesty Trade Gothic"/>
          <w:w w:val="94"/>
          <w:szCs w:val="14"/>
        </w:rPr>
        <w:t>e</w:t>
      </w:r>
      <w:r w:rsidRPr="00F323F8">
        <w:rPr>
          <w:rFonts w:ascii="Amnesty Trade Gothic" w:eastAsia="Arial" w:hAnsi="Amnesty Trade Gothic"/>
          <w:spacing w:val="-1"/>
          <w:w w:val="94"/>
          <w:szCs w:val="14"/>
        </w:rPr>
        <w:t>m</w:t>
      </w:r>
      <w:r w:rsidRPr="00F323F8">
        <w:rPr>
          <w:rFonts w:ascii="Amnesty Trade Gothic" w:eastAsia="Arial" w:hAnsi="Amnesty Trade Gothic"/>
          <w:spacing w:val="2"/>
          <w:w w:val="94"/>
          <w:szCs w:val="14"/>
        </w:rPr>
        <w:t>b</w:t>
      </w:r>
      <w:r w:rsidRPr="00F323F8">
        <w:rPr>
          <w:rFonts w:ascii="Amnesty Trade Gothic" w:eastAsia="Arial" w:hAnsi="Amnesty Trade Gothic"/>
          <w:w w:val="94"/>
          <w:szCs w:val="14"/>
        </w:rPr>
        <w:t>er</w:t>
      </w:r>
      <w:r w:rsidRPr="00F323F8">
        <w:rPr>
          <w:rFonts w:ascii="Amnesty Trade Gothic" w:eastAsia="Arial" w:hAnsi="Amnesty Trade Gothic"/>
          <w:spacing w:val="6"/>
          <w:w w:val="94"/>
          <w:szCs w:val="14"/>
        </w:rPr>
        <w:t xml:space="preserve"> </w:t>
      </w:r>
      <w:r w:rsidRPr="00F323F8">
        <w:rPr>
          <w:rFonts w:ascii="Amnesty Trade Gothic" w:eastAsia="Arial" w:hAnsi="Amnesty Trade Gothic"/>
          <w:spacing w:val="-1"/>
          <w:szCs w:val="14"/>
        </w:rPr>
        <w:t>2</w:t>
      </w:r>
      <w:r w:rsidRPr="00F323F8">
        <w:rPr>
          <w:rFonts w:ascii="Amnesty Trade Gothic" w:eastAsia="Arial" w:hAnsi="Amnesty Trade Gothic"/>
          <w:spacing w:val="2"/>
          <w:szCs w:val="14"/>
        </w:rPr>
        <w:t>0</w:t>
      </w:r>
      <w:r w:rsidRPr="00F323F8">
        <w:rPr>
          <w:rFonts w:ascii="Amnesty Trade Gothic" w:eastAsia="Arial" w:hAnsi="Amnesty Trade Gothic"/>
          <w:spacing w:val="-1"/>
          <w:szCs w:val="14"/>
        </w:rPr>
        <w:t>15</w:t>
      </w:r>
      <w:r w:rsidRPr="00F323F8">
        <w:rPr>
          <w:rFonts w:ascii="Amnesty Trade Gothic" w:eastAsia="Arial" w:hAnsi="Amnesty Trade Gothic"/>
          <w:szCs w:val="14"/>
        </w:rPr>
        <w:t>,</w:t>
      </w:r>
      <w:r w:rsidRPr="00F323F8">
        <w:rPr>
          <w:rFonts w:ascii="Amnesty Trade Gothic" w:eastAsia="Arial" w:hAnsi="Amnesty Trade Gothic"/>
          <w:spacing w:val="-3"/>
          <w:szCs w:val="14"/>
        </w:rPr>
        <w:t xml:space="preserve"> </w:t>
      </w:r>
      <w:r w:rsidRPr="00F323F8">
        <w:rPr>
          <w:rFonts w:ascii="Amnesty Trade Gothic" w:eastAsia="Arial" w:hAnsi="Amnesty Trade Gothic"/>
          <w:spacing w:val="-1"/>
          <w:szCs w:val="14"/>
        </w:rPr>
        <w:t>p</w:t>
      </w:r>
      <w:r w:rsidRPr="00F323F8">
        <w:rPr>
          <w:rFonts w:ascii="Amnesty Trade Gothic" w:eastAsia="Arial" w:hAnsi="Amnesty Trade Gothic"/>
          <w:szCs w:val="14"/>
        </w:rPr>
        <w:t>. 7</w:t>
      </w:r>
      <w:r w:rsidRPr="00F323F8">
        <w:rPr>
          <w:rFonts w:ascii="Amnesty Trade Gothic" w:eastAsia="Arial" w:hAnsi="Amnesty Trade Gothic"/>
          <w:spacing w:val="2"/>
          <w:szCs w:val="14"/>
        </w:rPr>
        <w:t>-</w:t>
      </w:r>
      <w:r w:rsidRPr="00F323F8">
        <w:rPr>
          <w:rFonts w:ascii="Amnesty Trade Gothic" w:eastAsia="Arial" w:hAnsi="Amnesty Trade Gothic"/>
          <w:spacing w:val="-1"/>
          <w:szCs w:val="14"/>
        </w:rPr>
        <w:t>8</w:t>
      </w:r>
      <w:r w:rsidRPr="00F323F8">
        <w:rPr>
          <w:rFonts w:ascii="Amnesty Trade Gothic" w:eastAsia="Arial" w:hAnsi="Amnesty Trade Gothic"/>
          <w:szCs w:val="14"/>
        </w:rPr>
        <w:t>.</w:t>
      </w:r>
    </w:p>
  </w:footnote>
  <w:footnote w:id="20">
    <w:p w14:paraId="3440985C" w14:textId="77777777" w:rsidR="003B5ED8" w:rsidRPr="00F323F8" w:rsidRDefault="003B5ED8" w:rsidP="00E56B4E">
      <w:pPr>
        <w:pStyle w:val="FootnoteText"/>
        <w:rPr>
          <w:rFonts w:ascii="Amnesty Trade Gothic" w:hAnsi="Amnesty Trade Gothic"/>
          <w:lang w:val="en-GB"/>
        </w:rPr>
      </w:pPr>
      <w:r w:rsidRPr="00F323F8">
        <w:rPr>
          <w:rStyle w:val="FootnoteReference"/>
          <w:rFonts w:ascii="Amnesty Trade Gothic" w:hAnsi="Amnesty Trade Gothic"/>
        </w:rPr>
        <w:footnoteRef/>
      </w:r>
      <w:r w:rsidRPr="00F323F8">
        <w:rPr>
          <w:rFonts w:ascii="Amnesty Trade Gothic" w:hAnsi="Amnesty Trade Gothic"/>
        </w:rPr>
        <w:t xml:space="preserve"> </w:t>
      </w:r>
      <w:r w:rsidRPr="00F323F8">
        <w:rPr>
          <w:rFonts w:ascii="Amnesty Trade Gothic" w:eastAsia="Times New Roman" w:hAnsi="Amnesty Trade Gothic" w:cs="Times New Roman"/>
          <w:spacing w:val="-1"/>
          <w:w w:val="95"/>
          <w:szCs w:val="14"/>
        </w:rPr>
        <w:t>M</w:t>
      </w:r>
      <w:r w:rsidRPr="00F323F8">
        <w:rPr>
          <w:rFonts w:ascii="Amnesty Trade Gothic" w:eastAsia="Times New Roman" w:hAnsi="Amnesty Trade Gothic" w:cs="Times New Roman"/>
          <w:w w:val="95"/>
          <w:szCs w:val="14"/>
        </w:rPr>
        <w:t>inis</w:t>
      </w:r>
      <w:r w:rsidRPr="00F323F8">
        <w:rPr>
          <w:rFonts w:ascii="Amnesty Trade Gothic" w:eastAsia="Times New Roman" w:hAnsi="Amnesty Trade Gothic" w:cs="Times New Roman"/>
          <w:spacing w:val="2"/>
          <w:w w:val="95"/>
          <w:szCs w:val="14"/>
        </w:rPr>
        <w:t>t</w:t>
      </w:r>
      <w:r w:rsidRPr="00F323F8">
        <w:rPr>
          <w:rFonts w:ascii="Amnesty Trade Gothic" w:eastAsia="Times New Roman" w:hAnsi="Amnesty Trade Gothic" w:cs="Times New Roman"/>
          <w:spacing w:val="-1"/>
          <w:w w:val="95"/>
          <w:szCs w:val="14"/>
        </w:rPr>
        <w:t>r</w:t>
      </w:r>
      <w:r w:rsidRPr="00F323F8">
        <w:rPr>
          <w:rFonts w:ascii="Amnesty Trade Gothic" w:eastAsia="Times New Roman" w:hAnsi="Amnesty Trade Gothic" w:cs="Times New Roman"/>
          <w:w w:val="95"/>
          <w:szCs w:val="14"/>
        </w:rPr>
        <w:t>y</w:t>
      </w:r>
      <w:r w:rsidRPr="00F323F8">
        <w:rPr>
          <w:rFonts w:ascii="Amnesty Trade Gothic" w:eastAsia="Times New Roman" w:hAnsi="Amnesty Trade Gothic" w:cs="Times New Roman"/>
          <w:spacing w:val="10"/>
          <w:w w:val="95"/>
          <w:szCs w:val="14"/>
        </w:rPr>
        <w:t xml:space="preserve"> </w:t>
      </w:r>
      <w:r w:rsidRPr="00F323F8">
        <w:rPr>
          <w:rFonts w:ascii="Amnesty Trade Gothic" w:eastAsia="Times New Roman" w:hAnsi="Amnesty Trade Gothic" w:cs="Times New Roman"/>
          <w:szCs w:val="14"/>
        </w:rPr>
        <w:t>of</w:t>
      </w:r>
      <w:r w:rsidRPr="00F323F8">
        <w:rPr>
          <w:rFonts w:ascii="Amnesty Trade Gothic" w:eastAsia="Times New Roman" w:hAnsi="Amnesty Trade Gothic" w:cs="Times New Roman"/>
          <w:spacing w:val="-4"/>
          <w:szCs w:val="14"/>
        </w:rPr>
        <w:t xml:space="preserve"> </w:t>
      </w:r>
      <w:r w:rsidRPr="00F323F8">
        <w:rPr>
          <w:rFonts w:ascii="Amnesty Trade Gothic" w:eastAsia="Times New Roman" w:hAnsi="Amnesty Trade Gothic" w:cs="Times New Roman"/>
          <w:spacing w:val="-1"/>
          <w:szCs w:val="14"/>
        </w:rPr>
        <w:t>S</w:t>
      </w:r>
      <w:r w:rsidRPr="00F323F8">
        <w:rPr>
          <w:rFonts w:ascii="Amnesty Trade Gothic" w:eastAsia="Times New Roman" w:hAnsi="Amnesty Trade Gothic" w:cs="Times New Roman"/>
          <w:szCs w:val="14"/>
        </w:rPr>
        <w:t>ocial</w:t>
      </w:r>
      <w:r w:rsidRPr="00F323F8">
        <w:rPr>
          <w:rFonts w:ascii="Amnesty Trade Gothic" w:eastAsia="Times New Roman" w:hAnsi="Amnesty Trade Gothic" w:cs="Times New Roman"/>
          <w:spacing w:val="2"/>
          <w:szCs w:val="14"/>
        </w:rPr>
        <w:t xml:space="preserve"> </w:t>
      </w:r>
      <w:r w:rsidRPr="00F323F8">
        <w:rPr>
          <w:rFonts w:ascii="Amnesty Trade Gothic" w:eastAsia="Times New Roman" w:hAnsi="Amnesty Trade Gothic" w:cs="Times New Roman"/>
          <w:spacing w:val="-1"/>
          <w:szCs w:val="14"/>
        </w:rPr>
        <w:t>A</w:t>
      </w:r>
      <w:r w:rsidRPr="00F323F8">
        <w:rPr>
          <w:rFonts w:ascii="Amnesty Trade Gothic" w:eastAsia="Times New Roman" w:hAnsi="Amnesty Trade Gothic" w:cs="Times New Roman"/>
          <w:szCs w:val="14"/>
        </w:rPr>
        <w:t>ct</w:t>
      </w:r>
      <w:r w:rsidRPr="00F323F8">
        <w:rPr>
          <w:rFonts w:ascii="Amnesty Trade Gothic" w:eastAsia="Times New Roman" w:hAnsi="Amnesty Trade Gothic" w:cs="Times New Roman"/>
          <w:spacing w:val="2"/>
          <w:szCs w:val="14"/>
        </w:rPr>
        <w:t>i</w:t>
      </w:r>
      <w:r w:rsidRPr="00F323F8">
        <w:rPr>
          <w:rFonts w:ascii="Amnesty Trade Gothic" w:eastAsia="Times New Roman" w:hAnsi="Amnesty Trade Gothic" w:cs="Times New Roman"/>
          <w:szCs w:val="14"/>
        </w:rPr>
        <w:t>on</w:t>
      </w:r>
      <w:r w:rsidRPr="00F323F8">
        <w:rPr>
          <w:rFonts w:ascii="Amnesty Trade Gothic" w:eastAsia="Times New Roman" w:hAnsi="Amnesty Trade Gothic" w:cs="Times New Roman"/>
          <w:spacing w:val="-9"/>
          <w:szCs w:val="14"/>
        </w:rPr>
        <w:t xml:space="preserve"> </w:t>
      </w:r>
      <w:r w:rsidRPr="00F323F8">
        <w:rPr>
          <w:rFonts w:ascii="Amnesty Trade Gothic" w:eastAsia="Times New Roman" w:hAnsi="Amnesty Trade Gothic" w:cs="Times New Roman"/>
          <w:spacing w:val="2"/>
          <w:szCs w:val="14"/>
        </w:rPr>
        <w:t>a</w:t>
      </w:r>
      <w:r w:rsidRPr="00F323F8">
        <w:rPr>
          <w:rFonts w:ascii="Amnesty Trade Gothic" w:eastAsia="Times New Roman" w:hAnsi="Amnesty Trade Gothic" w:cs="Times New Roman"/>
          <w:spacing w:val="-1"/>
          <w:szCs w:val="14"/>
        </w:rPr>
        <w:t>n</w:t>
      </w:r>
      <w:r w:rsidRPr="00F323F8">
        <w:rPr>
          <w:rFonts w:ascii="Amnesty Trade Gothic" w:eastAsia="Times New Roman" w:hAnsi="Amnesty Trade Gothic" w:cs="Times New Roman"/>
          <w:szCs w:val="14"/>
        </w:rPr>
        <w:t>d</w:t>
      </w:r>
      <w:r w:rsidRPr="00F323F8">
        <w:rPr>
          <w:rFonts w:ascii="Amnesty Trade Gothic" w:eastAsia="Times New Roman" w:hAnsi="Amnesty Trade Gothic" w:cs="Times New Roman"/>
          <w:spacing w:val="26"/>
          <w:szCs w:val="14"/>
        </w:rPr>
        <w:t xml:space="preserve"> </w:t>
      </w:r>
      <w:r w:rsidRPr="00F323F8">
        <w:rPr>
          <w:rFonts w:ascii="Amnesty Trade Gothic" w:eastAsia="Times New Roman" w:hAnsi="Amnesty Trade Gothic" w:cs="Times New Roman"/>
          <w:szCs w:val="14"/>
        </w:rPr>
        <w:t>Nati</w:t>
      </w:r>
      <w:r w:rsidRPr="00F323F8">
        <w:rPr>
          <w:rFonts w:ascii="Amnesty Trade Gothic" w:eastAsia="Times New Roman" w:hAnsi="Amnesty Trade Gothic" w:cs="Times New Roman"/>
          <w:spacing w:val="2"/>
          <w:szCs w:val="14"/>
        </w:rPr>
        <w:t>o</w:t>
      </w:r>
      <w:r w:rsidRPr="00F323F8">
        <w:rPr>
          <w:rFonts w:ascii="Amnesty Trade Gothic" w:eastAsia="Times New Roman" w:hAnsi="Amnesty Trade Gothic" w:cs="Times New Roman"/>
          <w:spacing w:val="-1"/>
          <w:szCs w:val="14"/>
        </w:rPr>
        <w:t>n</w:t>
      </w:r>
      <w:r w:rsidRPr="00F323F8">
        <w:rPr>
          <w:rFonts w:ascii="Amnesty Trade Gothic" w:eastAsia="Times New Roman" w:hAnsi="Amnesty Trade Gothic" w:cs="Times New Roman"/>
          <w:szCs w:val="14"/>
        </w:rPr>
        <w:t>al</w:t>
      </w:r>
      <w:r w:rsidRPr="00F323F8">
        <w:rPr>
          <w:rFonts w:ascii="Amnesty Trade Gothic" w:eastAsia="Times New Roman" w:hAnsi="Amnesty Trade Gothic" w:cs="Times New Roman"/>
          <w:spacing w:val="7"/>
          <w:szCs w:val="14"/>
        </w:rPr>
        <w:t xml:space="preserve"> </w:t>
      </w:r>
      <w:r w:rsidRPr="00F323F8">
        <w:rPr>
          <w:rFonts w:ascii="Amnesty Trade Gothic" w:eastAsia="Times New Roman" w:hAnsi="Amnesty Trade Gothic" w:cs="Times New Roman"/>
          <w:spacing w:val="2"/>
          <w:w w:val="99"/>
          <w:szCs w:val="14"/>
        </w:rPr>
        <w:t>So</w:t>
      </w:r>
      <w:r w:rsidRPr="00F323F8">
        <w:rPr>
          <w:rFonts w:ascii="Amnesty Trade Gothic" w:eastAsia="Times New Roman" w:hAnsi="Amnesty Trade Gothic" w:cs="Times New Roman"/>
          <w:w w:val="79"/>
          <w:szCs w:val="14"/>
        </w:rPr>
        <w:t>li</w:t>
      </w:r>
      <w:r w:rsidRPr="00F323F8">
        <w:rPr>
          <w:rFonts w:ascii="Amnesty Trade Gothic" w:eastAsia="Times New Roman" w:hAnsi="Amnesty Trade Gothic" w:cs="Times New Roman"/>
          <w:spacing w:val="-1"/>
          <w:w w:val="110"/>
          <w:szCs w:val="14"/>
        </w:rPr>
        <w:t>d</w:t>
      </w:r>
      <w:r w:rsidRPr="00F323F8">
        <w:rPr>
          <w:rFonts w:ascii="Amnesty Trade Gothic" w:eastAsia="Times New Roman" w:hAnsi="Amnesty Trade Gothic" w:cs="Times New Roman"/>
          <w:w w:val="106"/>
          <w:szCs w:val="14"/>
        </w:rPr>
        <w:t>a</w:t>
      </w:r>
      <w:r w:rsidRPr="00F323F8">
        <w:rPr>
          <w:rFonts w:ascii="Amnesty Trade Gothic" w:eastAsia="Times New Roman" w:hAnsi="Amnesty Trade Gothic" w:cs="Times New Roman"/>
          <w:spacing w:val="-1"/>
          <w:w w:val="106"/>
          <w:szCs w:val="14"/>
        </w:rPr>
        <w:t>r</w:t>
      </w:r>
      <w:r w:rsidRPr="00F323F8">
        <w:rPr>
          <w:rFonts w:ascii="Amnesty Trade Gothic" w:eastAsia="Times New Roman" w:hAnsi="Amnesty Trade Gothic" w:cs="Times New Roman"/>
          <w:w w:val="88"/>
          <w:szCs w:val="14"/>
        </w:rPr>
        <w:t>ity</w:t>
      </w:r>
      <w:r w:rsidRPr="00F323F8">
        <w:rPr>
          <w:rFonts w:ascii="Amnesty Trade Gothic" w:eastAsia="Times New Roman" w:hAnsi="Amnesty Trade Gothic" w:cs="Times New Roman"/>
          <w:spacing w:val="6"/>
          <w:szCs w:val="14"/>
        </w:rPr>
        <w:t xml:space="preserve"> </w:t>
      </w:r>
      <w:proofErr w:type="spellStart"/>
      <w:r w:rsidRPr="00F323F8">
        <w:rPr>
          <w:rFonts w:ascii="Amnesty Trade Gothic" w:eastAsia="Times New Roman" w:hAnsi="Amnesty Trade Gothic" w:cs="Times New Roman"/>
          <w:spacing w:val="-1"/>
          <w:szCs w:val="14"/>
        </w:rPr>
        <w:t>S</w:t>
      </w:r>
      <w:r w:rsidRPr="00F323F8">
        <w:rPr>
          <w:rFonts w:ascii="Amnesty Trade Gothic" w:eastAsia="Times New Roman" w:hAnsi="Amnesty Trade Gothic" w:cs="Times New Roman"/>
          <w:szCs w:val="14"/>
        </w:rPr>
        <w:t>t</w:t>
      </w:r>
      <w:r w:rsidRPr="00F323F8">
        <w:rPr>
          <w:rFonts w:ascii="Amnesty Trade Gothic" w:eastAsia="Times New Roman" w:hAnsi="Amnesty Trade Gothic" w:cs="Times New Roman"/>
          <w:spacing w:val="-1"/>
          <w:szCs w:val="14"/>
        </w:rPr>
        <w:t>r</w:t>
      </w:r>
      <w:r w:rsidRPr="00F323F8">
        <w:rPr>
          <w:rFonts w:ascii="Amnesty Trade Gothic" w:eastAsia="Times New Roman" w:hAnsi="Amnesty Trade Gothic" w:cs="Times New Roman"/>
          <w:spacing w:val="2"/>
          <w:szCs w:val="14"/>
        </w:rPr>
        <w:t>a</w:t>
      </w:r>
      <w:r w:rsidRPr="00F323F8">
        <w:rPr>
          <w:rFonts w:ascii="Amnesty Trade Gothic" w:eastAsia="Times New Roman" w:hAnsi="Amnesty Trade Gothic" w:cs="Times New Roman"/>
          <w:szCs w:val="14"/>
        </w:rPr>
        <w:t>tégie</w:t>
      </w:r>
      <w:proofErr w:type="spellEnd"/>
      <w:r w:rsidRPr="00F323F8">
        <w:rPr>
          <w:rFonts w:ascii="Amnesty Trade Gothic" w:eastAsia="Times New Roman" w:hAnsi="Amnesty Trade Gothic" w:cs="Times New Roman"/>
          <w:spacing w:val="15"/>
          <w:szCs w:val="14"/>
        </w:rPr>
        <w:t xml:space="preserve"> </w:t>
      </w:r>
      <w:proofErr w:type="spellStart"/>
      <w:r w:rsidRPr="00F323F8">
        <w:rPr>
          <w:rFonts w:ascii="Amnesty Trade Gothic" w:eastAsia="Times New Roman" w:hAnsi="Amnesty Trade Gothic" w:cs="Times New Roman"/>
          <w:spacing w:val="2"/>
          <w:szCs w:val="14"/>
        </w:rPr>
        <w:t>N</w:t>
      </w:r>
      <w:r w:rsidRPr="00F323F8">
        <w:rPr>
          <w:rFonts w:ascii="Amnesty Trade Gothic" w:eastAsia="Times New Roman" w:hAnsi="Amnesty Trade Gothic" w:cs="Times New Roman"/>
          <w:szCs w:val="14"/>
        </w:rPr>
        <w:t>atio</w:t>
      </w:r>
      <w:r w:rsidRPr="00F323F8">
        <w:rPr>
          <w:rFonts w:ascii="Amnesty Trade Gothic" w:eastAsia="Times New Roman" w:hAnsi="Amnesty Trade Gothic" w:cs="Times New Roman"/>
          <w:spacing w:val="2"/>
          <w:szCs w:val="14"/>
        </w:rPr>
        <w:t>n</w:t>
      </w:r>
      <w:r w:rsidRPr="00F323F8">
        <w:rPr>
          <w:rFonts w:ascii="Amnesty Trade Gothic" w:eastAsia="Times New Roman" w:hAnsi="Amnesty Trade Gothic" w:cs="Times New Roman"/>
          <w:szCs w:val="14"/>
        </w:rPr>
        <w:t>ale</w:t>
      </w:r>
      <w:proofErr w:type="spellEnd"/>
      <w:r w:rsidRPr="00F323F8">
        <w:rPr>
          <w:rFonts w:ascii="Amnesty Trade Gothic" w:eastAsia="Times New Roman" w:hAnsi="Amnesty Trade Gothic" w:cs="Times New Roman"/>
          <w:spacing w:val="15"/>
          <w:szCs w:val="14"/>
        </w:rPr>
        <w:t xml:space="preserve"> </w:t>
      </w:r>
      <w:r w:rsidRPr="00F323F8">
        <w:rPr>
          <w:rFonts w:ascii="Amnesty Trade Gothic" w:eastAsia="Times New Roman" w:hAnsi="Amnesty Trade Gothic" w:cs="Times New Roman"/>
          <w:spacing w:val="2"/>
          <w:szCs w:val="14"/>
        </w:rPr>
        <w:t>d</w:t>
      </w:r>
      <w:r w:rsidRPr="00F323F8">
        <w:rPr>
          <w:rFonts w:ascii="Amnesty Trade Gothic" w:eastAsia="Times New Roman" w:hAnsi="Amnesty Trade Gothic" w:cs="Times New Roman"/>
          <w:szCs w:val="14"/>
        </w:rPr>
        <w:t>e</w:t>
      </w:r>
      <w:r w:rsidRPr="00F323F8">
        <w:rPr>
          <w:rFonts w:ascii="Amnesty Trade Gothic" w:eastAsia="Times New Roman" w:hAnsi="Amnesty Trade Gothic" w:cs="Times New Roman"/>
          <w:spacing w:val="18"/>
          <w:szCs w:val="14"/>
        </w:rPr>
        <w:t xml:space="preserve"> </w:t>
      </w:r>
      <w:proofErr w:type="spellStart"/>
      <w:r w:rsidRPr="00F323F8">
        <w:rPr>
          <w:rFonts w:ascii="Amnesty Trade Gothic" w:eastAsia="Times New Roman" w:hAnsi="Amnesty Trade Gothic" w:cs="Times New Roman"/>
          <w:spacing w:val="1"/>
          <w:szCs w:val="14"/>
        </w:rPr>
        <w:t>P</w:t>
      </w:r>
      <w:r w:rsidRPr="00F323F8">
        <w:rPr>
          <w:rFonts w:ascii="Amnesty Trade Gothic" w:eastAsia="Times New Roman" w:hAnsi="Amnesty Trade Gothic" w:cs="Times New Roman"/>
          <w:spacing w:val="-1"/>
          <w:szCs w:val="14"/>
        </w:rPr>
        <w:t>r</w:t>
      </w:r>
      <w:r w:rsidRPr="00F323F8">
        <w:rPr>
          <w:rFonts w:ascii="Amnesty Trade Gothic" w:eastAsia="Times New Roman" w:hAnsi="Amnesty Trade Gothic" w:cs="Times New Roman"/>
          <w:szCs w:val="14"/>
        </w:rPr>
        <w:t>éve</w:t>
      </w:r>
      <w:r w:rsidRPr="00F323F8">
        <w:rPr>
          <w:rFonts w:ascii="Amnesty Trade Gothic" w:eastAsia="Times New Roman" w:hAnsi="Amnesty Trade Gothic" w:cs="Times New Roman"/>
          <w:spacing w:val="2"/>
          <w:szCs w:val="14"/>
        </w:rPr>
        <w:t>n</w:t>
      </w:r>
      <w:r w:rsidRPr="00F323F8">
        <w:rPr>
          <w:rFonts w:ascii="Amnesty Trade Gothic" w:eastAsia="Times New Roman" w:hAnsi="Amnesty Trade Gothic" w:cs="Times New Roman"/>
          <w:szCs w:val="14"/>
        </w:rPr>
        <w:t>tion</w:t>
      </w:r>
      <w:proofErr w:type="spellEnd"/>
      <w:r w:rsidRPr="00F323F8">
        <w:rPr>
          <w:rFonts w:ascii="Amnesty Trade Gothic" w:eastAsia="Times New Roman" w:hAnsi="Amnesty Trade Gothic" w:cs="Times New Roman"/>
          <w:spacing w:val="23"/>
          <w:szCs w:val="14"/>
        </w:rPr>
        <w:t xml:space="preserve"> </w:t>
      </w:r>
      <w:proofErr w:type="gramStart"/>
      <w:r w:rsidRPr="00F323F8">
        <w:rPr>
          <w:rFonts w:ascii="Amnesty Trade Gothic" w:eastAsia="Times New Roman" w:hAnsi="Amnesty Trade Gothic" w:cs="Times New Roman"/>
          <w:szCs w:val="14"/>
        </w:rPr>
        <w:t>et</w:t>
      </w:r>
      <w:proofErr w:type="gramEnd"/>
      <w:r w:rsidRPr="00F323F8">
        <w:rPr>
          <w:rFonts w:ascii="Amnesty Trade Gothic" w:eastAsia="Times New Roman" w:hAnsi="Amnesty Trade Gothic" w:cs="Times New Roman"/>
          <w:spacing w:val="10"/>
          <w:szCs w:val="14"/>
        </w:rPr>
        <w:t xml:space="preserve"> </w:t>
      </w:r>
      <w:proofErr w:type="spellStart"/>
      <w:r w:rsidRPr="00F323F8">
        <w:rPr>
          <w:rFonts w:ascii="Amnesty Trade Gothic" w:eastAsia="Times New Roman" w:hAnsi="Amnesty Trade Gothic" w:cs="Times New Roman"/>
          <w:spacing w:val="-1"/>
          <w:w w:val="110"/>
          <w:szCs w:val="14"/>
        </w:rPr>
        <w:t>d</w:t>
      </w:r>
      <w:r w:rsidRPr="00F323F8">
        <w:rPr>
          <w:rFonts w:ascii="Amnesty Trade Gothic" w:eastAsia="Times New Roman" w:hAnsi="Amnesty Trade Gothic" w:cs="Times New Roman"/>
          <w:w w:val="88"/>
          <w:szCs w:val="14"/>
        </w:rPr>
        <w:t>’él</w:t>
      </w:r>
      <w:r w:rsidRPr="00F323F8">
        <w:rPr>
          <w:rFonts w:ascii="Amnesty Trade Gothic" w:eastAsia="Times New Roman" w:hAnsi="Amnesty Trade Gothic" w:cs="Times New Roman"/>
          <w:spacing w:val="3"/>
          <w:w w:val="79"/>
          <w:szCs w:val="14"/>
        </w:rPr>
        <w:t>i</w:t>
      </w:r>
      <w:r w:rsidRPr="00F323F8">
        <w:rPr>
          <w:rFonts w:ascii="Amnesty Trade Gothic" w:eastAsia="Times New Roman" w:hAnsi="Amnesty Trade Gothic" w:cs="Times New Roman"/>
          <w:spacing w:val="-1"/>
          <w:w w:val="106"/>
          <w:szCs w:val="14"/>
        </w:rPr>
        <w:t>m</w:t>
      </w:r>
      <w:r w:rsidRPr="00F323F8">
        <w:rPr>
          <w:rFonts w:ascii="Amnesty Trade Gothic" w:eastAsia="Times New Roman" w:hAnsi="Amnesty Trade Gothic" w:cs="Times New Roman"/>
          <w:w w:val="103"/>
          <w:szCs w:val="14"/>
        </w:rPr>
        <w:t>ina</w:t>
      </w:r>
      <w:r w:rsidRPr="00F323F8">
        <w:rPr>
          <w:rFonts w:ascii="Amnesty Trade Gothic" w:eastAsia="Times New Roman" w:hAnsi="Amnesty Trade Gothic" w:cs="Times New Roman"/>
          <w:spacing w:val="-1"/>
          <w:w w:val="103"/>
          <w:szCs w:val="14"/>
        </w:rPr>
        <w:t>t</w:t>
      </w:r>
      <w:r w:rsidRPr="00F323F8">
        <w:rPr>
          <w:rFonts w:ascii="Amnesty Trade Gothic" w:eastAsia="Times New Roman" w:hAnsi="Amnesty Trade Gothic" w:cs="Times New Roman"/>
          <w:spacing w:val="3"/>
          <w:w w:val="79"/>
          <w:szCs w:val="14"/>
        </w:rPr>
        <w:t>i</w:t>
      </w:r>
      <w:r w:rsidRPr="00F323F8">
        <w:rPr>
          <w:rFonts w:ascii="Amnesty Trade Gothic" w:eastAsia="Times New Roman" w:hAnsi="Amnesty Trade Gothic" w:cs="Times New Roman"/>
          <w:w w:val="104"/>
          <w:szCs w:val="14"/>
        </w:rPr>
        <w:t>on</w:t>
      </w:r>
      <w:proofErr w:type="spellEnd"/>
      <w:r w:rsidRPr="00F323F8">
        <w:rPr>
          <w:rFonts w:ascii="Amnesty Trade Gothic" w:eastAsia="Times New Roman" w:hAnsi="Amnesty Trade Gothic" w:cs="Times New Roman"/>
          <w:spacing w:val="5"/>
          <w:szCs w:val="14"/>
        </w:rPr>
        <w:t xml:space="preserve"> </w:t>
      </w:r>
      <w:r w:rsidRPr="00F323F8">
        <w:rPr>
          <w:rFonts w:ascii="Amnesty Trade Gothic" w:eastAsia="Times New Roman" w:hAnsi="Amnesty Trade Gothic" w:cs="Times New Roman"/>
          <w:spacing w:val="-1"/>
          <w:szCs w:val="14"/>
        </w:rPr>
        <w:t>d</w:t>
      </w:r>
      <w:r w:rsidRPr="00F323F8">
        <w:rPr>
          <w:rFonts w:ascii="Amnesty Trade Gothic" w:eastAsia="Times New Roman" w:hAnsi="Amnesty Trade Gothic" w:cs="Times New Roman"/>
          <w:szCs w:val="14"/>
        </w:rPr>
        <w:t>u</w:t>
      </w:r>
      <w:r w:rsidRPr="00F323F8">
        <w:rPr>
          <w:rFonts w:ascii="Amnesty Trade Gothic" w:eastAsia="Times New Roman" w:hAnsi="Amnesty Trade Gothic" w:cs="Times New Roman"/>
          <w:spacing w:val="19"/>
          <w:szCs w:val="14"/>
        </w:rPr>
        <w:t xml:space="preserve"> </w:t>
      </w:r>
      <w:proofErr w:type="spellStart"/>
      <w:r w:rsidRPr="00F323F8">
        <w:rPr>
          <w:rFonts w:ascii="Amnesty Trade Gothic" w:eastAsia="Times New Roman" w:hAnsi="Amnesty Trade Gothic" w:cs="Times New Roman"/>
          <w:spacing w:val="-1"/>
          <w:w w:val="106"/>
          <w:szCs w:val="14"/>
        </w:rPr>
        <w:t>m</w:t>
      </w:r>
      <w:r w:rsidRPr="00F323F8">
        <w:rPr>
          <w:rFonts w:ascii="Amnesty Trade Gothic" w:eastAsia="Times New Roman" w:hAnsi="Amnesty Trade Gothic" w:cs="Times New Roman"/>
          <w:w w:val="106"/>
          <w:szCs w:val="14"/>
        </w:rPr>
        <w:t>a</w:t>
      </w:r>
      <w:r w:rsidRPr="00F323F8">
        <w:rPr>
          <w:rFonts w:ascii="Amnesty Trade Gothic" w:eastAsia="Times New Roman" w:hAnsi="Amnesty Trade Gothic" w:cs="Times New Roman"/>
          <w:spacing w:val="-1"/>
          <w:w w:val="106"/>
          <w:szCs w:val="14"/>
        </w:rPr>
        <w:t>r</w:t>
      </w:r>
      <w:r w:rsidRPr="00F323F8">
        <w:rPr>
          <w:rFonts w:ascii="Amnesty Trade Gothic" w:eastAsia="Times New Roman" w:hAnsi="Amnesty Trade Gothic" w:cs="Times New Roman"/>
          <w:spacing w:val="3"/>
          <w:w w:val="79"/>
          <w:szCs w:val="14"/>
        </w:rPr>
        <w:t>i</w:t>
      </w:r>
      <w:r w:rsidRPr="00F323F8">
        <w:rPr>
          <w:rFonts w:ascii="Amnesty Trade Gothic" w:eastAsia="Times New Roman" w:hAnsi="Amnesty Trade Gothic" w:cs="Times New Roman"/>
          <w:w w:val="107"/>
          <w:szCs w:val="14"/>
        </w:rPr>
        <w:t>age</w:t>
      </w:r>
      <w:proofErr w:type="spellEnd"/>
      <w:r w:rsidRPr="00F323F8">
        <w:rPr>
          <w:rFonts w:ascii="Amnesty Trade Gothic" w:eastAsia="Times New Roman" w:hAnsi="Amnesty Trade Gothic" w:cs="Times New Roman"/>
          <w:spacing w:val="6"/>
          <w:szCs w:val="14"/>
        </w:rPr>
        <w:t xml:space="preserve"> </w:t>
      </w:r>
      <w:proofErr w:type="spellStart"/>
      <w:r w:rsidRPr="00F323F8">
        <w:rPr>
          <w:rFonts w:ascii="Amnesty Trade Gothic" w:eastAsia="Times New Roman" w:hAnsi="Amnesty Trade Gothic" w:cs="Times New Roman"/>
          <w:spacing w:val="-1"/>
          <w:szCs w:val="14"/>
        </w:rPr>
        <w:t>d</w:t>
      </w:r>
      <w:r w:rsidRPr="00F323F8">
        <w:rPr>
          <w:rFonts w:ascii="Amnesty Trade Gothic" w:eastAsia="Times New Roman" w:hAnsi="Amnesty Trade Gothic" w:cs="Times New Roman"/>
          <w:szCs w:val="14"/>
        </w:rPr>
        <w:t>’en</w:t>
      </w:r>
      <w:r w:rsidRPr="00F323F8">
        <w:rPr>
          <w:rFonts w:ascii="Amnesty Trade Gothic" w:eastAsia="Times New Roman" w:hAnsi="Amnesty Trade Gothic" w:cs="Times New Roman"/>
          <w:spacing w:val="2"/>
          <w:szCs w:val="14"/>
        </w:rPr>
        <w:t>f</w:t>
      </w:r>
      <w:r w:rsidRPr="00F323F8">
        <w:rPr>
          <w:rFonts w:ascii="Amnesty Trade Gothic" w:eastAsia="Times New Roman" w:hAnsi="Amnesty Trade Gothic" w:cs="Times New Roman"/>
          <w:szCs w:val="14"/>
        </w:rPr>
        <w:t>a</w:t>
      </w:r>
      <w:r w:rsidRPr="00F323F8">
        <w:rPr>
          <w:rFonts w:ascii="Amnesty Trade Gothic" w:eastAsia="Times New Roman" w:hAnsi="Amnesty Trade Gothic" w:cs="Times New Roman"/>
          <w:spacing w:val="-1"/>
          <w:szCs w:val="14"/>
        </w:rPr>
        <w:t>n</w:t>
      </w:r>
      <w:r w:rsidRPr="00F323F8">
        <w:rPr>
          <w:rFonts w:ascii="Amnesty Trade Gothic" w:eastAsia="Times New Roman" w:hAnsi="Amnesty Trade Gothic" w:cs="Times New Roman"/>
          <w:szCs w:val="14"/>
        </w:rPr>
        <w:t>ts</w:t>
      </w:r>
      <w:proofErr w:type="spellEnd"/>
      <w:r w:rsidRPr="00F323F8">
        <w:rPr>
          <w:rFonts w:ascii="Amnesty Trade Gothic" w:eastAsia="Times New Roman" w:hAnsi="Amnesty Trade Gothic" w:cs="Times New Roman"/>
          <w:spacing w:val="25"/>
          <w:szCs w:val="14"/>
        </w:rPr>
        <w:t xml:space="preserve"> </w:t>
      </w:r>
      <w:r w:rsidRPr="00F323F8">
        <w:rPr>
          <w:rFonts w:ascii="Amnesty Trade Gothic" w:eastAsia="Times New Roman" w:hAnsi="Amnesty Trade Gothic" w:cs="Times New Roman"/>
          <w:spacing w:val="-1"/>
          <w:w w:val="110"/>
          <w:szCs w:val="14"/>
        </w:rPr>
        <w:t>2</w:t>
      </w:r>
      <w:r w:rsidRPr="00F323F8">
        <w:rPr>
          <w:rFonts w:ascii="Amnesty Trade Gothic" w:eastAsia="Times New Roman" w:hAnsi="Amnesty Trade Gothic" w:cs="Times New Roman"/>
          <w:spacing w:val="2"/>
          <w:w w:val="110"/>
          <w:szCs w:val="14"/>
        </w:rPr>
        <w:t>0</w:t>
      </w:r>
      <w:r w:rsidRPr="00F323F8">
        <w:rPr>
          <w:rFonts w:ascii="Amnesty Trade Gothic" w:eastAsia="Times New Roman" w:hAnsi="Amnesty Trade Gothic" w:cs="Times New Roman"/>
          <w:spacing w:val="5"/>
          <w:w w:val="110"/>
          <w:szCs w:val="14"/>
        </w:rPr>
        <w:t>1</w:t>
      </w:r>
      <w:r w:rsidRPr="00F323F8">
        <w:rPr>
          <w:rFonts w:ascii="Amnesty Trade Gothic" w:eastAsia="Arial" w:hAnsi="Amnesty Trade Gothic"/>
          <w:spacing w:val="-1"/>
          <w:w w:val="99"/>
          <w:szCs w:val="14"/>
        </w:rPr>
        <w:t>6</w:t>
      </w:r>
      <w:r w:rsidRPr="00F323F8">
        <w:rPr>
          <w:rFonts w:ascii="Amnesty Trade Gothic" w:eastAsia="Arial" w:hAnsi="Amnesty Trade Gothic"/>
          <w:spacing w:val="2"/>
          <w:w w:val="99"/>
          <w:szCs w:val="14"/>
        </w:rPr>
        <w:t>-</w:t>
      </w:r>
      <w:r w:rsidRPr="00F323F8">
        <w:rPr>
          <w:rFonts w:ascii="Amnesty Trade Gothic" w:eastAsia="Arial" w:hAnsi="Amnesty Trade Gothic"/>
          <w:spacing w:val="-1"/>
          <w:w w:val="99"/>
          <w:szCs w:val="14"/>
        </w:rPr>
        <w:t>2</w:t>
      </w:r>
      <w:r w:rsidRPr="00F323F8">
        <w:rPr>
          <w:rFonts w:ascii="Amnesty Trade Gothic" w:eastAsia="Arial" w:hAnsi="Amnesty Trade Gothic"/>
          <w:spacing w:val="2"/>
          <w:w w:val="99"/>
          <w:szCs w:val="14"/>
        </w:rPr>
        <w:t>0</w:t>
      </w:r>
      <w:r w:rsidRPr="00F323F8">
        <w:rPr>
          <w:rFonts w:ascii="Amnesty Trade Gothic" w:eastAsia="Arial" w:hAnsi="Amnesty Trade Gothic"/>
          <w:spacing w:val="-1"/>
          <w:w w:val="99"/>
          <w:szCs w:val="14"/>
        </w:rPr>
        <w:t>25</w:t>
      </w:r>
      <w:r w:rsidRPr="00F323F8">
        <w:rPr>
          <w:rFonts w:ascii="Amnesty Trade Gothic" w:eastAsia="Arial" w:hAnsi="Amnesty Trade Gothic"/>
          <w:w w:val="99"/>
          <w:szCs w:val="14"/>
        </w:rPr>
        <w:t xml:space="preserve">, </w:t>
      </w:r>
      <w:r w:rsidRPr="00F323F8">
        <w:rPr>
          <w:rFonts w:ascii="Amnesty Trade Gothic" w:eastAsia="Arial" w:hAnsi="Amnesty Trade Gothic"/>
          <w:w w:val="94"/>
          <w:szCs w:val="14"/>
        </w:rPr>
        <w:t>No</w:t>
      </w:r>
      <w:r w:rsidRPr="00F323F8">
        <w:rPr>
          <w:rFonts w:ascii="Amnesty Trade Gothic" w:eastAsia="Arial" w:hAnsi="Amnesty Trade Gothic"/>
          <w:spacing w:val="1"/>
          <w:w w:val="94"/>
          <w:szCs w:val="14"/>
        </w:rPr>
        <w:t>v</w:t>
      </w:r>
      <w:r w:rsidRPr="00F323F8">
        <w:rPr>
          <w:rFonts w:ascii="Amnesty Trade Gothic" w:eastAsia="Arial" w:hAnsi="Amnesty Trade Gothic"/>
          <w:w w:val="94"/>
          <w:szCs w:val="14"/>
        </w:rPr>
        <w:t>e</w:t>
      </w:r>
      <w:r w:rsidRPr="00F323F8">
        <w:rPr>
          <w:rFonts w:ascii="Amnesty Trade Gothic" w:eastAsia="Arial" w:hAnsi="Amnesty Trade Gothic"/>
          <w:spacing w:val="-1"/>
          <w:w w:val="94"/>
          <w:szCs w:val="14"/>
        </w:rPr>
        <w:t>m</w:t>
      </w:r>
      <w:r w:rsidRPr="00F323F8">
        <w:rPr>
          <w:rFonts w:ascii="Amnesty Trade Gothic" w:eastAsia="Arial" w:hAnsi="Amnesty Trade Gothic"/>
          <w:spacing w:val="2"/>
          <w:w w:val="94"/>
          <w:szCs w:val="14"/>
        </w:rPr>
        <w:t>b</w:t>
      </w:r>
      <w:r w:rsidRPr="00F323F8">
        <w:rPr>
          <w:rFonts w:ascii="Amnesty Trade Gothic" w:eastAsia="Arial" w:hAnsi="Amnesty Trade Gothic"/>
          <w:w w:val="94"/>
          <w:szCs w:val="14"/>
        </w:rPr>
        <w:t>er</w:t>
      </w:r>
      <w:r w:rsidRPr="00F323F8">
        <w:rPr>
          <w:rFonts w:ascii="Amnesty Trade Gothic" w:eastAsia="Arial" w:hAnsi="Amnesty Trade Gothic"/>
          <w:spacing w:val="6"/>
          <w:w w:val="94"/>
          <w:szCs w:val="14"/>
        </w:rPr>
        <w:t xml:space="preserve"> </w:t>
      </w:r>
      <w:r w:rsidRPr="00F323F8">
        <w:rPr>
          <w:rFonts w:ascii="Amnesty Trade Gothic" w:eastAsia="Arial" w:hAnsi="Amnesty Trade Gothic"/>
          <w:spacing w:val="-1"/>
          <w:szCs w:val="14"/>
        </w:rPr>
        <w:t>2</w:t>
      </w:r>
      <w:r w:rsidRPr="00F323F8">
        <w:rPr>
          <w:rFonts w:ascii="Amnesty Trade Gothic" w:eastAsia="Arial" w:hAnsi="Amnesty Trade Gothic"/>
          <w:spacing w:val="2"/>
          <w:szCs w:val="14"/>
        </w:rPr>
        <w:t>0</w:t>
      </w:r>
      <w:r w:rsidRPr="00F323F8">
        <w:rPr>
          <w:rFonts w:ascii="Amnesty Trade Gothic" w:eastAsia="Arial" w:hAnsi="Amnesty Trade Gothic"/>
          <w:spacing w:val="-1"/>
          <w:szCs w:val="14"/>
        </w:rPr>
        <w:t>15</w:t>
      </w:r>
      <w:r w:rsidRPr="00F323F8">
        <w:rPr>
          <w:rFonts w:ascii="Amnesty Trade Gothic" w:eastAsia="Arial" w:hAnsi="Amnesty Trade Gothic"/>
          <w:szCs w:val="14"/>
        </w:rPr>
        <w:t>,</w:t>
      </w:r>
      <w:r w:rsidRPr="00F323F8">
        <w:rPr>
          <w:rFonts w:ascii="Amnesty Trade Gothic" w:eastAsia="Arial" w:hAnsi="Amnesty Trade Gothic"/>
          <w:spacing w:val="-3"/>
          <w:szCs w:val="14"/>
        </w:rPr>
        <w:t xml:space="preserve"> </w:t>
      </w:r>
      <w:r w:rsidRPr="00F323F8">
        <w:rPr>
          <w:rFonts w:ascii="Amnesty Trade Gothic" w:eastAsia="Arial" w:hAnsi="Amnesty Trade Gothic"/>
          <w:spacing w:val="-1"/>
          <w:szCs w:val="14"/>
        </w:rPr>
        <w:t>p</w:t>
      </w:r>
      <w:r w:rsidRPr="00F323F8">
        <w:rPr>
          <w:rFonts w:ascii="Amnesty Trade Gothic" w:eastAsia="Arial" w:hAnsi="Amnesty Trade Gothic"/>
          <w:szCs w:val="14"/>
        </w:rPr>
        <w:t xml:space="preserve">. </w:t>
      </w:r>
      <w:r w:rsidRPr="00F323F8">
        <w:rPr>
          <w:rFonts w:ascii="Amnesty Trade Gothic" w:eastAsia="Arial" w:hAnsi="Amnesty Trade Gothic"/>
          <w:spacing w:val="-1"/>
          <w:szCs w:val="14"/>
        </w:rPr>
        <w:t>2</w:t>
      </w:r>
      <w:r w:rsidRPr="00F323F8">
        <w:rPr>
          <w:rFonts w:ascii="Amnesty Trade Gothic" w:eastAsia="Arial" w:hAnsi="Amnesty Trade Gothic"/>
          <w:szCs w:val="14"/>
        </w:rPr>
        <w:t>4.</w:t>
      </w:r>
    </w:p>
  </w:footnote>
  <w:footnote w:id="21">
    <w:p w14:paraId="2D21CEE6" w14:textId="77777777" w:rsidR="003B5ED8" w:rsidRPr="003815B1" w:rsidRDefault="003B5ED8" w:rsidP="00E56B4E">
      <w:pPr>
        <w:spacing w:line="160" w:lineRule="exact"/>
        <w:ind w:right="-20"/>
        <w:rPr>
          <w:rFonts w:ascii="Amnesty Trade Gothic" w:hAnsi="Amnesty Trade Gothic"/>
          <w:lang w:val="en-GB"/>
        </w:rPr>
      </w:pPr>
      <w:r w:rsidRPr="00F323F8">
        <w:rPr>
          <w:rStyle w:val="FootnoteReference"/>
          <w:rFonts w:ascii="Amnesty Trade Gothic" w:hAnsi="Amnesty Trade Gothic"/>
        </w:rPr>
        <w:footnoteRef/>
      </w:r>
      <w:r w:rsidRPr="00F323F8">
        <w:rPr>
          <w:rFonts w:ascii="Amnesty Trade Gothic" w:hAnsi="Amnesty Trade Gothic"/>
        </w:rPr>
        <w:t xml:space="preserve"> </w:t>
      </w:r>
      <w:r w:rsidRPr="00F323F8">
        <w:rPr>
          <w:rFonts w:ascii="Amnesty Trade Gothic" w:eastAsia="Times New Roman" w:hAnsi="Amnesty Trade Gothic" w:cs="Times New Roman"/>
          <w:spacing w:val="-1"/>
          <w:w w:val="95"/>
          <w:szCs w:val="14"/>
        </w:rPr>
        <w:t>M</w:t>
      </w:r>
      <w:r w:rsidRPr="00F323F8">
        <w:rPr>
          <w:rFonts w:ascii="Amnesty Trade Gothic" w:eastAsia="Times New Roman" w:hAnsi="Amnesty Trade Gothic" w:cs="Times New Roman"/>
          <w:w w:val="95"/>
          <w:szCs w:val="14"/>
        </w:rPr>
        <w:t>inis</w:t>
      </w:r>
      <w:r w:rsidRPr="00F323F8">
        <w:rPr>
          <w:rFonts w:ascii="Amnesty Trade Gothic" w:eastAsia="Times New Roman" w:hAnsi="Amnesty Trade Gothic" w:cs="Times New Roman"/>
          <w:spacing w:val="2"/>
          <w:w w:val="95"/>
          <w:szCs w:val="14"/>
        </w:rPr>
        <w:t>t</w:t>
      </w:r>
      <w:r w:rsidRPr="00F323F8">
        <w:rPr>
          <w:rFonts w:ascii="Amnesty Trade Gothic" w:eastAsia="Times New Roman" w:hAnsi="Amnesty Trade Gothic" w:cs="Times New Roman"/>
          <w:spacing w:val="-1"/>
          <w:w w:val="95"/>
          <w:szCs w:val="14"/>
        </w:rPr>
        <w:t>r</w:t>
      </w:r>
      <w:r w:rsidRPr="00F323F8">
        <w:rPr>
          <w:rFonts w:ascii="Amnesty Trade Gothic" w:eastAsia="Times New Roman" w:hAnsi="Amnesty Trade Gothic" w:cs="Times New Roman"/>
          <w:w w:val="95"/>
          <w:szCs w:val="14"/>
        </w:rPr>
        <w:t>y</w:t>
      </w:r>
      <w:r w:rsidRPr="00F323F8">
        <w:rPr>
          <w:rFonts w:ascii="Amnesty Trade Gothic" w:eastAsia="Times New Roman" w:hAnsi="Amnesty Trade Gothic" w:cs="Times New Roman"/>
          <w:spacing w:val="10"/>
          <w:w w:val="95"/>
          <w:szCs w:val="14"/>
        </w:rPr>
        <w:t xml:space="preserve"> </w:t>
      </w:r>
      <w:r w:rsidRPr="00F323F8">
        <w:rPr>
          <w:rFonts w:ascii="Amnesty Trade Gothic" w:eastAsia="Times New Roman" w:hAnsi="Amnesty Trade Gothic" w:cs="Times New Roman"/>
          <w:szCs w:val="14"/>
        </w:rPr>
        <w:t>of</w:t>
      </w:r>
      <w:r w:rsidRPr="00F323F8">
        <w:rPr>
          <w:rFonts w:ascii="Amnesty Trade Gothic" w:eastAsia="Times New Roman" w:hAnsi="Amnesty Trade Gothic" w:cs="Times New Roman"/>
          <w:spacing w:val="-4"/>
          <w:szCs w:val="14"/>
        </w:rPr>
        <w:t xml:space="preserve"> </w:t>
      </w:r>
      <w:r w:rsidRPr="00F323F8">
        <w:rPr>
          <w:rFonts w:ascii="Amnesty Trade Gothic" w:eastAsia="Times New Roman" w:hAnsi="Amnesty Trade Gothic" w:cs="Times New Roman"/>
          <w:spacing w:val="-1"/>
          <w:szCs w:val="14"/>
        </w:rPr>
        <w:t>S</w:t>
      </w:r>
      <w:r w:rsidRPr="00F323F8">
        <w:rPr>
          <w:rFonts w:ascii="Amnesty Trade Gothic" w:eastAsia="Times New Roman" w:hAnsi="Amnesty Trade Gothic" w:cs="Times New Roman"/>
          <w:szCs w:val="14"/>
        </w:rPr>
        <w:t>ocial</w:t>
      </w:r>
      <w:r w:rsidRPr="00F323F8">
        <w:rPr>
          <w:rFonts w:ascii="Amnesty Trade Gothic" w:eastAsia="Times New Roman" w:hAnsi="Amnesty Trade Gothic" w:cs="Times New Roman"/>
          <w:spacing w:val="2"/>
          <w:szCs w:val="14"/>
        </w:rPr>
        <w:t xml:space="preserve"> </w:t>
      </w:r>
      <w:r w:rsidRPr="00F323F8">
        <w:rPr>
          <w:rFonts w:ascii="Amnesty Trade Gothic" w:eastAsia="Times New Roman" w:hAnsi="Amnesty Trade Gothic" w:cs="Times New Roman"/>
          <w:spacing w:val="-1"/>
          <w:szCs w:val="14"/>
        </w:rPr>
        <w:t>A</w:t>
      </w:r>
      <w:r w:rsidRPr="00F323F8">
        <w:rPr>
          <w:rFonts w:ascii="Amnesty Trade Gothic" w:eastAsia="Times New Roman" w:hAnsi="Amnesty Trade Gothic" w:cs="Times New Roman"/>
          <w:szCs w:val="14"/>
        </w:rPr>
        <w:t>ct</w:t>
      </w:r>
      <w:r w:rsidRPr="00F323F8">
        <w:rPr>
          <w:rFonts w:ascii="Amnesty Trade Gothic" w:eastAsia="Times New Roman" w:hAnsi="Amnesty Trade Gothic" w:cs="Times New Roman"/>
          <w:spacing w:val="2"/>
          <w:szCs w:val="14"/>
        </w:rPr>
        <w:t>i</w:t>
      </w:r>
      <w:r w:rsidRPr="00F323F8">
        <w:rPr>
          <w:rFonts w:ascii="Amnesty Trade Gothic" w:eastAsia="Times New Roman" w:hAnsi="Amnesty Trade Gothic" w:cs="Times New Roman"/>
          <w:szCs w:val="14"/>
        </w:rPr>
        <w:t>on</w:t>
      </w:r>
      <w:r w:rsidRPr="00F323F8">
        <w:rPr>
          <w:rFonts w:ascii="Amnesty Trade Gothic" w:eastAsia="Times New Roman" w:hAnsi="Amnesty Trade Gothic" w:cs="Times New Roman"/>
          <w:spacing w:val="-9"/>
          <w:szCs w:val="14"/>
        </w:rPr>
        <w:t xml:space="preserve"> </w:t>
      </w:r>
      <w:r w:rsidRPr="00F323F8">
        <w:rPr>
          <w:rFonts w:ascii="Amnesty Trade Gothic" w:eastAsia="Times New Roman" w:hAnsi="Amnesty Trade Gothic" w:cs="Times New Roman"/>
          <w:spacing w:val="2"/>
          <w:szCs w:val="14"/>
        </w:rPr>
        <w:t>a</w:t>
      </w:r>
      <w:r w:rsidRPr="00F323F8">
        <w:rPr>
          <w:rFonts w:ascii="Amnesty Trade Gothic" w:eastAsia="Times New Roman" w:hAnsi="Amnesty Trade Gothic" w:cs="Times New Roman"/>
          <w:spacing w:val="-1"/>
          <w:szCs w:val="14"/>
        </w:rPr>
        <w:t>n</w:t>
      </w:r>
      <w:r w:rsidRPr="00F323F8">
        <w:rPr>
          <w:rFonts w:ascii="Amnesty Trade Gothic" w:eastAsia="Times New Roman" w:hAnsi="Amnesty Trade Gothic" w:cs="Times New Roman"/>
          <w:szCs w:val="14"/>
        </w:rPr>
        <w:t>d</w:t>
      </w:r>
      <w:r w:rsidRPr="00F323F8">
        <w:rPr>
          <w:rFonts w:ascii="Amnesty Trade Gothic" w:eastAsia="Times New Roman" w:hAnsi="Amnesty Trade Gothic" w:cs="Times New Roman"/>
          <w:spacing w:val="26"/>
          <w:szCs w:val="14"/>
        </w:rPr>
        <w:t xml:space="preserve"> </w:t>
      </w:r>
      <w:r w:rsidRPr="00F323F8">
        <w:rPr>
          <w:rFonts w:ascii="Amnesty Trade Gothic" w:eastAsia="Times New Roman" w:hAnsi="Amnesty Trade Gothic" w:cs="Times New Roman"/>
          <w:szCs w:val="14"/>
        </w:rPr>
        <w:t>Nati</w:t>
      </w:r>
      <w:r w:rsidRPr="00F323F8">
        <w:rPr>
          <w:rFonts w:ascii="Amnesty Trade Gothic" w:eastAsia="Times New Roman" w:hAnsi="Amnesty Trade Gothic" w:cs="Times New Roman"/>
          <w:spacing w:val="2"/>
          <w:szCs w:val="14"/>
        </w:rPr>
        <w:t>o</w:t>
      </w:r>
      <w:r w:rsidRPr="00F323F8">
        <w:rPr>
          <w:rFonts w:ascii="Amnesty Trade Gothic" w:eastAsia="Times New Roman" w:hAnsi="Amnesty Trade Gothic" w:cs="Times New Roman"/>
          <w:spacing w:val="-1"/>
          <w:szCs w:val="14"/>
        </w:rPr>
        <w:t>n</w:t>
      </w:r>
      <w:r w:rsidRPr="00F323F8">
        <w:rPr>
          <w:rFonts w:ascii="Amnesty Trade Gothic" w:eastAsia="Times New Roman" w:hAnsi="Amnesty Trade Gothic" w:cs="Times New Roman"/>
          <w:szCs w:val="14"/>
        </w:rPr>
        <w:t>al</w:t>
      </w:r>
      <w:r w:rsidRPr="00F323F8">
        <w:rPr>
          <w:rFonts w:ascii="Amnesty Trade Gothic" w:eastAsia="Times New Roman" w:hAnsi="Amnesty Trade Gothic" w:cs="Times New Roman"/>
          <w:spacing w:val="7"/>
          <w:szCs w:val="14"/>
        </w:rPr>
        <w:t xml:space="preserve"> </w:t>
      </w:r>
      <w:r w:rsidRPr="00F323F8">
        <w:rPr>
          <w:rFonts w:ascii="Amnesty Trade Gothic" w:eastAsia="Times New Roman" w:hAnsi="Amnesty Trade Gothic" w:cs="Times New Roman"/>
          <w:spacing w:val="2"/>
          <w:w w:val="99"/>
          <w:szCs w:val="14"/>
        </w:rPr>
        <w:t>So</w:t>
      </w:r>
      <w:r w:rsidRPr="00F323F8">
        <w:rPr>
          <w:rFonts w:ascii="Amnesty Trade Gothic" w:eastAsia="Times New Roman" w:hAnsi="Amnesty Trade Gothic" w:cs="Times New Roman"/>
          <w:w w:val="79"/>
          <w:szCs w:val="14"/>
        </w:rPr>
        <w:t>li</w:t>
      </w:r>
      <w:r w:rsidRPr="00F323F8">
        <w:rPr>
          <w:rFonts w:ascii="Amnesty Trade Gothic" w:eastAsia="Times New Roman" w:hAnsi="Amnesty Trade Gothic" w:cs="Times New Roman"/>
          <w:spacing w:val="-1"/>
          <w:w w:val="110"/>
          <w:szCs w:val="14"/>
        </w:rPr>
        <w:t>d</w:t>
      </w:r>
      <w:r w:rsidRPr="00F323F8">
        <w:rPr>
          <w:rFonts w:ascii="Amnesty Trade Gothic" w:eastAsia="Times New Roman" w:hAnsi="Amnesty Trade Gothic" w:cs="Times New Roman"/>
          <w:w w:val="106"/>
          <w:szCs w:val="14"/>
        </w:rPr>
        <w:t>a</w:t>
      </w:r>
      <w:r w:rsidRPr="00F323F8">
        <w:rPr>
          <w:rFonts w:ascii="Amnesty Trade Gothic" w:eastAsia="Times New Roman" w:hAnsi="Amnesty Trade Gothic" w:cs="Times New Roman"/>
          <w:spacing w:val="-1"/>
          <w:w w:val="106"/>
          <w:szCs w:val="14"/>
        </w:rPr>
        <w:t>r</w:t>
      </w:r>
      <w:r w:rsidRPr="00F323F8">
        <w:rPr>
          <w:rFonts w:ascii="Amnesty Trade Gothic" w:eastAsia="Times New Roman" w:hAnsi="Amnesty Trade Gothic" w:cs="Times New Roman"/>
          <w:w w:val="88"/>
          <w:szCs w:val="14"/>
        </w:rPr>
        <w:t>ity</w:t>
      </w:r>
      <w:r w:rsidRPr="00F323F8">
        <w:rPr>
          <w:rFonts w:ascii="Amnesty Trade Gothic" w:eastAsia="Times New Roman" w:hAnsi="Amnesty Trade Gothic" w:cs="Times New Roman"/>
          <w:spacing w:val="6"/>
          <w:szCs w:val="14"/>
        </w:rPr>
        <w:t xml:space="preserve"> </w:t>
      </w:r>
      <w:proofErr w:type="spellStart"/>
      <w:r w:rsidRPr="00F323F8">
        <w:rPr>
          <w:rFonts w:ascii="Amnesty Trade Gothic" w:eastAsia="Times New Roman" w:hAnsi="Amnesty Trade Gothic" w:cs="Times New Roman"/>
          <w:spacing w:val="-1"/>
          <w:szCs w:val="14"/>
        </w:rPr>
        <w:t>S</w:t>
      </w:r>
      <w:r w:rsidRPr="00F323F8">
        <w:rPr>
          <w:rFonts w:ascii="Amnesty Trade Gothic" w:eastAsia="Times New Roman" w:hAnsi="Amnesty Trade Gothic" w:cs="Times New Roman"/>
          <w:szCs w:val="14"/>
        </w:rPr>
        <w:t>t</w:t>
      </w:r>
      <w:r w:rsidRPr="00F323F8">
        <w:rPr>
          <w:rFonts w:ascii="Amnesty Trade Gothic" w:eastAsia="Times New Roman" w:hAnsi="Amnesty Trade Gothic" w:cs="Times New Roman"/>
          <w:spacing w:val="-1"/>
          <w:szCs w:val="14"/>
        </w:rPr>
        <w:t>r</w:t>
      </w:r>
      <w:r w:rsidRPr="00F323F8">
        <w:rPr>
          <w:rFonts w:ascii="Amnesty Trade Gothic" w:eastAsia="Times New Roman" w:hAnsi="Amnesty Trade Gothic" w:cs="Times New Roman"/>
          <w:spacing w:val="2"/>
          <w:szCs w:val="14"/>
        </w:rPr>
        <w:t>a</w:t>
      </w:r>
      <w:r w:rsidRPr="00F323F8">
        <w:rPr>
          <w:rFonts w:ascii="Amnesty Trade Gothic" w:eastAsia="Times New Roman" w:hAnsi="Amnesty Trade Gothic" w:cs="Times New Roman"/>
          <w:szCs w:val="14"/>
        </w:rPr>
        <w:t>tégie</w:t>
      </w:r>
      <w:proofErr w:type="spellEnd"/>
      <w:r w:rsidRPr="00F323F8">
        <w:rPr>
          <w:rFonts w:ascii="Amnesty Trade Gothic" w:eastAsia="Times New Roman" w:hAnsi="Amnesty Trade Gothic" w:cs="Times New Roman"/>
          <w:spacing w:val="15"/>
          <w:szCs w:val="14"/>
        </w:rPr>
        <w:t xml:space="preserve"> </w:t>
      </w:r>
      <w:proofErr w:type="spellStart"/>
      <w:r w:rsidRPr="00F323F8">
        <w:rPr>
          <w:rFonts w:ascii="Amnesty Trade Gothic" w:eastAsia="Times New Roman" w:hAnsi="Amnesty Trade Gothic" w:cs="Times New Roman"/>
          <w:spacing w:val="2"/>
          <w:szCs w:val="14"/>
        </w:rPr>
        <w:t>N</w:t>
      </w:r>
      <w:r w:rsidRPr="00F323F8">
        <w:rPr>
          <w:rFonts w:ascii="Amnesty Trade Gothic" w:eastAsia="Times New Roman" w:hAnsi="Amnesty Trade Gothic" w:cs="Times New Roman"/>
          <w:szCs w:val="14"/>
        </w:rPr>
        <w:t>atio</w:t>
      </w:r>
      <w:r w:rsidRPr="00F323F8">
        <w:rPr>
          <w:rFonts w:ascii="Amnesty Trade Gothic" w:eastAsia="Times New Roman" w:hAnsi="Amnesty Trade Gothic" w:cs="Times New Roman"/>
          <w:spacing w:val="2"/>
          <w:szCs w:val="14"/>
        </w:rPr>
        <w:t>n</w:t>
      </w:r>
      <w:r w:rsidRPr="00F323F8">
        <w:rPr>
          <w:rFonts w:ascii="Amnesty Trade Gothic" w:eastAsia="Times New Roman" w:hAnsi="Amnesty Trade Gothic" w:cs="Times New Roman"/>
          <w:szCs w:val="14"/>
        </w:rPr>
        <w:t>ale</w:t>
      </w:r>
      <w:proofErr w:type="spellEnd"/>
      <w:r w:rsidRPr="00F323F8">
        <w:rPr>
          <w:rFonts w:ascii="Amnesty Trade Gothic" w:eastAsia="Times New Roman" w:hAnsi="Amnesty Trade Gothic" w:cs="Times New Roman"/>
          <w:spacing w:val="15"/>
          <w:szCs w:val="14"/>
        </w:rPr>
        <w:t xml:space="preserve"> </w:t>
      </w:r>
      <w:r w:rsidRPr="00F323F8">
        <w:rPr>
          <w:rFonts w:ascii="Amnesty Trade Gothic" w:eastAsia="Times New Roman" w:hAnsi="Amnesty Trade Gothic" w:cs="Times New Roman"/>
          <w:spacing w:val="2"/>
          <w:szCs w:val="14"/>
        </w:rPr>
        <w:t>d</w:t>
      </w:r>
      <w:r w:rsidRPr="00F323F8">
        <w:rPr>
          <w:rFonts w:ascii="Amnesty Trade Gothic" w:eastAsia="Times New Roman" w:hAnsi="Amnesty Trade Gothic" w:cs="Times New Roman"/>
          <w:szCs w:val="14"/>
        </w:rPr>
        <w:t>e</w:t>
      </w:r>
      <w:r w:rsidRPr="00F323F8">
        <w:rPr>
          <w:rFonts w:ascii="Amnesty Trade Gothic" w:eastAsia="Times New Roman" w:hAnsi="Amnesty Trade Gothic" w:cs="Times New Roman"/>
          <w:spacing w:val="18"/>
          <w:szCs w:val="14"/>
        </w:rPr>
        <w:t xml:space="preserve"> </w:t>
      </w:r>
      <w:proofErr w:type="spellStart"/>
      <w:r w:rsidRPr="00F323F8">
        <w:rPr>
          <w:rFonts w:ascii="Amnesty Trade Gothic" w:eastAsia="Times New Roman" w:hAnsi="Amnesty Trade Gothic" w:cs="Times New Roman"/>
          <w:spacing w:val="1"/>
          <w:szCs w:val="14"/>
        </w:rPr>
        <w:t>P</w:t>
      </w:r>
      <w:r w:rsidRPr="00F323F8">
        <w:rPr>
          <w:rFonts w:ascii="Amnesty Trade Gothic" w:eastAsia="Times New Roman" w:hAnsi="Amnesty Trade Gothic" w:cs="Times New Roman"/>
          <w:spacing w:val="-1"/>
          <w:szCs w:val="14"/>
        </w:rPr>
        <w:t>r</w:t>
      </w:r>
      <w:r w:rsidRPr="00F323F8">
        <w:rPr>
          <w:rFonts w:ascii="Amnesty Trade Gothic" w:eastAsia="Times New Roman" w:hAnsi="Amnesty Trade Gothic" w:cs="Times New Roman"/>
          <w:szCs w:val="14"/>
        </w:rPr>
        <w:t>éve</w:t>
      </w:r>
      <w:r w:rsidRPr="00F323F8">
        <w:rPr>
          <w:rFonts w:ascii="Amnesty Trade Gothic" w:eastAsia="Times New Roman" w:hAnsi="Amnesty Trade Gothic" w:cs="Times New Roman"/>
          <w:spacing w:val="2"/>
          <w:szCs w:val="14"/>
        </w:rPr>
        <w:t>n</w:t>
      </w:r>
      <w:r w:rsidRPr="00F323F8">
        <w:rPr>
          <w:rFonts w:ascii="Amnesty Trade Gothic" w:eastAsia="Times New Roman" w:hAnsi="Amnesty Trade Gothic" w:cs="Times New Roman"/>
          <w:szCs w:val="14"/>
        </w:rPr>
        <w:t>tion</w:t>
      </w:r>
      <w:proofErr w:type="spellEnd"/>
      <w:r w:rsidRPr="00F323F8">
        <w:rPr>
          <w:rFonts w:ascii="Amnesty Trade Gothic" w:eastAsia="Times New Roman" w:hAnsi="Amnesty Trade Gothic" w:cs="Times New Roman"/>
          <w:spacing w:val="23"/>
          <w:szCs w:val="14"/>
        </w:rPr>
        <w:t xml:space="preserve"> </w:t>
      </w:r>
      <w:proofErr w:type="gramStart"/>
      <w:r w:rsidRPr="00F323F8">
        <w:rPr>
          <w:rFonts w:ascii="Amnesty Trade Gothic" w:eastAsia="Times New Roman" w:hAnsi="Amnesty Trade Gothic" w:cs="Times New Roman"/>
          <w:szCs w:val="14"/>
        </w:rPr>
        <w:t>et</w:t>
      </w:r>
      <w:proofErr w:type="gramEnd"/>
      <w:r w:rsidRPr="00F323F8">
        <w:rPr>
          <w:rFonts w:ascii="Amnesty Trade Gothic" w:eastAsia="Times New Roman" w:hAnsi="Amnesty Trade Gothic" w:cs="Times New Roman"/>
          <w:spacing w:val="10"/>
          <w:szCs w:val="14"/>
        </w:rPr>
        <w:t xml:space="preserve"> </w:t>
      </w:r>
      <w:proofErr w:type="spellStart"/>
      <w:r w:rsidRPr="00F323F8">
        <w:rPr>
          <w:rFonts w:ascii="Amnesty Trade Gothic" w:eastAsia="Times New Roman" w:hAnsi="Amnesty Trade Gothic" w:cs="Times New Roman"/>
          <w:spacing w:val="-1"/>
          <w:w w:val="110"/>
          <w:szCs w:val="14"/>
        </w:rPr>
        <w:t>d</w:t>
      </w:r>
      <w:r w:rsidRPr="00F323F8">
        <w:rPr>
          <w:rFonts w:ascii="Amnesty Trade Gothic" w:eastAsia="Times New Roman" w:hAnsi="Amnesty Trade Gothic" w:cs="Times New Roman"/>
          <w:w w:val="88"/>
          <w:szCs w:val="14"/>
        </w:rPr>
        <w:t>’él</w:t>
      </w:r>
      <w:r w:rsidRPr="00F323F8">
        <w:rPr>
          <w:rFonts w:ascii="Amnesty Trade Gothic" w:eastAsia="Times New Roman" w:hAnsi="Amnesty Trade Gothic" w:cs="Times New Roman"/>
          <w:spacing w:val="3"/>
          <w:w w:val="79"/>
          <w:szCs w:val="14"/>
        </w:rPr>
        <w:t>i</w:t>
      </w:r>
      <w:r w:rsidRPr="00F323F8">
        <w:rPr>
          <w:rFonts w:ascii="Amnesty Trade Gothic" w:eastAsia="Times New Roman" w:hAnsi="Amnesty Trade Gothic" w:cs="Times New Roman"/>
          <w:spacing w:val="-1"/>
          <w:w w:val="106"/>
          <w:szCs w:val="14"/>
        </w:rPr>
        <w:t>m</w:t>
      </w:r>
      <w:r w:rsidRPr="00F323F8">
        <w:rPr>
          <w:rFonts w:ascii="Amnesty Trade Gothic" w:eastAsia="Times New Roman" w:hAnsi="Amnesty Trade Gothic" w:cs="Times New Roman"/>
          <w:w w:val="103"/>
          <w:szCs w:val="14"/>
        </w:rPr>
        <w:t>ina</w:t>
      </w:r>
      <w:r w:rsidRPr="00F323F8">
        <w:rPr>
          <w:rFonts w:ascii="Amnesty Trade Gothic" w:eastAsia="Times New Roman" w:hAnsi="Amnesty Trade Gothic" w:cs="Times New Roman"/>
          <w:spacing w:val="-1"/>
          <w:w w:val="103"/>
          <w:szCs w:val="14"/>
        </w:rPr>
        <w:t>t</w:t>
      </w:r>
      <w:r w:rsidRPr="00F323F8">
        <w:rPr>
          <w:rFonts w:ascii="Amnesty Trade Gothic" w:eastAsia="Times New Roman" w:hAnsi="Amnesty Trade Gothic" w:cs="Times New Roman"/>
          <w:spacing w:val="7"/>
          <w:w w:val="79"/>
          <w:szCs w:val="14"/>
        </w:rPr>
        <w:t>i</w:t>
      </w:r>
      <w:r w:rsidRPr="00F323F8">
        <w:rPr>
          <w:rFonts w:ascii="Amnesty Trade Gothic" w:eastAsia="Times New Roman" w:hAnsi="Amnesty Trade Gothic" w:cs="Times New Roman"/>
          <w:w w:val="104"/>
          <w:szCs w:val="14"/>
        </w:rPr>
        <w:t>on</w:t>
      </w:r>
      <w:proofErr w:type="spellEnd"/>
      <w:r w:rsidRPr="00F323F8">
        <w:rPr>
          <w:rFonts w:ascii="Amnesty Trade Gothic" w:eastAsia="Times New Roman" w:hAnsi="Amnesty Trade Gothic" w:cs="Times New Roman"/>
          <w:spacing w:val="5"/>
          <w:szCs w:val="14"/>
        </w:rPr>
        <w:t xml:space="preserve"> </w:t>
      </w:r>
      <w:r w:rsidRPr="00F323F8">
        <w:rPr>
          <w:rFonts w:ascii="Amnesty Trade Gothic" w:eastAsia="Times New Roman" w:hAnsi="Amnesty Trade Gothic" w:cs="Times New Roman"/>
          <w:spacing w:val="-1"/>
          <w:szCs w:val="14"/>
        </w:rPr>
        <w:t>d</w:t>
      </w:r>
      <w:r w:rsidRPr="00F323F8">
        <w:rPr>
          <w:rFonts w:ascii="Amnesty Trade Gothic" w:eastAsia="Times New Roman" w:hAnsi="Amnesty Trade Gothic" w:cs="Times New Roman"/>
          <w:szCs w:val="14"/>
        </w:rPr>
        <w:t>u</w:t>
      </w:r>
      <w:r w:rsidRPr="00F323F8">
        <w:rPr>
          <w:rFonts w:ascii="Amnesty Trade Gothic" w:eastAsia="Times New Roman" w:hAnsi="Amnesty Trade Gothic" w:cs="Times New Roman"/>
          <w:spacing w:val="19"/>
          <w:szCs w:val="14"/>
        </w:rPr>
        <w:t xml:space="preserve"> </w:t>
      </w:r>
      <w:proofErr w:type="spellStart"/>
      <w:r w:rsidRPr="00F323F8">
        <w:rPr>
          <w:rFonts w:ascii="Amnesty Trade Gothic" w:eastAsia="Times New Roman" w:hAnsi="Amnesty Trade Gothic" w:cs="Times New Roman"/>
          <w:spacing w:val="-1"/>
          <w:w w:val="106"/>
          <w:szCs w:val="14"/>
        </w:rPr>
        <w:t>m</w:t>
      </w:r>
      <w:r w:rsidRPr="00F323F8">
        <w:rPr>
          <w:rFonts w:ascii="Amnesty Trade Gothic" w:eastAsia="Times New Roman" w:hAnsi="Amnesty Trade Gothic" w:cs="Times New Roman"/>
          <w:w w:val="106"/>
          <w:szCs w:val="14"/>
        </w:rPr>
        <w:t>a</w:t>
      </w:r>
      <w:r w:rsidRPr="00F323F8">
        <w:rPr>
          <w:rFonts w:ascii="Amnesty Trade Gothic" w:eastAsia="Times New Roman" w:hAnsi="Amnesty Trade Gothic" w:cs="Times New Roman"/>
          <w:spacing w:val="-1"/>
          <w:w w:val="106"/>
          <w:szCs w:val="14"/>
        </w:rPr>
        <w:t>r</w:t>
      </w:r>
      <w:r w:rsidRPr="00F323F8">
        <w:rPr>
          <w:rFonts w:ascii="Amnesty Trade Gothic" w:eastAsia="Times New Roman" w:hAnsi="Amnesty Trade Gothic" w:cs="Times New Roman"/>
          <w:spacing w:val="3"/>
          <w:w w:val="79"/>
          <w:szCs w:val="14"/>
        </w:rPr>
        <w:t>i</w:t>
      </w:r>
      <w:r w:rsidRPr="00F323F8">
        <w:rPr>
          <w:rFonts w:ascii="Amnesty Trade Gothic" w:eastAsia="Times New Roman" w:hAnsi="Amnesty Trade Gothic" w:cs="Times New Roman"/>
          <w:w w:val="107"/>
          <w:szCs w:val="14"/>
        </w:rPr>
        <w:t>age</w:t>
      </w:r>
      <w:proofErr w:type="spellEnd"/>
      <w:r w:rsidRPr="00F323F8">
        <w:rPr>
          <w:rFonts w:ascii="Amnesty Trade Gothic" w:eastAsia="Times New Roman" w:hAnsi="Amnesty Trade Gothic" w:cs="Times New Roman"/>
          <w:spacing w:val="6"/>
          <w:szCs w:val="14"/>
        </w:rPr>
        <w:t xml:space="preserve"> </w:t>
      </w:r>
      <w:proofErr w:type="spellStart"/>
      <w:r w:rsidRPr="00F323F8">
        <w:rPr>
          <w:rFonts w:ascii="Amnesty Trade Gothic" w:eastAsia="Times New Roman" w:hAnsi="Amnesty Trade Gothic" w:cs="Times New Roman"/>
          <w:spacing w:val="-1"/>
          <w:szCs w:val="14"/>
        </w:rPr>
        <w:t>d</w:t>
      </w:r>
      <w:r w:rsidRPr="00F323F8">
        <w:rPr>
          <w:rFonts w:ascii="Amnesty Trade Gothic" w:eastAsia="Times New Roman" w:hAnsi="Amnesty Trade Gothic" w:cs="Times New Roman"/>
          <w:szCs w:val="14"/>
        </w:rPr>
        <w:t>’en</w:t>
      </w:r>
      <w:r w:rsidRPr="00F323F8">
        <w:rPr>
          <w:rFonts w:ascii="Amnesty Trade Gothic" w:eastAsia="Times New Roman" w:hAnsi="Amnesty Trade Gothic" w:cs="Times New Roman"/>
          <w:spacing w:val="2"/>
          <w:szCs w:val="14"/>
        </w:rPr>
        <w:t>f</w:t>
      </w:r>
      <w:r w:rsidRPr="00F323F8">
        <w:rPr>
          <w:rFonts w:ascii="Amnesty Trade Gothic" w:eastAsia="Times New Roman" w:hAnsi="Amnesty Trade Gothic" w:cs="Times New Roman"/>
          <w:szCs w:val="14"/>
        </w:rPr>
        <w:t>a</w:t>
      </w:r>
      <w:r w:rsidRPr="00F323F8">
        <w:rPr>
          <w:rFonts w:ascii="Amnesty Trade Gothic" w:eastAsia="Times New Roman" w:hAnsi="Amnesty Trade Gothic" w:cs="Times New Roman"/>
          <w:spacing w:val="-1"/>
          <w:szCs w:val="14"/>
        </w:rPr>
        <w:t>n</w:t>
      </w:r>
      <w:r w:rsidRPr="00F323F8">
        <w:rPr>
          <w:rFonts w:ascii="Amnesty Trade Gothic" w:eastAsia="Times New Roman" w:hAnsi="Amnesty Trade Gothic" w:cs="Times New Roman"/>
          <w:szCs w:val="14"/>
        </w:rPr>
        <w:t>ts</w:t>
      </w:r>
      <w:proofErr w:type="spellEnd"/>
      <w:r w:rsidRPr="00F323F8">
        <w:rPr>
          <w:rFonts w:ascii="Amnesty Trade Gothic" w:eastAsia="Times New Roman" w:hAnsi="Amnesty Trade Gothic" w:cs="Times New Roman"/>
          <w:spacing w:val="25"/>
          <w:szCs w:val="14"/>
        </w:rPr>
        <w:t xml:space="preserve"> </w:t>
      </w:r>
      <w:r w:rsidRPr="00F323F8">
        <w:rPr>
          <w:rFonts w:ascii="Amnesty Trade Gothic" w:eastAsia="Times New Roman" w:hAnsi="Amnesty Trade Gothic" w:cs="Times New Roman"/>
          <w:spacing w:val="-1"/>
          <w:w w:val="110"/>
          <w:szCs w:val="14"/>
        </w:rPr>
        <w:t>2</w:t>
      </w:r>
      <w:r w:rsidRPr="00F323F8">
        <w:rPr>
          <w:rFonts w:ascii="Amnesty Trade Gothic" w:eastAsia="Times New Roman" w:hAnsi="Amnesty Trade Gothic" w:cs="Times New Roman"/>
          <w:spacing w:val="2"/>
          <w:w w:val="110"/>
          <w:szCs w:val="14"/>
        </w:rPr>
        <w:t>0</w:t>
      </w:r>
      <w:r w:rsidRPr="00F323F8">
        <w:rPr>
          <w:rFonts w:ascii="Amnesty Trade Gothic" w:eastAsia="Times New Roman" w:hAnsi="Amnesty Trade Gothic" w:cs="Times New Roman"/>
          <w:spacing w:val="-1"/>
          <w:w w:val="110"/>
          <w:szCs w:val="14"/>
        </w:rPr>
        <w:t>1</w:t>
      </w:r>
      <w:r w:rsidRPr="00F323F8">
        <w:rPr>
          <w:rFonts w:ascii="Amnesty Trade Gothic" w:eastAsia="Times New Roman" w:hAnsi="Amnesty Trade Gothic" w:cs="Times New Roman"/>
          <w:spacing w:val="1"/>
          <w:w w:val="110"/>
          <w:szCs w:val="14"/>
        </w:rPr>
        <w:t>6</w:t>
      </w:r>
      <w:r w:rsidRPr="00F323F8">
        <w:rPr>
          <w:rFonts w:ascii="Amnesty Trade Gothic" w:eastAsia="Arial" w:hAnsi="Amnesty Trade Gothic"/>
          <w:spacing w:val="2"/>
          <w:w w:val="99"/>
          <w:szCs w:val="14"/>
        </w:rPr>
        <w:t>-</w:t>
      </w:r>
      <w:r w:rsidRPr="00F323F8">
        <w:rPr>
          <w:rFonts w:ascii="Amnesty Trade Gothic" w:eastAsia="Arial" w:hAnsi="Amnesty Trade Gothic"/>
          <w:spacing w:val="-1"/>
          <w:w w:val="99"/>
          <w:szCs w:val="14"/>
        </w:rPr>
        <w:t>2</w:t>
      </w:r>
      <w:r w:rsidRPr="00F323F8">
        <w:rPr>
          <w:rFonts w:ascii="Amnesty Trade Gothic" w:eastAsia="Arial" w:hAnsi="Amnesty Trade Gothic"/>
          <w:spacing w:val="2"/>
          <w:w w:val="99"/>
          <w:szCs w:val="14"/>
        </w:rPr>
        <w:t>0</w:t>
      </w:r>
      <w:r w:rsidRPr="00F323F8">
        <w:rPr>
          <w:rFonts w:ascii="Amnesty Trade Gothic" w:eastAsia="Arial" w:hAnsi="Amnesty Trade Gothic"/>
          <w:spacing w:val="-1"/>
          <w:w w:val="99"/>
          <w:szCs w:val="14"/>
        </w:rPr>
        <w:t>25</w:t>
      </w:r>
      <w:r w:rsidRPr="00F323F8">
        <w:rPr>
          <w:rFonts w:ascii="Amnesty Trade Gothic" w:eastAsia="Arial" w:hAnsi="Amnesty Trade Gothic"/>
          <w:w w:val="99"/>
          <w:szCs w:val="14"/>
        </w:rPr>
        <w:t xml:space="preserve">, </w:t>
      </w:r>
      <w:r w:rsidRPr="00F323F8">
        <w:rPr>
          <w:rFonts w:ascii="Amnesty Trade Gothic" w:eastAsia="Arial" w:hAnsi="Amnesty Trade Gothic"/>
          <w:w w:val="94"/>
          <w:szCs w:val="14"/>
        </w:rPr>
        <w:t>No</w:t>
      </w:r>
      <w:r w:rsidRPr="00F323F8">
        <w:rPr>
          <w:rFonts w:ascii="Amnesty Trade Gothic" w:eastAsia="Arial" w:hAnsi="Amnesty Trade Gothic"/>
          <w:spacing w:val="1"/>
          <w:w w:val="94"/>
          <w:szCs w:val="14"/>
        </w:rPr>
        <w:t>v</w:t>
      </w:r>
      <w:r w:rsidRPr="00F323F8">
        <w:rPr>
          <w:rFonts w:ascii="Amnesty Trade Gothic" w:eastAsia="Arial" w:hAnsi="Amnesty Trade Gothic"/>
          <w:w w:val="94"/>
          <w:szCs w:val="14"/>
        </w:rPr>
        <w:t>e</w:t>
      </w:r>
      <w:r w:rsidRPr="00F323F8">
        <w:rPr>
          <w:rFonts w:ascii="Amnesty Trade Gothic" w:eastAsia="Arial" w:hAnsi="Amnesty Trade Gothic"/>
          <w:spacing w:val="-1"/>
          <w:w w:val="94"/>
          <w:szCs w:val="14"/>
        </w:rPr>
        <w:t>m</w:t>
      </w:r>
      <w:r w:rsidRPr="00F323F8">
        <w:rPr>
          <w:rFonts w:ascii="Amnesty Trade Gothic" w:eastAsia="Arial" w:hAnsi="Amnesty Trade Gothic"/>
          <w:spacing w:val="2"/>
          <w:w w:val="94"/>
          <w:szCs w:val="14"/>
        </w:rPr>
        <w:t>b</w:t>
      </w:r>
      <w:r w:rsidRPr="00F323F8">
        <w:rPr>
          <w:rFonts w:ascii="Amnesty Trade Gothic" w:eastAsia="Arial" w:hAnsi="Amnesty Trade Gothic"/>
          <w:w w:val="94"/>
          <w:szCs w:val="14"/>
        </w:rPr>
        <w:t>er</w:t>
      </w:r>
      <w:r w:rsidRPr="00F323F8">
        <w:rPr>
          <w:rFonts w:ascii="Amnesty Trade Gothic" w:eastAsia="Arial" w:hAnsi="Amnesty Trade Gothic"/>
          <w:spacing w:val="6"/>
          <w:w w:val="94"/>
          <w:szCs w:val="14"/>
        </w:rPr>
        <w:t xml:space="preserve"> </w:t>
      </w:r>
      <w:r w:rsidRPr="00F323F8">
        <w:rPr>
          <w:rFonts w:ascii="Amnesty Trade Gothic" w:eastAsia="Arial" w:hAnsi="Amnesty Trade Gothic"/>
          <w:spacing w:val="-1"/>
          <w:szCs w:val="14"/>
        </w:rPr>
        <w:t>2</w:t>
      </w:r>
      <w:r w:rsidRPr="00F323F8">
        <w:rPr>
          <w:rFonts w:ascii="Amnesty Trade Gothic" w:eastAsia="Arial" w:hAnsi="Amnesty Trade Gothic"/>
          <w:spacing w:val="2"/>
          <w:szCs w:val="14"/>
        </w:rPr>
        <w:t>0</w:t>
      </w:r>
      <w:r w:rsidRPr="00F323F8">
        <w:rPr>
          <w:rFonts w:ascii="Amnesty Trade Gothic" w:eastAsia="Arial" w:hAnsi="Amnesty Trade Gothic"/>
          <w:spacing w:val="-1"/>
          <w:szCs w:val="14"/>
        </w:rPr>
        <w:t>15</w:t>
      </w:r>
      <w:r w:rsidRPr="00F323F8">
        <w:rPr>
          <w:rFonts w:ascii="Amnesty Trade Gothic" w:eastAsia="Arial" w:hAnsi="Amnesty Trade Gothic"/>
          <w:szCs w:val="14"/>
        </w:rPr>
        <w:t>,</w:t>
      </w:r>
      <w:r w:rsidRPr="00F323F8">
        <w:rPr>
          <w:rFonts w:ascii="Amnesty Trade Gothic" w:eastAsia="Arial" w:hAnsi="Amnesty Trade Gothic"/>
          <w:spacing w:val="-3"/>
          <w:szCs w:val="14"/>
        </w:rPr>
        <w:t xml:space="preserve"> </w:t>
      </w:r>
      <w:r w:rsidRPr="00F323F8">
        <w:rPr>
          <w:rFonts w:ascii="Amnesty Trade Gothic" w:eastAsia="Arial" w:hAnsi="Amnesty Trade Gothic"/>
          <w:spacing w:val="-1"/>
          <w:szCs w:val="14"/>
        </w:rPr>
        <w:t>p</w:t>
      </w:r>
      <w:r w:rsidRPr="00F323F8">
        <w:rPr>
          <w:rFonts w:ascii="Amnesty Trade Gothic" w:eastAsia="Arial" w:hAnsi="Amnesty Trade Gothic"/>
          <w:szCs w:val="14"/>
        </w:rPr>
        <w:t>.</w:t>
      </w:r>
      <w:r w:rsidRPr="00F323F8">
        <w:rPr>
          <w:rFonts w:ascii="Amnesty Trade Gothic" w:eastAsia="Arial" w:hAnsi="Amnesty Trade Gothic"/>
          <w:spacing w:val="1"/>
          <w:szCs w:val="14"/>
        </w:rPr>
        <w:t xml:space="preserve"> </w:t>
      </w:r>
      <w:r w:rsidRPr="00F323F8">
        <w:rPr>
          <w:rFonts w:ascii="Amnesty Trade Gothic" w:eastAsia="Arial" w:hAnsi="Amnesty Trade Gothic"/>
          <w:spacing w:val="-1"/>
          <w:szCs w:val="14"/>
        </w:rPr>
        <w:t>1</w:t>
      </w:r>
      <w:r w:rsidRPr="00F323F8">
        <w:rPr>
          <w:rFonts w:ascii="Amnesty Trade Gothic" w:eastAsia="Arial" w:hAnsi="Amnesty Trade Gothic"/>
          <w:szCs w:val="14"/>
        </w:rPr>
        <w:t>.</w:t>
      </w:r>
    </w:p>
  </w:footnote>
  <w:footnote w:id="22">
    <w:p w14:paraId="050B205B" w14:textId="77777777" w:rsidR="003B5ED8" w:rsidRPr="003815B1" w:rsidRDefault="003B5ED8" w:rsidP="00E56B4E">
      <w:pPr>
        <w:pStyle w:val="FootnoteText"/>
        <w:rPr>
          <w:rFonts w:ascii="Amnesty Trade Gothic" w:hAnsi="Amnesty Trade Gothic"/>
          <w:lang w:val="en-GB"/>
        </w:rPr>
      </w:pPr>
      <w:r w:rsidRPr="003815B1">
        <w:rPr>
          <w:rStyle w:val="FootnoteReference"/>
          <w:rFonts w:ascii="Amnesty Trade Gothic" w:hAnsi="Amnesty Trade Gothic"/>
        </w:rPr>
        <w:footnoteRef/>
      </w:r>
      <w:r w:rsidRPr="003815B1">
        <w:rPr>
          <w:rFonts w:ascii="Amnesty Trade Gothic" w:hAnsi="Amnesty Trade Gothic"/>
        </w:rPr>
        <w:t xml:space="preserve"> </w:t>
      </w:r>
      <w:r w:rsidRPr="003815B1">
        <w:rPr>
          <w:rFonts w:ascii="Amnesty Trade Gothic" w:eastAsia="Arial" w:hAnsi="Amnesty Trade Gothic"/>
          <w:spacing w:val="-1"/>
          <w:w w:val="95"/>
          <w:szCs w:val="14"/>
        </w:rPr>
        <w:t>M</w:t>
      </w:r>
      <w:r w:rsidRPr="003815B1">
        <w:rPr>
          <w:rFonts w:ascii="Amnesty Trade Gothic" w:eastAsia="Arial" w:hAnsi="Amnesty Trade Gothic"/>
          <w:w w:val="95"/>
          <w:szCs w:val="14"/>
        </w:rPr>
        <w:t>inis</w:t>
      </w:r>
      <w:r w:rsidRPr="003815B1">
        <w:rPr>
          <w:rFonts w:ascii="Amnesty Trade Gothic" w:eastAsia="Arial" w:hAnsi="Amnesty Trade Gothic"/>
          <w:spacing w:val="2"/>
          <w:w w:val="95"/>
          <w:szCs w:val="14"/>
        </w:rPr>
        <w:t>t</w:t>
      </w:r>
      <w:r w:rsidRPr="003815B1">
        <w:rPr>
          <w:rFonts w:ascii="Amnesty Trade Gothic" w:eastAsia="Arial" w:hAnsi="Amnesty Trade Gothic"/>
          <w:spacing w:val="-1"/>
          <w:w w:val="95"/>
          <w:szCs w:val="14"/>
        </w:rPr>
        <w:t>r</w:t>
      </w:r>
      <w:r w:rsidRPr="003815B1">
        <w:rPr>
          <w:rFonts w:ascii="Amnesty Trade Gothic" w:eastAsia="Arial" w:hAnsi="Amnesty Trade Gothic"/>
          <w:w w:val="95"/>
          <w:szCs w:val="14"/>
        </w:rPr>
        <w:t>y</w:t>
      </w:r>
      <w:r w:rsidRPr="003815B1">
        <w:rPr>
          <w:rFonts w:ascii="Amnesty Trade Gothic" w:eastAsia="Arial" w:hAnsi="Amnesty Trade Gothic"/>
          <w:spacing w:val="5"/>
          <w:w w:val="95"/>
          <w:szCs w:val="14"/>
        </w:rPr>
        <w:t xml:space="preserve"> </w:t>
      </w:r>
      <w:r w:rsidRPr="003815B1">
        <w:rPr>
          <w:rFonts w:ascii="Amnesty Trade Gothic" w:eastAsia="Arial" w:hAnsi="Amnesty Trade Gothic"/>
          <w:szCs w:val="14"/>
        </w:rPr>
        <w:t>of</w:t>
      </w:r>
      <w:r w:rsidRPr="003815B1">
        <w:rPr>
          <w:rFonts w:ascii="Amnesty Trade Gothic" w:eastAsia="Arial" w:hAnsi="Amnesty Trade Gothic"/>
          <w:spacing w:val="-8"/>
          <w:szCs w:val="14"/>
        </w:rPr>
        <w:t xml:space="preserve"> </w:t>
      </w:r>
      <w:r w:rsidRPr="003815B1">
        <w:rPr>
          <w:rFonts w:ascii="Amnesty Trade Gothic" w:eastAsia="Arial" w:hAnsi="Amnesty Trade Gothic"/>
          <w:spacing w:val="-1"/>
          <w:w w:val="93"/>
          <w:szCs w:val="14"/>
        </w:rPr>
        <w:t>S</w:t>
      </w:r>
      <w:r w:rsidRPr="003815B1">
        <w:rPr>
          <w:rFonts w:ascii="Amnesty Trade Gothic" w:eastAsia="Arial" w:hAnsi="Amnesty Trade Gothic"/>
          <w:w w:val="93"/>
          <w:szCs w:val="14"/>
        </w:rPr>
        <w:t>ocial</w:t>
      </w:r>
      <w:r w:rsidRPr="003815B1">
        <w:rPr>
          <w:rFonts w:ascii="Amnesty Trade Gothic" w:eastAsia="Arial" w:hAnsi="Amnesty Trade Gothic"/>
          <w:spacing w:val="-3"/>
          <w:w w:val="93"/>
          <w:szCs w:val="14"/>
        </w:rPr>
        <w:t xml:space="preserve"> </w:t>
      </w:r>
      <w:r w:rsidRPr="003815B1">
        <w:rPr>
          <w:rFonts w:ascii="Amnesty Trade Gothic" w:eastAsia="Arial" w:hAnsi="Amnesty Trade Gothic"/>
          <w:spacing w:val="-1"/>
          <w:w w:val="93"/>
          <w:szCs w:val="14"/>
        </w:rPr>
        <w:t>A</w:t>
      </w:r>
      <w:r w:rsidRPr="003815B1">
        <w:rPr>
          <w:rFonts w:ascii="Amnesty Trade Gothic" w:eastAsia="Arial" w:hAnsi="Amnesty Trade Gothic"/>
          <w:w w:val="93"/>
          <w:szCs w:val="14"/>
        </w:rPr>
        <w:t>ct</w:t>
      </w:r>
      <w:r w:rsidRPr="003815B1">
        <w:rPr>
          <w:rFonts w:ascii="Amnesty Trade Gothic" w:eastAsia="Arial" w:hAnsi="Amnesty Trade Gothic"/>
          <w:spacing w:val="2"/>
          <w:w w:val="93"/>
          <w:szCs w:val="14"/>
        </w:rPr>
        <w:t>i</w:t>
      </w:r>
      <w:r w:rsidRPr="003815B1">
        <w:rPr>
          <w:rFonts w:ascii="Amnesty Trade Gothic" w:eastAsia="Arial" w:hAnsi="Amnesty Trade Gothic"/>
          <w:w w:val="93"/>
          <w:szCs w:val="14"/>
        </w:rPr>
        <w:t>on</w:t>
      </w:r>
      <w:r w:rsidRPr="003815B1">
        <w:rPr>
          <w:rFonts w:ascii="Amnesty Trade Gothic" w:eastAsia="Arial" w:hAnsi="Amnesty Trade Gothic"/>
          <w:spacing w:val="10"/>
          <w:w w:val="93"/>
          <w:szCs w:val="14"/>
        </w:rPr>
        <w:t xml:space="preserve"> </w:t>
      </w:r>
      <w:r w:rsidRPr="003815B1">
        <w:rPr>
          <w:rFonts w:ascii="Amnesty Trade Gothic" w:eastAsia="Arial" w:hAnsi="Amnesty Trade Gothic"/>
          <w:spacing w:val="2"/>
          <w:szCs w:val="14"/>
        </w:rPr>
        <w:t>a</w:t>
      </w:r>
      <w:r w:rsidRPr="003815B1">
        <w:rPr>
          <w:rFonts w:ascii="Amnesty Trade Gothic" w:eastAsia="Arial" w:hAnsi="Amnesty Trade Gothic"/>
          <w:spacing w:val="-1"/>
          <w:szCs w:val="14"/>
        </w:rPr>
        <w:t>n</w:t>
      </w:r>
      <w:r w:rsidRPr="003815B1">
        <w:rPr>
          <w:rFonts w:ascii="Amnesty Trade Gothic" w:eastAsia="Arial" w:hAnsi="Amnesty Trade Gothic"/>
          <w:szCs w:val="14"/>
        </w:rPr>
        <w:t>d</w:t>
      </w:r>
      <w:r w:rsidRPr="003815B1">
        <w:rPr>
          <w:rFonts w:ascii="Amnesty Trade Gothic" w:eastAsia="Arial" w:hAnsi="Amnesty Trade Gothic"/>
          <w:spacing w:val="-9"/>
          <w:szCs w:val="14"/>
        </w:rPr>
        <w:t xml:space="preserve"> </w:t>
      </w:r>
      <w:r w:rsidRPr="003815B1">
        <w:rPr>
          <w:rFonts w:ascii="Amnesty Trade Gothic" w:eastAsia="Arial" w:hAnsi="Amnesty Trade Gothic"/>
          <w:w w:val="94"/>
          <w:szCs w:val="14"/>
        </w:rPr>
        <w:t>Nati</w:t>
      </w:r>
      <w:r w:rsidRPr="003815B1">
        <w:rPr>
          <w:rFonts w:ascii="Amnesty Trade Gothic" w:eastAsia="Arial" w:hAnsi="Amnesty Trade Gothic"/>
          <w:spacing w:val="2"/>
          <w:w w:val="94"/>
          <w:szCs w:val="14"/>
        </w:rPr>
        <w:t>o</w:t>
      </w:r>
      <w:r w:rsidRPr="003815B1">
        <w:rPr>
          <w:rFonts w:ascii="Amnesty Trade Gothic" w:eastAsia="Arial" w:hAnsi="Amnesty Trade Gothic"/>
          <w:spacing w:val="-1"/>
          <w:w w:val="94"/>
          <w:szCs w:val="14"/>
        </w:rPr>
        <w:t>n</w:t>
      </w:r>
      <w:r w:rsidRPr="003815B1">
        <w:rPr>
          <w:rFonts w:ascii="Amnesty Trade Gothic" w:eastAsia="Arial" w:hAnsi="Amnesty Trade Gothic"/>
          <w:w w:val="94"/>
          <w:szCs w:val="14"/>
        </w:rPr>
        <w:t>al</w:t>
      </w:r>
      <w:r w:rsidRPr="003815B1">
        <w:rPr>
          <w:rFonts w:ascii="Amnesty Trade Gothic" w:eastAsia="Arial" w:hAnsi="Amnesty Trade Gothic"/>
          <w:spacing w:val="6"/>
          <w:w w:val="94"/>
          <w:szCs w:val="14"/>
        </w:rPr>
        <w:t xml:space="preserve"> </w:t>
      </w:r>
      <w:r w:rsidRPr="003815B1">
        <w:rPr>
          <w:rFonts w:ascii="Amnesty Trade Gothic" w:eastAsia="Times New Roman" w:hAnsi="Amnesty Trade Gothic" w:cs="Times New Roman"/>
          <w:spacing w:val="2"/>
          <w:w w:val="99"/>
          <w:szCs w:val="14"/>
        </w:rPr>
        <w:t>So</w:t>
      </w:r>
      <w:r w:rsidRPr="003815B1">
        <w:rPr>
          <w:rFonts w:ascii="Amnesty Trade Gothic" w:eastAsia="Times New Roman" w:hAnsi="Amnesty Trade Gothic" w:cs="Times New Roman"/>
          <w:w w:val="79"/>
          <w:szCs w:val="14"/>
        </w:rPr>
        <w:t>li</w:t>
      </w:r>
      <w:r w:rsidRPr="003815B1">
        <w:rPr>
          <w:rFonts w:ascii="Amnesty Trade Gothic" w:eastAsia="Times New Roman" w:hAnsi="Amnesty Trade Gothic" w:cs="Times New Roman"/>
          <w:spacing w:val="-1"/>
          <w:w w:val="110"/>
          <w:szCs w:val="14"/>
        </w:rPr>
        <w:t>d</w:t>
      </w:r>
      <w:r w:rsidRPr="003815B1">
        <w:rPr>
          <w:rFonts w:ascii="Amnesty Trade Gothic" w:eastAsia="Times New Roman" w:hAnsi="Amnesty Trade Gothic" w:cs="Times New Roman"/>
          <w:w w:val="106"/>
          <w:szCs w:val="14"/>
        </w:rPr>
        <w:t>a</w:t>
      </w:r>
      <w:r w:rsidRPr="003815B1">
        <w:rPr>
          <w:rFonts w:ascii="Amnesty Trade Gothic" w:eastAsia="Times New Roman" w:hAnsi="Amnesty Trade Gothic" w:cs="Times New Roman"/>
          <w:spacing w:val="-1"/>
          <w:w w:val="106"/>
          <w:szCs w:val="14"/>
        </w:rPr>
        <w:t>r</w:t>
      </w:r>
      <w:r w:rsidRPr="003815B1">
        <w:rPr>
          <w:rFonts w:ascii="Amnesty Trade Gothic" w:eastAsia="Times New Roman" w:hAnsi="Amnesty Trade Gothic" w:cs="Times New Roman"/>
          <w:w w:val="88"/>
          <w:szCs w:val="14"/>
        </w:rPr>
        <w:t>ity</w:t>
      </w:r>
      <w:r w:rsidRPr="003815B1">
        <w:rPr>
          <w:rFonts w:ascii="Amnesty Trade Gothic" w:eastAsia="Times New Roman" w:hAnsi="Amnesty Trade Gothic" w:cs="Times New Roman"/>
          <w:spacing w:val="6"/>
          <w:szCs w:val="14"/>
        </w:rPr>
        <w:t xml:space="preserve"> </w:t>
      </w:r>
      <w:proofErr w:type="spellStart"/>
      <w:r w:rsidRPr="003815B1">
        <w:rPr>
          <w:rFonts w:ascii="Amnesty Trade Gothic" w:eastAsia="Times New Roman" w:hAnsi="Amnesty Trade Gothic" w:cs="Times New Roman"/>
          <w:spacing w:val="-1"/>
          <w:szCs w:val="14"/>
        </w:rPr>
        <w:t>S</w:t>
      </w:r>
      <w:r w:rsidRPr="003815B1">
        <w:rPr>
          <w:rFonts w:ascii="Amnesty Trade Gothic" w:eastAsia="Times New Roman" w:hAnsi="Amnesty Trade Gothic" w:cs="Times New Roman"/>
          <w:szCs w:val="14"/>
        </w:rPr>
        <w:t>t</w:t>
      </w:r>
      <w:r w:rsidRPr="003815B1">
        <w:rPr>
          <w:rFonts w:ascii="Amnesty Trade Gothic" w:eastAsia="Times New Roman" w:hAnsi="Amnesty Trade Gothic" w:cs="Times New Roman"/>
          <w:spacing w:val="-1"/>
          <w:szCs w:val="14"/>
        </w:rPr>
        <w:t>r</w:t>
      </w:r>
      <w:r w:rsidRPr="003815B1">
        <w:rPr>
          <w:rFonts w:ascii="Amnesty Trade Gothic" w:eastAsia="Times New Roman" w:hAnsi="Amnesty Trade Gothic" w:cs="Times New Roman"/>
          <w:spacing w:val="2"/>
          <w:szCs w:val="14"/>
        </w:rPr>
        <w:t>a</w:t>
      </w:r>
      <w:r w:rsidRPr="003815B1">
        <w:rPr>
          <w:rFonts w:ascii="Amnesty Trade Gothic" w:eastAsia="Times New Roman" w:hAnsi="Amnesty Trade Gothic" w:cs="Times New Roman"/>
          <w:szCs w:val="14"/>
        </w:rPr>
        <w:t>tégie</w:t>
      </w:r>
      <w:proofErr w:type="spellEnd"/>
      <w:r w:rsidRPr="003815B1">
        <w:rPr>
          <w:rFonts w:ascii="Amnesty Trade Gothic" w:eastAsia="Times New Roman" w:hAnsi="Amnesty Trade Gothic" w:cs="Times New Roman"/>
          <w:spacing w:val="15"/>
          <w:szCs w:val="14"/>
        </w:rPr>
        <w:t xml:space="preserve"> </w:t>
      </w:r>
      <w:proofErr w:type="spellStart"/>
      <w:r w:rsidRPr="003815B1">
        <w:rPr>
          <w:rFonts w:ascii="Amnesty Trade Gothic" w:eastAsia="Times New Roman" w:hAnsi="Amnesty Trade Gothic" w:cs="Times New Roman"/>
          <w:spacing w:val="2"/>
          <w:szCs w:val="14"/>
        </w:rPr>
        <w:t>N</w:t>
      </w:r>
      <w:r w:rsidRPr="003815B1">
        <w:rPr>
          <w:rFonts w:ascii="Amnesty Trade Gothic" w:eastAsia="Times New Roman" w:hAnsi="Amnesty Trade Gothic" w:cs="Times New Roman"/>
          <w:szCs w:val="14"/>
        </w:rPr>
        <w:t>atio</w:t>
      </w:r>
      <w:r w:rsidRPr="003815B1">
        <w:rPr>
          <w:rFonts w:ascii="Amnesty Trade Gothic" w:eastAsia="Times New Roman" w:hAnsi="Amnesty Trade Gothic" w:cs="Times New Roman"/>
          <w:spacing w:val="2"/>
          <w:szCs w:val="14"/>
        </w:rPr>
        <w:t>n</w:t>
      </w:r>
      <w:r w:rsidRPr="003815B1">
        <w:rPr>
          <w:rFonts w:ascii="Amnesty Trade Gothic" w:eastAsia="Times New Roman" w:hAnsi="Amnesty Trade Gothic" w:cs="Times New Roman"/>
          <w:szCs w:val="14"/>
        </w:rPr>
        <w:t>ale</w:t>
      </w:r>
      <w:proofErr w:type="spellEnd"/>
      <w:r w:rsidRPr="003815B1">
        <w:rPr>
          <w:rFonts w:ascii="Amnesty Trade Gothic" w:eastAsia="Times New Roman" w:hAnsi="Amnesty Trade Gothic" w:cs="Times New Roman"/>
          <w:spacing w:val="15"/>
          <w:szCs w:val="14"/>
        </w:rPr>
        <w:t xml:space="preserve"> </w:t>
      </w:r>
      <w:r w:rsidRPr="003815B1">
        <w:rPr>
          <w:rFonts w:ascii="Amnesty Trade Gothic" w:eastAsia="Times New Roman" w:hAnsi="Amnesty Trade Gothic" w:cs="Times New Roman"/>
          <w:spacing w:val="2"/>
          <w:szCs w:val="14"/>
        </w:rPr>
        <w:t>d</w:t>
      </w:r>
      <w:r w:rsidRPr="003815B1">
        <w:rPr>
          <w:rFonts w:ascii="Amnesty Trade Gothic" w:eastAsia="Times New Roman" w:hAnsi="Amnesty Trade Gothic" w:cs="Times New Roman"/>
          <w:szCs w:val="14"/>
        </w:rPr>
        <w:t>e</w:t>
      </w:r>
      <w:r w:rsidRPr="003815B1">
        <w:rPr>
          <w:rFonts w:ascii="Amnesty Trade Gothic" w:eastAsia="Times New Roman" w:hAnsi="Amnesty Trade Gothic" w:cs="Times New Roman"/>
          <w:spacing w:val="18"/>
          <w:szCs w:val="14"/>
        </w:rPr>
        <w:t xml:space="preserve"> </w:t>
      </w:r>
      <w:proofErr w:type="spellStart"/>
      <w:r w:rsidRPr="003815B1">
        <w:rPr>
          <w:rFonts w:ascii="Amnesty Trade Gothic" w:eastAsia="Times New Roman" w:hAnsi="Amnesty Trade Gothic" w:cs="Times New Roman"/>
          <w:spacing w:val="1"/>
          <w:szCs w:val="14"/>
        </w:rPr>
        <w:t>P</w:t>
      </w:r>
      <w:r w:rsidRPr="003815B1">
        <w:rPr>
          <w:rFonts w:ascii="Amnesty Trade Gothic" w:eastAsia="Times New Roman" w:hAnsi="Amnesty Trade Gothic" w:cs="Times New Roman"/>
          <w:spacing w:val="-1"/>
          <w:szCs w:val="14"/>
        </w:rPr>
        <w:t>r</w:t>
      </w:r>
      <w:r w:rsidRPr="003815B1">
        <w:rPr>
          <w:rFonts w:ascii="Amnesty Trade Gothic" w:eastAsia="Times New Roman" w:hAnsi="Amnesty Trade Gothic" w:cs="Times New Roman"/>
          <w:szCs w:val="14"/>
        </w:rPr>
        <w:t>éve</w:t>
      </w:r>
      <w:r w:rsidRPr="003815B1">
        <w:rPr>
          <w:rFonts w:ascii="Amnesty Trade Gothic" w:eastAsia="Times New Roman" w:hAnsi="Amnesty Trade Gothic" w:cs="Times New Roman"/>
          <w:spacing w:val="2"/>
          <w:szCs w:val="14"/>
        </w:rPr>
        <w:t>n</w:t>
      </w:r>
      <w:r w:rsidRPr="003815B1">
        <w:rPr>
          <w:rFonts w:ascii="Amnesty Trade Gothic" w:eastAsia="Times New Roman" w:hAnsi="Amnesty Trade Gothic" w:cs="Times New Roman"/>
          <w:szCs w:val="14"/>
        </w:rPr>
        <w:t>tion</w:t>
      </w:r>
      <w:proofErr w:type="spellEnd"/>
      <w:r w:rsidRPr="003815B1">
        <w:rPr>
          <w:rFonts w:ascii="Amnesty Trade Gothic" w:eastAsia="Times New Roman" w:hAnsi="Amnesty Trade Gothic" w:cs="Times New Roman"/>
          <w:spacing w:val="23"/>
          <w:szCs w:val="14"/>
        </w:rPr>
        <w:t xml:space="preserve"> </w:t>
      </w:r>
      <w:r w:rsidRPr="003815B1">
        <w:rPr>
          <w:rFonts w:ascii="Amnesty Trade Gothic" w:eastAsia="Times New Roman" w:hAnsi="Amnesty Trade Gothic" w:cs="Times New Roman"/>
          <w:szCs w:val="14"/>
        </w:rPr>
        <w:t>et</w:t>
      </w:r>
      <w:r w:rsidRPr="003815B1">
        <w:rPr>
          <w:rFonts w:ascii="Amnesty Trade Gothic" w:eastAsia="Times New Roman" w:hAnsi="Amnesty Trade Gothic" w:cs="Times New Roman"/>
          <w:spacing w:val="10"/>
          <w:szCs w:val="14"/>
        </w:rPr>
        <w:t xml:space="preserve"> </w:t>
      </w:r>
      <w:proofErr w:type="spellStart"/>
      <w:r w:rsidRPr="003815B1">
        <w:rPr>
          <w:rFonts w:ascii="Amnesty Trade Gothic" w:eastAsia="Times New Roman" w:hAnsi="Amnesty Trade Gothic" w:cs="Times New Roman"/>
          <w:spacing w:val="-1"/>
          <w:w w:val="110"/>
          <w:szCs w:val="14"/>
        </w:rPr>
        <w:t>d</w:t>
      </w:r>
      <w:r w:rsidRPr="003815B1">
        <w:rPr>
          <w:rFonts w:ascii="Amnesty Trade Gothic" w:eastAsia="Times New Roman" w:hAnsi="Amnesty Trade Gothic" w:cs="Times New Roman"/>
          <w:w w:val="88"/>
          <w:szCs w:val="14"/>
        </w:rPr>
        <w:t>’él</w:t>
      </w:r>
      <w:r w:rsidRPr="003815B1">
        <w:rPr>
          <w:rFonts w:ascii="Amnesty Trade Gothic" w:eastAsia="Times New Roman" w:hAnsi="Amnesty Trade Gothic" w:cs="Times New Roman"/>
          <w:spacing w:val="3"/>
          <w:w w:val="79"/>
          <w:szCs w:val="14"/>
        </w:rPr>
        <w:t>i</w:t>
      </w:r>
      <w:r w:rsidRPr="003815B1">
        <w:rPr>
          <w:rFonts w:ascii="Amnesty Trade Gothic" w:eastAsia="Times New Roman" w:hAnsi="Amnesty Trade Gothic" w:cs="Times New Roman"/>
          <w:spacing w:val="-1"/>
          <w:w w:val="106"/>
          <w:szCs w:val="14"/>
        </w:rPr>
        <w:t>m</w:t>
      </w:r>
      <w:r w:rsidRPr="003815B1">
        <w:rPr>
          <w:rFonts w:ascii="Amnesty Trade Gothic" w:eastAsia="Times New Roman" w:hAnsi="Amnesty Trade Gothic" w:cs="Times New Roman"/>
          <w:w w:val="103"/>
          <w:szCs w:val="14"/>
        </w:rPr>
        <w:t>ina</w:t>
      </w:r>
      <w:r w:rsidRPr="003815B1">
        <w:rPr>
          <w:rFonts w:ascii="Amnesty Trade Gothic" w:eastAsia="Times New Roman" w:hAnsi="Amnesty Trade Gothic" w:cs="Times New Roman"/>
          <w:spacing w:val="-1"/>
          <w:w w:val="103"/>
          <w:szCs w:val="14"/>
        </w:rPr>
        <w:t>t</w:t>
      </w:r>
      <w:r w:rsidRPr="003815B1">
        <w:rPr>
          <w:rFonts w:ascii="Amnesty Trade Gothic" w:eastAsia="Times New Roman" w:hAnsi="Amnesty Trade Gothic" w:cs="Times New Roman"/>
          <w:spacing w:val="3"/>
          <w:w w:val="79"/>
          <w:szCs w:val="14"/>
        </w:rPr>
        <w:t>i</w:t>
      </w:r>
      <w:r w:rsidRPr="003815B1">
        <w:rPr>
          <w:rFonts w:ascii="Amnesty Trade Gothic" w:eastAsia="Times New Roman" w:hAnsi="Amnesty Trade Gothic" w:cs="Times New Roman"/>
          <w:w w:val="104"/>
          <w:szCs w:val="14"/>
        </w:rPr>
        <w:t>on</w:t>
      </w:r>
      <w:proofErr w:type="spellEnd"/>
      <w:r w:rsidRPr="003815B1">
        <w:rPr>
          <w:rFonts w:ascii="Amnesty Trade Gothic" w:eastAsia="Times New Roman" w:hAnsi="Amnesty Trade Gothic" w:cs="Times New Roman"/>
          <w:spacing w:val="5"/>
          <w:szCs w:val="14"/>
        </w:rPr>
        <w:t xml:space="preserve"> </w:t>
      </w:r>
      <w:r w:rsidRPr="003815B1">
        <w:rPr>
          <w:rFonts w:ascii="Amnesty Trade Gothic" w:eastAsia="Times New Roman" w:hAnsi="Amnesty Trade Gothic" w:cs="Times New Roman"/>
          <w:spacing w:val="-1"/>
          <w:szCs w:val="14"/>
        </w:rPr>
        <w:t>d</w:t>
      </w:r>
      <w:r w:rsidRPr="003815B1">
        <w:rPr>
          <w:rFonts w:ascii="Amnesty Trade Gothic" w:eastAsia="Times New Roman" w:hAnsi="Amnesty Trade Gothic" w:cs="Times New Roman"/>
          <w:szCs w:val="14"/>
        </w:rPr>
        <w:t>u</w:t>
      </w:r>
      <w:r w:rsidRPr="003815B1">
        <w:rPr>
          <w:rFonts w:ascii="Amnesty Trade Gothic" w:eastAsia="Times New Roman" w:hAnsi="Amnesty Trade Gothic" w:cs="Times New Roman"/>
          <w:spacing w:val="19"/>
          <w:szCs w:val="14"/>
        </w:rPr>
        <w:t xml:space="preserve"> </w:t>
      </w:r>
      <w:proofErr w:type="spellStart"/>
      <w:r w:rsidRPr="003815B1">
        <w:rPr>
          <w:rFonts w:ascii="Amnesty Trade Gothic" w:eastAsia="Times New Roman" w:hAnsi="Amnesty Trade Gothic" w:cs="Times New Roman"/>
          <w:spacing w:val="-1"/>
          <w:w w:val="106"/>
          <w:szCs w:val="14"/>
        </w:rPr>
        <w:t>m</w:t>
      </w:r>
      <w:r w:rsidRPr="003815B1">
        <w:rPr>
          <w:rFonts w:ascii="Amnesty Trade Gothic" w:eastAsia="Times New Roman" w:hAnsi="Amnesty Trade Gothic" w:cs="Times New Roman"/>
          <w:w w:val="106"/>
          <w:szCs w:val="14"/>
        </w:rPr>
        <w:t>a</w:t>
      </w:r>
      <w:r w:rsidRPr="003815B1">
        <w:rPr>
          <w:rFonts w:ascii="Amnesty Trade Gothic" w:eastAsia="Times New Roman" w:hAnsi="Amnesty Trade Gothic" w:cs="Times New Roman"/>
          <w:spacing w:val="-1"/>
          <w:w w:val="106"/>
          <w:szCs w:val="14"/>
        </w:rPr>
        <w:t>r</w:t>
      </w:r>
      <w:r w:rsidRPr="003815B1">
        <w:rPr>
          <w:rFonts w:ascii="Amnesty Trade Gothic" w:eastAsia="Times New Roman" w:hAnsi="Amnesty Trade Gothic" w:cs="Times New Roman"/>
          <w:spacing w:val="3"/>
          <w:w w:val="79"/>
          <w:szCs w:val="14"/>
        </w:rPr>
        <w:t>i</w:t>
      </w:r>
      <w:r w:rsidRPr="003815B1">
        <w:rPr>
          <w:rFonts w:ascii="Amnesty Trade Gothic" w:eastAsia="Times New Roman" w:hAnsi="Amnesty Trade Gothic" w:cs="Times New Roman"/>
          <w:w w:val="107"/>
          <w:szCs w:val="14"/>
        </w:rPr>
        <w:t>age</w:t>
      </w:r>
      <w:proofErr w:type="spellEnd"/>
      <w:r w:rsidRPr="003815B1">
        <w:rPr>
          <w:rFonts w:ascii="Amnesty Trade Gothic" w:eastAsia="Times New Roman" w:hAnsi="Amnesty Trade Gothic" w:cs="Times New Roman"/>
          <w:spacing w:val="6"/>
          <w:szCs w:val="14"/>
        </w:rPr>
        <w:t xml:space="preserve"> </w:t>
      </w:r>
      <w:proofErr w:type="spellStart"/>
      <w:r w:rsidRPr="003815B1">
        <w:rPr>
          <w:rFonts w:ascii="Amnesty Trade Gothic" w:eastAsia="Times New Roman" w:hAnsi="Amnesty Trade Gothic" w:cs="Times New Roman"/>
          <w:spacing w:val="-1"/>
          <w:szCs w:val="14"/>
        </w:rPr>
        <w:t>d</w:t>
      </w:r>
      <w:r w:rsidRPr="003815B1">
        <w:rPr>
          <w:rFonts w:ascii="Amnesty Trade Gothic" w:eastAsia="Times New Roman" w:hAnsi="Amnesty Trade Gothic" w:cs="Times New Roman"/>
          <w:szCs w:val="14"/>
        </w:rPr>
        <w:t>’en</w:t>
      </w:r>
      <w:r w:rsidRPr="003815B1">
        <w:rPr>
          <w:rFonts w:ascii="Amnesty Trade Gothic" w:eastAsia="Times New Roman" w:hAnsi="Amnesty Trade Gothic" w:cs="Times New Roman"/>
          <w:spacing w:val="2"/>
          <w:szCs w:val="14"/>
        </w:rPr>
        <w:t>f</w:t>
      </w:r>
      <w:r w:rsidRPr="003815B1">
        <w:rPr>
          <w:rFonts w:ascii="Amnesty Trade Gothic" w:eastAsia="Times New Roman" w:hAnsi="Amnesty Trade Gothic" w:cs="Times New Roman"/>
          <w:szCs w:val="14"/>
        </w:rPr>
        <w:t>a</w:t>
      </w:r>
      <w:r w:rsidRPr="003815B1">
        <w:rPr>
          <w:rFonts w:ascii="Amnesty Trade Gothic" w:eastAsia="Times New Roman" w:hAnsi="Amnesty Trade Gothic" w:cs="Times New Roman"/>
          <w:spacing w:val="-1"/>
          <w:szCs w:val="14"/>
        </w:rPr>
        <w:t>n</w:t>
      </w:r>
      <w:r w:rsidRPr="003815B1">
        <w:rPr>
          <w:rFonts w:ascii="Amnesty Trade Gothic" w:eastAsia="Times New Roman" w:hAnsi="Amnesty Trade Gothic" w:cs="Times New Roman"/>
          <w:szCs w:val="14"/>
        </w:rPr>
        <w:t>ts</w:t>
      </w:r>
      <w:proofErr w:type="spellEnd"/>
      <w:r w:rsidRPr="003815B1">
        <w:rPr>
          <w:rFonts w:ascii="Amnesty Trade Gothic" w:eastAsia="Times New Roman" w:hAnsi="Amnesty Trade Gothic" w:cs="Times New Roman"/>
          <w:spacing w:val="29"/>
          <w:szCs w:val="14"/>
        </w:rPr>
        <w:t xml:space="preserve"> </w:t>
      </w:r>
      <w:r w:rsidRPr="003815B1">
        <w:rPr>
          <w:rFonts w:ascii="Amnesty Trade Gothic" w:eastAsia="Arial" w:hAnsi="Amnesty Trade Gothic"/>
          <w:spacing w:val="-1"/>
          <w:szCs w:val="14"/>
        </w:rPr>
        <w:t>2</w:t>
      </w:r>
      <w:r w:rsidRPr="003815B1">
        <w:rPr>
          <w:rFonts w:ascii="Amnesty Trade Gothic" w:eastAsia="Arial" w:hAnsi="Amnesty Trade Gothic"/>
          <w:spacing w:val="2"/>
          <w:szCs w:val="14"/>
        </w:rPr>
        <w:t>0</w:t>
      </w:r>
      <w:r w:rsidRPr="003815B1">
        <w:rPr>
          <w:rFonts w:ascii="Amnesty Trade Gothic" w:eastAsia="Arial" w:hAnsi="Amnesty Trade Gothic"/>
          <w:spacing w:val="-1"/>
          <w:szCs w:val="14"/>
        </w:rPr>
        <w:t>16</w:t>
      </w:r>
      <w:r w:rsidRPr="003815B1">
        <w:rPr>
          <w:rFonts w:ascii="Amnesty Trade Gothic" w:eastAsia="Arial" w:hAnsi="Amnesty Trade Gothic"/>
          <w:spacing w:val="2"/>
          <w:szCs w:val="14"/>
        </w:rPr>
        <w:t>-</w:t>
      </w:r>
      <w:r w:rsidRPr="003815B1">
        <w:rPr>
          <w:rFonts w:ascii="Amnesty Trade Gothic" w:eastAsia="Arial" w:hAnsi="Amnesty Trade Gothic"/>
          <w:spacing w:val="-1"/>
          <w:szCs w:val="14"/>
        </w:rPr>
        <w:t>2</w:t>
      </w:r>
      <w:r w:rsidRPr="003815B1">
        <w:rPr>
          <w:rFonts w:ascii="Amnesty Trade Gothic" w:eastAsia="Arial" w:hAnsi="Amnesty Trade Gothic"/>
          <w:spacing w:val="2"/>
          <w:szCs w:val="14"/>
        </w:rPr>
        <w:t>0</w:t>
      </w:r>
      <w:r w:rsidRPr="003815B1">
        <w:rPr>
          <w:rFonts w:ascii="Amnesty Trade Gothic" w:eastAsia="Arial" w:hAnsi="Amnesty Trade Gothic"/>
          <w:spacing w:val="-1"/>
          <w:szCs w:val="14"/>
        </w:rPr>
        <w:t>25</w:t>
      </w:r>
      <w:r w:rsidRPr="003815B1">
        <w:rPr>
          <w:rFonts w:ascii="Amnesty Trade Gothic" w:eastAsia="Arial" w:hAnsi="Amnesty Trade Gothic"/>
          <w:szCs w:val="14"/>
        </w:rPr>
        <w:t xml:space="preserve">, </w:t>
      </w:r>
      <w:r w:rsidRPr="003815B1">
        <w:rPr>
          <w:rFonts w:ascii="Amnesty Trade Gothic" w:eastAsia="Arial" w:hAnsi="Amnesty Trade Gothic"/>
          <w:w w:val="94"/>
          <w:szCs w:val="14"/>
        </w:rPr>
        <w:t>No</w:t>
      </w:r>
      <w:r w:rsidRPr="003815B1">
        <w:rPr>
          <w:rFonts w:ascii="Amnesty Trade Gothic" w:eastAsia="Arial" w:hAnsi="Amnesty Trade Gothic"/>
          <w:spacing w:val="1"/>
          <w:w w:val="94"/>
          <w:szCs w:val="14"/>
        </w:rPr>
        <w:t>v</w:t>
      </w:r>
      <w:r w:rsidRPr="003815B1">
        <w:rPr>
          <w:rFonts w:ascii="Amnesty Trade Gothic" w:eastAsia="Arial" w:hAnsi="Amnesty Trade Gothic"/>
          <w:w w:val="94"/>
          <w:szCs w:val="14"/>
        </w:rPr>
        <w:t>e</w:t>
      </w:r>
      <w:r w:rsidRPr="003815B1">
        <w:rPr>
          <w:rFonts w:ascii="Amnesty Trade Gothic" w:eastAsia="Arial" w:hAnsi="Amnesty Trade Gothic"/>
          <w:spacing w:val="-1"/>
          <w:w w:val="94"/>
          <w:szCs w:val="14"/>
        </w:rPr>
        <w:t>m</w:t>
      </w:r>
      <w:r w:rsidRPr="003815B1">
        <w:rPr>
          <w:rFonts w:ascii="Amnesty Trade Gothic" w:eastAsia="Arial" w:hAnsi="Amnesty Trade Gothic"/>
          <w:spacing w:val="2"/>
          <w:w w:val="94"/>
          <w:szCs w:val="14"/>
        </w:rPr>
        <w:t>b</w:t>
      </w:r>
      <w:r w:rsidRPr="003815B1">
        <w:rPr>
          <w:rFonts w:ascii="Amnesty Trade Gothic" w:eastAsia="Arial" w:hAnsi="Amnesty Trade Gothic"/>
          <w:w w:val="94"/>
          <w:szCs w:val="14"/>
        </w:rPr>
        <w:t>er</w:t>
      </w:r>
      <w:r w:rsidRPr="003815B1">
        <w:rPr>
          <w:rFonts w:ascii="Amnesty Trade Gothic" w:eastAsia="Arial" w:hAnsi="Amnesty Trade Gothic"/>
          <w:spacing w:val="6"/>
          <w:w w:val="94"/>
          <w:szCs w:val="14"/>
        </w:rPr>
        <w:t xml:space="preserve"> </w:t>
      </w:r>
      <w:r w:rsidRPr="003815B1">
        <w:rPr>
          <w:rFonts w:ascii="Amnesty Trade Gothic" w:eastAsia="Arial" w:hAnsi="Amnesty Trade Gothic"/>
          <w:spacing w:val="-1"/>
          <w:szCs w:val="14"/>
        </w:rPr>
        <w:t>2</w:t>
      </w:r>
      <w:r w:rsidRPr="003815B1">
        <w:rPr>
          <w:rFonts w:ascii="Amnesty Trade Gothic" w:eastAsia="Arial" w:hAnsi="Amnesty Trade Gothic"/>
          <w:spacing w:val="2"/>
          <w:szCs w:val="14"/>
        </w:rPr>
        <w:t>0</w:t>
      </w:r>
      <w:r w:rsidRPr="003815B1">
        <w:rPr>
          <w:rFonts w:ascii="Amnesty Trade Gothic" w:eastAsia="Arial" w:hAnsi="Amnesty Trade Gothic"/>
          <w:spacing w:val="-1"/>
          <w:szCs w:val="14"/>
        </w:rPr>
        <w:t>15</w:t>
      </w:r>
      <w:r w:rsidRPr="003815B1">
        <w:rPr>
          <w:rFonts w:ascii="Amnesty Trade Gothic" w:eastAsia="Arial" w:hAnsi="Amnesty Trade Gothic"/>
          <w:szCs w:val="14"/>
        </w:rPr>
        <w:t>,</w:t>
      </w:r>
      <w:r w:rsidRPr="003815B1">
        <w:rPr>
          <w:rFonts w:ascii="Amnesty Trade Gothic" w:eastAsia="Arial" w:hAnsi="Amnesty Trade Gothic"/>
          <w:spacing w:val="-3"/>
          <w:szCs w:val="14"/>
        </w:rPr>
        <w:t xml:space="preserve"> </w:t>
      </w:r>
      <w:r w:rsidRPr="003815B1">
        <w:rPr>
          <w:rFonts w:ascii="Amnesty Trade Gothic" w:eastAsia="Arial" w:hAnsi="Amnesty Trade Gothic"/>
          <w:spacing w:val="-1"/>
          <w:szCs w:val="14"/>
        </w:rPr>
        <w:t>p</w:t>
      </w:r>
      <w:r w:rsidRPr="003815B1">
        <w:rPr>
          <w:rFonts w:ascii="Amnesty Trade Gothic" w:eastAsia="Arial" w:hAnsi="Amnesty Trade Gothic"/>
          <w:szCs w:val="14"/>
        </w:rPr>
        <w:t xml:space="preserve">. </w:t>
      </w:r>
      <w:r w:rsidRPr="003815B1">
        <w:rPr>
          <w:rFonts w:ascii="Amnesty Trade Gothic" w:eastAsia="Arial" w:hAnsi="Amnesty Trade Gothic"/>
          <w:spacing w:val="-1"/>
          <w:szCs w:val="14"/>
        </w:rPr>
        <w:t>39</w:t>
      </w:r>
    </w:p>
  </w:footnote>
  <w:footnote w:id="23">
    <w:p w14:paraId="16E4EB86" w14:textId="77777777" w:rsidR="003B5ED8" w:rsidRPr="00BE797A" w:rsidRDefault="003B5ED8" w:rsidP="00640DFE">
      <w:pPr>
        <w:pStyle w:val="FootnoteText"/>
        <w:rPr>
          <w:lang w:val="en-GB"/>
        </w:rPr>
      </w:pPr>
      <w:r>
        <w:rPr>
          <w:rStyle w:val="FootnoteReference"/>
        </w:rPr>
        <w:footnoteRef/>
      </w:r>
      <w:r>
        <w:t xml:space="preserve"> </w:t>
      </w:r>
      <w:r>
        <w:rPr>
          <w:lang w:val="en-GB"/>
        </w:rPr>
        <w:t>WHO</w:t>
      </w:r>
      <w:r w:rsidRPr="00BE797A">
        <w:rPr>
          <w:lang w:val="en-GB"/>
        </w:rPr>
        <w:t xml:space="preserve"> defines the term unmet contraceptive need as follows: </w:t>
      </w:r>
      <w:r w:rsidRPr="00BE797A">
        <w:rPr>
          <w:i/>
          <w:lang w:val="en-GB"/>
        </w:rPr>
        <w:t>“Women with unmet need are those who are fecund and sexually active but are not using any method of contraception, and report not wanting any more children or wanting to delay the next child.”</w:t>
      </w:r>
      <w:r w:rsidRPr="00BE797A">
        <w:rPr>
          <w:lang w:val="en-GB"/>
        </w:rPr>
        <w:t> See: www.who.int/reproductivehealth/topics/family_planning/unmet_need_fp/en/</w:t>
      </w:r>
    </w:p>
  </w:footnote>
  <w:footnote w:id="24">
    <w:p w14:paraId="672C2A73" w14:textId="77777777" w:rsidR="003B5ED8" w:rsidRPr="00FA0E34" w:rsidRDefault="003B5ED8" w:rsidP="00640DFE">
      <w:pPr>
        <w:pStyle w:val="FootnoteText"/>
      </w:pPr>
      <w:r>
        <w:rPr>
          <w:rStyle w:val="FootnoteReference"/>
        </w:rPr>
        <w:footnoteRef/>
      </w:r>
      <w:r>
        <w:t xml:space="preserve"> </w:t>
      </w:r>
      <w:r w:rsidRPr="00FA0E34">
        <w:rPr>
          <w:lang w:val="en-GB"/>
        </w:rPr>
        <w:t>See p</w:t>
      </w:r>
      <w:r>
        <w:rPr>
          <w:lang w:val="en-GB"/>
        </w:rPr>
        <w:t>.</w:t>
      </w:r>
      <w:r w:rsidRPr="00FA0E34">
        <w:rPr>
          <w:lang w:val="en-GB"/>
        </w:rPr>
        <w:t xml:space="preserve"> 1, indicator number 4 of the FP2020 Core </w:t>
      </w:r>
      <w:r>
        <w:rPr>
          <w:lang w:val="en-GB"/>
        </w:rPr>
        <w:t>i</w:t>
      </w:r>
      <w:r w:rsidRPr="00FA0E34">
        <w:rPr>
          <w:lang w:val="en-GB"/>
        </w:rPr>
        <w:t xml:space="preserve">ndicator </w:t>
      </w:r>
      <w:r>
        <w:rPr>
          <w:lang w:val="en-GB"/>
        </w:rPr>
        <w:t>summary sheet</w:t>
      </w:r>
      <w:r w:rsidRPr="00FA0E34">
        <w:rPr>
          <w:lang w:val="en-GB"/>
        </w:rPr>
        <w:t xml:space="preserve"> published in November 2015</w:t>
      </w:r>
      <w:proofErr w:type="gramStart"/>
      <w:r w:rsidRPr="00FA0E34">
        <w:rPr>
          <w:lang w:val="en-GB"/>
        </w:rPr>
        <w:t xml:space="preserve">:  </w:t>
      </w:r>
      <w:proofErr w:type="gramEnd"/>
      <w:r>
        <w:fldChar w:fldCharType="begin"/>
      </w:r>
      <w:r>
        <w:instrText xml:space="preserve"> HYPERLINK "file:///C:\\Users\\CPALMER\\AppData\\Local\\Microsoft\\Windows\\Temporary%20Internet%20Files\\Content.Outlook\\N17V6IK6\\www.track20.org\\download\\summaries\\english\\Burkina%20Faso%20FP2020%20Core%20Indicators.pdf" </w:instrText>
      </w:r>
      <w:r>
        <w:fldChar w:fldCharType="separate"/>
      </w:r>
      <w:r w:rsidRPr="00FA0E34">
        <w:rPr>
          <w:rStyle w:val="Hyperlink"/>
          <w:lang w:val="en-GB"/>
        </w:rPr>
        <w:t>www.track20.org/download/summaries/english/Burkina%20Faso%20FP2020%20Core%20Indicators.pdf</w:t>
      </w:r>
      <w:r>
        <w:rPr>
          <w:rStyle w:val="Hyperlink"/>
          <w:lang w:val="en-GB"/>
        </w:rPr>
        <w:fldChar w:fldCharType="end"/>
      </w:r>
    </w:p>
  </w:footnote>
  <w:footnote w:id="25">
    <w:p w14:paraId="24657584" w14:textId="77777777" w:rsidR="003B5ED8" w:rsidRPr="00F65AFE" w:rsidRDefault="003B5ED8" w:rsidP="00640DFE">
      <w:pPr>
        <w:pStyle w:val="FootnoteText"/>
      </w:pPr>
      <w:r>
        <w:rPr>
          <w:rStyle w:val="FootnoteReference"/>
        </w:rPr>
        <w:footnoteRef/>
      </w:r>
      <w:r>
        <w:t xml:space="preserve"> </w:t>
      </w:r>
      <w:r w:rsidRPr="00F65AFE">
        <w:rPr>
          <w:lang w:val="en-GB"/>
        </w:rPr>
        <w:t>See p</w:t>
      </w:r>
      <w:r>
        <w:rPr>
          <w:lang w:val="en-GB"/>
        </w:rPr>
        <w:t>.</w:t>
      </w:r>
      <w:r w:rsidRPr="00F65AFE">
        <w:rPr>
          <w:lang w:val="en-GB"/>
        </w:rPr>
        <w:t xml:space="preserve"> 1, indicator number 4 of the FP2020 Core </w:t>
      </w:r>
      <w:r>
        <w:rPr>
          <w:lang w:val="en-GB"/>
        </w:rPr>
        <w:t>i</w:t>
      </w:r>
      <w:r w:rsidRPr="00F65AFE">
        <w:rPr>
          <w:lang w:val="en-GB"/>
        </w:rPr>
        <w:t xml:space="preserve">ndicator </w:t>
      </w:r>
      <w:r>
        <w:rPr>
          <w:lang w:val="en-GB"/>
        </w:rPr>
        <w:t>summary sheet</w:t>
      </w:r>
      <w:r w:rsidRPr="00F65AFE">
        <w:rPr>
          <w:lang w:val="en-GB"/>
        </w:rPr>
        <w:t xml:space="preserve"> published in November 2015</w:t>
      </w:r>
      <w:proofErr w:type="gramStart"/>
      <w:r w:rsidRPr="00F65AFE">
        <w:rPr>
          <w:lang w:val="en-GB"/>
        </w:rPr>
        <w:t xml:space="preserve">:  </w:t>
      </w:r>
      <w:proofErr w:type="gramEnd"/>
      <w:r>
        <w:fldChar w:fldCharType="begin"/>
      </w:r>
      <w:r>
        <w:instrText xml:space="preserve"> HYPERLINK "file:///C:\\Users\\CPALMER\\AppData\\Local\\Microsoft\\Windows\\Temporary%20Internet%20Files\\Content.Outlook\\N17V6IK6\\www.track20.org\\download\\summaries\\english\\Burkina%20Faso%20FP2020%20Core%20Indicators.pdf" </w:instrText>
      </w:r>
      <w:r>
        <w:fldChar w:fldCharType="separate"/>
      </w:r>
      <w:r w:rsidRPr="00F65AFE">
        <w:rPr>
          <w:rStyle w:val="Hyperlink"/>
          <w:lang w:val="en-GB"/>
        </w:rPr>
        <w:t>www.track20.org/download/summaries/english/Burkina%20Faso%20FP2020%20Core%20Indicators.pdf</w:t>
      </w:r>
      <w:r>
        <w:rPr>
          <w:rStyle w:val="Hyperlink"/>
          <w:lang w:val="en-GB"/>
        </w:rPr>
        <w:fldChar w:fldCharType="end"/>
      </w:r>
    </w:p>
  </w:footnote>
  <w:footnote w:id="26">
    <w:p w14:paraId="635A0678" w14:textId="77777777" w:rsidR="003B5ED8" w:rsidRPr="00C904A5" w:rsidRDefault="003B5ED8" w:rsidP="00640DFE">
      <w:pPr>
        <w:pStyle w:val="FootnoteText"/>
        <w:rPr>
          <w:lang w:val="fr-FR"/>
        </w:rPr>
      </w:pPr>
      <w:r>
        <w:rPr>
          <w:rStyle w:val="FootnoteReference"/>
        </w:rPr>
        <w:footnoteRef/>
      </w:r>
      <w:r w:rsidRPr="00C904A5">
        <w:rPr>
          <w:lang w:val="fr-FR"/>
        </w:rPr>
        <w:t xml:space="preserve"> Evaluation Finale du projet de lutte contre les Fistules Obstétricales dans le Sahel, March 2013, </w:t>
      </w:r>
      <w:proofErr w:type="spellStart"/>
      <w:r w:rsidRPr="00C904A5">
        <w:rPr>
          <w:lang w:val="fr-FR"/>
        </w:rPr>
        <w:t>Ministry</w:t>
      </w:r>
      <w:proofErr w:type="spellEnd"/>
      <w:r w:rsidRPr="00C904A5">
        <w:rPr>
          <w:lang w:val="fr-FR"/>
        </w:rPr>
        <w:t xml:space="preserve"> of </w:t>
      </w:r>
      <w:proofErr w:type="spellStart"/>
      <w:r w:rsidRPr="00C904A5">
        <w:rPr>
          <w:lang w:val="fr-FR"/>
        </w:rPr>
        <w:t>Health</w:t>
      </w:r>
      <w:proofErr w:type="spellEnd"/>
      <w:r w:rsidRPr="00C904A5">
        <w:rPr>
          <w:lang w:val="fr-FR"/>
        </w:rPr>
        <w:t>, Burkina Faso</w:t>
      </w:r>
      <w:r>
        <w:rPr>
          <w:lang w:val="fr-FR"/>
        </w:rPr>
        <w:t>.</w:t>
      </w:r>
    </w:p>
  </w:footnote>
  <w:footnote w:id="27">
    <w:p w14:paraId="0FB7084E" w14:textId="77777777" w:rsidR="003B5ED8" w:rsidRPr="00890AD0" w:rsidRDefault="003B5ED8" w:rsidP="00640DFE">
      <w:pPr>
        <w:pStyle w:val="FootnoteText"/>
        <w:rPr>
          <w:lang w:val="fr-FR"/>
        </w:rPr>
      </w:pPr>
      <w:r>
        <w:rPr>
          <w:rStyle w:val="FootnoteReference"/>
        </w:rPr>
        <w:footnoteRef/>
      </w:r>
      <w:r w:rsidRPr="00E85832">
        <w:rPr>
          <w:lang w:val="fr-FR"/>
        </w:rPr>
        <w:t xml:space="preserve"> Evaluation Finale du projet de lutte contre les Fistules Obstétricales dans le Sahel, March 2013, p. 66</w:t>
      </w:r>
      <w:r>
        <w:rPr>
          <w:lang w:val="fr-FR"/>
        </w:rPr>
        <w:t>,</w:t>
      </w:r>
      <w:r w:rsidRPr="00E85832">
        <w:rPr>
          <w:lang w:val="fr-FR"/>
        </w:rPr>
        <w:t xml:space="preserve"> </w:t>
      </w:r>
      <w:proofErr w:type="spellStart"/>
      <w:r w:rsidRPr="00890AD0">
        <w:rPr>
          <w:lang w:val="fr-FR"/>
        </w:rPr>
        <w:t>Ministry</w:t>
      </w:r>
      <w:proofErr w:type="spellEnd"/>
      <w:r w:rsidRPr="00890AD0">
        <w:rPr>
          <w:lang w:val="fr-FR"/>
        </w:rPr>
        <w:t xml:space="preserve"> of </w:t>
      </w:r>
      <w:proofErr w:type="spellStart"/>
      <w:r w:rsidRPr="00890AD0">
        <w:rPr>
          <w:lang w:val="fr-FR"/>
        </w:rPr>
        <w:t>Health</w:t>
      </w:r>
      <w:proofErr w:type="spellEnd"/>
      <w:r w:rsidRPr="00890AD0">
        <w:rPr>
          <w:lang w:val="fr-FR"/>
        </w:rPr>
        <w:t>, Burkina Faso.</w:t>
      </w:r>
    </w:p>
  </w:footnote>
  <w:footnote w:id="28">
    <w:p w14:paraId="7BC66296" w14:textId="77777777" w:rsidR="003B5ED8" w:rsidRPr="00045912" w:rsidRDefault="003B5ED8" w:rsidP="00640DFE">
      <w:pPr>
        <w:pStyle w:val="FootnoteText"/>
        <w:rPr>
          <w:lang w:val="en-GB"/>
        </w:rPr>
      </w:pPr>
      <w:r>
        <w:rPr>
          <w:rStyle w:val="FootnoteReference"/>
        </w:rPr>
        <w:footnoteRef/>
      </w:r>
      <w:r>
        <w:t xml:space="preserve"> </w:t>
      </w:r>
      <w:r w:rsidRPr="00045912">
        <w:rPr>
          <w:lang w:val="en-GB"/>
        </w:rPr>
        <w:t xml:space="preserve">UNFPA and </w:t>
      </w:r>
      <w:proofErr w:type="spellStart"/>
      <w:r w:rsidRPr="00045912">
        <w:rPr>
          <w:lang w:val="en-GB"/>
        </w:rPr>
        <w:t>Guttmacher</w:t>
      </w:r>
      <w:proofErr w:type="spellEnd"/>
      <w:r>
        <w:rPr>
          <w:lang w:val="en-GB"/>
        </w:rPr>
        <w:t xml:space="preserve"> Institute,</w:t>
      </w:r>
      <w:r w:rsidRPr="00045912">
        <w:rPr>
          <w:lang w:val="en-GB"/>
        </w:rPr>
        <w:t xml:space="preserve"> </w:t>
      </w:r>
      <w:r w:rsidRPr="00045912">
        <w:rPr>
          <w:i/>
          <w:lang w:val="en-GB"/>
        </w:rPr>
        <w:t xml:space="preserve">Adding </w:t>
      </w:r>
      <w:r>
        <w:rPr>
          <w:i/>
          <w:lang w:val="en-GB"/>
        </w:rPr>
        <w:t>i</w:t>
      </w:r>
      <w:r w:rsidRPr="00045912">
        <w:rPr>
          <w:i/>
          <w:lang w:val="en-GB"/>
        </w:rPr>
        <w:t xml:space="preserve">t </w:t>
      </w:r>
      <w:r>
        <w:rPr>
          <w:i/>
          <w:lang w:val="en-GB"/>
        </w:rPr>
        <w:t>u</w:t>
      </w:r>
      <w:r w:rsidRPr="00045912">
        <w:rPr>
          <w:i/>
          <w:lang w:val="en-GB"/>
        </w:rPr>
        <w:t xml:space="preserve">p: Costs and </w:t>
      </w:r>
      <w:r>
        <w:rPr>
          <w:i/>
          <w:lang w:val="en-GB"/>
        </w:rPr>
        <w:t>b</w:t>
      </w:r>
      <w:r w:rsidRPr="00045912">
        <w:rPr>
          <w:i/>
          <w:lang w:val="en-GB"/>
        </w:rPr>
        <w:t xml:space="preserve">enefits of </w:t>
      </w:r>
      <w:r>
        <w:rPr>
          <w:i/>
          <w:lang w:val="en-GB"/>
        </w:rPr>
        <w:t>c</w:t>
      </w:r>
      <w:r w:rsidRPr="00045912">
        <w:rPr>
          <w:i/>
          <w:lang w:val="en-GB"/>
        </w:rPr>
        <w:t xml:space="preserve">ontraceptive </w:t>
      </w:r>
      <w:r>
        <w:rPr>
          <w:i/>
          <w:lang w:val="en-GB"/>
        </w:rPr>
        <w:t>s</w:t>
      </w:r>
      <w:r w:rsidRPr="00045912">
        <w:rPr>
          <w:i/>
          <w:lang w:val="en-GB"/>
        </w:rPr>
        <w:t xml:space="preserve">ervices </w:t>
      </w:r>
      <w:r>
        <w:rPr>
          <w:i/>
          <w:lang w:val="en-GB"/>
        </w:rPr>
        <w:t>e</w:t>
      </w:r>
      <w:r w:rsidRPr="00045912">
        <w:rPr>
          <w:i/>
          <w:lang w:val="en-GB"/>
        </w:rPr>
        <w:t>stimates for 2012</w:t>
      </w:r>
      <w:r w:rsidRPr="00045912">
        <w:rPr>
          <w:lang w:val="en-GB"/>
        </w:rPr>
        <w:t>, June 2012, p.</w:t>
      </w:r>
      <w:r>
        <w:rPr>
          <w:lang w:val="en-GB"/>
        </w:rPr>
        <w:t xml:space="preserve"> </w:t>
      </w:r>
      <w:r w:rsidRPr="00045912">
        <w:rPr>
          <w:lang w:val="en-GB"/>
        </w:rPr>
        <w:t>7. Available at:</w:t>
      </w:r>
      <w:hyperlink r:id="rId2" w:history="1">
        <w:r w:rsidRPr="00045912" w:rsidDel="00C2544D">
          <w:rPr>
            <w:rStyle w:val="Hyperlink"/>
            <w:lang w:val="en-GB"/>
          </w:rPr>
          <w:t xml:space="preserve"> </w:t>
        </w:r>
        <w:r w:rsidRPr="00045912">
          <w:rPr>
            <w:rStyle w:val="Hyperlink"/>
            <w:lang w:val="en-GB"/>
          </w:rPr>
          <w:t>www.guttmacher.org/pubs/AIU-2012-estimates.pdf</w:t>
        </w:r>
      </w:hyperlink>
    </w:p>
  </w:footnote>
  <w:footnote w:id="29">
    <w:p w14:paraId="04C114EC" w14:textId="77777777" w:rsidR="003B5ED8" w:rsidRPr="0038281C" w:rsidRDefault="003B5ED8" w:rsidP="00640DFE">
      <w:pPr>
        <w:pStyle w:val="FootnoteText"/>
        <w:rPr>
          <w:lang w:val="en-GB"/>
        </w:rPr>
      </w:pPr>
      <w:r>
        <w:rPr>
          <w:rStyle w:val="FootnoteReference"/>
        </w:rPr>
        <w:footnoteRef/>
      </w:r>
      <w:r>
        <w:t xml:space="preserve"> </w:t>
      </w:r>
      <w:r w:rsidRPr="00045912">
        <w:rPr>
          <w:lang w:val="en-GB"/>
        </w:rPr>
        <w:t xml:space="preserve">UNFPA and </w:t>
      </w:r>
      <w:proofErr w:type="spellStart"/>
      <w:r w:rsidRPr="00045912">
        <w:rPr>
          <w:lang w:val="en-GB"/>
        </w:rPr>
        <w:t>Guttmacher</w:t>
      </w:r>
      <w:proofErr w:type="spellEnd"/>
      <w:r>
        <w:rPr>
          <w:lang w:val="en-GB"/>
        </w:rPr>
        <w:t xml:space="preserve"> Institute, </w:t>
      </w:r>
      <w:r w:rsidRPr="00045912">
        <w:rPr>
          <w:i/>
          <w:lang w:val="en-GB"/>
        </w:rPr>
        <w:t xml:space="preserve">Adding </w:t>
      </w:r>
      <w:r>
        <w:rPr>
          <w:i/>
          <w:lang w:val="en-GB"/>
        </w:rPr>
        <w:t>i</w:t>
      </w:r>
      <w:r w:rsidRPr="00045912">
        <w:rPr>
          <w:i/>
          <w:lang w:val="en-GB"/>
        </w:rPr>
        <w:t xml:space="preserve">t </w:t>
      </w:r>
      <w:r>
        <w:rPr>
          <w:i/>
          <w:lang w:val="en-GB"/>
        </w:rPr>
        <w:t>u</w:t>
      </w:r>
      <w:r w:rsidRPr="00045912">
        <w:rPr>
          <w:i/>
          <w:lang w:val="en-GB"/>
        </w:rPr>
        <w:t xml:space="preserve">p: Costs and </w:t>
      </w:r>
      <w:r>
        <w:rPr>
          <w:i/>
          <w:lang w:val="en-GB"/>
        </w:rPr>
        <w:t>b</w:t>
      </w:r>
      <w:r w:rsidRPr="00045912">
        <w:rPr>
          <w:i/>
          <w:lang w:val="en-GB"/>
        </w:rPr>
        <w:t xml:space="preserve">enefits of </w:t>
      </w:r>
      <w:r>
        <w:rPr>
          <w:i/>
          <w:lang w:val="en-GB"/>
        </w:rPr>
        <w:t>c</w:t>
      </w:r>
      <w:r w:rsidRPr="00045912">
        <w:rPr>
          <w:i/>
          <w:lang w:val="en-GB"/>
        </w:rPr>
        <w:t xml:space="preserve">ontraceptive </w:t>
      </w:r>
      <w:r>
        <w:rPr>
          <w:i/>
          <w:lang w:val="en-GB"/>
        </w:rPr>
        <w:t>s</w:t>
      </w:r>
      <w:r w:rsidRPr="00045912">
        <w:rPr>
          <w:i/>
          <w:lang w:val="en-GB"/>
        </w:rPr>
        <w:t xml:space="preserve">ervices </w:t>
      </w:r>
      <w:r>
        <w:rPr>
          <w:i/>
          <w:lang w:val="en-GB"/>
        </w:rPr>
        <w:t>e</w:t>
      </w:r>
      <w:r w:rsidRPr="00045912">
        <w:rPr>
          <w:i/>
          <w:lang w:val="en-GB"/>
        </w:rPr>
        <w:t>stimates for 2012</w:t>
      </w:r>
      <w:r w:rsidRPr="00045912">
        <w:rPr>
          <w:lang w:val="en-GB"/>
        </w:rPr>
        <w:t>, June 2012, p.</w:t>
      </w:r>
      <w:r>
        <w:rPr>
          <w:lang w:val="en-GB"/>
        </w:rPr>
        <w:t xml:space="preserve"> </w:t>
      </w:r>
      <w:r w:rsidRPr="00045912">
        <w:rPr>
          <w:lang w:val="en-GB"/>
        </w:rPr>
        <w:t>4. Available at:</w:t>
      </w:r>
      <w:hyperlink r:id="rId3" w:history="1">
        <w:r w:rsidRPr="00045912" w:rsidDel="00C2544D">
          <w:rPr>
            <w:rStyle w:val="Hyperlink"/>
            <w:lang w:val="en-GB"/>
          </w:rPr>
          <w:t xml:space="preserve"> </w:t>
        </w:r>
        <w:r w:rsidRPr="00045912">
          <w:rPr>
            <w:rStyle w:val="Hyperlink"/>
            <w:lang w:val="en-GB"/>
          </w:rPr>
          <w:t>www.guttmacher.org/pubs/AIU-2012-estimates.pdf</w:t>
        </w:r>
      </w:hyperlink>
    </w:p>
  </w:footnote>
  <w:footnote w:id="30">
    <w:p w14:paraId="7E4C6218" w14:textId="77777777" w:rsidR="003B5ED8" w:rsidRPr="00CC324B" w:rsidRDefault="003B5ED8" w:rsidP="00640DFE">
      <w:pPr>
        <w:pStyle w:val="FootnoteText"/>
        <w:rPr>
          <w:lang w:val="en-GB"/>
        </w:rPr>
      </w:pPr>
      <w:r>
        <w:rPr>
          <w:rStyle w:val="FootnoteReference"/>
        </w:rPr>
        <w:footnoteRef/>
      </w:r>
      <w:r>
        <w:t xml:space="preserve"> </w:t>
      </w:r>
      <w:r w:rsidRPr="00C45222">
        <w:rPr>
          <w:lang w:val="en-GB"/>
        </w:rPr>
        <w:t xml:space="preserve">See for example UNFPA and </w:t>
      </w:r>
      <w:proofErr w:type="spellStart"/>
      <w:r w:rsidRPr="00C45222">
        <w:rPr>
          <w:lang w:val="en-GB"/>
        </w:rPr>
        <w:t>Guttmacher</w:t>
      </w:r>
      <w:proofErr w:type="spellEnd"/>
      <w:r>
        <w:rPr>
          <w:lang w:val="en-GB"/>
        </w:rPr>
        <w:t xml:space="preserve"> Institute, </w:t>
      </w:r>
      <w:r w:rsidRPr="00C45222">
        <w:rPr>
          <w:i/>
          <w:lang w:val="en-GB"/>
        </w:rPr>
        <w:t xml:space="preserve">Adding </w:t>
      </w:r>
      <w:r>
        <w:rPr>
          <w:i/>
          <w:lang w:val="en-GB"/>
        </w:rPr>
        <w:t>i</w:t>
      </w:r>
      <w:r w:rsidRPr="00C45222">
        <w:rPr>
          <w:i/>
          <w:lang w:val="en-GB"/>
        </w:rPr>
        <w:t xml:space="preserve">t </w:t>
      </w:r>
      <w:r>
        <w:rPr>
          <w:i/>
          <w:lang w:val="en-GB"/>
        </w:rPr>
        <w:t>u</w:t>
      </w:r>
      <w:r w:rsidRPr="00C45222">
        <w:rPr>
          <w:i/>
          <w:lang w:val="en-GB"/>
        </w:rPr>
        <w:t xml:space="preserve">p: Costs and </w:t>
      </w:r>
      <w:r>
        <w:rPr>
          <w:i/>
          <w:lang w:val="en-GB"/>
        </w:rPr>
        <w:t>b</w:t>
      </w:r>
      <w:r w:rsidRPr="00C45222">
        <w:rPr>
          <w:i/>
          <w:lang w:val="en-GB"/>
        </w:rPr>
        <w:t xml:space="preserve">enefits of </w:t>
      </w:r>
      <w:r>
        <w:rPr>
          <w:i/>
          <w:lang w:val="en-GB"/>
        </w:rPr>
        <w:t>c</w:t>
      </w:r>
      <w:r w:rsidRPr="00C45222">
        <w:rPr>
          <w:i/>
          <w:lang w:val="en-GB"/>
        </w:rPr>
        <w:t xml:space="preserve">ontraceptive </w:t>
      </w:r>
      <w:r>
        <w:rPr>
          <w:i/>
          <w:lang w:val="en-GB"/>
        </w:rPr>
        <w:t>s</w:t>
      </w:r>
      <w:r w:rsidRPr="00C45222">
        <w:rPr>
          <w:i/>
          <w:lang w:val="en-GB"/>
        </w:rPr>
        <w:t xml:space="preserve">ervices </w:t>
      </w:r>
      <w:r>
        <w:rPr>
          <w:i/>
          <w:lang w:val="en-GB"/>
        </w:rPr>
        <w:t>e</w:t>
      </w:r>
      <w:r w:rsidRPr="00C45222">
        <w:rPr>
          <w:i/>
          <w:lang w:val="en-GB"/>
        </w:rPr>
        <w:t>stimates for 2012</w:t>
      </w:r>
      <w:r w:rsidRPr="00C45222">
        <w:rPr>
          <w:lang w:val="en-GB"/>
        </w:rPr>
        <w:t xml:space="preserve">, June 2012. Available at: </w:t>
      </w:r>
      <w:hyperlink r:id="rId4" w:history="1">
        <w:r w:rsidRPr="00C45222">
          <w:rPr>
            <w:rStyle w:val="Hyperlink"/>
            <w:lang w:val="en-GB"/>
          </w:rPr>
          <w:t>www.guttmacher.org/pubs/AIU-2012-estimates.pdf</w:t>
        </w:r>
      </w:hyperlink>
    </w:p>
  </w:footnote>
  <w:footnote w:id="31">
    <w:p w14:paraId="535C340B" w14:textId="77777777" w:rsidR="003B5ED8" w:rsidRPr="005C3771" w:rsidRDefault="003B5ED8" w:rsidP="00640DFE">
      <w:pPr>
        <w:pStyle w:val="FootnoteText"/>
        <w:rPr>
          <w:lang w:val="en-GB"/>
        </w:rPr>
      </w:pPr>
      <w:r>
        <w:rPr>
          <w:rStyle w:val="FootnoteReference"/>
        </w:rPr>
        <w:footnoteRef/>
      </w:r>
      <w:r>
        <w:t xml:space="preserve"> </w:t>
      </w:r>
      <w:r w:rsidRPr="00CC324B">
        <w:rPr>
          <w:lang w:val="en-GB"/>
        </w:rPr>
        <w:t>UNFPA, </w:t>
      </w:r>
      <w:r w:rsidRPr="00890AD0">
        <w:rPr>
          <w:i/>
          <w:lang w:val="en-GB"/>
        </w:rPr>
        <w:t>State of world population 2005: The promise of equality</w:t>
      </w:r>
      <w:r w:rsidRPr="00CC324B">
        <w:rPr>
          <w:lang w:val="en-GB"/>
        </w:rPr>
        <w:t>, 2005</w:t>
      </w:r>
      <w:r>
        <w:rPr>
          <w:lang w:val="en-GB"/>
        </w:rPr>
        <w:t>, p. 6</w:t>
      </w:r>
      <w:r w:rsidRPr="00CC324B">
        <w:rPr>
          <w:lang w:val="en-GB"/>
        </w:rPr>
        <w:t>. Available at: www.unfpa.org/publications/state-world-population-2005</w:t>
      </w:r>
    </w:p>
  </w:footnote>
  <w:footnote w:id="32">
    <w:p w14:paraId="1345779F" w14:textId="77777777" w:rsidR="003B5ED8" w:rsidRPr="005C3771" w:rsidRDefault="003B5ED8" w:rsidP="00640DFE">
      <w:pPr>
        <w:pStyle w:val="FootnoteText"/>
        <w:rPr>
          <w:lang w:val="en-GB"/>
        </w:rPr>
      </w:pPr>
      <w:r>
        <w:rPr>
          <w:rStyle w:val="FootnoteReference"/>
        </w:rPr>
        <w:footnoteRef/>
      </w:r>
      <w:r>
        <w:t xml:space="preserve"> </w:t>
      </w:r>
      <w:r w:rsidRPr="005C3771">
        <w:rPr>
          <w:i/>
          <w:lang w:val="en-GB"/>
        </w:rPr>
        <w:t xml:space="preserve">Benefits of </w:t>
      </w:r>
      <w:r>
        <w:rPr>
          <w:i/>
          <w:lang w:val="en-GB"/>
        </w:rPr>
        <w:t>m</w:t>
      </w:r>
      <w:r w:rsidRPr="005C3771">
        <w:rPr>
          <w:i/>
          <w:lang w:val="en-GB"/>
        </w:rPr>
        <w:t xml:space="preserve">eeting </w:t>
      </w:r>
      <w:r>
        <w:rPr>
          <w:i/>
          <w:lang w:val="en-GB"/>
        </w:rPr>
        <w:t>w</w:t>
      </w:r>
      <w:r w:rsidRPr="005C3771">
        <w:rPr>
          <w:i/>
          <w:lang w:val="en-GB"/>
        </w:rPr>
        <w:t xml:space="preserve">omen’s </w:t>
      </w:r>
      <w:r>
        <w:rPr>
          <w:i/>
          <w:lang w:val="en-GB"/>
        </w:rPr>
        <w:t>c</w:t>
      </w:r>
      <w:r w:rsidRPr="005C3771">
        <w:rPr>
          <w:i/>
          <w:lang w:val="en-GB"/>
        </w:rPr>
        <w:t xml:space="preserve">ontraceptive </w:t>
      </w:r>
      <w:r>
        <w:rPr>
          <w:i/>
          <w:lang w:val="en-GB"/>
        </w:rPr>
        <w:t>n</w:t>
      </w:r>
      <w:r w:rsidRPr="005C3771">
        <w:rPr>
          <w:i/>
          <w:lang w:val="en-GB"/>
        </w:rPr>
        <w:t>eeds in Burkina Faso</w:t>
      </w:r>
      <w:r w:rsidRPr="005C3771">
        <w:rPr>
          <w:lang w:val="en-GB"/>
        </w:rPr>
        <w:t xml:space="preserve">, </w:t>
      </w:r>
      <w:proofErr w:type="spellStart"/>
      <w:r w:rsidRPr="005C3771">
        <w:rPr>
          <w:lang w:val="en-GB"/>
        </w:rPr>
        <w:t>Guttmacher</w:t>
      </w:r>
      <w:proofErr w:type="spellEnd"/>
      <w:r w:rsidRPr="005C3771">
        <w:rPr>
          <w:lang w:val="en-GB"/>
        </w:rPr>
        <w:t xml:space="preserve"> Policy Brief, Series 1, 2011</w:t>
      </w:r>
      <w:r>
        <w:rPr>
          <w:lang w:val="en-GB"/>
        </w:rPr>
        <w:t>, pp. 1 and 8.</w:t>
      </w:r>
      <w:r w:rsidRPr="005C3771">
        <w:rPr>
          <w:lang w:val="en-GB"/>
        </w:rPr>
        <w:t xml:space="preserve"> Available at: </w:t>
      </w:r>
      <w:hyperlink r:id="rId5" w:history="1">
        <w:r w:rsidRPr="005C3771">
          <w:rPr>
            <w:rStyle w:val="Hyperlink"/>
            <w:lang w:val="en-GB"/>
          </w:rPr>
          <w:t>www.guttmacher.org/pubs/contraception-Burkina-Faso.pdf</w:t>
        </w:r>
      </w:hyperlink>
    </w:p>
  </w:footnote>
  <w:footnote w:id="33">
    <w:p w14:paraId="6B0AB845" w14:textId="77777777" w:rsidR="003B5ED8" w:rsidRPr="00B14BFB" w:rsidRDefault="003B5ED8" w:rsidP="00640DFE">
      <w:pPr>
        <w:pStyle w:val="FootnoteText"/>
      </w:pPr>
      <w:r>
        <w:rPr>
          <w:rStyle w:val="FootnoteReference"/>
        </w:rPr>
        <w:footnoteRef/>
      </w:r>
      <w:r>
        <w:t xml:space="preserve"> </w:t>
      </w:r>
      <w:r w:rsidRPr="00B14BFB">
        <w:rPr>
          <w:lang w:val="en-GB"/>
        </w:rPr>
        <w:t>WHO,</w:t>
      </w:r>
      <w:r>
        <w:rPr>
          <w:lang w:val="en-GB"/>
        </w:rPr>
        <w:t xml:space="preserve"> </w:t>
      </w:r>
      <w:r w:rsidRPr="00B14BFB">
        <w:rPr>
          <w:i/>
          <w:lang w:val="en-GB"/>
        </w:rPr>
        <w:t>Trends in maternal mortality: 1990 to 2015</w:t>
      </w:r>
      <w:r>
        <w:rPr>
          <w:i/>
          <w:lang w:val="en-GB"/>
        </w:rPr>
        <w:t xml:space="preserve"> –</w:t>
      </w:r>
      <w:r w:rsidRPr="00B14BFB">
        <w:rPr>
          <w:i/>
          <w:lang w:val="en-GB"/>
        </w:rPr>
        <w:t xml:space="preserve"> estimates by WHO, UNICEF, UNFPA, World Bank Group and the United Nations Population Division</w:t>
      </w:r>
      <w:r w:rsidRPr="00B14BFB">
        <w:rPr>
          <w:lang w:val="en-GB"/>
        </w:rPr>
        <w:t xml:space="preserve">, 2015, p. 51. Available at: www.who.int/reproductivehealth/publications/monitoring/maternal-mortality-2015/en/ </w:t>
      </w:r>
      <w:hyperlink r:id="rId6" w:history="1">
        <w:r w:rsidRPr="00B14BFB">
          <w:rPr>
            <w:rStyle w:val="Hyperlink"/>
            <w:lang w:val="en-GB"/>
          </w:rPr>
          <w:t>http://apps.who.int/iris/bitstream/10665/194254/1/9789241565141_eng.pdf?ua=1</w:t>
        </w:r>
      </w:hyperlink>
    </w:p>
  </w:footnote>
  <w:footnote w:id="34">
    <w:p w14:paraId="154C2109" w14:textId="77777777" w:rsidR="003B5ED8" w:rsidRPr="0076248B" w:rsidRDefault="003B5ED8" w:rsidP="00640DFE">
      <w:pPr>
        <w:pStyle w:val="FootnoteText"/>
      </w:pPr>
      <w:r>
        <w:rPr>
          <w:rStyle w:val="FootnoteReference"/>
        </w:rPr>
        <w:footnoteRef/>
      </w:r>
      <w:r>
        <w:t xml:space="preserve"> </w:t>
      </w:r>
      <w:r w:rsidRPr="0076248B">
        <w:rPr>
          <w:lang w:val="en-GB"/>
        </w:rPr>
        <w:t>WHO,</w:t>
      </w:r>
      <w:r>
        <w:rPr>
          <w:lang w:val="en-GB"/>
        </w:rPr>
        <w:t xml:space="preserve"> </w:t>
      </w:r>
      <w:r w:rsidRPr="0076248B">
        <w:rPr>
          <w:i/>
          <w:lang w:val="en-GB"/>
        </w:rPr>
        <w:t>Trends in maternal mortality: 1990 to 2015</w:t>
      </w:r>
      <w:r>
        <w:rPr>
          <w:i/>
          <w:lang w:val="en-GB"/>
        </w:rPr>
        <w:t xml:space="preserve"> –</w:t>
      </w:r>
      <w:r w:rsidRPr="0076248B">
        <w:rPr>
          <w:i/>
          <w:lang w:val="en-GB"/>
        </w:rPr>
        <w:t xml:space="preserve"> estimates by WHO, UNICEF, UNFPA, World Bank Group and the United Nations Population Division</w:t>
      </w:r>
      <w:r w:rsidRPr="0076248B">
        <w:rPr>
          <w:lang w:val="en-GB"/>
        </w:rPr>
        <w:t xml:space="preserve">, 2015, p. 51. Available at: www.who.int/reproductivehealth/publications/monitoring/maternal-mortality-2015/en/ </w:t>
      </w:r>
      <w:hyperlink r:id="rId7" w:history="1">
        <w:r w:rsidRPr="0076248B">
          <w:rPr>
            <w:rStyle w:val="Hyperlink"/>
            <w:lang w:val="en-GB"/>
          </w:rPr>
          <w:t>http://apps.who.int/iris/bitstream/10665/194254/1/9789241565141_eng.pdf?ua=1</w:t>
        </w:r>
      </w:hyperlink>
    </w:p>
  </w:footnote>
  <w:footnote w:id="35">
    <w:p w14:paraId="249C1463" w14:textId="77777777" w:rsidR="003B5ED8" w:rsidRPr="00275126" w:rsidRDefault="003B5ED8" w:rsidP="00640DFE">
      <w:pPr>
        <w:pStyle w:val="FootnoteText"/>
      </w:pPr>
      <w:r>
        <w:rPr>
          <w:rStyle w:val="FootnoteReference"/>
        </w:rPr>
        <w:footnoteRef/>
      </w:r>
      <w:r>
        <w:t xml:space="preserve"> </w:t>
      </w:r>
      <w:r w:rsidRPr="00275126">
        <w:rPr>
          <w:lang w:val="en-GB"/>
        </w:rPr>
        <w:t>Interview conducted by Amnesty International with expert gynaecologist and surgeon who operates on women and girls to repair obstetric fistula July 2014.</w:t>
      </w:r>
    </w:p>
  </w:footnote>
  <w:footnote w:id="36">
    <w:p w14:paraId="12C6E3B3" w14:textId="77777777" w:rsidR="003B5ED8" w:rsidRPr="002B58AA" w:rsidRDefault="003B5ED8" w:rsidP="00640DFE">
      <w:pPr>
        <w:pStyle w:val="FootnoteText"/>
      </w:pPr>
      <w:r>
        <w:rPr>
          <w:rStyle w:val="FootnoteReference"/>
        </w:rPr>
        <w:footnoteRef/>
      </w:r>
      <w:r>
        <w:t xml:space="preserve"> </w:t>
      </w:r>
      <w:r w:rsidRPr="002B58AA">
        <w:rPr>
          <w:lang w:val="en-GB"/>
        </w:rPr>
        <w:t>WHO,</w:t>
      </w:r>
      <w:r>
        <w:rPr>
          <w:lang w:val="en-GB"/>
        </w:rPr>
        <w:t xml:space="preserve"> </w:t>
      </w:r>
      <w:r w:rsidRPr="002B58AA">
        <w:rPr>
          <w:i/>
          <w:lang w:val="en-GB"/>
        </w:rPr>
        <w:t>Trends in maternal mortality: 1990 to 2015</w:t>
      </w:r>
      <w:r>
        <w:rPr>
          <w:i/>
          <w:lang w:val="en-GB"/>
        </w:rPr>
        <w:t xml:space="preserve"> –</w:t>
      </w:r>
      <w:r w:rsidRPr="002B58AA">
        <w:rPr>
          <w:i/>
          <w:lang w:val="en-GB"/>
        </w:rPr>
        <w:t xml:space="preserve"> estimates by WHO, UNICEF, UNFPA, World Bank Group and the United Nations Population Division</w:t>
      </w:r>
      <w:r w:rsidRPr="002B58AA">
        <w:rPr>
          <w:lang w:val="en-GB"/>
        </w:rPr>
        <w:t xml:space="preserve">, 2015, p. 70. Available at: www.who.int/reproductivehealth/publications/monitoring/maternal-mortality-2015/en/ </w:t>
      </w:r>
      <w:hyperlink r:id="rId8" w:history="1">
        <w:r w:rsidRPr="002B58AA">
          <w:rPr>
            <w:rStyle w:val="Hyperlink"/>
            <w:lang w:val="en-GB"/>
          </w:rPr>
          <w:t>http://apps.who.int/iris/bitstream/10665/194254/1/9789241565141_eng.pdf?ua=1</w:t>
        </w:r>
      </w:hyperlink>
    </w:p>
  </w:footnote>
  <w:footnote w:id="37">
    <w:p w14:paraId="7319F34F" w14:textId="77777777" w:rsidR="003B5ED8" w:rsidRPr="00A847F7" w:rsidRDefault="003B5ED8" w:rsidP="00640DFE">
      <w:pPr>
        <w:pStyle w:val="FootnoteText"/>
        <w:rPr>
          <w:lang w:val="fr-FR"/>
        </w:rPr>
      </w:pPr>
      <w:r w:rsidRPr="00135700">
        <w:rPr>
          <w:rStyle w:val="FootnoteReference"/>
        </w:rPr>
        <w:footnoteRef/>
      </w:r>
      <w:r w:rsidRPr="00135700">
        <w:rPr>
          <w:lang w:val="fr-FR"/>
        </w:rPr>
        <w:t xml:space="preserve"> </w:t>
      </w:r>
      <w:proofErr w:type="spellStart"/>
      <w:r w:rsidRPr="00135700">
        <w:rPr>
          <w:lang w:val="fr-FR"/>
        </w:rPr>
        <w:t>Ministry</w:t>
      </w:r>
      <w:proofErr w:type="spellEnd"/>
      <w:r w:rsidRPr="00135700">
        <w:rPr>
          <w:lang w:val="fr-FR"/>
        </w:rPr>
        <w:t xml:space="preserve"> of </w:t>
      </w:r>
      <w:proofErr w:type="spellStart"/>
      <w:r w:rsidRPr="00135700">
        <w:rPr>
          <w:lang w:val="fr-FR"/>
        </w:rPr>
        <w:t>Health</w:t>
      </w:r>
      <w:proofErr w:type="spellEnd"/>
      <w:r w:rsidRPr="00135700">
        <w:rPr>
          <w:lang w:val="fr-FR"/>
        </w:rPr>
        <w:t xml:space="preserve">, Plan national  </w:t>
      </w:r>
      <w:r w:rsidRPr="00A847F7">
        <w:rPr>
          <w:lang w:val="fr-FR"/>
        </w:rPr>
        <w:t>de relance de la Planification Familiale 2013-2015, janvier 2013</w:t>
      </w:r>
      <w:r>
        <w:rPr>
          <w:lang w:val="fr-FR"/>
        </w:rPr>
        <w:t>.</w:t>
      </w:r>
    </w:p>
  </w:footnote>
  <w:footnote w:id="38">
    <w:p w14:paraId="45982120" w14:textId="77777777" w:rsidR="003B5ED8" w:rsidRPr="00A1392D" w:rsidRDefault="003B5ED8" w:rsidP="002132D5">
      <w:pPr>
        <w:pStyle w:val="FootnoteText"/>
        <w:rPr>
          <w:lang w:val="en-GB"/>
        </w:rPr>
      </w:pPr>
      <w:r>
        <w:rPr>
          <w:rStyle w:val="FootnoteReference"/>
        </w:rPr>
        <w:footnoteRef/>
      </w:r>
      <w:r>
        <w:t xml:space="preserve"> </w:t>
      </w:r>
      <w:proofErr w:type="gramStart"/>
      <w:r w:rsidRPr="00A1392D">
        <w:rPr>
          <w:lang w:val="en-GB"/>
        </w:rPr>
        <w:t>This was explained to us in several meetings by government officials and international assistance and co</w:t>
      </w:r>
      <w:r>
        <w:rPr>
          <w:lang w:val="en-GB"/>
        </w:rPr>
        <w:t>-</w:t>
      </w:r>
      <w:r w:rsidRPr="00A1392D">
        <w:rPr>
          <w:lang w:val="en-GB"/>
        </w:rPr>
        <w:t>operation involved in the funding of this specific component of health care provision conducted during 2014 and 2015</w:t>
      </w:r>
      <w:proofErr w:type="gramEnd"/>
      <w:r w:rsidRPr="00A1392D">
        <w:rPr>
          <w:lang w:val="en-GB"/>
        </w:rPr>
        <w:t xml:space="preserve">. For a further and detailed overview of the process, see </w:t>
      </w:r>
      <w:r>
        <w:rPr>
          <w:lang w:val="en-GB"/>
        </w:rPr>
        <w:t xml:space="preserve">T. </w:t>
      </w:r>
      <w:proofErr w:type="spellStart"/>
      <w:r w:rsidRPr="00A1392D">
        <w:rPr>
          <w:lang w:val="en-GB"/>
        </w:rPr>
        <w:t>Gandaho</w:t>
      </w:r>
      <w:proofErr w:type="spellEnd"/>
      <w:r w:rsidRPr="00A1392D">
        <w:rPr>
          <w:lang w:val="en-GB"/>
        </w:rPr>
        <w:t xml:space="preserve">, C. </w:t>
      </w:r>
      <w:proofErr w:type="spellStart"/>
      <w:r w:rsidRPr="00A1392D">
        <w:rPr>
          <w:lang w:val="en-GB"/>
        </w:rPr>
        <w:t>Streifel</w:t>
      </w:r>
      <w:proofErr w:type="spellEnd"/>
      <w:r w:rsidRPr="00A1392D">
        <w:rPr>
          <w:lang w:val="en-GB"/>
        </w:rPr>
        <w:t xml:space="preserve">, M. </w:t>
      </w:r>
      <w:proofErr w:type="spellStart"/>
      <w:r w:rsidRPr="00A1392D">
        <w:rPr>
          <w:lang w:val="en-GB"/>
        </w:rPr>
        <w:t>Maiga</w:t>
      </w:r>
      <w:proofErr w:type="spellEnd"/>
      <w:r w:rsidRPr="00A1392D">
        <w:rPr>
          <w:lang w:val="en-GB"/>
        </w:rPr>
        <w:t xml:space="preserve"> et A. Chen</w:t>
      </w:r>
      <w:r>
        <w:rPr>
          <w:lang w:val="en-GB"/>
        </w:rPr>
        <w:t>,</w:t>
      </w:r>
      <w:r w:rsidRPr="00A1392D">
        <w:rPr>
          <w:lang w:val="en-GB"/>
        </w:rPr>
        <w:t xml:space="preserve"> </w:t>
      </w:r>
      <w:proofErr w:type="spellStart"/>
      <w:r w:rsidRPr="001E02D1">
        <w:rPr>
          <w:i/>
          <w:lang w:val="en-GB"/>
        </w:rPr>
        <w:t>Repositionnement</w:t>
      </w:r>
      <w:proofErr w:type="spellEnd"/>
      <w:r w:rsidRPr="001E02D1">
        <w:rPr>
          <w:i/>
          <w:lang w:val="en-GB"/>
        </w:rPr>
        <w:t xml:space="preserve"> de la </w:t>
      </w:r>
      <w:proofErr w:type="spellStart"/>
      <w:r w:rsidRPr="001E02D1">
        <w:rPr>
          <w:i/>
          <w:lang w:val="en-GB"/>
        </w:rPr>
        <w:t>Planification</w:t>
      </w:r>
      <w:proofErr w:type="spellEnd"/>
      <w:r w:rsidRPr="001E02D1">
        <w:rPr>
          <w:i/>
          <w:lang w:val="en-GB"/>
        </w:rPr>
        <w:t xml:space="preserve"> </w:t>
      </w:r>
      <w:proofErr w:type="spellStart"/>
      <w:r w:rsidRPr="001E02D1">
        <w:rPr>
          <w:i/>
          <w:lang w:val="en-GB"/>
        </w:rPr>
        <w:t>Familiale</w:t>
      </w:r>
      <w:proofErr w:type="spellEnd"/>
      <w:r w:rsidRPr="001E02D1">
        <w:rPr>
          <w:i/>
          <w:lang w:val="en-GB"/>
        </w:rPr>
        <w:t xml:space="preserve"> au Burkina Faso: La </w:t>
      </w:r>
      <w:proofErr w:type="spellStart"/>
      <w:r w:rsidRPr="001E02D1">
        <w:rPr>
          <w:i/>
          <w:lang w:val="en-GB"/>
        </w:rPr>
        <w:t>Politique</w:t>
      </w:r>
      <w:proofErr w:type="spellEnd"/>
      <w:r w:rsidRPr="001E02D1">
        <w:rPr>
          <w:i/>
          <w:lang w:val="en-GB"/>
        </w:rPr>
        <w:t xml:space="preserve"> de </w:t>
      </w:r>
      <w:proofErr w:type="spellStart"/>
      <w:r w:rsidRPr="001E02D1">
        <w:rPr>
          <w:i/>
          <w:lang w:val="en-GB"/>
        </w:rPr>
        <w:t>Tarification</w:t>
      </w:r>
      <w:proofErr w:type="spellEnd"/>
      <w:r w:rsidRPr="001E02D1">
        <w:rPr>
          <w:i/>
          <w:lang w:val="en-GB"/>
        </w:rPr>
        <w:t xml:space="preserve"> des </w:t>
      </w:r>
      <w:proofErr w:type="spellStart"/>
      <w:r w:rsidRPr="001E02D1">
        <w:rPr>
          <w:i/>
          <w:lang w:val="en-GB"/>
        </w:rPr>
        <w:t>Contraceptifs</w:t>
      </w:r>
      <w:proofErr w:type="spellEnd"/>
      <w:r w:rsidRPr="001E02D1">
        <w:rPr>
          <w:lang w:val="en-GB"/>
        </w:rPr>
        <w:t xml:space="preserve">, </w:t>
      </w:r>
      <w:r w:rsidRPr="00A1392D">
        <w:rPr>
          <w:lang w:val="en-GB"/>
        </w:rPr>
        <w:t>Washington, DC</w:t>
      </w:r>
      <w:r>
        <w:rPr>
          <w:lang w:val="en-GB"/>
        </w:rPr>
        <w:t>,</w:t>
      </w:r>
      <w:r w:rsidRPr="00A1392D">
        <w:rPr>
          <w:lang w:val="en-GB"/>
        </w:rPr>
        <w:t xml:space="preserve"> Futures Group, Health Policy Project</w:t>
      </w:r>
      <w:r>
        <w:rPr>
          <w:lang w:val="en-GB"/>
        </w:rPr>
        <w:t>, 2014</w:t>
      </w:r>
      <w:r w:rsidRPr="00A1392D">
        <w:rPr>
          <w:lang w:val="en-GB"/>
        </w:rPr>
        <w:t>. Available at</w:t>
      </w:r>
      <w:proofErr w:type="gramStart"/>
      <w:r w:rsidRPr="00A1392D">
        <w:rPr>
          <w:lang w:val="en-GB"/>
        </w:rPr>
        <w:t xml:space="preserve">:   </w:t>
      </w:r>
      <w:proofErr w:type="gramEnd"/>
      <w:r>
        <w:fldChar w:fldCharType="begin"/>
      </w:r>
      <w:r>
        <w:instrText xml:space="preserve"> HYPERLINK "file:///C:\\Users\\CPALMER\\AppData\\Local\\Microsoft\\Windows\\Temporary%20Internet%20Files\\Content.Outlook\\N17V6IK6\\www.healthpolicyproject.com\\pubs\\447_FINALBURKINAPRICINGreport.pdf" </w:instrText>
      </w:r>
      <w:r>
        <w:fldChar w:fldCharType="separate"/>
      </w:r>
      <w:r w:rsidRPr="00A1392D">
        <w:rPr>
          <w:rStyle w:val="Hyperlink"/>
          <w:lang w:val="en-GB"/>
        </w:rPr>
        <w:t>www.healthpolicyproject.com/pubs/447_FINALBURKINAPRICINGreport.pdf</w:t>
      </w:r>
      <w:r>
        <w:rPr>
          <w:rStyle w:val="Hyperlink"/>
          <w:lang w:val="en-GB"/>
        </w:rPr>
        <w:fldChar w:fldCharType="end"/>
      </w:r>
    </w:p>
  </w:footnote>
  <w:footnote w:id="39">
    <w:p w14:paraId="783B932D" w14:textId="77777777" w:rsidR="003B5ED8" w:rsidRPr="00CB3F89" w:rsidRDefault="003B5ED8" w:rsidP="002132D5">
      <w:pPr>
        <w:pStyle w:val="FootnoteText"/>
      </w:pPr>
      <w:r>
        <w:rPr>
          <w:rStyle w:val="FootnoteReference"/>
        </w:rPr>
        <w:footnoteRef/>
      </w:r>
      <w:r>
        <w:t xml:space="preserve"> </w:t>
      </w:r>
      <w:r w:rsidRPr="00CB3F89">
        <w:rPr>
          <w:lang w:val="en-GB"/>
        </w:rPr>
        <w:t>Interview conducted by Amnesty International with officials in May 2015</w:t>
      </w:r>
      <w:r>
        <w:rPr>
          <w:lang w:val="en-GB"/>
        </w:rPr>
        <w:t>.</w:t>
      </w:r>
    </w:p>
  </w:footnote>
  <w:footnote w:id="40">
    <w:p w14:paraId="208A1B49" w14:textId="77777777" w:rsidR="003B5ED8" w:rsidRPr="00AF36ED" w:rsidRDefault="003B5ED8" w:rsidP="00AB15A3">
      <w:pPr>
        <w:pStyle w:val="FootnoteText"/>
      </w:pPr>
      <w:r>
        <w:rPr>
          <w:rStyle w:val="FootnoteReference"/>
        </w:rPr>
        <w:footnoteRef/>
      </w:r>
      <w:r>
        <w:t xml:space="preserve"> </w:t>
      </w:r>
      <w:r w:rsidRPr="00AF36ED">
        <w:rPr>
          <w:lang w:val="en-GB"/>
        </w:rPr>
        <w:t>Interviews conducted by Amnesty International with nurses during the two research trips</w:t>
      </w:r>
      <w:r>
        <w:rPr>
          <w:lang w:val="en-GB"/>
        </w:rPr>
        <w:t>.</w:t>
      </w:r>
    </w:p>
  </w:footnote>
  <w:footnote w:id="41">
    <w:p w14:paraId="6D4595C2" w14:textId="77777777" w:rsidR="003B5ED8" w:rsidRPr="003B34C8" w:rsidRDefault="003B5ED8" w:rsidP="00AB15A3">
      <w:pPr>
        <w:pStyle w:val="FootnoteText"/>
      </w:pPr>
      <w:r>
        <w:rPr>
          <w:rStyle w:val="FootnoteReference"/>
        </w:rPr>
        <w:footnoteRef/>
      </w:r>
      <w:r>
        <w:t xml:space="preserve"> </w:t>
      </w:r>
      <w:r w:rsidRPr="003B34C8">
        <w:rPr>
          <w:lang w:val="en-GB"/>
        </w:rPr>
        <w:t xml:space="preserve">Several interviews conducted by Amnesty International with government officials and international agencies involved in the funding of this specific component of health care provision. For a further and detailed overview, see </w:t>
      </w:r>
      <w:r>
        <w:rPr>
          <w:lang w:val="en-GB"/>
        </w:rPr>
        <w:t xml:space="preserve">T. </w:t>
      </w:r>
      <w:proofErr w:type="spellStart"/>
      <w:r w:rsidRPr="003B34C8">
        <w:rPr>
          <w:lang w:val="en-GB"/>
        </w:rPr>
        <w:t>Gandaho</w:t>
      </w:r>
      <w:proofErr w:type="spellEnd"/>
      <w:r w:rsidRPr="003B34C8">
        <w:rPr>
          <w:lang w:val="en-GB"/>
        </w:rPr>
        <w:t xml:space="preserve">, C. </w:t>
      </w:r>
      <w:proofErr w:type="spellStart"/>
      <w:r w:rsidRPr="003B34C8">
        <w:rPr>
          <w:lang w:val="en-GB"/>
        </w:rPr>
        <w:t>Streifel</w:t>
      </w:r>
      <w:proofErr w:type="spellEnd"/>
      <w:r w:rsidRPr="003B34C8">
        <w:rPr>
          <w:lang w:val="en-GB"/>
        </w:rPr>
        <w:t xml:space="preserve">, M. </w:t>
      </w:r>
      <w:proofErr w:type="spellStart"/>
      <w:r w:rsidRPr="003B34C8">
        <w:rPr>
          <w:lang w:val="en-GB"/>
        </w:rPr>
        <w:t>Maiga</w:t>
      </w:r>
      <w:proofErr w:type="spellEnd"/>
      <w:r w:rsidRPr="003B34C8">
        <w:rPr>
          <w:lang w:val="en-GB"/>
        </w:rPr>
        <w:t xml:space="preserve"> et A. Chen</w:t>
      </w:r>
      <w:r>
        <w:rPr>
          <w:lang w:val="en-GB"/>
        </w:rPr>
        <w:t>,</w:t>
      </w:r>
      <w:r w:rsidRPr="003B34C8">
        <w:rPr>
          <w:lang w:val="en-GB"/>
        </w:rPr>
        <w:t xml:space="preserve"> </w:t>
      </w:r>
      <w:proofErr w:type="spellStart"/>
      <w:r w:rsidRPr="00654AAB">
        <w:rPr>
          <w:i/>
          <w:lang w:val="en-GB"/>
        </w:rPr>
        <w:t>Repositionnement</w:t>
      </w:r>
      <w:proofErr w:type="spellEnd"/>
      <w:r w:rsidRPr="00654AAB">
        <w:rPr>
          <w:i/>
          <w:lang w:val="en-GB"/>
        </w:rPr>
        <w:t xml:space="preserve"> de la </w:t>
      </w:r>
      <w:proofErr w:type="spellStart"/>
      <w:r w:rsidRPr="00654AAB">
        <w:rPr>
          <w:i/>
          <w:lang w:val="en-GB"/>
        </w:rPr>
        <w:t>Planification</w:t>
      </w:r>
      <w:proofErr w:type="spellEnd"/>
      <w:r w:rsidRPr="00654AAB">
        <w:rPr>
          <w:i/>
          <w:lang w:val="en-GB"/>
        </w:rPr>
        <w:t xml:space="preserve"> </w:t>
      </w:r>
      <w:proofErr w:type="spellStart"/>
      <w:r w:rsidRPr="00654AAB">
        <w:rPr>
          <w:i/>
          <w:lang w:val="en-GB"/>
        </w:rPr>
        <w:t>Familiale</w:t>
      </w:r>
      <w:proofErr w:type="spellEnd"/>
      <w:r w:rsidRPr="00654AAB">
        <w:rPr>
          <w:i/>
          <w:lang w:val="en-GB"/>
        </w:rPr>
        <w:t xml:space="preserve"> au Burkina Faso: La </w:t>
      </w:r>
      <w:proofErr w:type="spellStart"/>
      <w:r w:rsidRPr="00654AAB">
        <w:rPr>
          <w:i/>
          <w:lang w:val="en-GB"/>
        </w:rPr>
        <w:t>Politique</w:t>
      </w:r>
      <w:proofErr w:type="spellEnd"/>
      <w:r w:rsidRPr="00654AAB">
        <w:rPr>
          <w:i/>
          <w:lang w:val="en-GB"/>
        </w:rPr>
        <w:t xml:space="preserve"> de </w:t>
      </w:r>
      <w:proofErr w:type="spellStart"/>
      <w:r w:rsidRPr="00654AAB">
        <w:rPr>
          <w:i/>
          <w:lang w:val="en-GB"/>
        </w:rPr>
        <w:t>Tarification</w:t>
      </w:r>
      <w:proofErr w:type="spellEnd"/>
      <w:r w:rsidRPr="00654AAB">
        <w:rPr>
          <w:i/>
          <w:lang w:val="en-GB"/>
        </w:rPr>
        <w:t xml:space="preserve"> des </w:t>
      </w:r>
      <w:proofErr w:type="spellStart"/>
      <w:r w:rsidRPr="00654AAB">
        <w:rPr>
          <w:i/>
          <w:lang w:val="en-GB"/>
        </w:rPr>
        <w:t>Contraceptifs</w:t>
      </w:r>
      <w:proofErr w:type="spellEnd"/>
      <w:r w:rsidRPr="00654AAB">
        <w:rPr>
          <w:lang w:val="en-GB"/>
        </w:rPr>
        <w:t xml:space="preserve">, </w:t>
      </w:r>
      <w:r w:rsidRPr="003B34C8">
        <w:rPr>
          <w:lang w:val="en-GB"/>
        </w:rPr>
        <w:t>Washington, DC</w:t>
      </w:r>
      <w:r>
        <w:rPr>
          <w:lang w:val="en-GB"/>
        </w:rPr>
        <w:t>,</w:t>
      </w:r>
      <w:r w:rsidRPr="003B34C8">
        <w:rPr>
          <w:lang w:val="en-GB"/>
        </w:rPr>
        <w:t xml:space="preserve"> Futures Group, Health Policy Project</w:t>
      </w:r>
      <w:r>
        <w:rPr>
          <w:lang w:val="en-GB"/>
        </w:rPr>
        <w:t>, 2014</w:t>
      </w:r>
      <w:r w:rsidRPr="003B34C8">
        <w:rPr>
          <w:lang w:val="en-GB"/>
        </w:rPr>
        <w:t xml:space="preserve">. Available at: </w:t>
      </w:r>
      <w:hyperlink r:id="rId9" w:history="1">
        <w:r w:rsidRPr="003B34C8">
          <w:rPr>
            <w:rStyle w:val="Hyperlink"/>
            <w:lang w:val="en-GB"/>
          </w:rPr>
          <w:t>www.healthpolicyproject.com/pubs/447_FINALBURKINAPRICINGreport.pdf</w:t>
        </w:r>
      </w:hyperlink>
    </w:p>
  </w:footnote>
  <w:footnote w:id="42">
    <w:p w14:paraId="218F364E" w14:textId="77777777" w:rsidR="003B5ED8" w:rsidRPr="0052390D" w:rsidRDefault="003B5ED8" w:rsidP="002132D5">
      <w:pPr>
        <w:pStyle w:val="FootnoteText"/>
      </w:pPr>
      <w:r>
        <w:rPr>
          <w:rStyle w:val="FootnoteReference"/>
        </w:rPr>
        <w:footnoteRef/>
      </w:r>
      <w:r>
        <w:t xml:space="preserve"> </w:t>
      </w:r>
      <w:r w:rsidRPr="0052390D">
        <w:rPr>
          <w:lang w:val="en-GB"/>
        </w:rPr>
        <w:t>Interview conducted by Amnesty International with UNFPA representatives in May 2015</w:t>
      </w:r>
      <w:r>
        <w:rPr>
          <w:lang w:val="en-GB"/>
        </w:rPr>
        <w:t>.</w:t>
      </w:r>
    </w:p>
  </w:footnote>
  <w:footnote w:id="43">
    <w:p w14:paraId="0E230782" w14:textId="77777777" w:rsidR="003B5ED8" w:rsidRPr="00350FDA" w:rsidRDefault="003B5ED8" w:rsidP="00431565">
      <w:pPr>
        <w:pStyle w:val="FootnoteText"/>
        <w:rPr>
          <w:lang w:val="fr-FR"/>
        </w:rPr>
      </w:pPr>
      <w:r>
        <w:rPr>
          <w:rStyle w:val="FootnoteReference"/>
        </w:rPr>
        <w:footnoteRef/>
      </w:r>
      <w:r w:rsidRPr="00350FDA">
        <w:rPr>
          <w:lang w:val="fr-FR"/>
        </w:rPr>
        <w:t xml:space="preserve"> Ministère de la Santé, Direction générale des études et des statistiques sectorielles, Annuaire statistique 2014, mai 2015, p. 61</w:t>
      </w:r>
      <w:r>
        <w:rPr>
          <w:lang w:val="fr-FR"/>
        </w:rPr>
        <w:t>.</w:t>
      </w:r>
    </w:p>
  </w:footnote>
  <w:footnote w:id="44">
    <w:p w14:paraId="70E3D067" w14:textId="77777777" w:rsidR="003B5ED8" w:rsidRPr="00B25623" w:rsidRDefault="003B5ED8" w:rsidP="00431565">
      <w:pPr>
        <w:pStyle w:val="FootnoteText"/>
        <w:rPr>
          <w:lang w:val="fr-FR"/>
        </w:rPr>
      </w:pPr>
      <w:r>
        <w:rPr>
          <w:rStyle w:val="FootnoteReference"/>
        </w:rPr>
        <w:footnoteRef/>
      </w:r>
      <w:r w:rsidRPr="00B25623">
        <w:rPr>
          <w:lang w:val="fr-FR"/>
        </w:rPr>
        <w:t xml:space="preserve"> Ministère de la </w:t>
      </w:r>
      <w:r>
        <w:rPr>
          <w:lang w:val="fr-FR"/>
        </w:rPr>
        <w:t>S</w:t>
      </w:r>
      <w:r w:rsidRPr="00B25623">
        <w:rPr>
          <w:lang w:val="fr-FR"/>
        </w:rPr>
        <w:t>anté, Direction générale des études et des statistiques sectorielles, Annuaire statistique 2014, mai 2015, p.</w:t>
      </w:r>
      <w:r>
        <w:rPr>
          <w:lang w:val="fr-FR"/>
        </w:rPr>
        <w:t xml:space="preserve"> </w:t>
      </w:r>
      <w:r w:rsidRPr="00B25623">
        <w:rPr>
          <w:lang w:val="fr-FR"/>
        </w:rPr>
        <w:t>12</w:t>
      </w:r>
      <w:r>
        <w:rPr>
          <w:lang w:val="fr-FR"/>
        </w:rPr>
        <w:t>.</w:t>
      </w:r>
    </w:p>
  </w:footnote>
  <w:footnote w:id="45">
    <w:p w14:paraId="6EBEF8E0" w14:textId="77777777" w:rsidR="003B5ED8" w:rsidRPr="00E54805" w:rsidRDefault="003B5ED8" w:rsidP="00431565">
      <w:pPr>
        <w:pStyle w:val="FootnoteText"/>
        <w:rPr>
          <w:lang w:val="fr-FR"/>
        </w:rPr>
      </w:pPr>
      <w:r>
        <w:rPr>
          <w:rStyle w:val="FootnoteReference"/>
        </w:rPr>
        <w:footnoteRef/>
      </w:r>
      <w:r w:rsidRPr="00E54805">
        <w:rPr>
          <w:lang w:val="fr-FR"/>
        </w:rPr>
        <w:t xml:space="preserve"> Ministère de la </w:t>
      </w:r>
      <w:r>
        <w:rPr>
          <w:lang w:val="fr-FR"/>
        </w:rPr>
        <w:t>S</w:t>
      </w:r>
      <w:r w:rsidRPr="00E54805">
        <w:rPr>
          <w:lang w:val="fr-FR"/>
        </w:rPr>
        <w:t>anté, Direction générale des études et des statistiques sectorielles, Annuaire statistique 2010, 2011</w:t>
      </w:r>
      <w:r>
        <w:rPr>
          <w:lang w:val="fr-FR"/>
        </w:rPr>
        <w:t>.</w:t>
      </w:r>
    </w:p>
  </w:footnote>
  <w:footnote w:id="46">
    <w:p w14:paraId="2F5E9426" w14:textId="77777777" w:rsidR="003B5ED8" w:rsidRPr="00452699" w:rsidRDefault="003B5ED8" w:rsidP="00431565">
      <w:pPr>
        <w:pStyle w:val="FootnoteText"/>
        <w:rPr>
          <w:lang w:val="fr-FR"/>
        </w:rPr>
      </w:pPr>
      <w:r>
        <w:rPr>
          <w:rStyle w:val="FootnoteReference"/>
        </w:rPr>
        <w:footnoteRef/>
      </w:r>
      <w:r w:rsidRPr="00452699">
        <w:rPr>
          <w:lang w:val="fr-FR"/>
        </w:rPr>
        <w:t xml:space="preserve"> Ministère de la </w:t>
      </w:r>
      <w:r>
        <w:rPr>
          <w:lang w:val="fr-FR"/>
        </w:rPr>
        <w:t>S</w:t>
      </w:r>
      <w:r w:rsidRPr="00452699">
        <w:rPr>
          <w:lang w:val="fr-FR"/>
        </w:rPr>
        <w:t>anté, Direction générale des études et des statistiques sectorielles, Annuaire statistique 2014, mai 2015, p.</w:t>
      </w:r>
      <w:r>
        <w:rPr>
          <w:lang w:val="fr-FR"/>
        </w:rPr>
        <w:t xml:space="preserve"> </w:t>
      </w:r>
      <w:r w:rsidRPr="00452699">
        <w:rPr>
          <w:lang w:val="fr-FR"/>
        </w:rPr>
        <w:t>12</w:t>
      </w:r>
      <w:r>
        <w:rPr>
          <w:lang w:val="fr-FR"/>
        </w:rPr>
        <w:t>.</w:t>
      </w:r>
    </w:p>
  </w:footnote>
  <w:footnote w:id="47">
    <w:p w14:paraId="5A664980" w14:textId="77777777" w:rsidR="003B5ED8" w:rsidRDefault="003B5ED8" w:rsidP="00431565">
      <w:pPr>
        <w:pStyle w:val="FootnoteText"/>
      </w:pPr>
      <w:r>
        <w:rPr>
          <w:rStyle w:val="FootnoteReference"/>
        </w:rPr>
        <w:footnoteRef/>
      </w:r>
      <w:r>
        <w:t xml:space="preserve"> Article 13 of the 2015 Law on Violence against Women states:</w:t>
      </w:r>
    </w:p>
    <w:p w14:paraId="211E8938" w14:textId="77777777" w:rsidR="003B5ED8" w:rsidRPr="00431565" w:rsidRDefault="003B5ED8" w:rsidP="00431565">
      <w:pPr>
        <w:pStyle w:val="FootnoteText"/>
        <w:rPr>
          <w:lang w:val="en-GB"/>
        </w:rPr>
      </w:pPr>
      <w:r>
        <w:t>“</w:t>
      </w:r>
      <w:r w:rsidRPr="00431565">
        <w:rPr>
          <w:i/>
        </w:rPr>
        <w:t xml:space="preserve">The person who commits any of the following acts is guilty of moral and psychological violence against a girl: the infringement on sexual and reproductive rights of the woman or the girl; the limitation of the full exercise of these rights, through coercion, blackmail, corruption or manipulation, in particular by prohibiting the use of contraceptive </w:t>
      </w:r>
      <w:proofErr w:type="gramStart"/>
      <w:r w:rsidRPr="00431565">
        <w:rPr>
          <w:i/>
        </w:rPr>
        <w:t>methods;…These</w:t>
      </w:r>
      <w:proofErr w:type="gramEnd"/>
      <w:r w:rsidRPr="00431565">
        <w:rPr>
          <w:i/>
        </w:rPr>
        <w:t xml:space="preserve"> actions could result in a fine ranging from fifty thousand (50,000) to five hundred thousand (500,000) francs</w:t>
      </w:r>
      <w:r>
        <w:t xml:space="preserve"> [about US$86 or US$860 respectively].”</w:t>
      </w:r>
    </w:p>
  </w:footnote>
  <w:footnote w:id="48">
    <w:p w14:paraId="2B82FB64" w14:textId="77777777" w:rsidR="003B5ED8" w:rsidRPr="000F0A24" w:rsidRDefault="003B5ED8" w:rsidP="001B0DBB">
      <w:pPr>
        <w:spacing w:before="9"/>
        <w:ind w:right="-20"/>
        <w:rPr>
          <w:rFonts w:ascii="Amnesty Trade Gothic" w:eastAsia="Arial" w:hAnsi="Amnesty Trade Gothic"/>
          <w:szCs w:val="14"/>
        </w:rPr>
      </w:pPr>
      <w:r w:rsidRPr="000F0A24">
        <w:rPr>
          <w:rStyle w:val="FootnoteReference"/>
          <w:rFonts w:ascii="Amnesty Trade Gothic" w:hAnsi="Amnesty Trade Gothic"/>
          <w:szCs w:val="14"/>
        </w:rPr>
        <w:footnoteRef/>
      </w:r>
      <w:r w:rsidRPr="000F0A24">
        <w:rPr>
          <w:rFonts w:ascii="Amnesty Trade Gothic" w:hAnsi="Amnesty Trade Gothic"/>
          <w:szCs w:val="14"/>
        </w:rPr>
        <w:t xml:space="preserve"> </w:t>
      </w:r>
      <w:r w:rsidRPr="000F0A24">
        <w:rPr>
          <w:rFonts w:ascii="Amnesty Trade Gothic" w:eastAsia="Arial" w:hAnsi="Amnesty Trade Gothic"/>
          <w:spacing w:val="-1"/>
          <w:w w:val="95"/>
          <w:szCs w:val="14"/>
        </w:rPr>
        <w:t>M</w:t>
      </w:r>
      <w:r w:rsidRPr="000F0A24">
        <w:rPr>
          <w:rFonts w:ascii="Amnesty Trade Gothic" w:eastAsia="Arial" w:hAnsi="Amnesty Trade Gothic"/>
          <w:w w:val="95"/>
          <w:szCs w:val="14"/>
        </w:rPr>
        <w:t>inis</w:t>
      </w:r>
      <w:r w:rsidRPr="000F0A24">
        <w:rPr>
          <w:rFonts w:ascii="Amnesty Trade Gothic" w:eastAsia="Arial" w:hAnsi="Amnesty Trade Gothic"/>
          <w:spacing w:val="2"/>
          <w:w w:val="95"/>
          <w:szCs w:val="14"/>
        </w:rPr>
        <w:t>t</w:t>
      </w:r>
      <w:r w:rsidRPr="000F0A24">
        <w:rPr>
          <w:rFonts w:ascii="Amnesty Trade Gothic" w:eastAsia="Arial" w:hAnsi="Amnesty Trade Gothic"/>
          <w:spacing w:val="-1"/>
          <w:w w:val="95"/>
          <w:szCs w:val="14"/>
        </w:rPr>
        <w:t>r</w:t>
      </w:r>
      <w:r w:rsidRPr="000F0A24">
        <w:rPr>
          <w:rFonts w:ascii="Amnesty Trade Gothic" w:eastAsia="Arial" w:hAnsi="Amnesty Trade Gothic"/>
          <w:w w:val="95"/>
          <w:szCs w:val="14"/>
        </w:rPr>
        <w:t>y</w:t>
      </w:r>
      <w:r w:rsidRPr="000F0A24">
        <w:rPr>
          <w:rFonts w:ascii="Amnesty Trade Gothic" w:eastAsia="Arial" w:hAnsi="Amnesty Trade Gothic"/>
          <w:spacing w:val="5"/>
          <w:w w:val="95"/>
          <w:szCs w:val="14"/>
        </w:rPr>
        <w:t xml:space="preserve"> </w:t>
      </w:r>
      <w:r w:rsidRPr="000F0A24">
        <w:rPr>
          <w:rFonts w:ascii="Amnesty Trade Gothic" w:eastAsia="Arial" w:hAnsi="Amnesty Trade Gothic"/>
          <w:szCs w:val="14"/>
        </w:rPr>
        <w:t>of</w:t>
      </w:r>
      <w:r w:rsidRPr="000F0A24">
        <w:rPr>
          <w:rFonts w:ascii="Amnesty Trade Gothic" w:eastAsia="Arial" w:hAnsi="Amnesty Trade Gothic"/>
          <w:spacing w:val="-8"/>
          <w:szCs w:val="14"/>
        </w:rPr>
        <w:t xml:space="preserve"> </w:t>
      </w:r>
      <w:r w:rsidRPr="000F0A24">
        <w:rPr>
          <w:rFonts w:ascii="Amnesty Trade Gothic" w:eastAsia="Arial" w:hAnsi="Amnesty Trade Gothic"/>
          <w:w w:val="95"/>
          <w:szCs w:val="14"/>
        </w:rPr>
        <w:t>Health</w:t>
      </w:r>
      <w:r w:rsidRPr="000F0A24">
        <w:rPr>
          <w:rFonts w:ascii="Amnesty Trade Gothic" w:eastAsia="Arial" w:hAnsi="Amnesty Trade Gothic"/>
          <w:spacing w:val="5"/>
          <w:w w:val="95"/>
          <w:szCs w:val="14"/>
        </w:rPr>
        <w:t xml:space="preserve"> </w:t>
      </w:r>
      <w:r w:rsidRPr="000F0A24">
        <w:rPr>
          <w:rFonts w:ascii="Amnesty Trade Gothic" w:eastAsia="Arial" w:hAnsi="Amnesty Trade Gothic"/>
          <w:szCs w:val="14"/>
        </w:rPr>
        <w:t>of</w:t>
      </w:r>
      <w:r w:rsidRPr="000F0A24">
        <w:rPr>
          <w:rFonts w:ascii="Amnesty Trade Gothic" w:eastAsia="Arial" w:hAnsi="Amnesty Trade Gothic"/>
          <w:spacing w:val="-10"/>
          <w:szCs w:val="14"/>
        </w:rPr>
        <w:t xml:space="preserve"> </w:t>
      </w:r>
      <w:r w:rsidRPr="000F0A24">
        <w:rPr>
          <w:rFonts w:ascii="Amnesty Trade Gothic" w:eastAsia="Arial" w:hAnsi="Amnesty Trade Gothic"/>
          <w:spacing w:val="3"/>
          <w:szCs w:val="14"/>
        </w:rPr>
        <w:t>B</w:t>
      </w:r>
      <w:r w:rsidRPr="000F0A24">
        <w:rPr>
          <w:rFonts w:ascii="Amnesty Trade Gothic" w:eastAsia="Arial" w:hAnsi="Amnesty Trade Gothic"/>
          <w:spacing w:val="-1"/>
          <w:szCs w:val="14"/>
        </w:rPr>
        <w:t>ur</w:t>
      </w:r>
      <w:r w:rsidRPr="000F0A24">
        <w:rPr>
          <w:rFonts w:ascii="Amnesty Trade Gothic" w:eastAsia="Arial" w:hAnsi="Amnesty Trade Gothic"/>
          <w:szCs w:val="14"/>
        </w:rPr>
        <w:t>k</w:t>
      </w:r>
      <w:r w:rsidRPr="000F0A24">
        <w:rPr>
          <w:rFonts w:ascii="Amnesty Trade Gothic" w:eastAsia="Arial" w:hAnsi="Amnesty Trade Gothic"/>
          <w:spacing w:val="3"/>
          <w:szCs w:val="14"/>
        </w:rPr>
        <w:t>i</w:t>
      </w:r>
      <w:r w:rsidRPr="000F0A24">
        <w:rPr>
          <w:rFonts w:ascii="Amnesty Trade Gothic" w:eastAsia="Arial" w:hAnsi="Amnesty Trade Gothic"/>
          <w:spacing w:val="-1"/>
          <w:szCs w:val="14"/>
        </w:rPr>
        <w:t>n</w:t>
      </w:r>
      <w:r w:rsidRPr="000F0A24">
        <w:rPr>
          <w:rFonts w:ascii="Amnesty Trade Gothic" w:eastAsia="Arial" w:hAnsi="Amnesty Trade Gothic"/>
          <w:szCs w:val="14"/>
        </w:rPr>
        <w:t>a</w:t>
      </w:r>
      <w:r w:rsidRPr="000F0A24">
        <w:rPr>
          <w:rFonts w:ascii="Amnesty Trade Gothic" w:eastAsia="Arial" w:hAnsi="Amnesty Trade Gothic"/>
          <w:spacing w:val="-13"/>
          <w:szCs w:val="14"/>
        </w:rPr>
        <w:t xml:space="preserve"> </w:t>
      </w:r>
      <w:r w:rsidRPr="000F0A24">
        <w:rPr>
          <w:rFonts w:ascii="Amnesty Trade Gothic" w:eastAsia="Arial" w:hAnsi="Amnesty Trade Gothic"/>
          <w:spacing w:val="1"/>
          <w:w w:val="89"/>
          <w:szCs w:val="14"/>
        </w:rPr>
        <w:t>F</w:t>
      </w:r>
      <w:r w:rsidRPr="000F0A24">
        <w:rPr>
          <w:rFonts w:ascii="Amnesty Trade Gothic" w:eastAsia="Arial" w:hAnsi="Amnesty Trade Gothic"/>
          <w:w w:val="89"/>
          <w:szCs w:val="14"/>
        </w:rPr>
        <w:t>aso,</w:t>
      </w:r>
      <w:r w:rsidRPr="000F0A24">
        <w:rPr>
          <w:rFonts w:ascii="Amnesty Trade Gothic" w:eastAsia="Arial" w:hAnsi="Amnesty Trade Gothic"/>
          <w:spacing w:val="8"/>
          <w:w w:val="89"/>
          <w:szCs w:val="14"/>
        </w:rPr>
        <w:t xml:space="preserve"> </w:t>
      </w:r>
      <w:r w:rsidRPr="000F0A24">
        <w:rPr>
          <w:rFonts w:ascii="Amnesty Trade Gothic" w:eastAsia="Arial" w:hAnsi="Amnesty Trade Gothic"/>
          <w:spacing w:val="-1"/>
          <w:szCs w:val="14"/>
        </w:rPr>
        <w:t>P</w:t>
      </w:r>
      <w:r w:rsidRPr="000F0A24">
        <w:rPr>
          <w:rFonts w:ascii="Amnesty Trade Gothic" w:eastAsia="Arial" w:hAnsi="Amnesty Trade Gothic"/>
          <w:szCs w:val="14"/>
        </w:rPr>
        <w:t>lan</w:t>
      </w:r>
      <w:r w:rsidRPr="000F0A24">
        <w:rPr>
          <w:rFonts w:ascii="Amnesty Trade Gothic" w:eastAsia="Arial" w:hAnsi="Amnesty Trade Gothic"/>
          <w:spacing w:val="-14"/>
          <w:szCs w:val="14"/>
        </w:rPr>
        <w:t xml:space="preserve"> </w:t>
      </w:r>
      <w:r w:rsidRPr="000F0A24">
        <w:rPr>
          <w:rFonts w:ascii="Amnesty Trade Gothic" w:eastAsia="Arial" w:hAnsi="Amnesty Trade Gothic"/>
          <w:spacing w:val="-1"/>
          <w:w w:val="94"/>
          <w:szCs w:val="14"/>
        </w:rPr>
        <w:t>n</w:t>
      </w:r>
      <w:r w:rsidRPr="000F0A24">
        <w:rPr>
          <w:rFonts w:ascii="Amnesty Trade Gothic" w:eastAsia="Arial" w:hAnsi="Amnesty Trade Gothic"/>
          <w:w w:val="94"/>
          <w:szCs w:val="14"/>
        </w:rPr>
        <w:t>atio</w:t>
      </w:r>
      <w:r w:rsidRPr="000F0A24">
        <w:rPr>
          <w:rFonts w:ascii="Amnesty Trade Gothic" w:eastAsia="Arial" w:hAnsi="Amnesty Trade Gothic"/>
          <w:spacing w:val="2"/>
          <w:w w:val="94"/>
          <w:szCs w:val="14"/>
        </w:rPr>
        <w:t>n</w:t>
      </w:r>
      <w:r w:rsidRPr="000F0A24">
        <w:rPr>
          <w:rFonts w:ascii="Amnesty Trade Gothic" w:eastAsia="Arial" w:hAnsi="Amnesty Trade Gothic"/>
          <w:w w:val="94"/>
          <w:szCs w:val="14"/>
        </w:rPr>
        <w:t>al</w:t>
      </w:r>
      <w:r w:rsidRPr="000F0A24">
        <w:rPr>
          <w:rFonts w:ascii="Amnesty Trade Gothic" w:eastAsia="Arial" w:hAnsi="Amnesty Trade Gothic"/>
          <w:spacing w:val="6"/>
          <w:w w:val="94"/>
          <w:szCs w:val="14"/>
        </w:rPr>
        <w:t xml:space="preserve"> </w:t>
      </w:r>
      <w:r w:rsidRPr="000F0A24">
        <w:rPr>
          <w:rFonts w:ascii="Amnesty Trade Gothic" w:eastAsia="Arial" w:hAnsi="Amnesty Trade Gothic"/>
          <w:spacing w:val="-1"/>
          <w:szCs w:val="14"/>
        </w:rPr>
        <w:t>d</w:t>
      </w:r>
      <w:r w:rsidRPr="000F0A24">
        <w:rPr>
          <w:rFonts w:ascii="Amnesty Trade Gothic" w:eastAsia="Arial" w:hAnsi="Amnesty Trade Gothic"/>
          <w:szCs w:val="14"/>
        </w:rPr>
        <w:t>e</w:t>
      </w:r>
      <w:r w:rsidRPr="000F0A24">
        <w:rPr>
          <w:rFonts w:ascii="Amnesty Trade Gothic" w:eastAsia="Arial" w:hAnsi="Amnesty Trade Gothic"/>
          <w:spacing w:val="-7"/>
          <w:szCs w:val="14"/>
        </w:rPr>
        <w:t xml:space="preserve"> </w:t>
      </w:r>
      <w:proofErr w:type="spellStart"/>
      <w:r w:rsidRPr="000F0A24">
        <w:rPr>
          <w:rFonts w:ascii="Amnesty Trade Gothic" w:eastAsia="Arial" w:hAnsi="Amnesty Trade Gothic"/>
          <w:spacing w:val="-1"/>
          <w:w w:val="94"/>
          <w:szCs w:val="14"/>
        </w:rPr>
        <w:t>r</w:t>
      </w:r>
      <w:r w:rsidRPr="000F0A24">
        <w:rPr>
          <w:rFonts w:ascii="Amnesty Trade Gothic" w:eastAsia="Arial" w:hAnsi="Amnesty Trade Gothic"/>
          <w:w w:val="94"/>
          <w:szCs w:val="14"/>
        </w:rPr>
        <w:t>el</w:t>
      </w:r>
      <w:r w:rsidRPr="000F0A24">
        <w:rPr>
          <w:rFonts w:ascii="Amnesty Trade Gothic" w:eastAsia="Arial" w:hAnsi="Amnesty Trade Gothic"/>
          <w:spacing w:val="3"/>
          <w:w w:val="94"/>
          <w:szCs w:val="14"/>
        </w:rPr>
        <w:t>a</w:t>
      </w:r>
      <w:r w:rsidRPr="000F0A24">
        <w:rPr>
          <w:rFonts w:ascii="Amnesty Trade Gothic" w:eastAsia="Arial" w:hAnsi="Amnesty Trade Gothic"/>
          <w:spacing w:val="-1"/>
          <w:w w:val="94"/>
          <w:szCs w:val="14"/>
        </w:rPr>
        <w:t>n</w:t>
      </w:r>
      <w:r w:rsidRPr="000F0A24">
        <w:rPr>
          <w:rFonts w:ascii="Amnesty Trade Gothic" w:eastAsia="Arial" w:hAnsi="Amnesty Trade Gothic"/>
          <w:w w:val="94"/>
          <w:szCs w:val="14"/>
        </w:rPr>
        <w:t>ce</w:t>
      </w:r>
      <w:proofErr w:type="spellEnd"/>
      <w:r w:rsidRPr="000F0A24">
        <w:rPr>
          <w:rFonts w:ascii="Amnesty Trade Gothic" w:eastAsia="Arial" w:hAnsi="Amnesty Trade Gothic"/>
          <w:spacing w:val="5"/>
          <w:w w:val="94"/>
          <w:szCs w:val="14"/>
        </w:rPr>
        <w:t xml:space="preserve"> </w:t>
      </w:r>
      <w:r w:rsidRPr="000F0A24">
        <w:rPr>
          <w:rFonts w:ascii="Amnesty Trade Gothic" w:eastAsia="Arial" w:hAnsi="Amnesty Trade Gothic"/>
          <w:spacing w:val="-1"/>
          <w:szCs w:val="14"/>
        </w:rPr>
        <w:t>d</w:t>
      </w:r>
      <w:r w:rsidRPr="000F0A24">
        <w:rPr>
          <w:rFonts w:ascii="Amnesty Trade Gothic" w:eastAsia="Arial" w:hAnsi="Amnesty Trade Gothic"/>
          <w:szCs w:val="14"/>
        </w:rPr>
        <w:t>e</w:t>
      </w:r>
      <w:r w:rsidRPr="000F0A24">
        <w:rPr>
          <w:rFonts w:ascii="Amnesty Trade Gothic" w:eastAsia="Arial" w:hAnsi="Amnesty Trade Gothic"/>
          <w:spacing w:val="-9"/>
          <w:szCs w:val="14"/>
        </w:rPr>
        <w:t xml:space="preserve"> </w:t>
      </w:r>
      <w:r w:rsidRPr="000F0A24">
        <w:rPr>
          <w:rFonts w:ascii="Amnesty Trade Gothic" w:eastAsia="Arial" w:hAnsi="Amnesty Trade Gothic"/>
          <w:szCs w:val="14"/>
        </w:rPr>
        <w:t>la</w:t>
      </w:r>
      <w:r w:rsidRPr="000F0A24">
        <w:rPr>
          <w:rFonts w:ascii="Amnesty Trade Gothic" w:eastAsia="Arial" w:hAnsi="Amnesty Trade Gothic"/>
          <w:spacing w:val="-7"/>
          <w:szCs w:val="14"/>
        </w:rPr>
        <w:t xml:space="preserve"> </w:t>
      </w:r>
      <w:proofErr w:type="spellStart"/>
      <w:r w:rsidRPr="000F0A24">
        <w:rPr>
          <w:rFonts w:ascii="Amnesty Trade Gothic" w:eastAsia="Arial" w:hAnsi="Amnesty Trade Gothic"/>
          <w:spacing w:val="-1"/>
          <w:w w:val="93"/>
          <w:szCs w:val="14"/>
        </w:rPr>
        <w:t>P</w:t>
      </w:r>
      <w:r w:rsidRPr="000F0A24">
        <w:rPr>
          <w:rFonts w:ascii="Amnesty Trade Gothic" w:eastAsia="Arial" w:hAnsi="Amnesty Trade Gothic"/>
          <w:w w:val="93"/>
          <w:szCs w:val="14"/>
        </w:rPr>
        <w:t>l</w:t>
      </w:r>
      <w:r w:rsidRPr="000F0A24">
        <w:rPr>
          <w:rFonts w:ascii="Amnesty Trade Gothic" w:eastAsia="Arial" w:hAnsi="Amnesty Trade Gothic"/>
          <w:spacing w:val="3"/>
          <w:w w:val="93"/>
          <w:szCs w:val="14"/>
        </w:rPr>
        <w:t>a</w:t>
      </w:r>
      <w:r w:rsidRPr="000F0A24">
        <w:rPr>
          <w:rFonts w:ascii="Amnesty Trade Gothic" w:eastAsia="Arial" w:hAnsi="Amnesty Trade Gothic"/>
          <w:spacing w:val="-1"/>
          <w:w w:val="93"/>
          <w:szCs w:val="14"/>
        </w:rPr>
        <w:t>n</w:t>
      </w:r>
      <w:r w:rsidRPr="000F0A24">
        <w:rPr>
          <w:rFonts w:ascii="Amnesty Trade Gothic" w:eastAsia="Arial" w:hAnsi="Amnesty Trade Gothic"/>
          <w:w w:val="93"/>
          <w:szCs w:val="14"/>
        </w:rPr>
        <w:t>ificati</w:t>
      </w:r>
      <w:r w:rsidRPr="000F0A24">
        <w:rPr>
          <w:rFonts w:ascii="Amnesty Trade Gothic" w:eastAsia="Arial" w:hAnsi="Amnesty Trade Gothic"/>
          <w:spacing w:val="3"/>
          <w:w w:val="93"/>
          <w:szCs w:val="14"/>
        </w:rPr>
        <w:t>o</w:t>
      </w:r>
      <w:r w:rsidRPr="000F0A24">
        <w:rPr>
          <w:rFonts w:ascii="Amnesty Trade Gothic" w:eastAsia="Arial" w:hAnsi="Amnesty Trade Gothic"/>
          <w:w w:val="93"/>
          <w:szCs w:val="14"/>
        </w:rPr>
        <w:t>n</w:t>
      </w:r>
      <w:proofErr w:type="spellEnd"/>
      <w:r w:rsidRPr="000F0A24">
        <w:rPr>
          <w:rFonts w:ascii="Amnesty Trade Gothic" w:eastAsia="Arial" w:hAnsi="Amnesty Trade Gothic"/>
          <w:spacing w:val="16"/>
          <w:w w:val="93"/>
          <w:szCs w:val="14"/>
        </w:rPr>
        <w:t xml:space="preserve"> </w:t>
      </w:r>
      <w:proofErr w:type="spellStart"/>
      <w:r w:rsidRPr="000F0A24">
        <w:rPr>
          <w:rFonts w:ascii="Amnesty Trade Gothic" w:eastAsia="Arial" w:hAnsi="Amnesty Trade Gothic"/>
          <w:spacing w:val="1"/>
          <w:w w:val="93"/>
          <w:szCs w:val="14"/>
        </w:rPr>
        <w:t>F</w:t>
      </w:r>
      <w:r w:rsidRPr="000F0A24">
        <w:rPr>
          <w:rFonts w:ascii="Amnesty Trade Gothic" w:eastAsia="Arial" w:hAnsi="Amnesty Trade Gothic"/>
          <w:spacing w:val="2"/>
          <w:w w:val="93"/>
          <w:szCs w:val="14"/>
        </w:rPr>
        <w:t>a</w:t>
      </w:r>
      <w:r w:rsidRPr="000F0A24">
        <w:rPr>
          <w:rFonts w:ascii="Amnesty Trade Gothic" w:eastAsia="Arial" w:hAnsi="Amnesty Trade Gothic"/>
          <w:spacing w:val="-1"/>
          <w:w w:val="93"/>
          <w:szCs w:val="14"/>
        </w:rPr>
        <w:t>m</w:t>
      </w:r>
      <w:r w:rsidRPr="000F0A24">
        <w:rPr>
          <w:rFonts w:ascii="Amnesty Trade Gothic" w:eastAsia="Arial" w:hAnsi="Amnesty Trade Gothic"/>
          <w:w w:val="93"/>
          <w:szCs w:val="14"/>
        </w:rPr>
        <w:t>iliale</w:t>
      </w:r>
      <w:proofErr w:type="spellEnd"/>
      <w:r w:rsidRPr="000F0A24">
        <w:rPr>
          <w:rFonts w:ascii="Amnesty Trade Gothic" w:eastAsia="Arial" w:hAnsi="Amnesty Trade Gothic"/>
          <w:spacing w:val="5"/>
          <w:w w:val="93"/>
          <w:szCs w:val="14"/>
        </w:rPr>
        <w:t xml:space="preserve"> </w:t>
      </w:r>
      <w:r w:rsidRPr="000F0A24">
        <w:rPr>
          <w:rFonts w:ascii="Amnesty Trade Gothic" w:eastAsia="Arial" w:hAnsi="Amnesty Trade Gothic"/>
          <w:spacing w:val="1"/>
          <w:szCs w:val="14"/>
        </w:rPr>
        <w:t>2</w:t>
      </w:r>
      <w:r w:rsidRPr="000F0A24">
        <w:rPr>
          <w:rFonts w:ascii="Amnesty Trade Gothic" w:eastAsia="Arial" w:hAnsi="Amnesty Trade Gothic"/>
          <w:spacing w:val="-1"/>
          <w:szCs w:val="14"/>
        </w:rPr>
        <w:t>0</w:t>
      </w:r>
      <w:r w:rsidRPr="000F0A24">
        <w:rPr>
          <w:rFonts w:ascii="Amnesty Trade Gothic" w:eastAsia="Arial" w:hAnsi="Amnesty Trade Gothic"/>
          <w:spacing w:val="2"/>
          <w:szCs w:val="14"/>
        </w:rPr>
        <w:t>1</w:t>
      </w:r>
      <w:r w:rsidRPr="000F0A24">
        <w:rPr>
          <w:rFonts w:ascii="Amnesty Trade Gothic" w:eastAsia="Arial" w:hAnsi="Amnesty Trade Gothic"/>
          <w:spacing w:val="1"/>
          <w:szCs w:val="14"/>
        </w:rPr>
        <w:t>3</w:t>
      </w:r>
      <w:r w:rsidRPr="000F0A24">
        <w:rPr>
          <w:rFonts w:ascii="Amnesty Trade Gothic" w:eastAsia="Arial" w:hAnsi="Amnesty Trade Gothic"/>
          <w:spacing w:val="2"/>
          <w:szCs w:val="14"/>
        </w:rPr>
        <w:t>-</w:t>
      </w:r>
      <w:r w:rsidRPr="000F0A24">
        <w:rPr>
          <w:rFonts w:ascii="Amnesty Trade Gothic" w:eastAsia="Arial" w:hAnsi="Amnesty Trade Gothic"/>
          <w:spacing w:val="-1"/>
          <w:szCs w:val="14"/>
        </w:rPr>
        <w:t>20</w:t>
      </w:r>
      <w:r w:rsidRPr="000F0A24">
        <w:rPr>
          <w:rFonts w:ascii="Amnesty Trade Gothic" w:eastAsia="Arial" w:hAnsi="Amnesty Trade Gothic"/>
          <w:spacing w:val="2"/>
          <w:szCs w:val="14"/>
        </w:rPr>
        <w:t>1</w:t>
      </w:r>
      <w:r w:rsidRPr="000F0A24">
        <w:rPr>
          <w:rFonts w:ascii="Amnesty Trade Gothic" w:eastAsia="Arial" w:hAnsi="Amnesty Trade Gothic"/>
          <w:spacing w:val="-1"/>
          <w:szCs w:val="14"/>
        </w:rPr>
        <w:t>5</w:t>
      </w:r>
      <w:r w:rsidRPr="000F0A24">
        <w:rPr>
          <w:rFonts w:ascii="Amnesty Trade Gothic" w:eastAsia="Arial" w:hAnsi="Amnesty Trade Gothic"/>
          <w:szCs w:val="14"/>
        </w:rPr>
        <w:t>.</w:t>
      </w:r>
      <w:r w:rsidRPr="000F0A24">
        <w:rPr>
          <w:rFonts w:ascii="Amnesty Trade Gothic" w:eastAsia="Arial" w:hAnsi="Amnesty Trade Gothic"/>
          <w:spacing w:val="-6"/>
          <w:szCs w:val="14"/>
        </w:rPr>
        <w:t xml:space="preserve"> </w:t>
      </w:r>
      <w:r w:rsidRPr="000F0A24">
        <w:rPr>
          <w:rFonts w:ascii="Amnesty Trade Gothic" w:eastAsia="Arial" w:hAnsi="Amnesty Trade Gothic"/>
          <w:spacing w:val="-1"/>
          <w:w w:val="92"/>
          <w:szCs w:val="14"/>
        </w:rPr>
        <w:t>A</w:t>
      </w:r>
      <w:r w:rsidRPr="000F0A24">
        <w:rPr>
          <w:rFonts w:ascii="Amnesty Trade Gothic" w:eastAsia="Arial" w:hAnsi="Amnesty Trade Gothic"/>
          <w:w w:val="92"/>
          <w:szCs w:val="14"/>
        </w:rPr>
        <w:t>vail</w:t>
      </w:r>
      <w:r w:rsidRPr="000F0A24">
        <w:rPr>
          <w:rFonts w:ascii="Amnesty Trade Gothic" w:eastAsia="Arial" w:hAnsi="Amnesty Trade Gothic"/>
          <w:spacing w:val="2"/>
          <w:w w:val="92"/>
          <w:szCs w:val="14"/>
        </w:rPr>
        <w:t>a</w:t>
      </w:r>
      <w:r w:rsidRPr="000F0A24">
        <w:rPr>
          <w:rFonts w:ascii="Amnesty Trade Gothic" w:eastAsia="Arial" w:hAnsi="Amnesty Trade Gothic"/>
          <w:spacing w:val="-1"/>
          <w:w w:val="92"/>
          <w:szCs w:val="14"/>
        </w:rPr>
        <w:t>b</w:t>
      </w:r>
      <w:r w:rsidRPr="000F0A24">
        <w:rPr>
          <w:rFonts w:ascii="Amnesty Trade Gothic" w:eastAsia="Arial" w:hAnsi="Amnesty Trade Gothic"/>
          <w:w w:val="92"/>
          <w:szCs w:val="14"/>
        </w:rPr>
        <w:t>le</w:t>
      </w:r>
      <w:r w:rsidRPr="000F0A24">
        <w:rPr>
          <w:rFonts w:ascii="Amnesty Trade Gothic" w:eastAsia="Arial" w:hAnsi="Amnesty Trade Gothic"/>
          <w:spacing w:val="4"/>
          <w:w w:val="92"/>
          <w:szCs w:val="14"/>
        </w:rPr>
        <w:t xml:space="preserve"> </w:t>
      </w:r>
      <w:r w:rsidRPr="000F0A24">
        <w:rPr>
          <w:rFonts w:ascii="Amnesty Trade Gothic" w:eastAsia="Arial" w:hAnsi="Amnesty Trade Gothic"/>
          <w:szCs w:val="14"/>
        </w:rPr>
        <w:t>at:</w:t>
      </w:r>
    </w:p>
    <w:p w14:paraId="5AF30132" w14:textId="77777777" w:rsidR="003B5ED8" w:rsidRPr="000F0A24" w:rsidRDefault="003B5ED8" w:rsidP="001B0DBB">
      <w:pPr>
        <w:pStyle w:val="FootnoteText"/>
        <w:rPr>
          <w:rFonts w:ascii="Amnesty Trade Gothic" w:hAnsi="Amnesty Trade Gothic"/>
          <w:szCs w:val="14"/>
          <w:lang w:val="en-GB"/>
        </w:rPr>
      </w:pPr>
      <w:hyperlink r:id="rId10">
        <w:proofErr w:type="gramStart"/>
        <w:r w:rsidRPr="000F0A24">
          <w:rPr>
            <w:rFonts w:ascii="Amnesty Trade Gothic" w:eastAsia="Arial" w:hAnsi="Amnesty Trade Gothic"/>
            <w:szCs w:val="14"/>
          </w:rPr>
          <w:t>a</w:t>
        </w:r>
        <w:r w:rsidRPr="000F0A24">
          <w:rPr>
            <w:rFonts w:ascii="Amnesty Trade Gothic" w:eastAsia="Arial" w:hAnsi="Amnesty Trade Gothic"/>
            <w:spacing w:val="-1"/>
            <w:szCs w:val="14"/>
          </w:rPr>
          <w:t>d</w:t>
        </w:r>
        <w:r w:rsidRPr="000F0A24">
          <w:rPr>
            <w:rFonts w:ascii="Amnesty Trade Gothic" w:eastAsia="Arial" w:hAnsi="Amnesty Trade Gothic"/>
            <w:szCs w:val="14"/>
          </w:rPr>
          <w:t>va</w:t>
        </w:r>
        <w:r w:rsidRPr="000F0A24">
          <w:rPr>
            <w:rFonts w:ascii="Amnesty Trade Gothic" w:eastAsia="Arial" w:hAnsi="Amnesty Trade Gothic"/>
            <w:spacing w:val="-1"/>
            <w:szCs w:val="14"/>
          </w:rPr>
          <w:t>n</w:t>
        </w:r>
        <w:r w:rsidRPr="000F0A24">
          <w:rPr>
            <w:rFonts w:ascii="Amnesty Trade Gothic" w:eastAsia="Arial" w:hAnsi="Amnesty Trade Gothic"/>
            <w:szCs w:val="14"/>
          </w:rPr>
          <w:t>c</w:t>
        </w:r>
        <w:r w:rsidRPr="000F0A24">
          <w:rPr>
            <w:rFonts w:ascii="Amnesty Trade Gothic" w:eastAsia="Arial" w:hAnsi="Amnesty Trade Gothic"/>
            <w:spacing w:val="2"/>
            <w:szCs w:val="14"/>
          </w:rPr>
          <w:t>e</w:t>
        </w:r>
        <w:r w:rsidRPr="000F0A24">
          <w:rPr>
            <w:rFonts w:ascii="Amnesty Trade Gothic" w:eastAsia="Arial" w:hAnsi="Amnesty Trade Gothic"/>
            <w:szCs w:val="14"/>
          </w:rPr>
          <w:t>fa</w:t>
        </w:r>
        <w:r w:rsidRPr="000F0A24">
          <w:rPr>
            <w:rFonts w:ascii="Amnesty Trade Gothic" w:eastAsia="Arial" w:hAnsi="Amnesty Trade Gothic"/>
            <w:spacing w:val="-1"/>
            <w:szCs w:val="14"/>
          </w:rPr>
          <w:t>m</w:t>
        </w:r>
        <w:r w:rsidRPr="000F0A24">
          <w:rPr>
            <w:rFonts w:ascii="Amnesty Trade Gothic" w:eastAsia="Arial" w:hAnsi="Amnesty Trade Gothic"/>
            <w:szCs w:val="14"/>
          </w:rPr>
          <w:t>il</w:t>
        </w:r>
        <w:r w:rsidRPr="000F0A24">
          <w:rPr>
            <w:rFonts w:ascii="Amnesty Trade Gothic" w:eastAsia="Arial" w:hAnsi="Amnesty Trade Gothic"/>
            <w:spacing w:val="3"/>
            <w:szCs w:val="14"/>
          </w:rPr>
          <w:t>y</w:t>
        </w:r>
        <w:r w:rsidRPr="000F0A24">
          <w:rPr>
            <w:rFonts w:ascii="Amnesty Trade Gothic" w:eastAsia="Arial" w:hAnsi="Amnesty Trade Gothic"/>
            <w:spacing w:val="-1"/>
            <w:szCs w:val="14"/>
          </w:rPr>
          <w:t>p</w:t>
        </w:r>
        <w:r w:rsidRPr="000F0A24">
          <w:rPr>
            <w:rFonts w:ascii="Amnesty Trade Gothic" w:eastAsia="Arial" w:hAnsi="Amnesty Trade Gothic"/>
            <w:szCs w:val="14"/>
          </w:rPr>
          <w:t>la</w:t>
        </w:r>
        <w:r w:rsidRPr="000F0A24">
          <w:rPr>
            <w:rFonts w:ascii="Amnesty Trade Gothic" w:eastAsia="Arial" w:hAnsi="Amnesty Trade Gothic"/>
            <w:spacing w:val="2"/>
            <w:szCs w:val="14"/>
          </w:rPr>
          <w:t>n</w:t>
        </w:r>
        <w:r w:rsidRPr="000F0A24">
          <w:rPr>
            <w:rFonts w:ascii="Amnesty Trade Gothic" w:eastAsia="Arial" w:hAnsi="Amnesty Trade Gothic"/>
            <w:spacing w:val="-1"/>
            <w:szCs w:val="14"/>
          </w:rPr>
          <w:t>n</w:t>
        </w:r>
        <w:r w:rsidRPr="000F0A24">
          <w:rPr>
            <w:rFonts w:ascii="Amnesty Trade Gothic" w:eastAsia="Arial" w:hAnsi="Amnesty Trade Gothic"/>
            <w:szCs w:val="14"/>
          </w:rPr>
          <w:t>ing</w:t>
        </w:r>
        <w:r w:rsidRPr="000F0A24">
          <w:rPr>
            <w:rFonts w:ascii="Amnesty Trade Gothic" w:eastAsia="Arial" w:hAnsi="Amnesty Trade Gothic"/>
            <w:spacing w:val="2"/>
            <w:szCs w:val="14"/>
          </w:rPr>
          <w:t>.</w:t>
        </w:r>
        <w:r w:rsidRPr="000F0A24">
          <w:rPr>
            <w:rFonts w:ascii="Amnesty Trade Gothic" w:eastAsia="Arial" w:hAnsi="Amnesty Trade Gothic"/>
            <w:szCs w:val="14"/>
          </w:rPr>
          <w:t>o</w:t>
        </w:r>
        <w:r w:rsidRPr="000F0A24">
          <w:rPr>
            <w:rFonts w:ascii="Amnesty Trade Gothic" w:eastAsia="Arial" w:hAnsi="Amnesty Trade Gothic"/>
            <w:spacing w:val="-1"/>
            <w:szCs w:val="14"/>
          </w:rPr>
          <w:t>r</w:t>
        </w:r>
        <w:r w:rsidRPr="000F0A24">
          <w:rPr>
            <w:rFonts w:ascii="Amnesty Trade Gothic" w:eastAsia="Arial" w:hAnsi="Amnesty Trade Gothic"/>
            <w:szCs w:val="14"/>
          </w:rPr>
          <w:t>g</w:t>
        </w:r>
        <w:proofErr w:type="gramEnd"/>
        <w:r w:rsidRPr="000F0A24">
          <w:rPr>
            <w:rFonts w:ascii="Amnesty Trade Gothic" w:eastAsia="Arial" w:hAnsi="Amnesty Trade Gothic"/>
            <w:szCs w:val="14"/>
          </w:rPr>
          <w:t>/si</w:t>
        </w:r>
        <w:r w:rsidRPr="000F0A24">
          <w:rPr>
            <w:rFonts w:ascii="Amnesty Trade Gothic" w:eastAsia="Arial" w:hAnsi="Amnesty Trade Gothic"/>
            <w:spacing w:val="2"/>
            <w:szCs w:val="14"/>
          </w:rPr>
          <w:t>t</w:t>
        </w:r>
        <w:r w:rsidRPr="000F0A24">
          <w:rPr>
            <w:rFonts w:ascii="Amnesty Trade Gothic" w:eastAsia="Arial" w:hAnsi="Amnesty Trade Gothic"/>
            <w:szCs w:val="14"/>
          </w:rPr>
          <w:t>es/</w:t>
        </w:r>
        <w:r w:rsidRPr="000F0A24">
          <w:rPr>
            <w:rFonts w:ascii="Amnesty Trade Gothic" w:eastAsia="Arial" w:hAnsi="Amnesty Trade Gothic"/>
            <w:spacing w:val="-1"/>
            <w:szCs w:val="14"/>
          </w:rPr>
          <w:t>d</w:t>
        </w:r>
        <w:r w:rsidRPr="000F0A24">
          <w:rPr>
            <w:rFonts w:ascii="Amnesty Trade Gothic" w:eastAsia="Arial" w:hAnsi="Amnesty Trade Gothic"/>
            <w:spacing w:val="2"/>
            <w:szCs w:val="14"/>
          </w:rPr>
          <w:t>e</w:t>
        </w:r>
        <w:r w:rsidRPr="000F0A24">
          <w:rPr>
            <w:rFonts w:ascii="Amnesty Trade Gothic" w:eastAsia="Arial" w:hAnsi="Amnesty Trade Gothic"/>
            <w:szCs w:val="14"/>
          </w:rPr>
          <w:t>fa</w:t>
        </w:r>
        <w:r w:rsidRPr="000F0A24">
          <w:rPr>
            <w:rFonts w:ascii="Amnesty Trade Gothic" w:eastAsia="Arial" w:hAnsi="Amnesty Trade Gothic"/>
            <w:spacing w:val="-1"/>
            <w:szCs w:val="14"/>
          </w:rPr>
          <w:t>u</w:t>
        </w:r>
        <w:r w:rsidRPr="000F0A24">
          <w:rPr>
            <w:rFonts w:ascii="Amnesty Trade Gothic" w:eastAsia="Arial" w:hAnsi="Amnesty Trade Gothic"/>
            <w:szCs w:val="14"/>
          </w:rPr>
          <w:t>l</w:t>
        </w:r>
        <w:r w:rsidRPr="000F0A24">
          <w:rPr>
            <w:rFonts w:ascii="Amnesty Trade Gothic" w:eastAsia="Arial" w:hAnsi="Amnesty Trade Gothic"/>
            <w:spacing w:val="2"/>
            <w:szCs w:val="14"/>
          </w:rPr>
          <w:t>t</w:t>
        </w:r>
        <w:r w:rsidRPr="000F0A24">
          <w:rPr>
            <w:rFonts w:ascii="Amnesty Trade Gothic" w:eastAsia="Arial" w:hAnsi="Amnesty Trade Gothic"/>
            <w:szCs w:val="14"/>
          </w:rPr>
          <w:t>/</w:t>
        </w:r>
        <w:r w:rsidRPr="000F0A24">
          <w:rPr>
            <w:rFonts w:ascii="Amnesty Trade Gothic" w:eastAsia="Arial" w:hAnsi="Amnesty Trade Gothic"/>
            <w:spacing w:val="-1"/>
            <w:szCs w:val="14"/>
          </w:rPr>
          <w:t>f</w:t>
        </w:r>
        <w:r w:rsidRPr="000F0A24">
          <w:rPr>
            <w:rFonts w:ascii="Amnesty Trade Gothic" w:eastAsia="Arial" w:hAnsi="Amnesty Trade Gothic"/>
            <w:spacing w:val="3"/>
            <w:szCs w:val="14"/>
          </w:rPr>
          <w:t>i</w:t>
        </w:r>
        <w:r w:rsidRPr="000F0A24">
          <w:rPr>
            <w:rFonts w:ascii="Amnesty Trade Gothic" w:eastAsia="Arial" w:hAnsi="Amnesty Trade Gothic"/>
            <w:szCs w:val="14"/>
          </w:rPr>
          <w:t>le</w:t>
        </w:r>
        <w:r w:rsidRPr="000F0A24">
          <w:rPr>
            <w:rFonts w:ascii="Amnesty Trade Gothic" w:eastAsia="Arial" w:hAnsi="Amnesty Trade Gothic"/>
            <w:spacing w:val="3"/>
            <w:szCs w:val="14"/>
          </w:rPr>
          <w:t>s</w:t>
        </w:r>
        <w:r w:rsidRPr="000F0A24">
          <w:rPr>
            <w:rFonts w:ascii="Amnesty Trade Gothic" w:eastAsia="Arial" w:hAnsi="Amnesty Trade Gothic"/>
            <w:szCs w:val="14"/>
          </w:rPr>
          <w:t>/</w:t>
        </w:r>
        <w:r w:rsidRPr="000F0A24">
          <w:rPr>
            <w:rFonts w:ascii="Amnesty Trade Gothic" w:eastAsia="Arial" w:hAnsi="Amnesty Trade Gothic"/>
            <w:spacing w:val="-1"/>
            <w:szCs w:val="14"/>
          </w:rPr>
          <w:t>r</w:t>
        </w:r>
        <w:r w:rsidRPr="000F0A24">
          <w:rPr>
            <w:rFonts w:ascii="Amnesty Trade Gothic" w:eastAsia="Arial" w:hAnsi="Amnesty Trade Gothic"/>
            <w:szCs w:val="14"/>
          </w:rPr>
          <w:t>eso</w:t>
        </w:r>
        <w:r w:rsidRPr="000F0A24">
          <w:rPr>
            <w:rFonts w:ascii="Amnesty Trade Gothic" w:eastAsia="Arial" w:hAnsi="Amnesty Trade Gothic"/>
            <w:spacing w:val="2"/>
            <w:szCs w:val="14"/>
          </w:rPr>
          <w:t>u</w:t>
        </w:r>
        <w:r w:rsidRPr="000F0A24">
          <w:rPr>
            <w:rFonts w:ascii="Amnesty Trade Gothic" w:eastAsia="Arial" w:hAnsi="Amnesty Trade Gothic"/>
            <w:spacing w:val="-1"/>
            <w:szCs w:val="14"/>
          </w:rPr>
          <w:t>r</w:t>
        </w:r>
        <w:r w:rsidRPr="000F0A24">
          <w:rPr>
            <w:rFonts w:ascii="Amnesty Trade Gothic" w:eastAsia="Arial" w:hAnsi="Amnesty Trade Gothic"/>
            <w:szCs w:val="14"/>
          </w:rPr>
          <w:t>ces</w:t>
        </w:r>
        <w:r w:rsidRPr="000F0A24">
          <w:rPr>
            <w:rFonts w:ascii="Amnesty Trade Gothic" w:eastAsia="Arial" w:hAnsi="Amnesty Trade Gothic"/>
            <w:spacing w:val="2"/>
            <w:szCs w:val="14"/>
          </w:rPr>
          <w:t>/</w:t>
        </w:r>
        <w:r w:rsidRPr="000F0A24">
          <w:rPr>
            <w:rFonts w:ascii="Amnesty Trade Gothic" w:eastAsia="Arial" w:hAnsi="Amnesty Trade Gothic"/>
            <w:spacing w:val="-1"/>
            <w:szCs w:val="14"/>
          </w:rPr>
          <w:t>P</w:t>
        </w:r>
        <w:r w:rsidRPr="000F0A24">
          <w:rPr>
            <w:rFonts w:ascii="Amnesty Trade Gothic" w:eastAsia="Arial" w:hAnsi="Amnesty Trade Gothic"/>
            <w:szCs w:val="14"/>
          </w:rPr>
          <w:t>lan</w:t>
        </w:r>
        <w:r w:rsidRPr="000F0A24">
          <w:rPr>
            <w:rFonts w:ascii="Amnesty Trade Gothic" w:eastAsia="Arial" w:hAnsi="Amnesty Trade Gothic"/>
            <w:spacing w:val="3"/>
            <w:szCs w:val="14"/>
          </w:rPr>
          <w:t>%</w:t>
        </w:r>
        <w:r w:rsidRPr="000F0A24">
          <w:rPr>
            <w:rFonts w:ascii="Amnesty Trade Gothic" w:eastAsia="Arial" w:hAnsi="Amnesty Trade Gothic"/>
            <w:spacing w:val="-1"/>
            <w:szCs w:val="14"/>
          </w:rPr>
          <w:t>2</w:t>
        </w:r>
        <w:r w:rsidRPr="000F0A24">
          <w:rPr>
            <w:rFonts w:ascii="Amnesty Trade Gothic" w:eastAsia="Arial" w:hAnsi="Amnesty Trade Gothic"/>
            <w:spacing w:val="2"/>
            <w:szCs w:val="14"/>
          </w:rPr>
          <w:t>0</w:t>
        </w:r>
        <w:r w:rsidRPr="000F0A24">
          <w:rPr>
            <w:rFonts w:ascii="Amnesty Trade Gothic" w:eastAsia="Arial" w:hAnsi="Amnesty Trade Gothic"/>
            <w:spacing w:val="-1"/>
            <w:szCs w:val="14"/>
          </w:rPr>
          <w:t>d</w:t>
        </w:r>
        <w:r w:rsidRPr="000F0A24">
          <w:rPr>
            <w:rFonts w:ascii="Amnesty Trade Gothic" w:eastAsia="Arial" w:hAnsi="Amnesty Trade Gothic"/>
            <w:szCs w:val="14"/>
          </w:rPr>
          <w:t>e</w:t>
        </w:r>
        <w:r w:rsidRPr="000F0A24">
          <w:rPr>
            <w:rFonts w:ascii="Amnesty Trade Gothic" w:eastAsia="Arial" w:hAnsi="Amnesty Trade Gothic"/>
            <w:spacing w:val="1"/>
            <w:szCs w:val="14"/>
          </w:rPr>
          <w:t>%</w:t>
        </w:r>
        <w:r w:rsidRPr="000F0A24">
          <w:rPr>
            <w:rFonts w:ascii="Amnesty Trade Gothic" w:eastAsia="Arial" w:hAnsi="Amnesty Trade Gothic"/>
            <w:spacing w:val="-1"/>
            <w:szCs w:val="14"/>
          </w:rPr>
          <w:t>2</w:t>
        </w:r>
        <w:r w:rsidRPr="000F0A24">
          <w:rPr>
            <w:rFonts w:ascii="Amnesty Trade Gothic" w:eastAsia="Arial" w:hAnsi="Amnesty Trade Gothic"/>
            <w:spacing w:val="2"/>
            <w:szCs w:val="14"/>
          </w:rPr>
          <w:t>0</w:t>
        </w:r>
        <w:r w:rsidRPr="000F0A24">
          <w:rPr>
            <w:rFonts w:ascii="Amnesty Trade Gothic" w:eastAsia="Arial" w:hAnsi="Amnesty Trade Gothic"/>
            <w:spacing w:val="-1"/>
            <w:szCs w:val="14"/>
          </w:rPr>
          <w:t>r</w:t>
        </w:r>
        <w:r w:rsidRPr="000F0A24">
          <w:rPr>
            <w:rFonts w:ascii="Amnesty Trade Gothic" w:eastAsia="Arial" w:hAnsi="Amnesty Trade Gothic"/>
            <w:szCs w:val="14"/>
          </w:rPr>
          <w:t>el</w:t>
        </w:r>
        <w:r w:rsidRPr="000F0A24">
          <w:rPr>
            <w:rFonts w:ascii="Amnesty Trade Gothic" w:eastAsia="Arial" w:hAnsi="Amnesty Trade Gothic"/>
            <w:spacing w:val="3"/>
            <w:szCs w:val="14"/>
          </w:rPr>
          <w:t>a</w:t>
        </w:r>
        <w:r w:rsidRPr="000F0A24">
          <w:rPr>
            <w:rFonts w:ascii="Amnesty Trade Gothic" w:eastAsia="Arial" w:hAnsi="Amnesty Trade Gothic"/>
            <w:spacing w:val="-1"/>
            <w:szCs w:val="14"/>
          </w:rPr>
          <w:t>n</w:t>
        </w:r>
        <w:r w:rsidRPr="000F0A24">
          <w:rPr>
            <w:rFonts w:ascii="Amnesty Trade Gothic" w:eastAsia="Arial" w:hAnsi="Amnesty Trade Gothic"/>
            <w:szCs w:val="14"/>
          </w:rPr>
          <w:t>ce</w:t>
        </w:r>
        <w:r w:rsidRPr="000F0A24">
          <w:rPr>
            <w:rFonts w:ascii="Amnesty Trade Gothic" w:eastAsia="Arial" w:hAnsi="Amnesty Trade Gothic"/>
            <w:spacing w:val="1"/>
            <w:szCs w:val="14"/>
          </w:rPr>
          <w:t>%</w:t>
        </w:r>
        <w:r w:rsidRPr="000F0A24">
          <w:rPr>
            <w:rFonts w:ascii="Amnesty Trade Gothic" w:eastAsia="Arial" w:hAnsi="Amnesty Trade Gothic"/>
            <w:spacing w:val="2"/>
            <w:szCs w:val="14"/>
          </w:rPr>
          <w:t>2</w:t>
        </w:r>
        <w:r w:rsidRPr="000F0A24">
          <w:rPr>
            <w:rFonts w:ascii="Amnesty Trade Gothic" w:eastAsia="Arial" w:hAnsi="Amnesty Trade Gothic"/>
            <w:spacing w:val="-1"/>
            <w:szCs w:val="14"/>
          </w:rPr>
          <w:t>0</w:t>
        </w:r>
        <w:r w:rsidRPr="000F0A24">
          <w:rPr>
            <w:rFonts w:ascii="Amnesty Trade Gothic" w:eastAsia="Arial" w:hAnsi="Amnesty Trade Gothic"/>
            <w:spacing w:val="1"/>
            <w:szCs w:val="14"/>
          </w:rPr>
          <w:t>P</w:t>
        </w:r>
        <w:r w:rsidRPr="000F0A24">
          <w:rPr>
            <w:rFonts w:ascii="Amnesty Trade Gothic" w:eastAsia="Arial" w:hAnsi="Amnesty Trade Gothic"/>
            <w:spacing w:val="-1"/>
            <w:szCs w:val="14"/>
          </w:rPr>
          <w:t>F</w:t>
        </w:r>
        <w:r w:rsidRPr="000F0A24">
          <w:rPr>
            <w:rFonts w:ascii="Amnesty Trade Gothic" w:eastAsia="Arial" w:hAnsi="Amnesty Trade Gothic"/>
            <w:szCs w:val="14"/>
          </w:rPr>
          <w:t>_</w:t>
        </w:r>
        <w:r w:rsidRPr="000F0A24">
          <w:rPr>
            <w:rFonts w:ascii="Amnesty Trade Gothic" w:eastAsia="Arial" w:hAnsi="Amnesty Trade Gothic"/>
            <w:spacing w:val="2"/>
            <w:szCs w:val="14"/>
          </w:rPr>
          <w:t>2</w:t>
        </w:r>
        <w:r w:rsidRPr="000F0A24">
          <w:rPr>
            <w:rFonts w:ascii="Amnesty Trade Gothic" w:eastAsia="Arial" w:hAnsi="Amnesty Trade Gothic"/>
            <w:spacing w:val="-1"/>
            <w:szCs w:val="14"/>
          </w:rPr>
          <w:t>01</w:t>
        </w:r>
        <w:r w:rsidRPr="000F0A24">
          <w:rPr>
            <w:rFonts w:ascii="Amnesty Trade Gothic" w:eastAsia="Arial" w:hAnsi="Amnesty Trade Gothic"/>
            <w:spacing w:val="4"/>
            <w:szCs w:val="14"/>
          </w:rPr>
          <w:t>3</w:t>
        </w:r>
        <w:r w:rsidRPr="000F0A24">
          <w:rPr>
            <w:rFonts w:ascii="Amnesty Trade Gothic" w:eastAsia="Arial" w:hAnsi="Amnesty Trade Gothic"/>
            <w:spacing w:val="-1"/>
            <w:szCs w:val="14"/>
          </w:rPr>
          <w:t>-</w:t>
        </w:r>
        <w:r w:rsidRPr="000F0A24">
          <w:rPr>
            <w:rFonts w:ascii="Amnesty Trade Gothic" w:eastAsia="Arial" w:hAnsi="Amnesty Trade Gothic"/>
            <w:spacing w:val="2"/>
            <w:szCs w:val="14"/>
          </w:rPr>
          <w:t>2</w:t>
        </w:r>
        <w:r w:rsidRPr="000F0A24">
          <w:rPr>
            <w:rFonts w:ascii="Amnesty Trade Gothic" w:eastAsia="Arial" w:hAnsi="Amnesty Trade Gothic"/>
            <w:spacing w:val="-1"/>
            <w:szCs w:val="14"/>
          </w:rPr>
          <w:t>0</w:t>
        </w:r>
        <w:r w:rsidRPr="000F0A24">
          <w:rPr>
            <w:rFonts w:ascii="Amnesty Trade Gothic" w:eastAsia="Arial" w:hAnsi="Amnesty Trade Gothic"/>
            <w:spacing w:val="2"/>
            <w:szCs w:val="14"/>
          </w:rPr>
          <w:t>1</w:t>
        </w:r>
        <w:r w:rsidRPr="000F0A24">
          <w:rPr>
            <w:rFonts w:ascii="Amnesty Trade Gothic" w:eastAsia="Arial" w:hAnsi="Amnesty Trade Gothic"/>
            <w:spacing w:val="-1"/>
            <w:szCs w:val="14"/>
          </w:rPr>
          <w:t>5</w:t>
        </w:r>
        <w:r w:rsidRPr="000F0A24">
          <w:rPr>
            <w:rFonts w:ascii="Amnesty Trade Gothic" w:eastAsia="Arial" w:hAnsi="Amnesty Trade Gothic"/>
            <w:szCs w:val="14"/>
          </w:rPr>
          <w:t>_fi</w:t>
        </w:r>
        <w:r w:rsidRPr="000F0A24">
          <w:rPr>
            <w:rFonts w:ascii="Amnesty Trade Gothic" w:eastAsia="Arial" w:hAnsi="Amnesty Trade Gothic"/>
            <w:spacing w:val="2"/>
            <w:szCs w:val="14"/>
          </w:rPr>
          <w:t>n</w:t>
        </w:r>
        <w:r w:rsidRPr="000F0A24">
          <w:rPr>
            <w:rFonts w:ascii="Amnesty Trade Gothic" w:eastAsia="Arial" w:hAnsi="Amnesty Trade Gothic"/>
            <w:szCs w:val="14"/>
          </w:rPr>
          <w:t>al.</w:t>
        </w:r>
        <w:r w:rsidRPr="000F0A24">
          <w:rPr>
            <w:rFonts w:ascii="Amnesty Trade Gothic" w:eastAsia="Arial" w:hAnsi="Amnesty Trade Gothic"/>
            <w:spacing w:val="2"/>
            <w:szCs w:val="14"/>
          </w:rPr>
          <w:t>p</w:t>
        </w:r>
        <w:r w:rsidRPr="000F0A24">
          <w:rPr>
            <w:rFonts w:ascii="Amnesty Trade Gothic" w:eastAsia="Arial" w:hAnsi="Amnesty Trade Gothic"/>
            <w:spacing w:val="-1"/>
            <w:szCs w:val="14"/>
          </w:rPr>
          <w:t>d</w:t>
        </w:r>
        <w:r w:rsidRPr="000F0A24">
          <w:rPr>
            <w:rFonts w:ascii="Amnesty Trade Gothic" w:eastAsia="Arial" w:hAnsi="Amnesty Trade Gothic"/>
            <w:szCs w:val="14"/>
          </w:rPr>
          <w:t>f</w:t>
        </w:r>
      </w:hyperlink>
    </w:p>
  </w:footnote>
  <w:footnote w:id="49">
    <w:p w14:paraId="3781BB26" w14:textId="77777777" w:rsidR="003B5ED8" w:rsidRPr="000F0A24" w:rsidRDefault="003B5ED8" w:rsidP="001B0DBB">
      <w:pPr>
        <w:spacing w:before="43"/>
        <w:ind w:right="-20"/>
        <w:rPr>
          <w:rFonts w:ascii="Amnesty Trade Gothic" w:eastAsia="Arial" w:hAnsi="Amnesty Trade Gothic"/>
          <w:szCs w:val="14"/>
        </w:rPr>
      </w:pPr>
      <w:r w:rsidRPr="000F0A24">
        <w:rPr>
          <w:rStyle w:val="FootnoteReference"/>
          <w:rFonts w:ascii="Amnesty Trade Gothic" w:hAnsi="Amnesty Trade Gothic"/>
          <w:szCs w:val="14"/>
        </w:rPr>
        <w:footnoteRef/>
      </w:r>
      <w:r w:rsidRPr="000F0A24">
        <w:rPr>
          <w:rFonts w:ascii="Amnesty Trade Gothic" w:hAnsi="Amnesty Trade Gothic"/>
          <w:szCs w:val="14"/>
        </w:rPr>
        <w:t xml:space="preserve"> </w:t>
      </w:r>
      <w:r w:rsidRPr="000F0A24">
        <w:rPr>
          <w:rFonts w:ascii="Amnesty Trade Gothic" w:eastAsia="Arial" w:hAnsi="Amnesty Trade Gothic"/>
          <w:spacing w:val="-1"/>
          <w:w w:val="95"/>
          <w:szCs w:val="14"/>
        </w:rPr>
        <w:t>M</w:t>
      </w:r>
      <w:r w:rsidRPr="000F0A24">
        <w:rPr>
          <w:rFonts w:ascii="Amnesty Trade Gothic" w:eastAsia="Arial" w:hAnsi="Amnesty Trade Gothic"/>
          <w:w w:val="95"/>
          <w:szCs w:val="14"/>
        </w:rPr>
        <w:t>inis</w:t>
      </w:r>
      <w:r w:rsidRPr="000F0A24">
        <w:rPr>
          <w:rFonts w:ascii="Amnesty Trade Gothic" w:eastAsia="Arial" w:hAnsi="Amnesty Trade Gothic"/>
          <w:spacing w:val="2"/>
          <w:w w:val="95"/>
          <w:szCs w:val="14"/>
        </w:rPr>
        <w:t>t</w:t>
      </w:r>
      <w:r w:rsidRPr="000F0A24">
        <w:rPr>
          <w:rFonts w:ascii="Amnesty Trade Gothic" w:eastAsia="Arial" w:hAnsi="Amnesty Trade Gothic"/>
          <w:spacing w:val="-1"/>
          <w:w w:val="95"/>
          <w:szCs w:val="14"/>
        </w:rPr>
        <w:t>r</w:t>
      </w:r>
      <w:r w:rsidRPr="000F0A24">
        <w:rPr>
          <w:rFonts w:ascii="Amnesty Trade Gothic" w:eastAsia="Arial" w:hAnsi="Amnesty Trade Gothic"/>
          <w:w w:val="95"/>
          <w:szCs w:val="14"/>
        </w:rPr>
        <w:t>y</w:t>
      </w:r>
      <w:r w:rsidRPr="000F0A24">
        <w:rPr>
          <w:rFonts w:ascii="Amnesty Trade Gothic" w:eastAsia="Arial" w:hAnsi="Amnesty Trade Gothic"/>
          <w:spacing w:val="5"/>
          <w:w w:val="95"/>
          <w:szCs w:val="14"/>
        </w:rPr>
        <w:t xml:space="preserve"> </w:t>
      </w:r>
      <w:r w:rsidRPr="000F0A24">
        <w:rPr>
          <w:rFonts w:ascii="Amnesty Trade Gothic" w:eastAsia="Arial" w:hAnsi="Amnesty Trade Gothic"/>
          <w:szCs w:val="14"/>
        </w:rPr>
        <w:t>of</w:t>
      </w:r>
      <w:r w:rsidRPr="000F0A24">
        <w:rPr>
          <w:rFonts w:ascii="Amnesty Trade Gothic" w:eastAsia="Arial" w:hAnsi="Amnesty Trade Gothic"/>
          <w:spacing w:val="-8"/>
          <w:szCs w:val="14"/>
        </w:rPr>
        <w:t xml:space="preserve"> </w:t>
      </w:r>
      <w:r w:rsidRPr="000F0A24">
        <w:rPr>
          <w:rFonts w:ascii="Amnesty Trade Gothic" w:eastAsia="Arial" w:hAnsi="Amnesty Trade Gothic"/>
          <w:w w:val="95"/>
          <w:szCs w:val="14"/>
        </w:rPr>
        <w:t>Health</w:t>
      </w:r>
      <w:r w:rsidRPr="000F0A24">
        <w:rPr>
          <w:rFonts w:ascii="Amnesty Trade Gothic" w:eastAsia="Arial" w:hAnsi="Amnesty Trade Gothic"/>
          <w:spacing w:val="5"/>
          <w:w w:val="95"/>
          <w:szCs w:val="14"/>
        </w:rPr>
        <w:t xml:space="preserve"> </w:t>
      </w:r>
      <w:r w:rsidRPr="000F0A24">
        <w:rPr>
          <w:rFonts w:ascii="Amnesty Trade Gothic" w:eastAsia="Arial" w:hAnsi="Amnesty Trade Gothic"/>
          <w:szCs w:val="14"/>
        </w:rPr>
        <w:t>of</w:t>
      </w:r>
      <w:r w:rsidRPr="000F0A24">
        <w:rPr>
          <w:rFonts w:ascii="Amnesty Trade Gothic" w:eastAsia="Arial" w:hAnsi="Amnesty Trade Gothic"/>
          <w:spacing w:val="-10"/>
          <w:szCs w:val="14"/>
        </w:rPr>
        <w:t xml:space="preserve"> </w:t>
      </w:r>
      <w:r w:rsidRPr="000F0A24">
        <w:rPr>
          <w:rFonts w:ascii="Amnesty Trade Gothic" w:eastAsia="Arial" w:hAnsi="Amnesty Trade Gothic"/>
          <w:spacing w:val="3"/>
          <w:szCs w:val="14"/>
        </w:rPr>
        <w:t>B</w:t>
      </w:r>
      <w:r w:rsidRPr="000F0A24">
        <w:rPr>
          <w:rFonts w:ascii="Amnesty Trade Gothic" w:eastAsia="Arial" w:hAnsi="Amnesty Trade Gothic"/>
          <w:spacing w:val="-1"/>
          <w:szCs w:val="14"/>
        </w:rPr>
        <w:t>ur</w:t>
      </w:r>
      <w:r w:rsidRPr="000F0A24">
        <w:rPr>
          <w:rFonts w:ascii="Amnesty Trade Gothic" w:eastAsia="Arial" w:hAnsi="Amnesty Trade Gothic"/>
          <w:szCs w:val="14"/>
        </w:rPr>
        <w:t>k</w:t>
      </w:r>
      <w:r w:rsidRPr="000F0A24">
        <w:rPr>
          <w:rFonts w:ascii="Amnesty Trade Gothic" w:eastAsia="Arial" w:hAnsi="Amnesty Trade Gothic"/>
          <w:spacing w:val="3"/>
          <w:szCs w:val="14"/>
        </w:rPr>
        <w:t>i</w:t>
      </w:r>
      <w:r w:rsidRPr="000F0A24">
        <w:rPr>
          <w:rFonts w:ascii="Amnesty Trade Gothic" w:eastAsia="Arial" w:hAnsi="Amnesty Trade Gothic"/>
          <w:spacing w:val="-1"/>
          <w:szCs w:val="14"/>
        </w:rPr>
        <w:t>n</w:t>
      </w:r>
      <w:r w:rsidRPr="000F0A24">
        <w:rPr>
          <w:rFonts w:ascii="Amnesty Trade Gothic" w:eastAsia="Arial" w:hAnsi="Amnesty Trade Gothic"/>
          <w:szCs w:val="14"/>
        </w:rPr>
        <w:t>a</w:t>
      </w:r>
      <w:r w:rsidRPr="000F0A24">
        <w:rPr>
          <w:rFonts w:ascii="Amnesty Trade Gothic" w:eastAsia="Arial" w:hAnsi="Amnesty Trade Gothic"/>
          <w:spacing w:val="-13"/>
          <w:szCs w:val="14"/>
        </w:rPr>
        <w:t xml:space="preserve"> </w:t>
      </w:r>
      <w:r w:rsidRPr="000F0A24">
        <w:rPr>
          <w:rFonts w:ascii="Amnesty Trade Gothic" w:eastAsia="Arial" w:hAnsi="Amnesty Trade Gothic"/>
          <w:spacing w:val="1"/>
          <w:w w:val="89"/>
          <w:szCs w:val="14"/>
        </w:rPr>
        <w:t>F</w:t>
      </w:r>
      <w:r w:rsidRPr="000F0A24">
        <w:rPr>
          <w:rFonts w:ascii="Amnesty Trade Gothic" w:eastAsia="Arial" w:hAnsi="Amnesty Trade Gothic"/>
          <w:w w:val="89"/>
          <w:szCs w:val="14"/>
        </w:rPr>
        <w:t>aso,</w:t>
      </w:r>
      <w:r w:rsidRPr="000F0A24">
        <w:rPr>
          <w:rFonts w:ascii="Amnesty Trade Gothic" w:eastAsia="Arial" w:hAnsi="Amnesty Trade Gothic"/>
          <w:spacing w:val="8"/>
          <w:w w:val="89"/>
          <w:szCs w:val="14"/>
        </w:rPr>
        <w:t xml:space="preserve"> </w:t>
      </w:r>
      <w:r w:rsidRPr="000F0A24">
        <w:rPr>
          <w:rFonts w:ascii="Amnesty Trade Gothic" w:eastAsia="Arial" w:hAnsi="Amnesty Trade Gothic"/>
          <w:spacing w:val="-1"/>
          <w:szCs w:val="14"/>
        </w:rPr>
        <w:t>P</w:t>
      </w:r>
      <w:r w:rsidRPr="000F0A24">
        <w:rPr>
          <w:rFonts w:ascii="Amnesty Trade Gothic" w:eastAsia="Arial" w:hAnsi="Amnesty Trade Gothic"/>
          <w:szCs w:val="14"/>
        </w:rPr>
        <w:t>lan</w:t>
      </w:r>
      <w:r w:rsidRPr="000F0A24">
        <w:rPr>
          <w:rFonts w:ascii="Amnesty Trade Gothic" w:eastAsia="Arial" w:hAnsi="Amnesty Trade Gothic"/>
          <w:spacing w:val="-14"/>
          <w:szCs w:val="14"/>
        </w:rPr>
        <w:t xml:space="preserve"> </w:t>
      </w:r>
      <w:r w:rsidRPr="000F0A24">
        <w:rPr>
          <w:rFonts w:ascii="Amnesty Trade Gothic" w:eastAsia="Arial" w:hAnsi="Amnesty Trade Gothic"/>
          <w:spacing w:val="-1"/>
          <w:w w:val="94"/>
          <w:szCs w:val="14"/>
        </w:rPr>
        <w:t>n</w:t>
      </w:r>
      <w:r w:rsidRPr="000F0A24">
        <w:rPr>
          <w:rFonts w:ascii="Amnesty Trade Gothic" w:eastAsia="Arial" w:hAnsi="Amnesty Trade Gothic"/>
          <w:w w:val="94"/>
          <w:szCs w:val="14"/>
        </w:rPr>
        <w:t>atio</w:t>
      </w:r>
      <w:r w:rsidRPr="000F0A24">
        <w:rPr>
          <w:rFonts w:ascii="Amnesty Trade Gothic" w:eastAsia="Arial" w:hAnsi="Amnesty Trade Gothic"/>
          <w:spacing w:val="2"/>
          <w:w w:val="94"/>
          <w:szCs w:val="14"/>
        </w:rPr>
        <w:t>n</w:t>
      </w:r>
      <w:r w:rsidRPr="000F0A24">
        <w:rPr>
          <w:rFonts w:ascii="Amnesty Trade Gothic" w:eastAsia="Arial" w:hAnsi="Amnesty Trade Gothic"/>
          <w:w w:val="94"/>
          <w:szCs w:val="14"/>
        </w:rPr>
        <w:t>al</w:t>
      </w:r>
      <w:r w:rsidRPr="000F0A24">
        <w:rPr>
          <w:rFonts w:ascii="Amnesty Trade Gothic" w:eastAsia="Arial" w:hAnsi="Amnesty Trade Gothic"/>
          <w:spacing w:val="6"/>
          <w:w w:val="94"/>
          <w:szCs w:val="14"/>
        </w:rPr>
        <w:t xml:space="preserve"> </w:t>
      </w:r>
      <w:r w:rsidRPr="000F0A24">
        <w:rPr>
          <w:rFonts w:ascii="Amnesty Trade Gothic" w:eastAsia="Arial" w:hAnsi="Amnesty Trade Gothic"/>
          <w:spacing w:val="-1"/>
          <w:szCs w:val="14"/>
        </w:rPr>
        <w:t>d</w:t>
      </w:r>
      <w:r w:rsidRPr="000F0A24">
        <w:rPr>
          <w:rFonts w:ascii="Amnesty Trade Gothic" w:eastAsia="Arial" w:hAnsi="Amnesty Trade Gothic"/>
          <w:szCs w:val="14"/>
        </w:rPr>
        <w:t>e</w:t>
      </w:r>
      <w:r w:rsidRPr="000F0A24">
        <w:rPr>
          <w:rFonts w:ascii="Amnesty Trade Gothic" w:eastAsia="Arial" w:hAnsi="Amnesty Trade Gothic"/>
          <w:spacing w:val="-7"/>
          <w:szCs w:val="14"/>
        </w:rPr>
        <w:t xml:space="preserve"> </w:t>
      </w:r>
      <w:proofErr w:type="spellStart"/>
      <w:r w:rsidRPr="000F0A24">
        <w:rPr>
          <w:rFonts w:ascii="Amnesty Trade Gothic" w:eastAsia="Arial" w:hAnsi="Amnesty Trade Gothic"/>
          <w:spacing w:val="-1"/>
          <w:w w:val="94"/>
          <w:szCs w:val="14"/>
        </w:rPr>
        <w:t>r</w:t>
      </w:r>
      <w:r w:rsidRPr="000F0A24">
        <w:rPr>
          <w:rFonts w:ascii="Amnesty Trade Gothic" w:eastAsia="Arial" w:hAnsi="Amnesty Trade Gothic"/>
          <w:w w:val="94"/>
          <w:szCs w:val="14"/>
        </w:rPr>
        <w:t>el</w:t>
      </w:r>
      <w:r w:rsidRPr="000F0A24">
        <w:rPr>
          <w:rFonts w:ascii="Amnesty Trade Gothic" w:eastAsia="Arial" w:hAnsi="Amnesty Trade Gothic"/>
          <w:spacing w:val="3"/>
          <w:w w:val="94"/>
          <w:szCs w:val="14"/>
        </w:rPr>
        <w:t>a</w:t>
      </w:r>
      <w:r w:rsidRPr="000F0A24">
        <w:rPr>
          <w:rFonts w:ascii="Amnesty Trade Gothic" w:eastAsia="Arial" w:hAnsi="Amnesty Trade Gothic"/>
          <w:spacing w:val="-1"/>
          <w:w w:val="94"/>
          <w:szCs w:val="14"/>
        </w:rPr>
        <w:t>n</w:t>
      </w:r>
      <w:r w:rsidRPr="000F0A24">
        <w:rPr>
          <w:rFonts w:ascii="Amnesty Trade Gothic" w:eastAsia="Arial" w:hAnsi="Amnesty Trade Gothic"/>
          <w:w w:val="94"/>
          <w:szCs w:val="14"/>
        </w:rPr>
        <w:t>ce</w:t>
      </w:r>
      <w:proofErr w:type="spellEnd"/>
      <w:r w:rsidRPr="000F0A24">
        <w:rPr>
          <w:rFonts w:ascii="Amnesty Trade Gothic" w:eastAsia="Arial" w:hAnsi="Amnesty Trade Gothic"/>
          <w:spacing w:val="5"/>
          <w:w w:val="94"/>
          <w:szCs w:val="14"/>
        </w:rPr>
        <w:t xml:space="preserve"> </w:t>
      </w:r>
      <w:r w:rsidRPr="000F0A24">
        <w:rPr>
          <w:rFonts w:ascii="Amnesty Trade Gothic" w:eastAsia="Arial" w:hAnsi="Amnesty Trade Gothic"/>
          <w:spacing w:val="-1"/>
          <w:szCs w:val="14"/>
        </w:rPr>
        <w:t>d</w:t>
      </w:r>
      <w:r w:rsidRPr="000F0A24">
        <w:rPr>
          <w:rFonts w:ascii="Amnesty Trade Gothic" w:eastAsia="Arial" w:hAnsi="Amnesty Trade Gothic"/>
          <w:szCs w:val="14"/>
        </w:rPr>
        <w:t>e</w:t>
      </w:r>
      <w:r w:rsidRPr="000F0A24">
        <w:rPr>
          <w:rFonts w:ascii="Amnesty Trade Gothic" w:eastAsia="Arial" w:hAnsi="Amnesty Trade Gothic"/>
          <w:spacing w:val="-9"/>
          <w:szCs w:val="14"/>
        </w:rPr>
        <w:t xml:space="preserve"> </w:t>
      </w:r>
      <w:r w:rsidRPr="000F0A24">
        <w:rPr>
          <w:rFonts w:ascii="Amnesty Trade Gothic" w:eastAsia="Arial" w:hAnsi="Amnesty Trade Gothic"/>
          <w:szCs w:val="14"/>
        </w:rPr>
        <w:t>la</w:t>
      </w:r>
      <w:r w:rsidRPr="000F0A24">
        <w:rPr>
          <w:rFonts w:ascii="Amnesty Trade Gothic" w:eastAsia="Arial" w:hAnsi="Amnesty Trade Gothic"/>
          <w:spacing w:val="-7"/>
          <w:szCs w:val="14"/>
        </w:rPr>
        <w:t xml:space="preserve"> </w:t>
      </w:r>
      <w:proofErr w:type="spellStart"/>
      <w:r w:rsidRPr="000F0A24">
        <w:rPr>
          <w:rFonts w:ascii="Amnesty Trade Gothic" w:eastAsia="Arial" w:hAnsi="Amnesty Trade Gothic"/>
          <w:spacing w:val="-1"/>
          <w:w w:val="93"/>
          <w:szCs w:val="14"/>
        </w:rPr>
        <w:t>P</w:t>
      </w:r>
      <w:r w:rsidRPr="000F0A24">
        <w:rPr>
          <w:rFonts w:ascii="Amnesty Trade Gothic" w:eastAsia="Arial" w:hAnsi="Amnesty Trade Gothic"/>
          <w:w w:val="93"/>
          <w:szCs w:val="14"/>
        </w:rPr>
        <w:t>l</w:t>
      </w:r>
      <w:r w:rsidRPr="000F0A24">
        <w:rPr>
          <w:rFonts w:ascii="Amnesty Trade Gothic" w:eastAsia="Arial" w:hAnsi="Amnesty Trade Gothic"/>
          <w:spacing w:val="3"/>
          <w:w w:val="93"/>
          <w:szCs w:val="14"/>
        </w:rPr>
        <w:t>a</w:t>
      </w:r>
      <w:r w:rsidRPr="000F0A24">
        <w:rPr>
          <w:rFonts w:ascii="Amnesty Trade Gothic" w:eastAsia="Arial" w:hAnsi="Amnesty Trade Gothic"/>
          <w:spacing w:val="-1"/>
          <w:w w:val="93"/>
          <w:szCs w:val="14"/>
        </w:rPr>
        <w:t>n</w:t>
      </w:r>
      <w:r w:rsidRPr="000F0A24">
        <w:rPr>
          <w:rFonts w:ascii="Amnesty Trade Gothic" w:eastAsia="Arial" w:hAnsi="Amnesty Trade Gothic"/>
          <w:w w:val="93"/>
          <w:szCs w:val="14"/>
        </w:rPr>
        <w:t>ificati</w:t>
      </w:r>
      <w:r w:rsidRPr="000F0A24">
        <w:rPr>
          <w:rFonts w:ascii="Amnesty Trade Gothic" w:eastAsia="Arial" w:hAnsi="Amnesty Trade Gothic"/>
          <w:spacing w:val="3"/>
          <w:w w:val="93"/>
          <w:szCs w:val="14"/>
        </w:rPr>
        <w:t>o</w:t>
      </w:r>
      <w:r w:rsidRPr="000F0A24">
        <w:rPr>
          <w:rFonts w:ascii="Amnesty Trade Gothic" w:eastAsia="Arial" w:hAnsi="Amnesty Trade Gothic"/>
          <w:w w:val="93"/>
          <w:szCs w:val="14"/>
        </w:rPr>
        <w:t>n</w:t>
      </w:r>
      <w:proofErr w:type="spellEnd"/>
      <w:r w:rsidRPr="000F0A24">
        <w:rPr>
          <w:rFonts w:ascii="Amnesty Trade Gothic" w:eastAsia="Arial" w:hAnsi="Amnesty Trade Gothic"/>
          <w:spacing w:val="16"/>
          <w:w w:val="93"/>
          <w:szCs w:val="14"/>
        </w:rPr>
        <w:t xml:space="preserve"> </w:t>
      </w:r>
      <w:proofErr w:type="spellStart"/>
      <w:r w:rsidRPr="000F0A24">
        <w:rPr>
          <w:rFonts w:ascii="Amnesty Trade Gothic" w:eastAsia="Arial" w:hAnsi="Amnesty Trade Gothic"/>
          <w:spacing w:val="1"/>
          <w:w w:val="93"/>
          <w:szCs w:val="14"/>
        </w:rPr>
        <w:t>F</w:t>
      </w:r>
      <w:r w:rsidRPr="000F0A24">
        <w:rPr>
          <w:rFonts w:ascii="Amnesty Trade Gothic" w:eastAsia="Arial" w:hAnsi="Amnesty Trade Gothic"/>
          <w:spacing w:val="2"/>
          <w:w w:val="93"/>
          <w:szCs w:val="14"/>
        </w:rPr>
        <w:t>a</w:t>
      </w:r>
      <w:r w:rsidRPr="000F0A24">
        <w:rPr>
          <w:rFonts w:ascii="Amnesty Trade Gothic" w:eastAsia="Arial" w:hAnsi="Amnesty Trade Gothic"/>
          <w:spacing w:val="-1"/>
          <w:w w:val="93"/>
          <w:szCs w:val="14"/>
        </w:rPr>
        <w:t>m</w:t>
      </w:r>
      <w:r w:rsidRPr="000F0A24">
        <w:rPr>
          <w:rFonts w:ascii="Amnesty Trade Gothic" w:eastAsia="Arial" w:hAnsi="Amnesty Trade Gothic"/>
          <w:w w:val="93"/>
          <w:szCs w:val="14"/>
        </w:rPr>
        <w:t>iliale</w:t>
      </w:r>
      <w:proofErr w:type="spellEnd"/>
      <w:r w:rsidRPr="000F0A24">
        <w:rPr>
          <w:rFonts w:ascii="Amnesty Trade Gothic" w:eastAsia="Arial" w:hAnsi="Amnesty Trade Gothic"/>
          <w:spacing w:val="5"/>
          <w:w w:val="93"/>
          <w:szCs w:val="14"/>
        </w:rPr>
        <w:t xml:space="preserve"> </w:t>
      </w:r>
      <w:r w:rsidRPr="000F0A24">
        <w:rPr>
          <w:rFonts w:ascii="Amnesty Trade Gothic" w:eastAsia="Arial" w:hAnsi="Amnesty Trade Gothic"/>
          <w:spacing w:val="1"/>
          <w:szCs w:val="14"/>
        </w:rPr>
        <w:t>2</w:t>
      </w:r>
      <w:r w:rsidRPr="000F0A24">
        <w:rPr>
          <w:rFonts w:ascii="Amnesty Trade Gothic" w:eastAsia="Arial" w:hAnsi="Amnesty Trade Gothic"/>
          <w:spacing w:val="-1"/>
          <w:szCs w:val="14"/>
        </w:rPr>
        <w:t>0</w:t>
      </w:r>
      <w:r w:rsidRPr="000F0A24">
        <w:rPr>
          <w:rFonts w:ascii="Amnesty Trade Gothic" w:eastAsia="Arial" w:hAnsi="Amnesty Trade Gothic"/>
          <w:spacing w:val="2"/>
          <w:szCs w:val="14"/>
        </w:rPr>
        <w:t>13-</w:t>
      </w:r>
      <w:r w:rsidRPr="000F0A24">
        <w:rPr>
          <w:rFonts w:ascii="Amnesty Trade Gothic" w:eastAsia="Arial" w:hAnsi="Amnesty Trade Gothic"/>
          <w:spacing w:val="-1"/>
          <w:szCs w:val="14"/>
        </w:rPr>
        <w:t>20</w:t>
      </w:r>
      <w:r w:rsidRPr="000F0A24">
        <w:rPr>
          <w:rFonts w:ascii="Amnesty Trade Gothic" w:eastAsia="Arial" w:hAnsi="Amnesty Trade Gothic"/>
          <w:spacing w:val="2"/>
          <w:szCs w:val="14"/>
        </w:rPr>
        <w:t>1</w:t>
      </w:r>
      <w:r w:rsidRPr="000F0A24">
        <w:rPr>
          <w:rFonts w:ascii="Amnesty Trade Gothic" w:eastAsia="Arial" w:hAnsi="Amnesty Trade Gothic"/>
          <w:spacing w:val="-1"/>
          <w:szCs w:val="14"/>
        </w:rPr>
        <w:t>5</w:t>
      </w:r>
      <w:r w:rsidRPr="000F0A24">
        <w:rPr>
          <w:rFonts w:ascii="Amnesty Trade Gothic" w:eastAsia="Arial" w:hAnsi="Amnesty Trade Gothic"/>
          <w:szCs w:val="14"/>
        </w:rPr>
        <w:t>.</w:t>
      </w:r>
      <w:r w:rsidRPr="000F0A24">
        <w:rPr>
          <w:rFonts w:ascii="Amnesty Trade Gothic" w:eastAsia="Arial" w:hAnsi="Amnesty Trade Gothic"/>
          <w:spacing w:val="-6"/>
          <w:szCs w:val="14"/>
        </w:rPr>
        <w:t xml:space="preserve"> </w:t>
      </w:r>
      <w:r w:rsidRPr="000F0A24">
        <w:rPr>
          <w:rFonts w:ascii="Amnesty Trade Gothic" w:eastAsia="Arial" w:hAnsi="Amnesty Trade Gothic"/>
          <w:spacing w:val="-1"/>
          <w:w w:val="92"/>
          <w:szCs w:val="14"/>
        </w:rPr>
        <w:t>A</w:t>
      </w:r>
      <w:r w:rsidRPr="000F0A24">
        <w:rPr>
          <w:rFonts w:ascii="Amnesty Trade Gothic" w:eastAsia="Arial" w:hAnsi="Amnesty Trade Gothic"/>
          <w:w w:val="92"/>
          <w:szCs w:val="14"/>
        </w:rPr>
        <w:t>vail</w:t>
      </w:r>
      <w:r w:rsidRPr="000F0A24">
        <w:rPr>
          <w:rFonts w:ascii="Amnesty Trade Gothic" w:eastAsia="Arial" w:hAnsi="Amnesty Trade Gothic"/>
          <w:spacing w:val="2"/>
          <w:w w:val="92"/>
          <w:szCs w:val="14"/>
        </w:rPr>
        <w:t>a</w:t>
      </w:r>
      <w:r w:rsidRPr="000F0A24">
        <w:rPr>
          <w:rFonts w:ascii="Amnesty Trade Gothic" w:eastAsia="Arial" w:hAnsi="Amnesty Trade Gothic"/>
          <w:spacing w:val="-1"/>
          <w:w w:val="92"/>
          <w:szCs w:val="14"/>
        </w:rPr>
        <w:t>b</w:t>
      </w:r>
      <w:r w:rsidRPr="000F0A24">
        <w:rPr>
          <w:rFonts w:ascii="Amnesty Trade Gothic" w:eastAsia="Arial" w:hAnsi="Amnesty Trade Gothic"/>
          <w:w w:val="92"/>
          <w:szCs w:val="14"/>
        </w:rPr>
        <w:t>le</w:t>
      </w:r>
      <w:r w:rsidRPr="000F0A24">
        <w:rPr>
          <w:rFonts w:ascii="Amnesty Trade Gothic" w:eastAsia="Arial" w:hAnsi="Amnesty Trade Gothic"/>
          <w:spacing w:val="4"/>
          <w:w w:val="92"/>
          <w:szCs w:val="14"/>
        </w:rPr>
        <w:t xml:space="preserve"> </w:t>
      </w:r>
      <w:r w:rsidRPr="000F0A24">
        <w:rPr>
          <w:rFonts w:ascii="Amnesty Trade Gothic" w:eastAsia="Arial" w:hAnsi="Amnesty Trade Gothic"/>
          <w:szCs w:val="14"/>
        </w:rPr>
        <w:t>at</w:t>
      </w:r>
      <w:hyperlink r:id="rId11">
        <w:r w:rsidRPr="000F0A24">
          <w:rPr>
            <w:rFonts w:ascii="Amnesty Trade Gothic" w:eastAsia="Arial" w:hAnsi="Amnesty Trade Gothic"/>
            <w:szCs w:val="14"/>
          </w:rPr>
          <w:t>:</w:t>
        </w:r>
      </w:hyperlink>
    </w:p>
    <w:p w14:paraId="06F56E6F" w14:textId="77777777" w:rsidR="003B5ED8" w:rsidRPr="000F0A24" w:rsidRDefault="003B5ED8" w:rsidP="001B0DBB">
      <w:pPr>
        <w:spacing w:before="7"/>
        <w:ind w:right="-20"/>
        <w:rPr>
          <w:rFonts w:ascii="Amnesty Trade Gothic" w:eastAsia="Arial" w:hAnsi="Amnesty Trade Gothic"/>
          <w:szCs w:val="14"/>
        </w:rPr>
      </w:pPr>
      <w:hyperlink r:id="rId12">
        <w:proofErr w:type="gramStart"/>
        <w:r w:rsidRPr="000F0A24">
          <w:rPr>
            <w:rFonts w:ascii="Amnesty Trade Gothic" w:eastAsia="Arial" w:hAnsi="Amnesty Trade Gothic"/>
            <w:szCs w:val="14"/>
          </w:rPr>
          <w:t>a</w:t>
        </w:r>
        <w:r w:rsidRPr="000F0A24">
          <w:rPr>
            <w:rFonts w:ascii="Amnesty Trade Gothic" w:eastAsia="Arial" w:hAnsi="Amnesty Trade Gothic"/>
            <w:spacing w:val="-1"/>
            <w:szCs w:val="14"/>
          </w:rPr>
          <w:t>d</w:t>
        </w:r>
        <w:r w:rsidRPr="000F0A24">
          <w:rPr>
            <w:rFonts w:ascii="Amnesty Trade Gothic" w:eastAsia="Arial" w:hAnsi="Amnesty Trade Gothic"/>
            <w:szCs w:val="14"/>
          </w:rPr>
          <w:t>va</w:t>
        </w:r>
        <w:r w:rsidRPr="000F0A24">
          <w:rPr>
            <w:rFonts w:ascii="Amnesty Trade Gothic" w:eastAsia="Arial" w:hAnsi="Amnesty Trade Gothic"/>
            <w:spacing w:val="-1"/>
            <w:szCs w:val="14"/>
          </w:rPr>
          <w:t>n</w:t>
        </w:r>
        <w:r w:rsidRPr="000F0A24">
          <w:rPr>
            <w:rFonts w:ascii="Amnesty Trade Gothic" w:eastAsia="Arial" w:hAnsi="Amnesty Trade Gothic"/>
            <w:szCs w:val="14"/>
          </w:rPr>
          <w:t>c</w:t>
        </w:r>
        <w:r w:rsidRPr="000F0A24">
          <w:rPr>
            <w:rFonts w:ascii="Amnesty Trade Gothic" w:eastAsia="Arial" w:hAnsi="Amnesty Trade Gothic"/>
            <w:spacing w:val="2"/>
            <w:szCs w:val="14"/>
          </w:rPr>
          <w:t>e</w:t>
        </w:r>
        <w:r w:rsidRPr="000F0A24">
          <w:rPr>
            <w:rFonts w:ascii="Amnesty Trade Gothic" w:eastAsia="Arial" w:hAnsi="Amnesty Trade Gothic"/>
            <w:szCs w:val="14"/>
          </w:rPr>
          <w:t>fa</w:t>
        </w:r>
        <w:r w:rsidRPr="000F0A24">
          <w:rPr>
            <w:rFonts w:ascii="Amnesty Trade Gothic" w:eastAsia="Arial" w:hAnsi="Amnesty Trade Gothic"/>
            <w:spacing w:val="-1"/>
            <w:szCs w:val="14"/>
          </w:rPr>
          <w:t>m</w:t>
        </w:r>
        <w:r w:rsidRPr="000F0A24">
          <w:rPr>
            <w:rFonts w:ascii="Amnesty Trade Gothic" w:eastAsia="Arial" w:hAnsi="Amnesty Trade Gothic"/>
            <w:szCs w:val="14"/>
          </w:rPr>
          <w:t>il</w:t>
        </w:r>
        <w:r w:rsidRPr="000F0A24">
          <w:rPr>
            <w:rFonts w:ascii="Amnesty Trade Gothic" w:eastAsia="Arial" w:hAnsi="Amnesty Trade Gothic"/>
            <w:spacing w:val="3"/>
            <w:szCs w:val="14"/>
          </w:rPr>
          <w:t>y</w:t>
        </w:r>
        <w:r w:rsidRPr="000F0A24">
          <w:rPr>
            <w:rFonts w:ascii="Amnesty Trade Gothic" w:eastAsia="Arial" w:hAnsi="Amnesty Trade Gothic"/>
            <w:spacing w:val="-1"/>
            <w:szCs w:val="14"/>
          </w:rPr>
          <w:t>p</w:t>
        </w:r>
        <w:r w:rsidRPr="000F0A24">
          <w:rPr>
            <w:rFonts w:ascii="Amnesty Trade Gothic" w:eastAsia="Arial" w:hAnsi="Amnesty Trade Gothic"/>
            <w:szCs w:val="14"/>
          </w:rPr>
          <w:t>la</w:t>
        </w:r>
        <w:r w:rsidRPr="000F0A24">
          <w:rPr>
            <w:rFonts w:ascii="Amnesty Trade Gothic" w:eastAsia="Arial" w:hAnsi="Amnesty Trade Gothic"/>
            <w:spacing w:val="2"/>
            <w:szCs w:val="14"/>
          </w:rPr>
          <w:t>n</w:t>
        </w:r>
        <w:r w:rsidRPr="000F0A24">
          <w:rPr>
            <w:rFonts w:ascii="Amnesty Trade Gothic" w:eastAsia="Arial" w:hAnsi="Amnesty Trade Gothic"/>
            <w:spacing w:val="-1"/>
            <w:szCs w:val="14"/>
          </w:rPr>
          <w:t>n</w:t>
        </w:r>
        <w:r w:rsidRPr="000F0A24">
          <w:rPr>
            <w:rFonts w:ascii="Amnesty Trade Gothic" w:eastAsia="Arial" w:hAnsi="Amnesty Trade Gothic"/>
            <w:szCs w:val="14"/>
          </w:rPr>
          <w:t>ing</w:t>
        </w:r>
        <w:r w:rsidRPr="000F0A24">
          <w:rPr>
            <w:rFonts w:ascii="Amnesty Trade Gothic" w:eastAsia="Arial" w:hAnsi="Amnesty Trade Gothic"/>
            <w:spacing w:val="2"/>
            <w:szCs w:val="14"/>
          </w:rPr>
          <w:t>.</w:t>
        </w:r>
        <w:r w:rsidRPr="000F0A24">
          <w:rPr>
            <w:rFonts w:ascii="Amnesty Trade Gothic" w:eastAsia="Arial" w:hAnsi="Amnesty Trade Gothic"/>
            <w:szCs w:val="14"/>
          </w:rPr>
          <w:t>o</w:t>
        </w:r>
        <w:r w:rsidRPr="000F0A24">
          <w:rPr>
            <w:rFonts w:ascii="Amnesty Trade Gothic" w:eastAsia="Arial" w:hAnsi="Amnesty Trade Gothic"/>
            <w:spacing w:val="-1"/>
            <w:szCs w:val="14"/>
          </w:rPr>
          <w:t>r</w:t>
        </w:r>
        <w:r w:rsidRPr="000F0A24">
          <w:rPr>
            <w:rFonts w:ascii="Amnesty Trade Gothic" w:eastAsia="Arial" w:hAnsi="Amnesty Trade Gothic"/>
            <w:szCs w:val="14"/>
          </w:rPr>
          <w:t>g</w:t>
        </w:r>
        <w:proofErr w:type="gramEnd"/>
        <w:r w:rsidRPr="000F0A24">
          <w:rPr>
            <w:rFonts w:ascii="Amnesty Trade Gothic" w:eastAsia="Arial" w:hAnsi="Amnesty Trade Gothic"/>
            <w:szCs w:val="14"/>
          </w:rPr>
          <w:t>/si</w:t>
        </w:r>
        <w:r w:rsidRPr="000F0A24">
          <w:rPr>
            <w:rFonts w:ascii="Amnesty Trade Gothic" w:eastAsia="Arial" w:hAnsi="Amnesty Trade Gothic"/>
            <w:spacing w:val="2"/>
            <w:szCs w:val="14"/>
          </w:rPr>
          <w:t>t</w:t>
        </w:r>
        <w:r w:rsidRPr="000F0A24">
          <w:rPr>
            <w:rFonts w:ascii="Amnesty Trade Gothic" w:eastAsia="Arial" w:hAnsi="Amnesty Trade Gothic"/>
            <w:szCs w:val="14"/>
          </w:rPr>
          <w:t>es/</w:t>
        </w:r>
        <w:r w:rsidRPr="000F0A24">
          <w:rPr>
            <w:rFonts w:ascii="Amnesty Trade Gothic" w:eastAsia="Arial" w:hAnsi="Amnesty Trade Gothic"/>
            <w:spacing w:val="-1"/>
            <w:szCs w:val="14"/>
          </w:rPr>
          <w:t>d</w:t>
        </w:r>
        <w:r w:rsidRPr="000F0A24">
          <w:rPr>
            <w:rFonts w:ascii="Amnesty Trade Gothic" w:eastAsia="Arial" w:hAnsi="Amnesty Trade Gothic"/>
            <w:spacing w:val="2"/>
            <w:szCs w:val="14"/>
          </w:rPr>
          <w:t>e</w:t>
        </w:r>
        <w:r w:rsidRPr="000F0A24">
          <w:rPr>
            <w:rFonts w:ascii="Amnesty Trade Gothic" w:eastAsia="Arial" w:hAnsi="Amnesty Trade Gothic"/>
            <w:szCs w:val="14"/>
          </w:rPr>
          <w:t>fa</w:t>
        </w:r>
        <w:r w:rsidRPr="000F0A24">
          <w:rPr>
            <w:rFonts w:ascii="Amnesty Trade Gothic" w:eastAsia="Arial" w:hAnsi="Amnesty Trade Gothic"/>
            <w:spacing w:val="-1"/>
            <w:szCs w:val="14"/>
          </w:rPr>
          <w:t>u</w:t>
        </w:r>
        <w:r w:rsidRPr="000F0A24">
          <w:rPr>
            <w:rFonts w:ascii="Amnesty Trade Gothic" w:eastAsia="Arial" w:hAnsi="Amnesty Trade Gothic"/>
            <w:szCs w:val="14"/>
          </w:rPr>
          <w:t>l</w:t>
        </w:r>
        <w:r w:rsidRPr="000F0A24">
          <w:rPr>
            <w:rFonts w:ascii="Amnesty Trade Gothic" w:eastAsia="Arial" w:hAnsi="Amnesty Trade Gothic"/>
            <w:spacing w:val="2"/>
            <w:szCs w:val="14"/>
          </w:rPr>
          <w:t>t</w:t>
        </w:r>
        <w:r w:rsidRPr="000F0A24">
          <w:rPr>
            <w:rFonts w:ascii="Amnesty Trade Gothic" w:eastAsia="Arial" w:hAnsi="Amnesty Trade Gothic"/>
            <w:szCs w:val="14"/>
          </w:rPr>
          <w:t>/</w:t>
        </w:r>
        <w:r w:rsidRPr="000F0A24">
          <w:rPr>
            <w:rFonts w:ascii="Amnesty Trade Gothic" w:eastAsia="Arial" w:hAnsi="Amnesty Trade Gothic"/>
            <w:spacing w:val="-1"/>
            <w:szCs w:val="14"/>
          </w:rPr>
          <w:t>f</w:t>
        </w:r>
        <w:r w:rsidRPr="000F0A24">
          <w:rPr>
            <w:rFonts w:ascii="Amnesty Trade Gothic" w:eastAsia="Arial" w:hAnsi="Amnesty Trade Gothic"/>
            <w:spacing w:val="3"/>
            <w:szCs w:val="14"/>
          </w:rPr>
          <w:t>i</w:t>
        </w:r>
        <w:r w:rsidRPr="000F0A24">
          <w:rPr>
            <w:rFonts w:ascii="Amnesty Trade Gothic" w:eastAsia="Arial" w:hAnsi="Amnesty Trade Gothic"/>
            <w:szCs w:val="14"/>
          </w:rPr>
          <w:t>le</w:t>
        </w:r>
        <w:r w:rsidRPr="000F0A24">
          <w:rPr>
            <w:rFonts w:ascii="Amnesty Trade Gothic" w:eastAsia="Arial" w:hAnsi="Amnesty Trade Gothic"/>
            <w:spacing w:val="1"/>
            <w:szCs w:val="14"/>
          </w:rPr>
          <w:t>s</w:t>
        </w:r>
        <w:r w:rsidRPr="000F0A24">
          <w:rPr>
            <w:rFonts w:ascii="Amnesty Trade Gothic" w:eastAsia="Arial" w:hAnsi="Amnesty Trade Gothic"/>
            <w:szCs w:val="14"/>
          </w:rPr>
          <w:t>/</w:t>
        </w:r>
        <w:r w:rsidRPr="000F0A24">
          <w:rPr>
            <w:rFonts w:ascii="Amnesty Trade Gothic" w:eastAsia="Arial" w:hAnsi="Amnesty Trade Gothic"/>
            <w:spacing w:val="-1"/>
            <w:szCs w:val="14"/>
          </w:rPr>
          <w:t>r</w:t>
        </w:r>
        <w:r w:rsidRPr="000F0A24">
          <w:rPr>
            <w:rFonts w:ascii="Amnesty Trade Gothic" w:eastAsia="Arial" w:hAnsi="Amnesty Trade Gothic"/>
            <w:szCs w:val="14"/>
          </w:rPr>
          <w:t>eso</w:t>
        </w:r>
        <w:r w:rsidRPr="000F0A24">
          <w:rPr>
            <w:rFonts w:ascii="Amnesty Trade Gothic" w:eastAsia="Arial" w:hAnsi="Amnesty Trade Gothic"/>
            <w:spacing w:val="2"/>
            <w:szCs w:val="14"/>
          </w:rPr>
          <w:t>u</w:t>
        </w:r>
        <w:r w:rsidRPr="000F0A24">
          <w:rPr>
            <w:rFonts w:ascii="Amnesty Trade Gothic" w:eastAsia="Arial" w:hAnsi="Amnesty Trade Gothic"/>
            <w:spacing w:val="-1"/>
            <w:szCs w:val="14"/>
          </w:rPr>
          <w:t>r</w:t>
        </w:r>
        <w:r w:rsidRPr="000F0A24">
          <w:rPr>
            <w:rFonts w:ascii="Amnesty Trade Gothic" w:eastAsia="Arial" w:hAnsi="Amnesty Trade Gothic"/>
            <w:szCs w:val="14"/>
          </w:rPr>
          <w:t>ces</w:t>
        </w:r>
        <w:r w:rsidRPr="000F0A24">
          <w:rPr>
            <w:rFonts w:ascii="Amnesty Trade Gothic" w:eastAsia="Arial" w:hAnsi="Amnesty Trade Gothic"/>
            <w:spacing w:val="2"/>
            <w:szCs w:val="14"/>
          </w:rPr>
          <w:t>/</w:t>
        </w:r>
        <w:r w:rsidRPr="000F0A24">
          <w:rPr>
            <w:rFonts w:ascii="Amnesty Trade Gothic" w:eastAsia="Arial" w:hAnsi="Amnesty Trade Gothic"/>
            <w:spacing w:val="-1"/>
            <w:szCs w:val="14"/>
          </w:rPr>
          <w:t>P</w:t>
        </w:r>
        <w:r w:rsidRPr="000F0A24">
          <w:rPr>
            <w:rFonts w:ascii="Amnesty Trade Gothic" w:eastAsia="Arial" w:hAnsi="Amnesty Trade Gothic"/>
            <w:szCs w:val="14"/>
          </w:rPr>
          <w:t>lan</w:t>
        </w:r>
        <w:r w:rsidRPr="000F0A24">
          <w:rPr>
            <w:rFonts w:ascii="Amnesty Trade Gothic" w:eastAsia="Arial" w:hAnsi="Amnesty Trade Gothic"/>
            <w:spacing w:val="3"/>
            <w:szCs w:val="14"/>
          </w:rPr>
          <w:t>%</w:t>
        </w:r>
        <w:r w:rsidRPr="000F0A24">
          <w:rPr>
            <w:rFonts w:ascii="Amnesty Trade Gothic" w:eastAsia="Arial" w:hAnsi="Amnesty Trade Gothic"/>
            <w:spacing w:val="-1"/>
            <w:szCs w:val="14"/>
          </w:rPr>
          <w:t>2</w:t>
        </w:r>
        <w:r w:rsidRPr="000F0A24">
          <w:rPr>
            <w:rFonts w:ascii="Amnesty Trade Gothic" w:eastAsia="Arial" w:hAnsi="Amnesty Trade Gothic"/>
            <w:spacing w:val="2"/>
            <w:szCs w:val="14"/>
          </w:rPr>
          <w:t>0</w:t>
        </w:r>
        <w:r w:rsidRPr="000F0A24">
          <w:rPr>
            <w:rFonts w:ascii="Amnesty Trade Gothic" w:eastAsia="Arial" w:hAnsi="Amnesty Trade Gothic"/>
            <w:spacing w:val="-1"/>
            <w:szCs w:val="14"/>
          </w:rPr>
          <w:t>d</w:t>
        </w:r>
        <w:r w:rsidRPr="000F0A24">
          <w:rPr>
            <w:rFonts w:ascii="Amnesty Trade Gothic" w:eastAsia="Arial" w:hAnsi="Amnesty Trade Gothic"/>
            <w:szCs w:val="14"/>
          </w:rPr>
          <w:t>e</w:t>
        </w:r>
        <w:r w:rsidRPr="000F0A24">
          <w:rPr>
            <w:rFonts w:ascii="Amnesty Trade Gothic" w:eastAsia="Arial" w:hAnsi="Amnesty Trade Gothic"/>
            <w:spacing w:val="1"/>
            <w:szCs w:val="14"/>
          </w:rPr>
          <w:t>%</w:t>
        </w:r>
        <w:r w:rsidRPr="000F0A24">
          <w:rPr>
            <w:rFonts w:ascii="Amnesty Trade Gothic" w:eastAsia="Arial" w:hAnsi="Amnesty Trade Gothic"/>
            <w:spacing w:val="-1"/>
            <w:szCs w:val="14"/>
          </w:rPr>
          <w:t>2</w:t>
        </w:r>
        <w:r w:rsidRPr="000F0A24">
          <w:rPr>
            <w:rFonts w:ascii="Amnesty Trade Gothic" w:eastAsia="Arial" w:hAnsi="Amnesty Trade Gothic"/>
            <w:spacing w:val="2"/>
            <w:szCs w:val="14"/>
          </w:rPr>
          <w:t>0</w:t>
        </w:r>
        <w:r w:rsidRPr="000F0A24">
          <w:rPr>
            <w:rFonts w:ascii="Amnesty Trade Gothic" w:eastAsia="Arial" w:hAnsi="Amnesty Trade Gothic"/>
            <w:spacing w:val="-1"/>
            <w:szCs w:val="14"/>
          </w:rPr>
          <w:t>r</w:t>
        </w:r>
        <w:r w:rsidRPr="000F0A24">
          <w:rPr>
            <w:rFonts w:ascii="Amnesty Trade Gothic" w:eastAsia="Arial" w:hAnsi="Amnesty Trade Gothic"/>
            <w:szCs w:val="14"/>
          </w:rPr>
          <w:t>el</w:t>
        </w:r>
        <w:r w:rsidRPr="000F0A24">
          <w:rPr>
            <w:rFonts w:ascii="Amnesty Trade Gothic" w:eastAsia="Arial" w:hAnsi="Amnesty Trade Gothic"/>
            <w:spacing w:val="3"/>
            <w:szCs w:val="14"/>
          </w:rPr>
          <w:t>a</w:t>
        </w:r>
        <w:r w:rsidRPr="000F0A24">
          <w:rPr>
            <w:rFonts w:ascii="Amnesty Trade Gothic" w:eastAsia="Arial" w:hAnsi="Amnesty Trade Gothic"/>
            <w:spacing w:val="-1"/>
            <w:szCs w:val="14"/>
          </w:rPr>
          <w:t>n</w:t>
        </w:r>
        <w:r w:rsidRPr="000F0A24">
          <w:rPr>
            <w:rFonts w:ascii="Amnesty Trade Gothic" w:eastAsia="Arial" w:hAnsi="Amnesty Trade Gothic"/>
            <w:szCs w:val="14"/>
          </w:rPr>
          <w:t>ce</w:t>
        </w:r>
        <w:r w:rsidRPr="000F0A24">
          <w:rPr>
            <w:rFonts w:ascii="Amnesty Trade Gothic" w:eastAsia="Arial" w:hAnsi="Amnesty Trade Gothic"/>
            <w:spacing w:val="1"/>
            <w:szCs w:val="14"/>
          </w:rPr>
          <w:t>%</w:t>
        </w:r>
        <w:r w:rsidRPr="000F0A24">
          <w:rPr>
            <w:rFonts w:ascii="Amnesty Trade Gothic" w:eastAsia="Arial" w:hAnsi="Amnesty Trade Gothic"/>
            <w:spacing w:val="2"/>
            <w:szCs w:val="14"/>
          </w:rPr>
          <w:t>2</w:t>
        </w:r>
        <w:r w:rsidRPr="000F0A24">
          <w:rPr>
            <w:rFonts w:ascii="Amnesty Trade Gothic" w:eastAsia="Arial" w:hAnsi="Amnesty Trade Gothic"/>
            <w:spacing w:val="-1"/>
            <w:szCs w:val="14"/>
          </w:rPr>
          <w:t>0</w:t>
        </w:r>
        <w:r w:rsidRPr="000F0A24">
          <w:rPr>
            <w:rFonts w:ascii="Amnesty Trade Gothic" w:eastAsia="Arial" w:hAnsi="Amnesty Trade Gothic"/>
            <w:spacing w:val="1"/>
            <w:szCs w:val="14"/>
          </w:rPr>
          <w:t>P</w:t>
        </w:r>
        <w:r w:rsidRPr="000F0A24">
          <w:rPr>
            <w:rFonts w:ascii="Amnesty Trade Gothic" w:eastAsia="Arial" w:hAnsi="Amnesty Trade Gothic"/>
            <w:spacing w:val="-1"/>
            <w:szCs w:val="14"/>
          </w:rPr>
          <w:t>F</w:t>
        </w:r>
        <w:r w:rsidRPr="000F0A24">
          <w:rPr>
            <w:rFonts w:ascii="Amnesty Trade Gothic" w:eastAsia="Arial" w:hAnsi="Amnesty Trade Gothic"/>
            <w:szCs w:val="14"/>
          </w:rPr>
          <w:t>_</w:t>
        </w:r>
        <w:r w:rsidRPr="000F0A24">
          <w:rPr>
            <w:rFonts w:ascii="Amnesty Trade Gothic" w:eastAsia="Arial" w:hAnsi="Amnesty Trade Gothic"/>
            <w:spacing w:val="2"/>
            <w:szCs w:val="14"/>
          </w:rPr>
          <w:t>2</w:t>
        </w:r>
        <w:r w:rsidRPr="000F0A24">
          <w:rPr>
            <w:rFonts w:ascii="Amnesty Trade Gothic" w:eastAsia="Arial" w:hAnsi="Amnesty Trade Gothic"/>
            <w:spacing w:val="-1"/>
            <w:szCs w:val="14"/>
          </w:rPr>
          <w:t>01</w:t>
        </w:r>
        <w:r w:rsidRPr="000F0A24">
          <w:rPr>
            <w:rFonts w:ascii="Amnesty Trade Gothic" w:eastAsia="Arial" w:hAnsi="Amnesty Trade Gothic"/>
            <w:spacing w:val="6"/>
            <w:szCs w:val="14"/>
          </w:rPr>
          <w:t>3</w:t>
        </w:r>
        <w:r w:rsidRPr="000F0A24">
          <w:rPr>
            <w:rFonts w:ascii="Amnesty Trade Gothic" w:eastAsia="Arial" w:hAnsi="Amnesty Trade Gothic"/>
            <w:spacing w:val="-1"/>
            <w:szCs w:val="14"/>
          </w:rPr>
          <w:t>-</w:t>
        </w:r>
        <w:r w:rsidRPr="000F0A24">
          <w:rPr>
            <w:rFonts w:ascii="Amnesty Trade Gothic" w:eastAsia="Arial" w:hAnsi="Amnesty Trade Gothic"/>
            <w:spacing w:val="2"/>
            <w:szCs w:val="14"/>
          </w:rPr>
          <w:t>2</w:t>
        </w:r>
        <w:r w:rsidRPr="000F0A24">
          <w:rPr>
            <w:rFonts w:ascii="Amnesty Trade Gothic" w:eastAsia="Arial" w:hAnsi="Amnesty Trade Gothic"/>
            <w:spacing w:val="-1"/>
            <w:szCs w:val="14"/>
          </w:rPr>
          <w:t>0</w:t>
        </w:r>
        <w:r w:rsidRPr="000F0A24">
          <w:rPr>
            <w:rFonts w:ascii="Amnesty Trade Gothic" w:eastAsia="Arial" w:hAnsi="Amnesty Trade Gothic"/>
            <w:spacing w:val="2"/>
            <w:szCs w:val="14"/>
          </w:rPr>
          <w:t>1</w:t>
        </w:r>
        <w:r w:rsidRPr="000F0A24">
          <w:rPr>
            <w:rFonts w:ascii="Amnesty Trade Gothic" w:eastAsia="Arial" w:hAnsi="Amnesty Trade Gothic"/>
            <w:spacing w:val="-1"/>
            <w:szCs w:val="14"/>
          </w:rPr>
          <w:t>5</w:t>
        </w:r>
        <w:r w:rsidRPr="000F0A24">
          <w:rPr>
            <w:rFonts w:ascii="Amnesty Trade Gothic" w:eastAsia="Arial" w:hAnsi="Amnesty Trade Gothic"/>
            <w:szCs w:val="14"/>
          </w:rPr>
          <w:t>_fi</w:t>
        </w:r>
        <w:r w:rsidRPr="000F0A24">
          <w:rPr>
            <w:rFonts w:ascii="Amnesty Trade Gothic" w:eastAsia="Arial" w:hAnsi="Amnesty Trade Gothic"/>
            <w:spacing w:val="2"/>
            <w:szCs w:val="14"/>
          </w:rPr>
          <w:t>n</w:t>
        </w:r>
        <w:r w:rsidRPr="000F0A24">
          <w:rPr>
            <w:rFonts w:ascii="Amnesty Trade Gothic" w:eastAsia="Arial" w:hAnsi="Amnesty Trade Gothic"/>
            <w:szCs w:val="14"/>
          </w:rPr>
          <w:t>al.</w:t>
        </w:r>
        <w:r w:rsidRPr="000F0A24">
          <w:rPr>
            <w:rFonts w:ascii="Amnesty Trade Gothic" w:eastAsia="Arial" w:hAnsi="Amnesty Trade Gothic"/>
            <w:spacing w:val="2"/>
            <w:szCs w:val="14"/>
          </w:rPr>
          <w:t>p</w:t>
        </w:r>
        <w:r w:rsidRPr="000F0A24">
          <w:rPr>
            <w:rFonts w:ascii="Amnesty Trade Gothic" w:eastAsia="Arial" w:hAnsi="Amnesty Trade Gothic"/>
            <w:spacing w:val="-1"/>
            <w:szCs w:val="14"/>
          </w:rPr>
          <w:t>d</w:t>
        </w:r>
        <w:r w:rsidRPr="000F0A24">
          <w:rPr>
            <w:rFonts w:ascii="Amnesty Trade Gothic" w:eastAsia="Arial" w:hAnsi="Amnesty Trade Gothic"/>
            <w:szCs w:val="14"/>
          </w:rPr>
          <w:t>f</w:t>
        </w:r>
      </w:hyperlink>
    </w:p>
    <w:p w14:paraId="109A52B2" w14:textId="77777777" w:rsidR="003B5ED8" w:rsidRPr="000F0A24" w:rsidRDefault="003B5ED8" w:rsidP="001B0DBB">
      <w:pPr>
        <w:pStyle w:val="FootnoteText"/>
        <w:rPr>
          <w:lang w:val="en-GB"/>
        </w:rPr>
      </w:pPr>
    </w:p>
  </w:footnote>
  <w:footnote w:id="50">
    <w:p w14:paraId="0B633D40" w14:textId="77777777" w:rsidR="003B5ED8" w:rsidRPr="002F56D6" w:rsidRDefault="003B5ED8" w:rsidP="00431565">
      <w:pPr>
        <w:pStyle w:val="FootnoteText"/>
        <w:rPr>
          <w:lang w:val="en-GB"/>
        </w:rPr>
      </w:pPr>
      <w:r>
        <w:rPr>
          <w:rStyle w:val="FootnoteReference"/>
        </w:rPr>
        <w:footnoteRef/>
      </w:r>
      <w:r>
        <w:t xml:space="preserve"> </w:t>
      </w:r>
      <w:r w:rsidRPr="002F56D6">
        <w:rPr>
          <w:lang w:val="en-GB"/>
        </w:rPr>
        <w:t>Interviews conducted by Amnesty International in shelters with girls and women as well as experts in Ouagadougou in July 2014 and May 2015</w:t>
      </w:r>
      <w:r>
        <w:rPr>
          <w:lang w:val="en-GB"/>
        </w:rPr>
        <w:t>.</w:t>
      </w:r>
    </w:p>
  </w:footnote>
  <w:footnote w:id="51">
    <w:p w14:paraId="793177C5" w14:textId="77777777" w:rsidR="003B5ED8" w:rsidRPr="00772AF1" w:rsidRDefault="003B5ED8" w:rsidP="00431565">
      <w:pPr>
        <w:pStyle w:val="FootnoteText"/>
        <w:rPr>
          <w:lang w:val="en-GB"/>
        </w:rPr>
      </w:pPr>
      <w:r>
        <w:rPr>
          <w:rStyle w:val="FootnoteReference"/>
        </w:rPr>
        <w:footnoteRef/>
      </w:r>
      <w:r>
        <w:t xml:space="preserve"> </w:t>
      </w:r>
      <w:r w:rsidRPr="00772AF1">
        <w:rPr>
          <w:lang w:val="en-GB"/>
        </w:rPr>
        <w:t>Interviews conducted by Amnesty International in shelters with girls and women as well as experts in Ouagadougou in July 2014 and May 2015</w:t>
      </w:r>
      <w:r>
        <w:rPr>
          <w:lang w:val="en-GB"/>
        </w:rPr>
        <w:t>.</w:t>
      </w:r>
    </w:p>
  </w:footnote>
  <w:footnote w:id="52">
    <w:p w14:paraId="79CCB141" w14:textId="77777777" w:rsidR="003B5ED8" w:rsidRPr="006C5AE9" w:rsidRDefault="003B5ED8" w:rsidP="001B0DBB">
      <w:pPr>
        <w:spacing w:line="159" w:lineRule="exact"/>
        <w:ind w:right="-20"/>
        <w:rPr>
          <w:rFonts w:ascii="Amnesty Trade Gothic" w:hAnsi="Amnesty Trade Gothic"/>
          <w:lang w:val="en-GB"/>
        </w:rPr>
      </w:pPr>
      <w:r w:rsidRPr="006C5AE9">
        <w:rPr>
          <w:rStyle w:val="FootnoteReference"/>
          <w:rFonts w:ascii="Amnesty Trade Gothic" w:hAnsi="Amnesty Trade Gothic"/>
        </w:rPr>
        <w:footnoteRef/>
      </w:r>
      <w:r w:rsidRPr="006C5AE9">
        <w:rPr>
          <w:rFonts w:ascii="Amnesty Trade Gothic" w:hAnsi="Amnesty Trade Gothic"/>
        </w:rPr>
        <w:t xml:space="preserve"> </w:t>
      </w:r>
      <w:r w:rsidRPr="006C5AE9">
        <w:rPr>
          <w:rFonts w:ascii="Amnesty Trade Gothic" w:eastAsia="Arial" w:hAnsi="Amnesty Trade Gothic"/>
          <w:spacing w:val="-1"/>
          <w:w w:val="86"/>
          <w:szCs w:val="14"/>
        </w:rPr>
        <w:t>S</w:t>
      </w:r>
      <w:r w:rsidRPr="006C5AE9">
        <w:rPr>
          <w:rFonts w:ascii="Amnesty Trade Gothic" w:eastAsia="Arial" w:hAnsi="Amnesty Trade Gothic"/>
          <w:w w:val="86"/>
          <w:szCs w:val="14"/>
        </w:rPr>
        <w:t>ee</w:t>
      </w:r>
      <w:r w:rsidRPr="006C5AE9">
        <w:rPr>
          <w:rFonts w:ascii="Amnesty Trade Gothic" w:eastAsia="Arial" w:hAnsi="Amnesty Trade Gothic"/>
          <w:spacing w:val="8"/>
          <w:w w:val="86"/>
          <w:szCs w:val="14"/>
        </w:rPr>
        <w:t xml:space="preserve"> </w:t>
      </w:r>
      <w:r w:rsidRPr="006C5AE9">
        <w:rPr>
          <w:rFonts w:ascii="Amnesty Trade Gothic" w:eastAsia="Arial" w:hAnsi="Amnesty Trade Gothic"/>
          <w:spacing w:val="-1"/>
          <w:szCs w:val="14"/>
        </w:rPr>
        <w:t>18</w:t>
      </w:r>
      <w:r w:rsidRPr="006C5AE9">
        <w:rPr>
          <w:rFonts w:ascii="Amnesty Trade Gothic" w:eastAsia="Arial" w:hAnsi="Amnesty Trade Gothic"/>
          <w:spacing w:val="2"/>
          <w:szCs w:val="14"/>
        </w:rPr>
        <w:t>.</w:t>
      </w:r>
      <w:r w:rsidRPr="006C5AE9">
        <w:rPr>
          <w:rFonts w:ascii="Amnesty Trade Gothic" w:eastAsia="Arial" w:hAnsi="Amnesty Trade Gothic"/>
          <w:szCs w:val="14"/>
        </w:rPr>
        <w:t>2</w:t>
      </w:r>
      <w:r w:rsidRPr="006C5AE9">
        <w:rPr>
          <w:rFonts w:ascii="Amnesty Trade Gothic" w:eastAsia="Arial" w:hAnsi="Amnesty Trade Gothic"/>
          <w:spacing w:val="-4"/>
          <w:szCs w:val="14"/>
        </w:rPr>
        <w:t xml:space="preserve"> </w:t>
      </w:r>
      <w:r w:rsidRPr="006C5AE9">
        <w:rPr>
          <w:rFonts w:ascii="Amnesty Trade Gothic" w:eastAsia="Arial" w:hAnsi="Amnesty Trade Gothic"/>
          <w:szCs w:val="14"/>
        </w:rPr>
        <w:t>of</w:t>
      </w:r>
      <w:r w:rsidRPr="006C5AE9">
        <w:rPr>
          <w:rFonts w:ascii="Amnesty Trade Gothic" w:eastAsia="Arial" w:hAnsi="Amnesty Trade Gothic"/>
          <w:spacing w:val="-7"/>
          <w:szCs w:val="14"/>
        </w:rPr>
        <w:t xml:space="preserve"> </w:t>
      </w:r>
      <w:r w:rsidRPr="006C5AE9">
        <w:rPr>
          <w:rFonts w:ascii="Amnesty Trade Gothic" w:eastAsia="Arial" w:hAnsi="Amnesty Trade Gothic"/>
          <w:spacing w:val="-1"/>
          <w:szCs w:val="14"/>
        </w:rPr>
        <w:t>th</w:t>
      </w:r>
      <w:r w:rsidRPr="006C5AE9">
        <w:rPr>
          <w:rFonts w:ascii="Amnesty Trade Gothic" w:eastAsia="Arial" w:hAnsi="Amnesty Trade Gothic"/>
          <w:szCs w:val="14"/>
        </w:rPr>
        <w:t>e</w:t>
      </w:r>
      <w:r w:rsidRPr="006C5AE9">
        <w:rPr>
          <w:rFonts w:ascii="Amnesty Trade Gothic" w:eastAsia="Arial" w:hAnsi="Amnesty Trade Gothic"/>
          <w:spacing w:val="-8"/>
          <w:szCs w:val="14"/>
        </w:rPr>
        <w:t xml:space="preserve"> </w:t>
      </w:r>
      <w:r w:rsidRPr="006C5AE9">
        <w:rPr>
          <w:rFonts w:ascii="Amnesty Trade Gothic" w:eastAsia="Arial" w:hAnsi="Amnesty Trade Gothic"/>
          <w:szCs w:val="14"/>
        </w:rPr>
        <w:t>B</w:t>
      </w:r>
      <w:r w:rsidRPr="006C5AE9">
        <w:rPr>
          <w:rFonts w:ascii="Amnesty Trade Gothic" w:eastAsia="Arial" w:hAnsi="Amnesty Trade Gothic"/>
          <w:spacing w:val="-1"/>
          <w:szCs w:val="14"/>
        </w:rPr>
        <w:t>u</w:t>
      </w:r>
      <w:r w:rsidRPr="006C5AE9">
        <w:rPr>
          <w:rFonts w:ascii="Amnesty Trade Gothic" w:eastAsia="Arial" w:hAnsi="Amnesty Trade Gothic"/>
          <w:spacing w:val="2"/>
          <w:szCs w:val="14"/>
        </w:rPr>
        <w:t>r</w:t>
      </w:r>
      <w:r w:rsidRPr="006C5AE9">
        <w:rPr>
          <w:rFonts w:ascii="Amnesty Trade Gothic" w:eastAsia="Arial" w:hAnsi="Amnesty Trade Gothic"/>
          <w:szCs w:val="14"/>
        </w:rPr>
        <w:t>kina</w:t>
      </w:r>
      <w:r w:rsidRPr="006C5AE9">
        <w:rPr>
          <w:rFonts w:ascii="Amnesty Trade Gothic" w:eastAsia="Arial" w:hAnsi="Amnesty Trade Gothic"/>
          <w:spacing w:val="-11"/>
          <w:szCs w:val="14"/>
        </w:rPr>
        <w:t xml:space="preserve"> </w:t>
      </w:r>
      <w:r w:rsidRPr="006C5AE9">
        <w:rPr>
          <w:rFonts w:ascii="Amnesty Trade Gothic" w:eastAsia="Arial" w:hAnsi="Amnesty Trade Gothic"/>
          <w:spacing w:val="-1"/>
          <w:w w:val="91"/>
          <w:szCs w:val="14"/>
        </w:rPr>
        <w:t>F</w:t>
      </w:r>
      <w:r w:rsidRPr="006C5AE9">
        <w:rPr>
          <w:rFonts w:ascii="Amnesty Trade Gothic" w:eastAsia="Arial" w:hAnsi="Amnesty Trade Gothic"/>
          <w:w w:val="91"/>
          <w:szCs w:val="14"/>
        </w:rPr>
        <w:t>aso</w:t>
      </w:r>
      <w:r w:rsidRPr="006C5AE9">
        <w:rPr>
          <w:rFonts w:ascii="Amnesty Trade Gothic" w:eastAsia="Arial" w:hAnsi="Amnesty Trade Gothic"/>
          <w:spacing w:val="-1"/>
          <w:w w:val="91"/>
          <w:szCs w:val="14"/>
        </w:rPr>
        <w:t xml:space="preserve"> E</w:t>
      </w:r>
      <w:r w:rsidRPr="006C5AE9">
        <w:rPr>
          <w:rFonts w:ascii="Amnesty Trade Gothic" w:eastAsia="Arial" w:hAnsi="Amnesty Trade Gothic"/>
          <w:w w:val="91"/>
          <w:szCs w:val="14"/>
        </w:rPr>
        <w:t>sse</w:t>
      </w:r>
      <w:r w:rsidRPr="006C5AE9">
        <w:rPr>
          <w:rFonts w:ascii="Amnesty Trade Gothic" w:eastAsia="Arial" w:hAnsi="Amnesty Trade Gothic"/>
          <w:spacing w:val="-1"/>
          <w:w w:val="91"/>
          <w:szCs w:val="14"/>
        </w:rPr>
        <w:t>n</w:t>
      </w:r>
      <w:r w:rsidRPr="006C5AE9">
        <w:rPr>
          <w:rFonts w:ascii="Amnesty Trade Gothic" w:eastAsia="Arial" w:hAnsi="Amnesty Trade Gothic"/>
          <w:w w:val="91"/>
          <w:szCs w:val="14"/>
        </w:rPr>
        <w:t>tial</w:t>
      </w:r>
      <w:r w:rsidRPr="006C5AE9">
        <w:rPr>
          <w:rFonts w:ascii="Amnesty Trade Gothic" w:eastAsia="Arial" w:hAnsi="Amnesty Trade Gothic"/>
          <w:spacing w:val="7"/>
          <w:w w:val="91"/>
          <w:szCs w:val="14"/>
        </w:rPr>
        <w:t xml:space="preserve"> </w:t>
      </w:r>
      <w:r w:rsidRPr="006C5AE9">
        <w:rPr>
          <w:rFonts w:ascii="Amnesty Trade Gothic" w:eastAsia="Arial" w:hAnsi="Amnesty Trade Gothic"/>
          <w:spacing w:val="-1"/>
          <w:w w:val="91"/>
          <w:szCs w:val="14"/>
        </w:rPr>
        <w:t>M</w:t>
      </w:r>
      <w:r w:rsidRPr="006C5AE9">
        <w:rPr>
          <w:rFonts w:ascii="Amnesty Trade Gothic" w:eastAsia="Arial" w:hAnsi="Amnesty Trade Gothic"/>
          <w:w w:val="91"/>
          <w:szCs w:val="14"/>
        </w:rPr>
        <w:t>e</w:t>
      </w:r>
      <w:r w:rsidRPr="006C5AE9">
        <w:rPr>
          <w:rFonts w:ascii="Amnesty Trade Gothic" w:eastAsia="Arial" w:hAnsi="Amnesty Trade Gothic"/>
          <w:spacing w:val="-1"/>
          <w:w w:val="91"/>
          <w:szCs w:val="14"/>
        </w:rPr>
        <w:t>d</w:t>
      </w:r>
      <w:r w:rsidRPr="006C5AE9">
        <w:rPr>
          <w:rFonts w:ascii="Amnesty Trade Gothic" w:eastAsia="Arial" w:hAnsi="Amnesty Trade Gothic"/>
          <w:w w:val="91"/>
          <w:szCs w:val="14"/>
        </w:rPr>
        <w:t>ic</w:t>
      </w:r>
      <w:r w:rsidRPr="006C5AE9">
        <w:rPr>
          <w:rFonts w:ascii="Amnesty Trade Gothic" w:eastAsia="Arial" w:hAnsi="Amnesty Trade Gothic"/>
          <w:spacing w:val="3"/>
          <w:w w:val="91"/>
          <w:szCs w:val="14"/>
        </w:rPr>
        <w:t>i</w:t>
      </w:r>
      <w:r w:rsidRPr="006C5AE9">
        <w:rPr>
          <w:rFonts w:ascii="Amnesty Trade Gothic" w:eastAsia="Arial" w:hAnsi="Amnesty Trade Gothic"/>
          <w:spacing w:val="-1"/>
          <w:w w:val="91"/>
          <w:szCs w:val="14"/>
        </w:rPr>
        <w:t>n</w:t>
      </w:r>
      <w:r w:rsidRPr="006C5AE9">
        <w:rPr>
          <w:rFonts w:ascii="Amnesty Trade Gothic" w:eastAsia="Arial" w:hAnsi="Amnesty Trade Gothic"/>
          <w:w w:val="91"/>
          <w:szCs w:val="14"/>
        </w:rPr>
        <w:t>e</w:t>
      </w:r>
      <w:r w:rsidRPr="006C5AE9">
        <w:rPr>
          <w:rFonts w:ascii="Amnesty Trade Gothic" w:eastAsia="Arial" w:hAnsi="Amnesty Trade Gothic"/>
          <w:spacing w:val="33"/>
          <w:w w:val="91"/>
          <w:szCs w:val="14"/>
        </w:rPr>
        <w:t xml:space="preserve"> </w:t>
      </w:r>
      <w:r w:rsidRPr="006C5AE9">
        <w:rPr>
          <w:rFonts w:ascii="Amnesty Trade Gothic" w:eastAsia="Arial" w:hAnsi="Amnesty Trade Gothic"/>
          <w:w w:val="91"/>
          <w:szCs w:val="14"/>
        </w:rPr>
        <w:t>List</w:t>
      </w:r>
      <w:r w:rsidRPr="006C5AE9">
        <w:rPr>
          <w:rFonts w:ascii="Amnesty Trade Gothic" w:eastAsia="Arial" w:hAnsi="Amnesty Trade Gothic"/>
          <w:spacing w:val="7"/>
          <w:w w:val="91"/>
          <w:szCs w:val="14"/>
        </w:rPr>
        <w:t xml:space="preserve"> </w:t>
      </w:r>
      <w:r w:rsidRPr="006C5AE9">
        <w:rPr>
          <w:rFonts w:ascii="Amnesty Trade Gothic" w:eastAsia="Arial" w:hAnsi="Amnesty Trade Gothic"/>
          <w:spacing w:val="-1"/>
          <w:szCs w:val="14"/>
        </w:rPr>
        <w:t>fr</w:t>
      </w:r>
      <w:r w:rsidRPr="006C5AE9">
        <w:rPr>
          <w:rFonts w:ascii="Amnesty Trade Gothic" w:eastAsia="Arial" w:hAnsi="Amnesty Trade Gothic"/>
          <w:spacing w:val="2"/>
          <w:szCs w:val="14"/>
        </w:rPr>
        <w:t>o</w:t>
      </w:r>
      <w:r w:rsidRPr="006C5AE9">
        <w:rPr>
          <w:rFonts w:ascii="Amnesty Trade Gothic" w:eastAsia="Arial" w:hAnsi="Amnesty Trade Gothic"/>
          <w:szCs w:val="14"/>
        </w:rPr>
        <w:t>m</w:t>
      </w:r>
      <w:r w:rsidRPr="006C5AE9">
        <w:rPr>
          <w:rFonts w:ascii="Amnesty Trade Gothic" w:eastAsia="Arial" w:hAnsi="Amnesty Trade Gothic"/>
          <w:spacing w:val="-10"/>
          <w:szCs w:val="14"/>
        </w:rPr>
        <w:t xml:space="preserve"> </w:t>
      </w:r>
      <w:r w:rsidRPr="006C5AE9">
        <w:rPr>
          <w:rFonts w:ascii="Amnesty Trade Gothic" w:eastAsia="Arial" w:hAnsi="Amnesty Trade Gothic"/>
          <w:spacing w:val="-1"/>
          <w:szCs w:val="14"/>
        </w:rPr>
        <w:t>20</w:t>
      </w:r>
      <w:r w:rsidRPr="006C5AE9">
        <w:rPr>
          <w:rFonts w:ascii="Amnesty Trade Gothic" w:eastAsia="Arial" w:hAnsi="Amnesty Trade Gothic"/>
          <w:spacing w:val="2"/>
          <w:szCs w:val="14"/>
        </w:rPr>
        <w:t>0</w:t>
      </w:r>
      <w:r w:rsidRPr="006C5AE9">
        <w:rPr>
          <w:rFonts w:ascii="Amnesty Trade Gothic" w:eastAsia="Arial" w:hAnsi="Amnesty Trade Gothic"/>
          <w:szCs w:val="14"/>
        </w:rPr>
        <w:t>7</w:t>
      </w:r>
      <w:r w:rsidRPr="006C5AE9">
        <w:rPr>
          <w:rFonts w:ascii="Amnesty Trade Gothic" w:eastAsia="Arial" w:hAnsi="Amnesty Trade Gothic"/>
          <w:spacing w:val="-4"/>
          <w:szCs w:val="14"/>
        </w:rPr>
        <w:t xml:space="preserve"> </w:t>
      </w:r>
      <w:r w:rsidRPr="006C5AE9">
        <w:rPr>
          <w:rFonts w:ascii="Amnesty Trade Gothic" w:eastAsia="Arial" w:hAnsi="Amnesty Trade Gothic"/>
          <w:spacing w:val="2"/>
          <w:szCs w:val="14"/>
        </w:rPr>
        <w:t>a</w:t>
      </w:r>
      <w:r w:rsidRPr="006C5AE9">
        <w:rPr>
          <w:rFonts w:ascii="Amnesty Trade Gothic" w:eastAsia="Arial" w:hAnsi="Amnesty Trade Gothic"/>
          <w:szCs w:val="14"/>
        </w:rPr>
        <w:t>t:</w:t>
      </w:r>
      <w:r w:rsidRPr="006C5AE9">
        <w:rPr>
          <w:rFonts w:ascii="Amnesty Trade Gothic" w:eastAsia="Arial" w:hAnsi="Amnesty Trade Gothic"/>
          <w:spacing w:val="-7"/>
          <w:szCs w:val="14"/>
        </w:rPr>
        <w:t xml:space="preserve"> </w:t>
      </w:r>
      <w:hyperlink r:id="rId13">
        <w:r w:rsidRPr="006C5AE9">
          <w:rPr>
            <w:rFonts w:ascii="Amnesty Trade Gothic" w:eastAsia="Arial" w:hAnsi="Amnesty Trade Gothic"/>
            <w:spacing w:val="1"/>
            <w:szCs w:val="14"/>
          </w:rPr>
          <w:t>www</w:t>
        </w:r>
        <w:r w:rsidRPr="006C5AE9">
          <w:rPr>
            <w:rFonts w:ascii="Amnesty Trade Gothic" w:eastAsia="Arial" w:hAnsi="Amnesty Trade Gothic"/>
            <w:szCs w:val="14"/>
          </w:rPr>
          <w:t>.</w:t>
        </w:r>
        <w:r w:rsidRPr="006C5AE9">
          <w:rPr>
            <w:rFonts w:ascii="Amnesty Trade Gothic" w:eastAsia="Arial" w:hAnsi="Amnesty Trade Gothic"/>
            <w:spacing w:val="-1"/>
            <w:szCs w:val="14"/>
          </w:rPr>
          <w:t>r</w:t>
        </w:r>
        <w:r w:rsidRPr="006C5AE9">
          <w:rPr>
            <w:rFonts w:ascii="Amnesty Trade Gothic" w:eastAsia="Arial" w:hAnsi="Amnesty Trade Gothic"/>
            <w:spacing w:val="2"/>
            <w:szCs w:val="14"/>
          </w:rPr>
          <w:t>e</w:t>
        </w:r>
        <w:r w:rsidRPr="006C5AE9">
          <w:rPr>
            <w:rFonts w:ascii="Amnesty Trade Gothic" w:eastAsia="Arial" w:hAnsi="Amnesty Trade Gothic"/>
            <w:spacing w:val="-1"/>
            <w:szCs w:val="14"/>
          </w:rPr>
          <w:t>m</w:t>
        </w:r>
        <w:r w:rsidRPr="006C5AE9">
          <w:rPr>
            <w:rFonts w:ascii="Amnesty Trade Gothic" w:eastAsia="Arial" w:hAnsi="Amnesty Trade Gothic"/>
            <w:spacing w:val="2"/>
            <w:szCs w:val="14"/>
          </w:rPr>
          <w:t>e</w:t>
        </w:r>
        <w:r w:rsidRPr="006C5AE9">
          <w:rPr>
            <w:rFonts w:ascii="Amnesty Trade Gothic" w:eastAsia="Arial" w:hAnsi="Amnesty Trade Gothic"/>
            <w:spacing w:val="-1"/>
            <w:szCs w:val="14"/>
          </w:rPr>
          <w:t>d</w:t>
        </w:r>
        <w:r w:rsidRPr="006C5AE9">
          <w:rPr>
            <w:rFonts w:ascii="Amnesty Trade Gothic" w:eastAsia="Arial" w:hAnsi="Amnesty Trade Gothic"/>
            <w:spacing w:val="2"/>
            <w:szCs w:val="14"/>
          </w:rPr>
          <w:t>.</w:t>
        </w:r>
        <w:r w:rsidRPr="006C5AE9">
          <w:rPr>
            <w:rFonts w:ascii="Amnesty Trade Gothic" w:eastAsia="Arial" w:hAnsi="Amnesty Trade Gothic"/>
            <w:szCs w:val="14"/>
          </w:rPr>
          <w:t>o</w:t>
        </w:r>
        <w:r w:rsidRPr="006C5AE9">
          <w:rPr>
            <w:rFonts w:ascii="Amnesty Trade Gothic" w:eastAsia="Arial" w:hAnsi="Amnesty Trade Gothic"/>
            <w:spacing w:val="-1"/>
            <w:szCs w:val="14"/>
          </w:rPr>
          <w:t>r</w:t>
        </w:r>
        <w:r w:rsidRPr="006C5AE9">
          <w:rPr>
            <w:rFonts w:ascii="Amnesty Trade Gothic" w:eastAsia="Arial" w:hAnsi="Amnesty Trade Gothic"/>
            <w:szCs w:val="14"/>
          </w:rPr>
          <w:t>g/</w:t>
        </w:r>
        <w:r w:rsidRPr="006C5AE9">
          <w:rPr>
            <w:rFonts w:ascii="Amnesty Trade Gothic" w:eastAsia="Arial" w:hAnsi="Amnesty Trade Gothic"/>
            <w:spacing w:val="1"/>
            <w:szCs w:val="14"/>
          </w:rPr>
          <w:t>h</w:t>
        </w:r>
        <w:r w:rsidRPr="006C5AE9">
          <w:rPr>
            <w:rFonts w:ascii="Amnesty Trade Gothic" w:eastAsia="Arial" w:hAnsi="Amnesty Trade Gothic"/>
            <w:szCs w:val="14"/>
          </w:rPr>
          <w:t>t</w:t>
        </w:r>
        <w:r w:rsidRPr="006C5AE9">
          <w:rPr>
            <w:rFonts w:ascii="Amnesty Trade Gothic" w:eastAsia="Arial" w:hAnsi="Amnesty Trade Gothic"/>
            <w:spacing w:val="-1"/>
            <w:szCs w:val="14"/>
          </w:rPr>
          <w:t>m</w:t>
        </w:r>
        <w:r w:rsidRPr="006C5AE9">
          <w:rPr>
            <w:rFonts w:ascii="Amnesty Trade Gothic" w:eastAsia="Arial" w:hAnsi="Amnesty Trade Gothic"/>
            <w:szCs w:val="14"/>
          </w:rPr>
          <w:t>l</w:t>
        </w:r>
        <w:r w:rsidRPr="006C5AE9">
          <w:rPr>
            <w:rFonts w:ascii="Amnesty Trade Gothic" w:eastAsia="Arial" w:hAnsi="Amnesty Trade Gothic"/>
            <w:spacing w:val="2"/>
            <w:szCs w:val="14"/>
          </w:rPr>
          <w:t>/</w:t>
        </w:r>
        <w:r w:rsidRPr="006C5AE9">
          <w:rPr>
            <w:rFonts w:ascii="Amnesty Trade Gothic" w:eastAsia="Arial" w:hAnsi="Amnesty Trade Gothic"/>
            <w:spacing w:val="-1"/>
            <w:szCs w:val="14"/>
          </w:rPr>
          <w:t>p</w:t>
        </w:r>
        <w:r w:rsidRPr="006C5AE9">
          <w:rPr>
            <w:rFonts w:ascii="Amnesty Trade Gothic" w:eastAsia="Arial" w:hAnsi="Amnesty Trade Gothic"/>
            <w:szCs w:val="14"/>
          </w:rPr>
          <w:t>oliti</w:t>
        </w:r>
        <w:r w:rsidRPr="006C5AE9">
          <w:rPr>
            <w:rFonts w:ascii="Amnesty Trade Gothic" w:eastAsia="Arial" w:hAnsi="Amnesty Trade Gothic"/>
            <w:spacing w:val="2"/>
            <w:szCs w:val="14"/>
          </w:rPr>
          <w:t>q</w:t>
        </w:r>
        <w:r w:rsidRPr="006C5AE9">
          <w:rPr>
            <w:rFonts w:ascii="Amnesty Trade Gothic" w:eastAsia="Arial" w:hAnsi="Amnesty Trade Gothic"/>
            <w:spacing w:val="-1"/>
            <w:szCs w:val="14"/>
          </w:rPr>
          <w:t>u</w:t>
        </w:r>
        <w:r w:rsidRPr="006C5AE9">
          <w:rPr>
            <w:rFonts w:ascii="Amnesty Trade Gothic" w:eastAsia="Arial" w:hAnsi="Amnesty Trade Gothic"/>
            <w:szCs w:val="14"/>
          </w:rPr>
          <w:t>e</w:t>
        </w:r>
        <w:r w:rsidRPr="006C5AE9">
          <w:rPr>
            <w:rFonts w:ascii="Amnesty Trade Gothic" w:eastAsia="Arial" w:hAnsi="Amnesty Trade Gothic"/>
            <w:spacing w:val="2"/>
            <w:szCs w:val="14"/>
          </w:rPr>
          <w:t>_</w:t>
        </w:r>
        <w:r w:rsidRPr="006C5AE9">
          <w:rPr>
            <w:rFonts w:ascii="Amnesty Trade Gothic" w:eastAsia="Arial" w:hAnsi="Amnesty Trade Gothic"/>
            <w:spacing w:val="-1"/>
            <w:szCs w:val="14"/>
          </w:rPr>
          <w:t>ph</w:t>
        </w:r>
        <w:r w:rsidRPr="006C5AE9">
          <w:rPr>
            <w:rFonts w:ascii="Amnesty Trade Gothic" w:eastAsia="Arial" w:hAnsi="Amnesty Trade Gothic"/>
            <w:spacing w:val="2"/>
            <w:szCs w:val="14"/>
          </w:rPr>
          <w:t>a</w:t>
        </w:r>
        <w:r w:rsidRPr="006C5AE9">
          <w:rPr>
            <w:rFonts w:ascii="Amnesty Trade Gothic" w:eastAsia="Arial" w:hAnsi="Amnesty Trade Gothic"/>
            <w:spacing w:val="-1"/>
            <w:szCs w:val="14"/>
          </w:rPr>
          <w:t>rm</w:t>
        </w:r>
        <w:r w:rsidRPr="006C5AE9">
          <w:rPr>
            <w:rFonts w:ascii="Amnesty Trade Gothic" w:eastAsia="Arial" w:hAnsi="Amnesty Trade Gothic"/>
            <w:spacing w:val="2"/>
            <w:szCs w:val="14"/>
          </w:rPr>
          <w:t>a</w:t>
        </w:r>
        <w:r w:rsidRPr="006C5AE9">
          <w:rPr>
            <w:rFonts w:ascii="Amnesty Trade Gothic" w:eastAsia="Arial" w:hAnsi="Amnesty Trade Gothic"/>
            <w:szCs w:val="14"/>
          </w:rPr>
          <w:t>ce</w:t>
        </w:r>
        <w:r w:rsidRPr="006C5AE9">
          <w:rPr>
            <w:rFonts w:ascii="Amnesty Trade Gothic" w:eastAsia="Arial" w:hAnsi="Amnesty Trade Gothic"/>
            <w:spacing w:val="-1"/>
            <w:szCs w:val="14"/>
          </w:rPr>
          <w:t>u</w:t>
        </w:r>
        <w:r w:rsidRPr="006C5AE9">
          <w:rPr>
            <w:rFonts w:ascii="Amnesty Trade Gothic" w:eastAsia="Arial" w:hAnsi="Amnesty Trade Gothic"/>
            <w:szCs w:val="14"/>
          </w:rPr>
          <w:t>t</w:t>
        </w:r>
        <w:r w:rsidRPr="006C5AE9">
          <w:rPr>
            <w:rFonts w:ascii="Amnesty Trade Gothic" w:eastAsia="Arial" w:hAnsi="Amnesty Trade Gothic"/>
            <w:spacing w:val="2"/>
            <w:szCs w:val="14"/>
          </w:rPr>
          <w:t>i</w:t>
        </w:r>
        <w:r w:rsidRPr="006C5AE9">
          <w:rPr>
            <w:rFonts w:ascii="Amnesty Trade Gothic" w:eastAsia="Arial" w:hAnsi="Amnesty Trade Gothic"/>
            <w:spacing w:val="-1"/>
            <w:szCs w:val="14"/>
          </w:rPr>
          <w:t>qu</w:t>
        </w:r>
        <w:r w:rsidRPr="006C5AE9">
          <w:rPr>
            <w:rFonts w:ascii="Amnesty Trade Gothic" w:eastAsia="Arial" w:hAnsi="Amnesty Trade Gothic"/>
            <w:spacing w:val="2"/>
            <w:szCs w:val="14"/>
          </w:rPr>
          <w:t>e</w:t>
        </w:r>
        <w:r w:rsidRPr="006C5AE9">
          <w:rPr>
            <w:rFonts w:ascii="Amnesty Trade Gothic" w:eastAsia="Arial" w:hAnsi="Amnesty Trade Gothic"/>
            <w:szCs w:val="14"/>
          </w:rPr>
          <w:t>_</w:t>
        </w:r>
        <w:r w:rsidRPr="006C5AE9">
          <w:rPr>
            <w:rFonts w:ascii="Amnesty Trade Gothic" w:eastAsia="Arial" w:hAnsi="Amnesty Trade Gothic"/>
            <w:spacing w:val="2"/>
            <w:szCs w:val="14"/>
          </w:rPr>
          <w:t>b</w:t>
        </w:r>
        <w:r w:rsidRPr="006C5AE9">
          <w:rPr>
            <w:rFonts w:ascii="Amnesty Trade Gothic" w:eastAsia="Arial" w:hAnsi="Amnesty Trade Gothic"/>
            <w:spacing w:val="-1"/>
            <w:szCs w:val="14"/>
          </w:rPr>
          <w:t>ur</w:t>
        </w:r>
        <w:r w:rsidRPr="006C5AE9">
          <w:rPr>
            <w:rFonts w:ascii="Amnesty Trade Gothic" w:eastAsia="Arial" w:hAnsi="Amnesty Trade Gothic"/>
            <w:szCs w:val="14"/>
          </w:rPr>
          <w:t>k</w:t>
        </w:r>
        <w:r w:rsidRPr="006C5AE9">
          <w:rPr>
            <w:rFonts w:ascii="Amnesty Trade Gothic" w:eastAsia="Arial" w:hAnsi="Amnesty Trade Gothic"/>
            <w:spacing w:val="3"/>
            <w:szCs w:val="14"/>
          </w:rPr>
          <w:t>i</w:t>
        </w:r>
        <w:r w:rsidRPr="006C5AE9">
          <w:rPr>
            <w:rFonts w:ascii="Amnesty Trade Gothic" w:eastAsia="Arial" w:hAnsi="Amnesty Trade Gothic"/>
            <w:szCs w:val="14"/>
          </w:rPr>
          <w:t>.</w:t>
        </w:r>
        <w:r w:rsidRPr="006C5AE9">
          <w:rPr>
            <w:rFonts w:ascii="Amnesty Trade Gothic" w:eastAsia="Arial" w:hAnsi="Amnesty Trade Gothic"/>
            <w:spacing w:val="-1"/>
            <w:szCs w:val="14"/>
          </w:rPr>
          <w:t>h</w:t>
        </w:r>
        <w:r w:rsidRPr="006C5AE9">
          <w:rPr>
            <w:rFonts w:ascii="Amnesty Trade Gothic" w:eastAsia="Arial" w:hAnsi="Amnesty Trade Gothic"/>
            <w:szCs w:val="14"/>
          </w:rPr>
          <w:t>t</w:t>
        </w:r>
        <w:r w:rsidRPr="006C5AE9">
          <w:rPr>
            <w:rFonts w:ascii="Amnesty Trade Gothic" w:eastAsia="Arial" w:hAnsi="Amnesty Trade Gothic"/>
            <w:spacing w:val="-1"/>
            <w:szCs w:val="14"/>
          </w:rPr>
          <w:t>m</w:t>
        </w:r>
        <w:r w:rsidRPr="006C5AE9">
          <w:rPr>
            <w:rFonts w:ascii="Amnesty Trade Gothic" w:eastAsia="Arial" w:hAnsi="Amnesty Trade Gothic"/>
            <w:szCs w:val="14"/>
          </w:rPr>
          <w:t>l</w:t>
        </w:r>
      </w:hyperlink>
    </w:p>
  </w:footnote>
  <w:footnote w:id="53">
    <w:p w14:paraId="3CB91202" w14:textId="77777777" w:rsidR="003B5ED8" w:rsidRPr="006C5AE9" w:rsidRDefault="003B5ED8" w:rsidP="001B0DBB">
      <w:pPr>
        <w:pStyle w:val="FootnoteText"/>
        <w:rPr>
          <w:rFonts w:ascii="Amnesty Trade Gothic" w:hAnsi="Amnesty Trade Gothic"/>
          <w:lang w:val="en-GB"/>
        </w:rPr>
      </w:pPr>
      <w:r w:rsidRPr="006C5AE9">
        <w:rPr>
          <w:rStyle w:val="FootnoteReference"/>
          <w:rFonts w:ascii="Amnesty Trade Gothic" w:hAnsi="Amnesty Trade Gothic"/>
        </w:rPr>
        <w:footnoteRef/>
      </w:r>
      <w:r w:rsidRPr="006C5AE9">
        <w:rPr>
          <w:rFonts w:ascii="Amnesty Trade Gothic" w:hAnsi="Amnesty Trade Gothic"/>
        </w:rPr>
        <w:t xml:space="preserve"> </w:t>
      </w:r>
      <w:r w:rsidRPr="006C5AE9">
        <w:rPr>
          <w:rFonts w:ascii="Amnesty Trade Gothic" w:eastAsia="Arial" w:hAnsi="Amnesty Trade Gothic"/>
          <w:spacing w:val="-1"/>
          <w:w w:val="91"/>
          <w:szCs w:val="14"/>
        </w:rPr>
        <w:t>Th</w:t>
      </w:r>
      <w:r w:rsidRPr="006C5AE9">
        <w:rPr>
          <w:rFonts w:ascii="Amnesty Trade Gothic" w:eastAsia="Arial" w:hAnsi="Amnesty Trade Gothic"/>
          <w:w w:val="91"/>
          <w:szCs w:val="14"/>
        </w:rPr>
        <w:t>is</w:t>
      </w:r>
      <w:r w:rsidRPr="006C5AE9">
        <w:rPr>
          <w:rFonts w:ascii="Amnesty Trade Gothic" w:eastAsia="Arial" w:hAnsi="Amnesty Trade Gothic"/>
          <w:spacing w:val="9"/>
          <w:w w:val="91"/>
          <w:szCs w:val="14"/>
        </w:rPr>
        <w:t xml:space="preserve"> </w:t>
      </w:r>
      <w:r w:rsidRPr="006C5AE9">
        <w:rPr>
          <w:rFonts w:ascii="Amnesty Trade Gothic" w:eastAsia="Arial" w:hAnsi="Amnesty Trade Gothic"/>
          <w:w w:val="91"/>
          <w:szCs w:val="14"/>
        </w:rPr>
        <w:t>was</w:t>
      </w:r>
      <w:r w:rsidRPr="006C5AE9">
        <w:rPr>
          <w:rFonts w:ascii="Amnesty Trade Gothic" w:eastAsia="Arial" w:hAnsi="Amnesty Trade Gothic"/>
          <w:spacing w:val="-1"/>
          <w:w w:val="91"/>
          <w:szCs w:val="14"/>
        </w:rPr>
        <w:t xml:space="preserve"> </w:t>
      </w:r>
      <w:r w:rsidRPr="006C5AE9">
        <w:rPr>
          <w:rFonts w:ascii="Amnesty Trade Gothic" w:eastAsia="Arial" w:hAnsi="Amnesty Trade Gothic"/>
          <w:w w:val="91"/>
          <w:szCs w:val="14"/>
        </w:rPr>
        <w:t>s</w:t>
      </w:r>
      <w:r w:rsidRPr="006C5AE9">
        <w:rPr>
          <w:rFonts w:ascii="Amnesty Trade Gothic" w:eastAsia="Arial" w:hAnsi="Amnesty Trade Gothic"/>
          <w:spacing w:val="2"/>
          <w:w w:val="91"/>
          <w:szCs w:val="14"/>
        </w:rPr>
        <w:t>t</w:t>
      </w:r>
      <w:r w:rsidRPr="006C5AE9">
        <w:rPr>
          <w:rFonts w:ascii="Amnesty Trade Gothic" w:eastAsia="Arial" w:hAnsi="Amnesty Trade Gothic"/>
          <w:w w:val="91"/>
          <w:szCs w:val="14"/>
        </w:rPr>
        <w:t>ated</w:t>
      </w:r>
      <w:r w:rsidRPr="006C5AE9">
        <w:rPr>
          <w:rFonts w:ascii="Amnesty Trade Gothic" w:eastAsia="Arial" w:hAnsi="Amnesty Trade Gothic"/>
          <w:spacing w:val="11"/>
          <w:w w:val="91"/>
          <w:szCs w:val="14"/>
        </w:rPr>
        <w:t xml:space="preserve"> </w:t>
      </w:r>
      <w:r w:rsidRPr="006C5AE9">
        <w:rPr>
          <w:rFonts w:ascii="Amnesty Trade Gothic" w:eastAsia="Arial" w:hAnsi="Amnesty Trade Gothic"/>
          <w:szCs w:val="14"/>
        </w:rPr>
        <w:t>in</w:t>
      </w:r>
      <w:r w:rsidRPr="006C5AE9">
        <w:rPr>
          <w:rFonts w:ascii="Amnesty Trade Gothic" w:eastAsia="Arial" w:hAnsi="Amnesty Trade Gothic"/>
          <w:spacing w:val="-2"/>
          <w:szCs w:val="14"/>
        </w:rPr>
        <w:t xml:space="preserve"> </w:t>
      </w:r>
      <w:r w:rsidRPr="006C5AE9">
        <w:rPr>
          <w:rFonts w:ascii="Amnesty Trade Gothic" w:eastAsia="Arial" w:hAnsi="Amnesty Trade Gothic"/>
          <w:spacing w:val="2"/>
          <w:w w:val="92"/>
          <w:szCs w:val="14"/>
        </w:rPr>
        <w:t>i</w:t>
      </w:r>
      <w:r w:rsidRPr="006C5AE9">
        <w:rPr>
          <w:rFonts w:ascii="Amnesty Trade Gothic" w:eastAsia="Arial" w:hAnsi="Amnesty Trade Gothic"/>
          <w:spacing w:val="-1"/>
          <w:w w:val="92"/>
          <w:szCs w:val="14"/>
        </w:rPr>
        <w:t>n</w:t>
      </w:r>
      <w:r w:rsidRPr="006C5AE9">
        <w:rPr>
          <w:rFonts w:ascii="Amnesty Trade Gothic" w:eastAsia="Arial" w:hAnsi="Amnesty Trade Gothic"/>
          <w:w w:val="92"/>
          <w:szCs w:val="14"/>
        </w:rPr>
        <w:t>te</w:t>
      </w:r>
      <w:r w:rsidRPr="006C5AE9">
        <w:rPr>
          <w:rFonts w:ascii="Amnesty Trade Gothic" w:eastAsia="Arial" w:hAnsi="Amnesty Trade Gothic"/>
          <w:spacing w:val="-1"/>
          <w:w w:val="92"/>
          <w:szCs w:val="14"/>
        </w:rPr>
        <w:t>r</w:t>
      </w:r>
      <w:r w:rsidRPr="006C5AE9">
        <w:rPr>
          <w:rFonts w:ascii="Amnesty Trade Gothic" w:eastAsia="Arial" w:hAnsi="Amnesty Trade Gothic"/>
          <w:w w:val="92"/>
          <w:szCs w:val="14"/>
        </w:rPr>
        <w:t>vie</w:t>
      </w:r>
      <w:r w:rsidRPr="006C5AE9">
        <w:rPr>
          <w:rFonts w:ascii="Amnesty Trade Gothic" w:eastAsia="Arial" w:hAnsi="Amnesty Trade Gothic"/>
          <w:spacing w:val="1"/>
          <w:w w:val="92"/>
          <w:szCs w:val="14"/>
        </w:rPr>
        <w:t>w</w:t>
      </w:r>
      <w:r w:rsidRPr="006C5AE9">
        <w:rPr>
          <w:rFonts w:ascii="Amnesty Trade Gothic" w:eastAsia="Arial" w:hAnsi="Amnesty Trade Gothic"/>
          <w:w w:val="92"/>
          <w:szCs w:val="14"/>
        </w:rPr>
        <w:t>s</w:t>
      </w:r>
      <w:r w:rsidRPr="006C5AE9">
        <w:rPr>
          <w:rFonts w:ascii="Amnesty Trade Gothic" w:eastAsia="Arial" w:hAnsi="Amnesty Trade Gothic"/>
          <w:spacing w:val="11"/>
          <w:w w:val="92"/>
          <w:szCs w:val="14"/>
        </w:rPr>
        <w:t xml:space="preserve"> </w:t>
      </w:r>
      <w:r w:rsidRPr="006C5AE9">
        <w:rPr>
          <w:rFonts w:ascii="Amnesty Trade Gothic" w:eastAsia="Arial" w:hAnsi="Amnesty Trade Gothic"/>
          <w:szCs w:val="14"/>
        </w:rPr>
        <w:t>with</w:t>
      </w:r>
      <w:r w:rsidRPr="006C5AE9">
        <w:rPr>
          <w:rFonts w:ascii="Amnesty Trade Gothic" w:eastAsia="Arial" w:hAnsi="Amnesty Trade Gothic"/>
          <w:spacing w:val="-10"/>
          <w:szCs w:val="14"/>
        </w:rPr>
        <w:t xml:space="preserve"> </w:t>
      </w:r>
      <w:r w:rsidRPr="006C5AE9">
        <w:rPr>
          <w:rFonts w:ascii="Amnesty Trade Gothic" w:eastAsia="Arial" w:hAnsi="Amnesty Trade Gothic"/>
          <w:spacing w:val="-1"/>
          <w:w w:val="93"/>
          <w:szCs w:val="14"/>
        </w:rPr>
        <w:t>d</w:t>
      </w:r>
      <w:r w:rsidRPr="006C5AE9">
        <w:rPr>
          <w:rFonts w:ascii="Amnesty Trade Gothic" w:eastAsia="Arial" w:hAnsi="Amnesty Trade Gothic"/>
          <w:w w:val="93"/>
          <w:szCs w:val="14"/>
        </w:rPr>
        <w:t>oct</w:t>
      </w:r>
      <w:r w:rsidRPr="006C5AE9">
        <w:rPr>
          <w:rFonts w:ascii="Amnesty Trade Gothic" w:eastAsia="Arial" w:hAnsi="Amnesty Trade Gothic"/>
          <w:spacing w:val="2"/>
          <w:w w:val="93"/>
          <w:szCs w:val="14"/>
        </w:rPr>
        <w:t>or</w:t>
      </w:r>
      <w:r w:rsidRPr="006C5AE9">
        <w:rPr>
          <w:rFonts w:ascii="Amnesty Trade Gothic" w:eastAsia="Arial" w:hAnsi="Amnesty Trade Gothic"/>
          <w:w w:val="93"/>
          <w:szCs w:val="14"/>
        </w:rPr>
        <w:t>s</w:t>
      </w:r>
      <w:r w:rsidRPr="006C5AE9">
        <w:rPr>
          <w:rFonts w:ascii="Amnesty Trade Gothic" w:eastAsia="Arial" w:hAnsi="Amnesty Trade Gothic"/>
          <w:spacing w:val="7"/>
          <w:w w:val="93"/>
          <w:szCs w:val="14"/>
        </w:rPr>
        <w:t xml:space="preserve"> </w:t>
      </w:r>
      <w:r w:rsidRPr="006C5AE9">
        <w:rPr>
          <w:rFonts w:ascii="Amnesty Trade Gothic" w:eastAsia="Arial" w:hAnsi="Amnesty Trade Gothic"/>
          <w:szCs w:val="14"/>
        </w:rPr>
        <w:t>a</w:t>
      </w:r>
      <w:r w:rsidRPr="006C5AE9">
        <w:rPr>
          <w:rFonts w:ascii="Amnesty Trade Gothic" w:eastAsia="Arial" w:hAnsi="Amnesty Trade Gothic"/>
          <w:spacing w:val="-1"/>
          <w:szCs w:val="14"/>
        </w:rPr>
        <w:t>n</w:t>
      </w:r>
      <w:r w:rsidRPr="006C5AE9">
        <w:rPr>
          <w:rFonts w:ascii="Amnesty Trade Gothic" w:eastAsia="Arial" w:hAnsi="Amnesty Trade Gothic"/>
          <w:szCs w:val="14"/>
        </w:rPr>
        <w:t>d</w:t>
      </w:r>
      <w:r w:rsidRPr="006C5AE9">
        <w:rPr>
          <w:rFonts w:ascii="Amnesty Trade Gothic" w:eastAsia="Arial" w:hAnsi="Amnesty Trade Gothic"/>
          <w:spacing w:val="-9"/>
          <w:szCs w:val="14"/>
        </w:rPr>
        <w:t xml:space="preserve"> </w:t>
      </w:r>
      <w:r w:rsidRPr="006C5AE9">
        <w:rPr>
          <w:rFonts w:ascii="Amnesty Trade Gothic" w:eastAsia="Arial" w:hAnsi="Amnesty Trade Gothic"/>
          <w:spacing w:val="-1"/>
          <w:w w:val="94"/>
          <w:szCs w:val="14"/>
        </w:rPr>
        <w:t>m</w:t>
      </w:r>
      <w:r w:rsidRPr="006C5AE9">
        <w:rPr>
          <w:rFonts w:ascii="Amnesty Trade Gothic" w:eastAsia="Arial" w:hAnsi="Amnesty Trade Gothic"/>
          <w:w w:val="94"/>
          <w:szCs w:val="14"/>
        </w:rPr>
        <w:t>idwi</w:t>
      </w:r>
      <w:r w:rsidRPr="006C5AE9">
        <w:rPr>
          <w:rFonts w:ascii="Amnesty Trade Gothic" w:eastAsia="Arial" w:hAnsi="Amnesty Trade Gothic"/>
          <w:spacing w:val="1"/>
          <w:w w:val="94"/>
          <w:szCs w:val="14"/>
        </w:rPr>
        <w:t>v</w:t>
      </w:r>
      <w:r w:rsidRPr="006C5AE9">
        <w:rPr>
          <w:rFonts w:ascii="Amnesty Trade Gothic" w:eastAsia="Arial" w:hAnsi="Amnesty Trade Gothic"/>
          <w:w w:val="94"/>
          <w:szCs w:val="14"/>
        </w:rPr>
        <w:t>es co</w:t>
      </w:r>
      <w:r w:rsidRPr="006C5AE9">
        <w:rPr>
          <w:rFonts w:ascii="Amnesty Trade Gothic" w:eastAsia="Arial" w:hAnsi="Amnesty Trade Gothic"/>
          <w:spacing w:val="2"/>
          <w:w w:val="94"/>
          <w:szCs w:val="14"/>
        </w:rPr>
        <w:t>n</w:t>
      </w:r>
      <w:r w:rsidRPr="006C5AE9">
        <w:rPr>
          <w:rFonts w:ascii="Amnesty Trade Gothic" w:eastAsia="Arial" w:hAnsi="Amnesty Trade Gothic"/>
          <w:spacing w:val="-1"/>
          <w:w w:val="94"/>
          <w:szCs w:val="14"/>
        </w:rPr>
        <w:t>du</w:t>
      </w:r>
      <w:r w:rsidRPr="006C5AE9">
        <w:rPr>
          <w:rFonts w:ascii="Amnesty Trade Gothic" w:eastAsia="Arial" w:hAnsi="Amnesty Trade Gothic"/>
          <w:w w:val="94"/>
          <w:szCs w:val="14"/>
        </w:rPr>
        <w:t>c</w:t>
      </w:r>
      <w:r w:rsidRPr="006C5AE9">
        <w:rPr>
          <w:rFonts w:ascii="Amnesty Trade Gothic" w:eastAsia="Arial" w:hAnsi="Amnesty Trade Gothic"/>
          <w:spacing w:val="2"/>
          <w:w w:val="94"/>
          <w:szCs w:val="14"/>
        </w:rPr>
        <w:t>t</w:t>
      </w:r>
      <w:r w:rsidRPr="006C5AE9">
        <w:rPr>
          <w:rFonts w:ascii="Amnesty Trade Gothic" w:eastAsia="Arial" w:hAnsi="Amnesty Trade Gothic"/>
          <w:w w:val="94"/>
          <w:szCs w:val="14"/>
        </w:rPr>
        <w:t>ed</w:t>
      </w:r>
      <w:r w:rsidRPr="006C5AE9">
        <w:rPr>
          <w:rFonts w:ascii="Amnesty Trade Gothic" w:eastAsia="Arial" w:hAnsi="Amnesty Trade Gothic"/>
          <w:spacing w:val="17"/>
          <w:w w:val="94"/>
          <w:szCs w:val="14"/>
        </w:rPr>
        <w:t xml:space="preserve"> </w:t>
      </w:r>
      <w:r w:rsidRPr="006C5AE9">
        <w:rPr>
          <w:rFonts w:ascii="Amnesty Trade Gothic" w:eastAsia="Arial" w:hAnsi="Amnesty Trade Gothic"/>
          <w:spacing w:val="2"/>
          <w:szCs w:val="14"/>
        </w:rPr>
        <w:t>i</w:t>
      </w:r>
      <w:r w:rsidRPr="006C5AE9">
        <w:rPr>
          <w:rFonts w:ascii="Amnesty Trade Gothic" w:eastAsia="Arial" w:hAnsi="Amnesty Trade Gothic"/>
          <w:szCs w:val="14"/>
        </w:rPr>
        <w:t>n</w:t>
      </w:r>
      <w:r w:rsidRPr="006C5AE9">
        <w:rPr>
          <w:rFonts w:ascii="Amnesty Trade Gothic" w:eastAsia="Arial" w:hAnsi="Amnesty Trade Gothic"/>
          <w:spacing w:val="-2"/>
          <w:szCs w:val="14"/>
        </w:rPr>
        <w:t xml:space="preserve"> </w:t>
      </w:r>
      <w:r w:rsidRPr="006C5AE9">
        <w:rPr>
          <w:rFonts w:ascii="Amnesty Trade Gothic" w:eastAsia="Arial" w:hAnsi="Amnesty Trade Gothic"/>
          <w:spacing w:val="1"/>
          <w:szCs w:val="14"/>
        </w:rPr>
        <w:t>2</w:t>
      </w:r>
      <w:r w:rsidRPr="006C5AE9">
        <w:rPr>
          <w:rFonts w:ascii="Amnesty Trade Gothic" w:eastAsia="Arial" w:hAnsi="Amnesty Trade Gothic"/>
          <w:spacing w:val="-1"/>
          <w:szCs w:val="14"/>
        </w:rPr>
        <w:t>0</w:t>
      </w:r>
      <w:r w:rsidRPr="006C5AE9">
        <w:rPr>
          <w:rFonts w:ascii="Amnesty Trade Gothic" w:eastAsia="Arial" w:hAnsi="Amnesty Trade Gothic"/>
          <w:spacing w:val="2"/>
          <w:szCs w:val="14"/>
        </w:rPr>
        <w:t>1</w:t>
      </w:r>
      <w:r w:rsidRPr="006C5AE9">
        <w:rPr>
          <w:rFonts w:ascii="Amnesty Trade Gothic" w:eastAsia="Arial" w:hAnsi="Amnesty Trade Gothic"/>
          <w:szCs w:val="14"/>
        </w:rPr>
        <w:t>4</w:t>
      </w:r>
      <w:r w:rsidRPr="006C5AE9">
        <w:rPr>
          <w:rFonts w:ascii="Amnesty Trade Gothic" w:eastAsia="Arial" w:hAnsi="Amnesty Trade Gothic"/>
          <w:spacing w:val="-4"/>
          <w:szCs w:val="14"/>
        </w:rPr>
        <w:t xml:space="preserve"> </w:t>
      </w:r>
      <w:r w:rsidRPr="006C5AE9">
        <w:rPr>
          <w:rFonts w:ascii="Amnesty Trade Gothic" w:eastAsia="Arial" w:hAnsi="Amnesty Trade Gothic"/>
          <w:szCs w:val="14"/>
        </w:rPr>
        <w:t>a</w:t>
      </w:r>
      <w:r w:rsidRPr="006C5AE9">
        <w:rPr>
          <w:rFonts w:ascii="Amnesty Trade Gothic" w:eastAsia="Arial" w:hAnsi="Amnesty Trade Gothic"/>
          <w:spacing w:val="1"/>
          <w:szCs w:val="14"/>
        </w:rPr>
        <w:t>n</w:t>
      </w:r>
      <w:r w:rsidRPr="006C5AE9">
        <w:rPr>
          <w:rFonts w:ascii="Amnesty Trade Gothic" w:eastAsia="Arial" w:hAnsi="Amnesty Trade Gothic"/>
          <w:szCs w:val="14"/>
        </w:rPr>
        <w:t>d</w:t>
      </w:r>
      <w:r w:rsidRPr="006C5AE9">
        <w:rPr>
          <w:rFonts w:ascii="Amnesty Trade Gothic" w:eastAsia="Arial" w:hAnsi="Amnesty Trade Gothic"/>
          <w:spacing w:val="-9"/>
          <w:szCs w:val="14"/>
        </w:rPr>
        <w:t xml:space="preserve"> </w:t>
      </w:r>
      <w:r w:rsidRPr="006C5AE9">
        <w:rPr>
          <w:rFonts w:ascii="Amnesty Trade Gothic" w:eastAsia="Arial" w:hAnsi="Amnesty Trade Gothic"/>
          <w:spacing w:val="-1"/>
          <w:szCs w:val="14"/>
        </w:rPr>
        <w:t>20</w:t>
      </w:r>
      <w:r w:rsidRPr="006C5AE9">
        <w:rPr>
          <w:rFonts w:ascii="Amnesty Trade Gothic" w:eastAsia="Arial" w:hAnsi="Amnesty Trade Gothic"/>
          <w:spacing w:val="2"/>
          <w:szCs w:val="14"/>
        </w:rPr>
        <w:t>1</w:t>
      </w:r>
      <w:r w:rsidRPr="006C5AE9">
        <w:rPr>
          <w:rFonts w:ascii="Amnesty Trade Gothic" w:eastAsia="Arial" w:hAnsi="Amnesty Trade Gothic"/>
          <w:spacing w:val="-1"/>
          <w:szCs w:val="14"/>
        </w:rPr>
        <w:t>5</w:t>
      </w:r>
      <w:r w:rsidRPr="006C5AE9">
        <w:rPr>
          <w:rFonts w:ascii="Amnesty Trade Gothic" w:eastAsia="Arial" w:hAnsi="Amnesty Trade Gothic"/>
          <w:szCs w:val="14"/>
        </w:rPr>
        <w:t>.</w:t>
      </w:r>
      <w:r w:rsidRPr="006C5AE9">
        <w:rPr>
          <w:rFonts w:ascii="Amnesty Trade Gothic" w:eastAsia="Arial" w:hAnsi="Amnesty Trade Gothic"/>
          <w:spacing w:val="-3"/>
          <w:szCs w:val="14"/>
        </w:rPr>
        <w:t xml:space="preserve"> </w:t>
      </w:r>
      <w:r w:rsidRPr="006C5AE9">
        <w:rPr>
          <w:rFonts w:ascii="Amnesty Trade Gothic" w:eastAsia="Arial" w:hAnsi="Amnesty Trade Gothic"/>
          <w:spacing w:val="-1"/>
          <w:w w:val="92"/>
          <w:szCs w:val="14"/>
        </w:rPr>
        <w:t>Fu</w:t>
      </w:r>
      <w:r w:rsidRPr="006C5AE9">
        <w:rPr>
          <w:rFonts w:ascii="Amnesty Trade Gothic" w:eastAsia="Arial" w:hAnsi="Amnesty Trade Gothic"/>
          <w:spacing w:val="2"/>
          <w:w w:val="92"/>
          <w:szCs w:val="14"/>
        </w:rPr>
        <w:t>r</w:t>
      </w:r>
      <w:r w:rsidRPr="006C5AE9">
        <w:rPr>
          <w:rFonts w:ascii="Amnesty Trade Gothic" w:eastAsia="Arial" w:hAnsi="Amnesty Trade Gothic"/>
          <w:w w:val="92"/>
          <w:szCs w:val="14"/>
        </w:rPr>
        <w:t>t</w:t>
      </w:r>
      <w:r w:rsidRPr="006C5AE9">
        <w:rPr>
          <w:rFonts w:ascii="Amnesty Trade Gothic" w:eastAsia="Arial" w:hAnsi="Amnesty Trade Gothic"/>
          <w:spacing w:val="-1"/>
          <w:w w:val="92"/>
          <w:szCs w:val="14"/>
        </w:rPr>
        <w:t>h</w:t>
      </w:r>
      <w:r w:rsidRPr="006C5AE9">
        <w:rPr>
          <w:rFonts w:ascii="Amnesty Trade Gothic" w:eastAsia="Arial" w:hAnsi="Amnesty Trade Gothic"/>
          <w:spacing w:val="2"/>
          <w:w w:val="92"/>
          <w:szCs w:val="14"/>
        </w:rPr>
        <w:t>e</w:t>
      </w:r>
      <w:r w:rsidRPr="006C5AE9">
        <w:rPr>
          <w:rFonts w:ascii="Amnesty Trade Gothic" w:eastAsia="Arial" w:hAnsi="Amnesty Trade Gothic"/>
          <w:spacing w:val="-1"/>
          <w:w w:val="92"/>
          <w:szCs w:val="14"/>
        </w:rPr>
        <w:t>r</w:t>
      </w:r>
      <w:r w:rsidRPr="006C5AE9">
        <w:rPr>
          <w:rFonts w:ascii="Amnesty Trade Gothic" w:eastAsia="Arial" w:hAnsi="Amnesty Trade Gothic"/>
          <w:w w:val="92"/>
          <w:szCs w:val="14"/>
        </w:rPr>
        <w:t>,</w:t>
      </w:r>
      <w:r w:rsidRPr="006C5AE9">
        <w:rPr>
          <w:rFonts w:ascii="Amnesty Trade Gothic" w:eastAsia="Arial" w:hAnsi="Amnesty Trade Gothic"/>
          <w:spacing w:val="21"/>
          <w:w w:val="92"/>
          <w:szCs w:val="14"/>
        </w:rPr>
        <w:t xml:space="preserve"> </w:t>
      </w:r>
      <w:r w:rsidRPr="006C5AE9">
        <w:rPr>
          <w:rFonts w:ascii="Amnesty Trade Gothic" w:eastAsia="Arial" w:hAnsi="Amnesty Trade Gothic"/>
          <w:w w:val="92"/>
          <w:szCs w:val="14"/>
        </w:rPr>
        <w:t>se</w:t>
      </w:r>
      <w:r w:rsidRPr="006C5AE9">
        <w:rPr>
          <w:rFonts w:ascii="Amnesty Trade Gothic" w:eastAsia="Arial" w:hAnsi="Amnesty Trade Gothic"/>
          <w:spacing w:val="2"/>
          <w:w w:val="92"/>
          <w:szCs w:val="14"/>
        </w:rPr>
        <w:t>e</w:t>
      </w:r>
      <w:r w:rsidRPr="006C5AE9">
        <w:rPr>
          <w:rFonts w:ascii="Amnesty Trade Gothic" w:eastAsia="Arial" w:hAnsi="Amnesty Trade Gothic"/>
          <w:w w:val="92"/>
          <w:szCs w:val="14"/>
        </w:rPr>
        <w:t>:</w:t>
      </w:r>
      <w:r w:rsidRPr="006C5AE9">
        <w:rPr>
          <w:rFonts w:ascii="Amnesty Trade Gothic" w:eastAsia="Arial" w:hAnsi="Amnesty Trade Gothic"/>
          <w:spacing w:val="3"/>
          <w:w w:val="92"/>
          <w:szCs w:val="14"/>
        </w:rPr>
        <w:t xml:space="preserve"> </w:t>
      </w:r>
      <w:hyperlink r:id="rId14">
        <w:r w:rsidRPr="006C5AE9">
          <w:rPr>
            <w:rFonts w:ascii="Amnesty Trade Gothic" w:eastAsia="Arial" w:hAnsi="Amnesty Trade Gothic"/>
            <w:spacing w:val="1"/>
            <w:w w:val="91"/>
            <w:szCs w:val="14"/>
          </w:rPr>
          <w:t>www</w:t>
        </w:r>
        <w:r w:rsidRPr="006C5AE9">
          <w:rPr>
            <w:rFonts w:ascii="Amnesty Trade Gothic" w:eastAsia="Arial" w:hAnsi="Amnesty Trade Gothic"/>
            <w:w w:val="96"/>
            <w:szCs w:val="14"/>
          </w:rPr>
          <w:t>.cec</w:t>
        </w:r>
        <w:r w:rsidRPr="006C5AE9">
          <w:rPr>
            <w:rFonts w:ascii="Amnesty Trade Gothic" w:eastAsia="Arial" w:hAnsi="Amnesty Trade Gothic"/>
            <w:spacing w:val="2"/>
            <w:w w:val="96"/>
            <w:szCs w:val="14"/>
          </w:rPr>
          <w:t>i</w:t>
        </w:r>
        <w:r w:rsidRPr="006C5AE9">
          <w:rPr>
            <w:rFonts w:ascii="Amnesty Trade Gothic" w:eastAsia="Arial" w:hAnsi="Amnesty Trade Gothic"/>
            <w:spacing w:val="-1"/>
            <w:w w:val="99"/>
            <w:szCs w:val="14"/>
          </w:rPr>
          <w:t>n</w:t>
        </w:r>
        <w:r w:rsidRPr="006C5AE9">
          <w:rPr>
            <w:rFonts w:ascii="Amnesty Trade Gothic" w:eastAsia="Arial" w:hAnsi="Amnesty Trade Gothic"/>
            <w:w w:val="94"/>
            <w:szCs w:val="14"/>
          </w:rPr>
          <w:t>fo</w:t>
        </w:r>
        <w:r w:rsidRPr="006C5AE9">
          <w:rPr>
            <w:rFonts w:ascii="Amnesty Trade Gothic" w:eastAsia="Arial" w:hAnsi="Amnesty Trade Gothic"/>
            <w:spacing w:val="-1"/>
            <w:w w:val="94"/>
            <w:szCs w:val="14"/>
          </w:rPr>
          <w:t>.</w:t>
        </w:r>
        <w:r w:rsidRPr="006C5AE9">
          <w:rPr>
            <w:rFonts w:ascii="Amnesty Trade Gothic" w:eastAsia="Arial" w:hAnsi="Amnesty Trade Gothic"/>
            <w:spacing w:val="2"/>
            <w:w w:val="89"/>
            <w:szCs w:val="14"/>
          </w:rPr>
          <w:t>o</w:t>
        </w:r>
        <w:r w:rsidRPr="006C5AE9">
          <w:rPr>
            <w:rFonts w:ascii="Amnesty Trade Gothic" w:eastAsia="Arial" w:hAnsi="Amnesty Trade Gothic"/>
            <w:spacing w:val="-1"/>
            <w:w w:val="99"/>
            <w:szCs w:val="14"/>
          </w:rPr>
          <w:t>r</w:t>
        </w:r>
        <w:r w:rsidRPr="006C5AE9">
          <w:rPr>
            <w:rFonts w:ascii="Amnesty Trade Gothic" w:eastAsia="Arial" w:hAnsi="Amnesty Trade Gothic"/>
            <w:w w:val="95"/>
            <w:szCs w:val="14"/>
          </w:rPr>
          <w:t>g/</w:t>
        </w:r>
        <w:r w:rsidRPr="006C5AE9">
          <w:rPr>
            <w:rFonts w:ascii="Amnesty Trade Gothic" w:eastAsia="Arial" w:hAnsi="Amnesty Trade Gothic"/>
            <w:spacing w:val="2"/>
            <w:w w:val="95"/>
            <w:szCs w:val="14"/>
          </w:rPr>
          <w:t>c</w:t>
        </w:r>
        <w:r w:rsidRPr="006C5AE9">
          <w:rPr>
            <w:rFonts w:ascii="Amnesty Trade Gothic" w:eastAsia="Arial" w:hAnsi="Amnesty Trade Gothic"/>
            <w:w w:val="94"/>
            <w:szCs w:val="14"/>
          </w:rPr>
          <w:t>o</w:t>
        </w:r>
        <w:r w:rsidRPr="006C5AE9">
          <w:rPr>
            <w:rFonts w:ascii="Amnesty Trade Gothic" w:eastAsia="Arial" w:hAnsi="Amnesty Trade Gothic"/>
            <w:spacing w:val="2"/>
            <w:w w:val="94"/>
            <w:szCs w:val="14"/>
          </w:rPr>
          <w:t>u</w:t>
        </w:r>
        <w:r w:rsidRPr="006C5AE9">
          <w:rPr>
            <w:rFonts w:ascii="Amnesty Trade Gothic" w:eastAsia="Arial" w:hAnsi="Amnesty Trade Gothic"/>
            <w:spacing w:val="-1"/>
            <w:w w:val="99"/>
            <w:szCs w:val="14"/>
          </w:rPr>
          <w:t>n</w:t>
        </w:r>
        <w:r w:rsidRPr="006C5AE9">
          <w:rPr>
            <w:rFonts w:ascii="Amnesty Trade Gothic" w:eastAsia="Arial" w:hAnsi="Amnesty Trade Gothic"/>
            <w:w w:val="99"/>
            <w:szCs w:val="14"/>
          </w:rPr>
          <w:t>t</w:t>
        </w:r>
        <w:r w:rsidRPr="006C5AE9">
          <w:rPr>
            <w:rFonts w:ascii="Amnesty Trade Gothic" w:eastAsia="Arial" w:hAnsi="Amnesty Trade Gothic"/>
            <w:spacing w:val="-1"/>
            <w:w w:val="99"/>
            <w:szCs w:val="14"/>
          </w:rPr>
          <w:t>r</w:t>
        </w:r>
        <w:r w:rsidRPr="006C5AE9">
          <w:rPr>
            <w:rFonts w:ascii="Amnesty Trade Gothic" w:eastAsia="Arial" w:hAnsi="Amnesty Trade Gothic"/>
            <w:spacing w:val="2"/>
            <w:w w:val="88"/>
            <w:szCs w:val="14"/>
          </w:rPr>
          <w:t>y</w:t>
        </w:r>
        <w:r w:rsidRPr="006C5AE9">
          <w:rPr>
            <w:rFonts w:ascii="Amnesty Trade Gothic" w:eastAsia="Arial" w:hAnsi="Amnesty Trade Gothic"/>
            <w:spacing w:val="2"/>
            <w:w w:val="99"/>
            <w:szCs w:val="14"/>
          </w:rPr>
          <w:t>-</w:t>
        </w:r>
        <w:r w:rsidRPr="006C5AE9">
          <w:rPr>
            <w:rFonts w:ascii="Amnesty Trade Gothic" w:eastAsia="Arial" w:hAnsi="Amnesty Trade Gothic"/>
            <w:spacing w:val="-1"/>
            <w:w w:val="94"/>
            <w:szCs w:val="14"/>
          </w:rPr>
          <w:t>b</w:t>
        </w:r>
        <w:r w:rsidRPr="006C5AE9">
          <w:rPr>
            <w:rFonts w:ascii="Amnesty Trade Gothic" w:eastAsia="Arial" w:hAnsi="Amnesty Trade Gothic"/>
            <w:spacing w:val="1"/>
            <w:w w:val="94"/>
            <w:szCs w:val="14"/>
          </w:rPr>
          <w:t>y</w:t>
        </w:r>
        <w:r w:rsidRPr="006C5AE9">
          <w:rPr>
            <w:rFonts w:ascii="Amnesty Trade Gothic" w:eastAsia="Arial" w:hAnsi="Amnesty Trade Gothic"/>
            <w:spacing w:val="-1"/>
            <w:w w:val="99"/>
            <w:szCs w:val="14"/>
          </w:rPr>
          <w:t>-</w:t>
        </w:r>
        <w:r w:rsidRPr="006C5AE9">
          <w:rPr>
            <w:rFonts w:ascii="Amnesty Trade Gothic" w:eastAsia="Arial" w:hAnsi="Amnesty Trade Gothic"/>
            <w:spacing w:val="2"/>
            <w:w w:val="99"/>
            <w:szCs w:val="14"/>
          </w:rPr>
          <w:t>c</w:t>
        </w:r>
        <w:r w:rsidRPr="006C5AE9">
          <w:rPr>
            <w:rFonts w:ascii="Amnesty Trade Gothic" w:eastAsia="Arial" w:hAnsi="Amnesty Trade Gothic"/>
            <w:w w:val="94"/>
            <w:szCs w:val="14"/>
          </w:rPr>
          <w:t>o</w:t>
        </w:r>
        <w:r w:rsidRPr="006C5AE9">
          <w:rPr>
            <w:rFonts w:ascii="Amnesty Trade Gothic" w:eastAsia="Arial" w:hAnsi="Amnesty Trade Gothic"/>
            <w:spacing w:val="-1"/>
            <w:w w:val="94"/>
            <w:szCs w:val="14"/>
          </w:rPr>
          <w:t>u</w:t>
        </w:r>
        <w:r w:rsidRPr="006C5AE9">
          <w:rPr>
            <w:rFonts w:ascii="Amnesty Trade Gothic" w:eastAsia="Arial" w:hAnsi="Amnesty Trade Gothic"/>
            <w:spacing w:val="2"/>
            <w:w w:val="99"/>
            <w:szCs w:val="14"/>
          </w:rPr>
          <w:t>n</w:t>
        </w:r>
        <w:r w:rsidRPr="006C5AE9">
          <w:rPr>
            <w:rFonts w:ascii="Amnesty Trade Gothic" w:eastAsia="Arial" w:hAnsi="Amnesty Trade Gothic"/>
            <w:w w:val="99"/>
            <w:szCs w:val="14"/>
          </w:rPr>
          <w:t>t</w:t>
        </w:r>
        <w:r w:rsidRPr="006C5AE9">
          <w:rPr>
            <w:rFonts w:ascii="Amnesty Trade Gothic" w:eastAsia="Arial" w:hAnsi="Amnesty Trade Gothic"/>
            <w:spacing w:val="-1"/>
            <w:w w:val="99"/>
            <w:szCs w:val="14"/>
          </w:rPr>
          <w:t>r</w:t>
        </w:r>
        <w:r w:rsidRPr="006C5AE9">
          <w:rPr>
            <w:rFonts w:ascii="Amnesty Trade Gothic" w:eastAsia="Arial" w:hAnsi="Amnesty Trade Gothic"/>
            <w:spacing w:val="1"/>
            <w:w w:val="88"/>
            <w:szCs w:val="14"/>
          </w:rPr>
          <w:t>y</w:t>
        </w:r>
        <w:r w:rsidRPr="006C5AE9">
          <w:rPr>
            <w:rFonts w:ascii="Amnesty Trade Gothic" w:eastAsia="Arial" w:hAnsi="Amnesty Trade Gothic"/>
            <w:w w:val="99"/>
            <w:szCs w:val="14"/>
          </w:rPr>
          <w:t>-</w:t>
        </w:r>
      </w:hyperlink>
      <w:hyperlink r:id="rId15">
        <w:r w:rsidRPr="006C5AE9">
          <w:rPr>
            <w:rFonts w:ascii="Amnesty Trade Gothic" w:eastAsia="Arial" w:hAnsi="Amnesty Trade Gothic"/>
            <w:w w:val="99"/>
            <w:szCs w:val="14"/>
          </w:rPr>
          <w:t xml:space="preserve"> </w:t>
        </w:r>
        <w:r w:rsidRPr="006C5AE9">
          <w:rPr>
            <w:rFonts w:ascii="Amnesty Trade Gothic" w:eastAsia="Arial" w:hAnsi="Amnesty Trade Gothic"/>
            <w:w w:val="94"/>
            <w:szCs w:val="14"/>
          </w:rPr>
          <w:t>in</w:t>
        </w:r>
        <w:r w:rsidRPr="006C5AE9">
          <w:rPr>
            <w:rFonts w:ascii="Amnesty Trade Gothic" w:eastAsia="Arial" w:hAnsi="Amnesty Trade Gothic"/>
            <w:spacing w:val="-1"/>
            <w:w w:val="94"/>
            <w:szCs w:val="14"/>
          </w:rPr>
          <w:t>f</w:t>
        </w:r>
        <w:r w:rsidRPr="006C5AE9">
          <w:rPr>
            <w:rFonts w:ascii="Amnesty Trade Gothic" w:eastAsia="Arial" w:hAnsi="Amnesty Trade Gothic"/>
            <w:w w:val="94"/>
            <w:szCs w:val="14"/>
          </w:rPr>
          <w:t>o</w:t>
        </w:r>
        <w:r w:rsidRPr="006C5AE9">
          <w:rPr>
            <w:rFonts w:ascii="Amnesty Trade Gothic" w:eastAsia="Arial" w:hAnsi="Amnesty Trade Gothic"/>
            <w:spacing w:val="2"/>
            <w:w w:val="94"/>
            <w:szCs w:val="14"/>
          </w:rPr>
          <w:t>r</w:t>
        </w:r>
        <w:r w:rsidRPr="006C5AE9">
          <w:rPr>
            <w:rFonts w:ascii="Amnesty Trade Gothic" w:eastAsia="Arial" w:hAnsi="Amnesty Trade Gothic"/>
            <w:spacing w:val="-1"/>
            <w:w w:val="94"/>
            <w:szCs w:val="14"/>
          </w:rPr>
          <w:t>m</w:t>
        </w:r>
        <w:r w:rsidRPr="006C5AE9">
          <w:rPr>
            <w:rFonts w:ascii="Amnesty Trade Gothic" w:eastAsia="Arial" w:hAnsi="Amnesty Trade Gothic"/>
            <w:w w:val="94"/>
            <w:szCs w:val="14"/>
          </w:rPr>
          <w:t>ati</w:t>
        </w:r>
        <w:r w:rsidRPr="006C5AE9">
          <w:rPr>
            <w:rFonts w:ascii="Amnesty Trade Gothic" w:eastAsia="Arial" w:hAnsi="Amnesty Trade Gothic"/>
            <w:spacing w:val="2"/>
            <w:w w:val="94"/>
            <w:szCs w:val="14"/>
          </w:rPr>
          <w:t>o</w:t>
        </w:r>
        <w:r w:rsidRPr="006C5AE9">
          <w:rPr>
            <w:rFonts w:ascii="Amnesty Trade Gothic" w:eastAsia="Arial" w:hAnsi="Amnesty Trade Gothic"/>
            <w:spacing w:val="-1"/>
            <w:w w:val="94"/>
            <w:szCs w:val="14"/>
          </w:rPr>
          <w:t>n</w:t>
        </w:r>
        <w:r w:rsidRPr="006C5AE9">
          <w:rPr>
            <w:rFonts w:ascii="Amnesty Trade Gothic" w:eastAsia="Arial" w:hAnsi="Amnesty Trade Gothic"/>
            <w:w w:val="94"/>
            <w:szCs w:val="14"/>
          </w:rPr>
          <w:t>/sta</w:t>
        </w:r>
        <w:r w:rsidRPr="006C5AE9">
          <w:rPr>
            <w:rFonts w:ascii="Amnesty Trade Gothic" w:eastAsia="Arial" w:hAnsi="Amnesty Trade Gothic"/>
            <w:spacing w:val="2"/>
            <w:w w:val="94"/>
            <w:szCs w:val="14"/>
          </w:rPr>
          <w:t>t</w:t>
        </w:r>
        <w:r w:rsidRPr="006C5AE9">
          <w:rPr>
            <w:rFonts w:ascii="Amnesty Trade Gothic" w:eastAsia="Arial" w:hAnsi="Amnesty Trade Gothic"/>
            <w:spacing w:val="-1"/>
            <w:w w:val="94"/>
            <w:szCs w:val="14"/>
          </w:rPr>
          <w:t>u</w:t>
        </w:r>
        <w:r w:rsidRPr="006C5AE9">
          <w:rPr>
            <w:rFonts w:ascii="Amnesty Trade Gothic" w:eastAsia="Arial" w:hAnsi="Amnesty Trade Gothic"/>
            <w:spacing w:val="1"/>
            <w:w w:val="94"/>
            <w:szCs w:val="14"/>
          </w:rPr>
          <w:t>s</w:t>
        </w:r>
        <w:r w:rsidRPr="006C5AE9">
          <w:rPr>
            <w:rFonts w:ascii="Amnesty Trade Gothic" w:eastAsia="Arial" w:hAnsi="Amnesty Trade Gothic"/>
            <w:spacing w:val="-1"/>
            <w:w w:val="94"/>
            <w:szCs w:val="14"/>
          </w:rPr>
          <w:t>-</w:t>
        </w:r>
        <w:r w:rsidRPr="006C5AE9">
          <w:rPr>
            <w:rFonts w:ascii="Amnesty Trade Gothic" w:eastAsia="Arial" w:hAnsi="Amnesty Trade Gothic"/>
            <w:w w:val="94"/>
            <w:szCs w:val="14"/>
          </w:rPr>
          <w:t>avai</w:t>
        </w:r>
        <w:r w:rsidRPr="006C5AE9">
          <w:rPr>
            <w:rFonts w:ascii="Amnesty Trade Gothic" w:eastAsia="Arial" w:hAnsi="Amnesty Trade Gothic"/>
            <w:spacing w:val="3"/>
            <w:w w:val="94"/>
            <w:szCs w:val="14"/>
          </w:rPr>
          <w:t>l</w:t>
        </w:r>
        <w:r w:rsidRPr="006C5AE9">
          <w:rPr>
            <w:rFonts w:ascii="Amnesty Trade Gothic" w:eastAsia="Arial" w:hAnsi="Amnesty Trade Gothic"/>
            <w:w w:val="94"/>
            <w:szCs w:val="14"/>
          </w:rPr>
          <w:t>a</w:t>
        </w:r>
        <w:r w:rsidRPr="006C5AE9">
          <w:rPr>
            <w:rFonts w:ascii="Amnesty Trade Gothic" w:eastAsia="Arial" w:hAnsi="Amnesty Trade Gothic"/>
            <w:spacing w:val="-1"/>
            <w:w w:val="94"/>
            <w:szCs w:val="14"/>
          </w:rPr>
          <w:t>b</w:t>
        </w:r>
        <w:r w:rsidRPr="006C5AE9">
          <w:rPr>
            <w:rFonts w:ascii="Amnesty Trade Gothic" w:eastAsia="Arial" w:hAnsi="Amnesty Trade Gothic"/>
            <w:w w:val="94"/>
            <w:szCs w:val="14"/>
          </w:rPr>
          <w:t>ilit</w:t>
        </w:r>
        <w:r w:rsidRPr="006C5AE9">
          <w:rPr>
            <w:rFonts w:ascii="Amnesty Trade Gothic" w:eastAsia="Arial" w:hAnsi="Amnesty Trade Gothic"/>
            <w:spacing w:val="1"/>
            <w:w w:val="94"/>
            <w:szCs w:val="14"/>
          </w:rPr>
          <w:t>y</w:t>
        </w:r>
        <w:r w:rsidRPr="006C5AE9">
          <w:rPr>
            <w:rFonts w:ascii="Amnesty Trade Gothic" w:eastAsia="Arial" w:hAnsi="Amnesty Trade Gothic"/>
            <w:spacing w:val="2"/>
            <w:w w:val="94"/>
            <w:szCs w:val="14"/>
          </w:rPr>
          <w:t>-</w:t>
        </w:r>
        <w:r w:rsidRPr="006C5AE9">
          <w:rPr>
            <w:rFonts w:ascii="Amnesty Trade Gothic" w:eastAsia="Arial" w:hAnsi="Amnesty Trade Gothic"/>
            <w:spacing w:val="-1"/>
            <w:w w:val="94"/>
            <w:szCs w:val="14"/>
          </w:rPr>
          <w:t>d</w:t>
        </w:r>
        <w:r w:rsidRPr="006C5AE9">
          <w:rPr>
            <w:rFonts w:ascii="Amnesty Trade Gothic" w:eastAsia="Arial" w:hAnsi="Amnesty Trade Gothic"/>
            <w:w w:val="94"/>
            <w:szCs w:val="14"/>
          </w:rPr>
          <w:t>at</w:t>
        </w:r>
        <w:r w:rsidRPr="006C5AE9">
          <w:rPr>
            <w:rFonts w:ascii="Amnesty Trade Gothic" w:eastAsia="Arial" w:hAnsi="Amnesty Trade Gothic"/>
            <w:spacing w:val="2"/>
            <w:w w:val="94"/>
            <w:szCs w:val="14"/>
          </w:rPr>
          <w:t>a</w:t>
        </w:r>
        <w:r w:rsidRPr="006C5AE9">
          <w:rPr>
            <w:rFonts w:ascii="Amnesty Trade Gothic" w:eastAsia="Arial" w:hAnsi="Amnesty Trade Gothic"/>
            <w:spacing w:val="-1"/>
            <w:w w:val="94"/>
            <w:szCs w:val="14"/>
          </w:rPr>
          <w:t>b</w:t>
        </w:r>
        <w:r w:rsidRPr="006C5AE9">
          <w:rPr>
            <w:rFonts w:ascii="Amnesty Trade Gothic" w:eastAsia="Arial" w:hAnsi="Amnesty Trade Gothic"/>
            <w:w w:val="94"/>
            <w:szCs w:val="14"/>
          </w:rPr>
          <w:t>ase/</w:t>
        </w:r>
        <w:r w:rsidRPr="006C5AE9">
          <w:rPr>
            <w:rFonts w:ascii="Amnesty Trade Gothic" w:eastAsia="Arial" w:hAnsi="Amnesty Trade Gothic"/>
            <w:spacing w:val="2"/>
            <w:w w:val="94"/>
            <w:szCs w:val="14"/>
          </w:rPr>
          <w:t>c</w:t>
        </w:r>
        <w:r w:rsidRPr="006C5AE9">
          <w:rPr>
            <w:rFonts w:ascii="Amnesty Trade Gothic" w:eastAsia="Arial" w:hAnsi="Amnesty Trade Gothic"/>
            <w:w w:val="94"/>
            <w:szCs w:val="14"/>
          </w:rPr>
          <w:t>o</w:t>
        </w:r>
        <w:r w:rsidRPr="006C5AE9">
          <w:rPr>
            <w:rFonts w:ascii="Amnesty Trade Gothic" w:eastAsia="Arial" w:hAnsi="Amnesty Trade Gothic"/>
            <w:spacing w:val="-1"/>
            <w:w w:val="94"/>
            <w:szCs w:val="14"/>
          </w:rPr>
          <w:t>un</w:t>
        </w:r>
        <w:r w:rsidRPr="006C5AE9">
          <w:rPr>
            <w:rFonts w:ascii="Amnesty Trade Gothic" w:eastAsia="Arial" w:hAnsi="Amnesty Trade Gothic"/>
            <w:spacing w:val="2"/>
            <w:w w:val="94"/>
            <w:szCs w:val="14"/>
          </w:rPr>
          <w:t>t</w:t>
        </w:r>
        <w:r w:rsidRPr="006C5AE9">
          <w:rPr>
            <w:rFonts w:ascii="Amnesty Trade Gothic" w:eastAsia="Arial" w:hAnsi="Amnesty Trade Gothic"/>
            <w:spacing w:val="-1"/>
            <w:w w:val="94"/>
            <w:szCs w:val="14"/>
          </w:rPr>
          <w:t>r</w:t>
        </w:r>
        <w:r w:rsidRPr="006C5AE9">
          <w:rPr>
            <w:rFonts w:ascii="Amnesty Trade Gothic" w:eastAsia="Arial" w:hAnsi="Amnesty Trade Gothic"/>
            <w:w w:val="94"/>
            <w:szCs w:val="14"/>
          </w:rPr>
          <w:t>ie</w:t>
        </w:r>
        <w:r w:rsidRPr="006C5AE9">
          <w:rPr>
            <w:rFonts w:ascii="Amnesty Trade Gothic" w:eastAsia="Arial" w:hAnsi="Amnesty Trade Gothic"/>
            <w:spacing w:val="1"/>
            <w:w w:val="94"/>
            <w:szCs w:val="14"/>
          </w:rPr>
          <w:t>s</w:t>
        </w:r>
        <w:r w:rsidRPr="006C5AE9">
          <w:rPr>
            <w:rFonts w:ascii="Amnesty Trade Gothic" w:eastAsia="Arial" w:hAnsi="Amnesty Trade Gothic"/>
            <w:w w:val="94"/>
            <w:szCs w:val="14"/>
          </w:rPr>
          <w:t>/</w:t>
        </w:r>
        <w:proofErr w:type="spellStart"/>
        <w:r w:rsidRPr="006C5AE9">
          <w:rPr>
            <w:rFonts w:ascii="Amnesty Trade Gothic" w:eastAsia="Arial" w:hAnsi="Amnesty Trade Gothic"/>
            <w:spacing w:val="1"/>
            <w:w w:val="94"/>
            <w:szCs w:val="14"/>
          </w:rPr>
          <w:t>b</w:t>
        </w:r>
        <w:r w:rsidRPr="006C5AE9">
          <w:rPr>
            <w:rFonts w:ascii="Amnesty Trade Gothic" w:eastAsia="Arial" w:hAnsi="Amnesty Trade Gothic"/>
            <w:spacing w:val="-1"/>
            <w:w w:val="94"/>
            <w:szCs w:val="14"/>
          </w:rPr>
          <w:t>ur</w:t>
        </w:r>
        <w:r w:rsidRPr="006C5AE9">
          <w:rPr>
            <w:rFonts w:ascii="Amnesty Trade Gothic" w:eastAsia="Arial" w:hAnsi="Amnesty Trade Gothic"/>
            <w:w w:val="94"/>
            <w:szCs w:val="14"/>
          </w:rPr>
          <w:t>k</w:t>
        </w:r>
        <w:r w:rsidRPr="006C5AE9">
          <w:rPr>
            <w:rFonts w:ascii="Amnesty Trade Gothic" w:eastAsia="Arial" w:hAnsi="Amnesty Trade Gothic"/>
            <w:spacing w:val="3"/>
            <w:w w:val="94"/>
            <w:szCs w:val="14"/>
          </w:rPr>
          <w:t>i</w:t>
        </w:r>
        <w:r w:rsidRPr="006C5AE9">
          <w:rPr>
            <w:rFonts w:ascii="Amnesty Trade Gothic" w:eastAsia="Arial" w:hAnsi="Amnesty Trade Gothic"/>
            <w:spacing w:val="-1"/>
            <w:w w:val="94"/>
            <w:szCs w:val="14"/>
          </w:rPr>
          <w:t>n</w:t>
        </w:r>
        <w:r w:rsidRPr="006C5AE9">
          <w:rPr>
            <w:rFonts w:ascii="Amnesty Trade Gothic" w:eastAsia="Arial" w:hAnsi="Amnesty Trade Gothic"/>
            <w:spacing w:val="1"/>
            <w:w w:val="94"/>
            <w:szCs w:val="14"/>
          </w:rPr>
          <w:t>a</w:t>
        </w:r>
        <w:r w:rsidRPr="006C5AE9">
          <w:rPr>
            <w:rFonts w:ascii="Amnesty Trade Gothic" w:eastAsia="Arial" w:hAnsi="Amnesty Trade Gothic"/>
            <w:spacing w:val="2"/>
            <w:w w:val="94"/>
            <w:szCs w:val="14"/>
          </w:rPr>
          <w:t>-</w:t>
        </w:r>
        <w:r w:rsidRPr="006C5AE9">
          <w:rPr>
            <w:rFonts w:ascii="Amnesty Trade Gothic" w:eastAsia="Arial" w:hAnsi="Amnesty Trade Gothic"/>
            <w:w w:val="94"/>
            <w:szCs w:val="14"/>
          </w:rPr>
          <w:t>faso</w:t>
        </w:r>
        <w:proofErr w:type="spellEnd"/>
        <w:r w:rsidRPr="006C5AE9">
          <w:rPr>
            <w:rFonts w:ascii="Amnesty Trade Gothic" w:eastAsia="Arial" w:hAnsi="Amnesty Trade Gothic"/>
            <w:w w:val="94"/>
            <w:szCs w:val="14"/>
          </w:rPr>
          <w:t>/</w:t>
        </w:r>
        <w:r w:rsidRPr="006C5AE9">
          <w:rPr>
            <w:rFonts w:ascii="Amnesty Trade Gothic" w:eastAsia="Arial" w:hAnsi="Amnesty Trade Gothic"/>
            <w:spacing w:val="13"/>
            <w:w w:val="94"/>
            <w:szCs w:val="14"/>
          </w:rPr>
          <w:t xml:space="preserve"> </w:t>
        </w:r>
      </w:hyperlink>
      <w:r w:rsidRPr="006C5AE9">
        <w:rPr>
          <w:rFonts w:ascii="Amnesty Trade Gothic" w:eastAsia="Arial" w:hAnsi="Amnesty Trade Gothic"/>
          <w:spacing w:val="2"/>
          <w:szCs w:val="14"/>
        </w:rPr>
        <w:t>a</w:t>
      </w:r>
      <w:r w:rsidRPr="006C5AE9">
        <w:rPr>
          <w:rFonts w:ascii="Amnesty Trade Gothic" w:eastAsia="Arial" w:hAnsi="Amnesty Trade Gothic"/>
          <w:spacing w:val="-1"/>
          <w:szCs w:val="14"/>
        </w:rPr>
        <w:t>n</w:t>
      </w:r>
      <w:r w:rsidRPr="006C5AE9">
        <w:rPr>
          <w:rFonts w:ascii="Amnesty Trade Gothic" w:eastAsia="Arial" w:hAnsi="Amnesty Trade Gothic"/>
          <w:szCs w:val="14"/>
        </w:rPr>
        <w:t>d</w:t>
      </w:r>
      <w:r w:rsidRPr="006C5AE9">
        <w:rPr>
          <w:rFonts w:ascii="Amnesty Trade Gothic" w:eastAsia="Arial" w:hAnsi="Amnesty Trade Gothic"/>
          <w:spacing w:val="-9"/>
          <w:szCs w:val="14"/>
        </w:rPr>
        <w:t xml:space="preserve"> </w:t>
      </w:r>
      <w:hyperlink r:id="rId16">
        <w:r w:rsidRPr="006C5AE9">
          <w:rPr>
            <w:rFonts w:ascii="Amnesty Trade Gothic" w:eastAsia="Arial" w:hAnsi="Amnesty Trade Gothic"/>
            <w:spacing w:val="1"/>
            <w:w w:val="91"/>
            <w:szCs w:val="14"/>
          </w:rPr>
          <w:t>www</w:t>
        </w:r>
        <w:r w:rsidRPr="006C5AE9">
          <w:rPr>
            <w:rFonts w:ascii="Amnesty Trade Gothic" w:eastAsia="Arial" w:hAnsi="Amnesty Trade Gothic"/>
            <w:w w:val="99"/>
            <w:szCs w:val="14"/>
          </w:rPr>
          <w:t>.</w:t>
        </w:r>
        <w:r w:rsidRPr="006C5AE9">
          <w:rPr>
            <w:rFonts w:ascii="Amnesty Trade Gothic" w:eastAsia="Arial" w:hAnsi="Amnesty Trade Gothic"/>
            <w:spacing w:val="-1"/>
            <w:w w:val="99"/>
            <w:szCs w:val="14"/>
          </w:rPr>
          <w:t>n</w:t>
        </w:r>
        <w:r w:rsidRPr="006C5AE9">
          <w:rPr>
            <w:rFonts w:ascii="Amnesty Trade Gothic" w:eastAsia="Arial" w:hAnsi="Amnesty Trade Gothic"/>
            <w:spacing w:val="2"/>
            <w:w w:val="99"/>
            <w:szCs w:val="14"/>
          </w:rPr>
          <w:t>p</w:t>
        </w:r>
        <w:r w:rsidRPr="006C5AE9">
          <w:rPr>
            <w:rFonts w:ascii="Amnesty Trade Gothic" w:eastAsia="Arial" w:hAnsi="Amnesty Trade Gothic"/>
            <w:spacing w:val="-1"/>
            <w:w w:val="99"/>
            <w:szCs w:val="14"/>
          </w:rPr>
          <w:t>r</w:t>
        </w:r>
        <w:r w:rsidRPr="006C5AE9">
          <w:rPr>
            <w:rFonts w:ascii="Amnesty Trade Gothic" w:eastAsia="Arial" w:hAnsi="Amnesty Trade Gothic"/>
            <w:w w:val="92"/>
            <w:szCs w:val="14"/>
          </w:rPr>
          <w:t>.</w:t>
        </w:r>
        <w:r w:rsidRPr="006C5AE9">
          <w:rPr>
            <w:rFonts w:ascii="Amnesty Trade Gothic" w:eastAsia="Arial" w:hAnsi="Amnesty Trade Gothic"/>
            <w:spacing w:val="2"/>
            <w:w w:val="92"/>
            <w:szCs w:val="14"/>
          </w:rPr>
          <w:t>o</w:t>
        </w:r>
        <w:r w:rsidRPr="006C5AE9">
          <w:rPr>
            <w:rFonts w:ascii="Amnesty Trade Gothic" w:eastAsia="Arial" w:hAnsi="Amnesty Trade Gothic"/>
            <w:spacing w:val="-1"/>
            <w:w w:val="99"/>
            <w:szCs w:val="14"/>
          </w:rPr>
          <w:t>r</w:t>
        </w:r>
        <w:r w:rsidRPr="006C5AE9">
          <w:rPr>
            <w:rFonts w:ascii="Amnesty Trade Gothic" w:eastAsia="Arial" w:hAnsi="Amnesty Trade Gothic"/>
            <w:w w:val="94"/>
            <w:szCs w:val="14"/>
          </w:rPr>
          <w:t>g/</w:t>
        </w:r>
        <w:r w:rsidRPr="006C5AE9">
          <w:rPr>
            <w:rFonts w:ascii="Amnesty Trade Gothic" w:eastAsia="Arial" w:hAnsi="Amnesty Trade Gothic"/>
            <w:spacing w:val="2"/>
            <w:w w:val="94"/>
            <w:szCs w:val="14"/>
          </w:rPr>
          <w:t>t</w:t>
        </w:r>
        <w:r w:rsidRPr="006C5AE9">
          <w:rPr>
            <w:rFonts w:ascii="Amnesty Trade Gothic" w:eastAsia="Arial" w:hAnsi="Amnesty Trade Gothic"/>
            <w:w w:val="95"/>
            <w:szCs w:val="14"/>
          </w:rPr>
          <w:t>e</w:t>
        </w:r>
        <w:r w:rsidRPr="006C5AE9">
          <w:rPr>
            <w:rFonts w:ascii="Amnesty Trade Gothic" w:eastAsia="Arial" w:hAnsi="Amnesty Trade Gothic"/>
            <w:spacing w:val="-1"/>
            <w:w w:val="95"/>
            <w:szCs w:val="14"/>
          </w:rPr>
          <w:t>m</w:t>
        </w:r>
        <w:r w:rsidRPr="006C5AE9">
          <w:rPr>
            <w:rFonts w:ascii="Amnesty Trade Gothic" w:eastAsia="Arial" w:hAnsi="Amnesty Trade Gothic"/>
            <w:spacing w:val="-1"/>
            <w:w w:val="99"/>
            <w:szCs w:val="14"/>
          </w:rPr>
          <w:t>p</w:t>
        </w:r>
        <w:r w:rsidRPr="006C5AE9">
          <w:rPr>
            <w:rFonts w:ascii="Amnesty Trade Gothic" w:eastAsia="Arial" w:hAnsi="Amnesty Trade Gothic"/>
            <w:w w:val="92"/>
            <w:szCs w:val="14"/>
          </w:rPr>
          <w:t>l</w:t>
        </w:r>
        <w:r w:rsidRPr="006C5AE9">
          <w:rPr>
            <w:rFonts w:ascii="Amnesty Trade Gothic" w:eastAsia="Arial" w:hAnsi="Amnesty Trade Gothic"/>
            <w:spacing w:val="3"/>
            <w:w w:val="92"/>
            <w:szCs w:val="14"/>
          </w:rPr>
          <w:t>a</w:t>
        </w:r>
        <w:r w:rsidRPr="006C5AE9">
          <w:rPr>
            <w:rFonts w:ascii="Amnesty Trade Gothic" w:eastAsia="Arial" w:hAnsi="Amnesty Trade Gothic"/>
            <w:w w:val="91"/>
            <w:szCs w:val="14"/>
          </w:rPr>
          <w:t>tes/s</w:t>
        </w:r>
        <w:r w:rsidRPr="006C5AE9">
          <w:rPr>
            <w:rFonts w:ascii="Amnesty Trade Gothic" w:eastAsia="Arial" w:hAnsi="Amnesty Trade Gothic"/>
            <w:w w:val="92"/>
            <w:szCs w:val="14"/>
          </w:rPr>
          <w:t>t</w:t>
        </w:r>
        <w:r w:rsidRPr="006C5AE9">
          <w:rPr>
            <w:rFonts w:ascii="Amnesty Trade Gothic" w:eastAsia="Arial" w:hAnsi="Amnesty Trade Gothic"/>
            <w:spacing w:val="2"/>
            <w:w w:val="92"/>
            <w:szCs w:val="14"/>
          </w:rPr>
          <w:t>o</w:t>
        </w:r>
        <w:r w:rsidRPr="006C5AE9">
          <w:rPr>
            <w:rFonts w:ascii="Amnesty Trade Gothic" w:eastAsia="Arial" w:hAnsi="Amnesty Trade Gothic"/>
            <w:spacing w:val="-1"/>
            <w:w w:val="99"/>
            <w:szCs w:val="14"/>
          </w:rPr>
          <w:t>r</w:t>
        </w:r>
        <w:r w:rsidRPr="006C5AE9">
          <w:rPr>
            <w:rFonts w:ascii="Amnesty Trade Gothic" w:eastAsia="Arial" w:hAnsi="Amnesty Trade Gothic"/>
            <w:w w:val="88"/>
            <w:szCs w:val="14"/>
          </w:rPr>
          <w:t>y</w:t>
        </w:r>
        <w:r w:rsidRPr="006C5AE9">
          <w:rPr>
            <w:rFonts w:ascii="Amnesty Trade Gothic" w:eastAsia="Arial" w:hAnsi="Amnesty Trade Gothic"/>
            <w:w w:val="93"/>
            <w:szCs w:val="14"/>
          </w:rPr>
          <w:t>/sto</w:t>
        </w:r>
        <w:r w:rsidRPr="006C5AE9">
          <w:rPr>
            <w:rFonts w:ascii="Amnesty Trade Gothic" w:eastAsia="Arial" w:hAnsi="Amnesty Trade Gothic"/>
            <w:spacing w:val="-1"/>
            <w:w w:val="93"/>
            <w:szCs w:val="14"/>
          </w:rPr>
          <w:t>r</w:t>
        </w:r>
        <w:r w:rsidRPr="006C5AE9">
          <w:rPr>
            <w:rFonts w:ascii="Amnesty Trade Gothic" w:eastAsia="Arial" w:hAnsi="Amnesty Trade Gothic"/>
            <w:w w:val="88"/>
            <w:szCs w:val="14"/>
          </w:rPr>
          <w:t>y</w:t>
        </w:r>
        <w:r w:rsidRPr="006C5AE9">
          <w:rPr>
            <w:rFonts w:ascii="Amnesty Trade Gothic" w:eastAsia="Arial" w:hAnsi="Amnesty Trade Gothic"/>
            <w:spacing w:val="2"/>
            <w:w w:val="99"/>
            <w:szCs w:val="14"/>
          </w:rPr>
          <w:t>.</w:t>
        </w:r>
        <w:r w:rsidRPr="006C5AE9">
          <w:rPr>
            <w:rFonts w:ascii="Amnesty Trade Gothic" w:eastAsia="Arial" w:hAnsi="Amnesty Trade Gothic"/>
            <w:spacing w:val="-1"/>
            <w:w w:val="99"/>
            <w:szCs w:val="14"/>
          </w:rPr>
          <w:t>p</w:t>
        </w:r>
        <w:r w:rsidRPr="006C5AE9">
          <w:rPr>
            <w:rFonts w:ascii="Amnesty Trade Gothic" w:eastAsia="Arial" w:hAnsi="Amnesty Trade Gothic"/>
            <w:spacing w:val="2"/>
            <w:w w:val="99"/>
            <w:szCs w:val="14"/>
          </w:rPr>
          <w:t>h</w:t>
        </w:r>
        <w:r w:rsidRPr="006C5AE9">
          <w:rPr>
            <w:rFonts w:ascii="Amnesty Trade Gothic" w:eastAsia="Arial" w:hAnsi="Amnesty Trade Gothic"/>
            <w:spacing w:val="-1"/>
            <w:w w:val="99"/>
            <w:szCs w:val="14"/>
          </w:rPr>
          <w:t>p</w:t>
        </w:r>
        <w:r w:rsidRPr="006C5AE9">
          <w:rPr>
            <w:rFonts w:ascii="Amnesty Trade Gothic" w:eastAsia="Arial" w:hAnsi="Amnesty Trade Gothic"/>
            <w:spacing w:val="1"/>
            <w:w w:val="69"/>
            <w:szCs w:val="14"/>
          </w:rPr>
          <w:t>?</w:t>
        </w:r>
        <w:r w:rsidRPr="006C5AE9">
          <w:rPr>
            <w:rFonts w:ascii="Amnesty Trade Gothic" w:eastAsia="Arial" w:hAnsi="Amnesty Trade Gothic"/>
            <w:w w:val="88"/>
            <w:szCs w:val="14"/>
          </w:rPr>
          <w:t>s</w:t>
        </w:r>
        <w:r w:rsidRPr="006C5AE9">
          <w:rPr>
            <w:rFonts w:ascii="Amnesty Trade Gothic" w:eastAsia="Arial" w:hAnsi="Amnesty Trade Gothic"/>
            <w:w w:val="94"/>
            <w:szCs w:val="14"/>
          </w:rPr>
          <w:t>to</w:t>
        </w:r>
        <w:r w:rsidRPr="006C5AE9">
          <w:rPr>
            <w:rFonts w:ascii="Amnesty Trade Gothic" w:eastAsia="Arial" w:hAnsi="Amnesty Trade Gothic"/>
            <w:spacing w:val="-1"/>
            <w:w w:val="94"/>
            <w:szCs w:val="14"/>
          </w:rPr>
          <w:t>r</w:t>
        </w:r>
        <w:r w:rsidRPr="006C5AE9">
          <w:rPr>
            <w:rFonts w:ascii="Amnesty Trade Gothic" w:eastAsia="Arial" w:hAnsi="Amnesty Trade Gothic"/>
            <w:w w:val="88"/>
            <w:szCs w:val="14"/>
          </w:rPr>
          <w:t>y</w:t>
        </w:r>
        <w:r w:rsidRPr="006C5AE9">
          <w:rPr>
            <w:rFonts w:ascii="Amnesty Trade Gothic" w:eastAsia="Arial" w:hAnsi="Amnesty Trade Gothic"/>
            <w:spacing w:val="2"/>
            <w:w w:val="99"/>
            <w:szCs w:val="14"/>
          </w:rPr>
          <w:t>I</w:t>
        </w:r>
        <w:r w:rsidRPr="006C5AE9">
          <w:rPr>
            <w:rFonts w:ascii="Amnesty Trade Gothic" w:eastAsia="Arial" w:hAnsi="Amnesty Trade Gothic"/>
            <w:spacing w:val="-1"/>
            <w:w w:val="99"/>
            <w:szCs w:val="14"/>
          </w:rPr>
          <w:t>d</w:t>
        </w:r>
        <w:r w:rsidRPr="006C5AE9">
          <w:rPr>
            <w:rFonts w:ascii="Amnesty Trade Gothic" w:eastAsia="Arial" w:hAnsi="Amnesty Trade Gothic"/>
            <w:w w:val="102"/>
            <w:szCs w:val="14"/>
          </w:rPr>
          <w:t>=</w:t>
        </w:r>
        <w:r w:rsidRPr="006C5AE9">
          <w:rPr>
            <w:rFonts w:ascii="Amnesty Trade Gothic" w:eastAsia="Arial" w:hAnsi="Amnesty Trade Gothic"/>
            <w:spacing w:val="2"/>
            <w:w w:val="99"/>
            <w:szCs w:val="14"/>
          </w:rPr>
          <w:t>5</w:t>
        </w:r>
        <w:r w:rsidRPr="006C5AE9">
          <w:rPr>
            <w:rFonts w:ascii="Amnesty Trade Gothic" w:eastAsia="Arial" w:hAnsi="Amnesty Trade Gothic"/>
            <w:spacing w:val="-1"/>
            <w:w w:val="99"/>
            <w:szCs w:val="14"/>
          </w:rPr>
          <w:t>59</w:t>
        </w:r>
        <w:r w:rsidRPr="006C5AE9">
          <w:rPr>
            <w:rFonts w:ascii="Amnesty Trade Gothic" w:eastAsia="Arial" w:hAnsi="Amnesty Trade Gothic"/>
            <w:spacing w:val="2"/>
            <w:w w:val="99"/>
            <w:szCs w:val="14"/>
          </w:rPr>
          <w:t>9</w:t>
        </w:r>
        <w:r w:rsidRPr="006C5AE9">
          <w:rPr>
            <w:rFonts w:ascii="Amnesty Trade Gothic" w:eastAsia="Arial" w:hAnsi="Amnesty Trade Gothic"/>
            <w:spacing w:val="-1"/>
            <w:w w:val="99"/>
            <w:szCs w:val="14"/>
          </w:rPr>
          <w:t>0</w:t>
        </w:r>
        <w:r w:rsidRPr="006C5AE9">
          <w:rPr>
            <w:rFonts w:ascii="Amnesty Trade Gothic" w:eastAsia="Arial" w:hAnsi="Amnesty Trade Gothic"/>
            <w:spacing w:val="2"/>
            <w:w w:val="99"/>
            <w:szCs w:val="14"/>
          </w:rPr>
          <w:t>2</w:t>
        </w:r>
        <w:r w:rsidRPr="006C5AE9">
          <w:rPr>
            <w:rFonts w:ascii="Amnesty Trade Gothic" w:eastAsia="Arial" w:hAnsi="Amnesty Trade Gothic"/>
            <w:w w:val="99"/>
            <w:szCs w:val="14"/>
          </w:rPr>
          <w:t>2</w:t>
        </w:r>
      </w:hyperlink>
    </w:p>
  </w:footnote>
  <w:footnote w:id="54">
    <w:p w14:paraId="22F4B942" w14:textId="77777777" w:rsidR="003B5ED8" w:rsidRPr="006C5AE9" w:rsidRDefault="003B5ED8" w:rsidP="001B0DBB">
      <w:pPr>
        <w:pStyle w:val="FootnoteText"/>
        <w:rPr>
          <w:lang w:val="en-GB"/>
        </w:rPr>
      </w:pPr>
      <w:r w:rsidRPr="006C5AE9">
        <w:rPr>
          <w:rStyle w:val="FootnoteReference"/>
          <w:rFonts w:ascii="Amnesty Trade Gothic" w:hAnsi="Amnesty Trade Gothic"/>
        </w:rPr>
        <w:footnoteRef/>
      </w:r>
      <w:r w:rsidRPr="006C5AE9">
        <w:rPr>
          <w:rFonts w:ascii="Amnesty Trade Gothic" w:hAnsi="Amnesty Trade Gothic"/>
        </w:rPr>
        <w:t xml:space="preserve"> </w:t>
      </w:r>
      <w:r w:rsidRPr="006C5AE9">
        <w:rPr>
          <w:rFonts w:ascii="Amnesty Trade Gothic" w:eastAsia="Arial" w:hAnsi="Amnesty Trade Gothic"/>
          <w:w w:val="94"/>
          <w:szCs w:val="14"/>
        </w:rPr>
        <w:t>I</w:t>
      </w:r>
      <w:r w:rsidRPr="006C5AE9">
        <w:rPr>
          <w:rFonts w:ascii="Amnesty Trade Gothic" w:eastAsia="Arial" w:hAnsi="Amnesty Trade Gothic"/>
          <w:spacing w:val="-1"/>
          <w:w w:val="94"/>
          <w:szCs w:val="14"/>
        </w:rPr>
        <w:t>n</w:t>
      </w:r>
      <w:r w:rsidRPr="006C5AE9">
        <w:rPr>
          <w:rFonts w:ascii="Amnesty Trade Gothic" w:eastAsia="Arial" w:hAnsi="Amnesty Trade Gothic"/>
          <w:w w:val="94"/>
          <w:szCs w:val="14"/>
        </w:rPr>
        <w:t>t</w:t>
      </w:r>
      <w:r w:rsidRPr="006C5AE9">
        <w:rPr>
          <w:rFonts w:ascii="Amnesty Trade Gothic" w:eastAsia="Arial" w:hAnsi="Amnesty Trade Gothic"/>
          <w:spacing w:val="2"/>
          <w:w w:val="94"/>
          <w:szCs w:val="14"/>
        </w:rPr>
        <w:t>e</w:t>
      </w:r>
      <w:r w:rsidRPr="006C5AE9">
        <w:rPr>
          <w:rFonts w:ascii="Amnesty Trade Gothic" w:eastAsia="Arial" w:hAnsi="Amnesty Trade Gothic"/>
          <w:spacing w:val="-1"/>
          <w:w w:val="94"/>
          <w:szCs w:val="14"/>
        </w:rPr>
        <w:t>r</w:t>
      </w:r>
      <w:r w:rsidRPr="006C5AE9">
        <w:rPr>
          <w:rFonts w:ascii="Amnesty Trade Gothic" w:eastAsia="Arial" w:hAnsi="Amnesty Trade Gothic"/>
          <w:w w:val="94"/>
          <w:szCs w:val="14"/>
        </w:rPr>
        <w:t>vie</w:t>
      </w:r>
      <w:r w:rsidRPr="006C5AE9">
        <w:rPr>
          <w:rFonts w:ascii="Amnesty Trade Gothic" w:eastAsia="Arial" w:hAnsi="Amnesty Trade Gothic"/>
          <w:spacing w:val="1"/>
          <w:w w:val="94"/>
          <w:szCs w:val="14"/>
        </w:rPr>
        <w:t>w</w:t>
      </w:r>
      <w:r w:rsidRPr="006C5AE9">
        <w:rPr>
          <w:rFonts w:ascii="Amnesty Trade Gothic" w:eastAsia="Arial" w:hAnsi="Amnesty Trade Gothic"/>
          <w:w w:val="94"/>
          <w:szCs w:val="14"/>
        </w:rPr>
        <w:t>s</w:t>
      </w:r>
      <w:r w:rsidRPr="006C5AE9">
        <w:rPr>
          <w:rFonts w:ascii="Amnesty Trade Gothic" w:eastAsia="Arial" w:hAnsi="Amnesty Trade Gothic"/>
          <w:spacing w:val="-4"/>
          <w:w w:val="94"/>
          <w:szCs w:val="14"/>
        </w:rPr>
        <w:t xml:space="preserve"> </w:t>
      </w:r>
      <w:r w:rsidRPr="006C5AE9">
        <w:rPr>
          <w:rFonts w:ascii="Amnesty Trade Gothic" w:eastAsia="Arial" w:hAnsi="Amnesty Trade Gothic"/>
          <w:w w:val="94"/>
          <w:szCs w:val="14"/>
        </w:rPr>
        <w:t>co</w:t>
      </w:r>
      <w:r w:rsidRPr="006C5AE9">
        <w:rPr>
          <w:rFonts w:ascii="Amnesty Trade Gothic" w:eastAsia="Arial" w:hAnsi="Amnesty Trade Gothic"/>
          <w:spacing w:val="1"/>
          <w:w w:val="94"/>
          <w:szCs w:val="14"/>
        </w:rPr>
        <w:t>n</w:t>
      </w:r>
      <w:r w:rsidRPr="006C5AE9">
        <w:rPr>
          <w:rFonts w:ascii="Amnesty Trade Gothic" w:eastAsia="Arial" w:hAnsi="Amnesty Trade Gothic"/>
          <w:spacing w:val="-1"/>
          <w:w w:val="94"/>
          <w:szCs w:val="14"/>
        </w:rPr>
        <w:t>d</w:t>
      </w:r>
      <w:r w:rsidRPr="006C5AE9">
        <w:rPr>
          <w:rFonts w:ascii="Amnesty Trade Gothic" w:eastAsia="Arial" w:hAnsi="Amnesty Trade Gothic"/>
          <w:spacing w:val="2"/>
          <w:w w:val="94"/>
          <w:szCs w:val="14"/>
        </w:rPr>
        <w:t>u</w:t>
      </w:r>
      <w:r w:rsidRPr="006C5AE9">
        <w:rPr>
          <w:rFonts w:ascii="Amnesty Trade Gothic" w:eastAsia="Arial" w:hAnsi="Amnesty Trade Gothic"/>
          <w:w w:val="94"/>
          <w:szCs w:val="14"/>
        </w:rPr>
        <w:t>cted</w:t>
      </w:r>
      <w:r w:rsidRPr="006C5AE9">
        <w:rPr>
          <w:rFonts w:ascii="Amnesty Trade Gothic" w:eastAsia="Arial" w:hAnsi="Amnesty Trade Gothic"/>
          <w:spacing w:val="19"/>
          <w:w w:val="94"/>
          <w:szCs w:val="14"/>
        </w:rPr>
        <w:t xml:space="preserve"> </w:t>
      </w:r>
      <w:r w:rsidRPr="006C5AE9">
        <w:rPr>
          <w:rFonts w:ascii="Amnesty Trade Gothic" w:eastAsia="Arial" w:hAnsi="Amnesty Trade Gothic"/>
          <w:spacing w:val="-1"/>
          <w:szCs w:val="14"/>
        </w:rPr>
        <w:t>b</w:t>
      </w:r>
      <w:r w:rsidRPr="006C5AE9">
        <w:rPr>
          <w:rFonts w:ascii="Amnesty Trade Gothic" w:eastAsia="Arial" w:hAnsi="Amnesty Trade Gothic"/>
          <w:szCs w:val="14"/>
        </w:rPr>
        <w:t>y</w:t>
      </w:r>
      <w:r w:rsidRPr="006C5AE9">
        <w:rPr>
          <w:rFonts w:ascii="Amnesty Trade Gothic" w:eastAsia="Arial" w:hAnsi="Amnesty Trade Gothic"/>
          <w:spacing w:val="-7"/>
          <w:szCs w:val="14"/>
        </w:rPr>
        <w:t xml:space="preserve"> </w:t>
      </w:r>
      <w:r w:rsidRPr="006C5AE9">
        <w:rPr>
          <w:rFonts w:ascii="Amnesty Trade Gothic" w:eastAsia="Arial" w:hAnsi="Amnesty Trade Gothic"/>
          <w:spacing w:val="-1"/>
          <w:w w:val="94"/>
          <w:szCs w:val="14"/>
        </w:rPr>
        <w:t>A</w:t>
      </w:r>
      <w:r w:rsidRPr="006C5AE9">
        <w:rPr>
          <w:rFonts w:ascii="Amnesty Trade Gothic" w:eastAsia="Arial" w:hAnsi="Amnesty Trade Gothic"/>
          <w:spacing w:val="2"/>
          <w:w w:val="94"/>
          <w:szCs w:val="14"/>
        </w:rPr>
        <w:t>m</w:t>
      </w:r>
      <w:r w:rsidRPr="006C5AE9">
        <w:rPr>
          <w:rFonts w:ascii="Amnesty Trade Gothic" w:eastAsia="Arial" w:hAnsi="Amnesty Trade Gothic"/>
          <w:spacing w:val="-1"/>
          <w:w w:val="94"/>
          <w:szCs w:val="14"/>
        </w:rPr>
        <w:t>n</w:t>
      </w:r>
      <w:r w:rsidRPr="006C5AE9">
        <w:rPr>
          <w:rFonts w:ascii="Amnesty Trade Gothic" w:eastAsia="Arial" w:hAnsi="Amnesty Trade Gothic"/>
          <w:w w:val="94"/>
          <w:szCs w:val="14"/>
        </w:rPr>
        <w:t>esty</w:t>
      </w:r>
      <w:r w:rsidRPr="006C5AE9">
        <w:rPr>
          <w:rFonts w:ascii="Amnesty Trade Gothic" w:eastAsia="Arial" w:hAnsi="Amnesty Trade Gothic"/>
          <w:spacing w:val="-2"/>
          <w:w w:val="94"/>
          <w:szCs w:val="14"/>
        </w:rPr>
        <w:t xml:space="preserve"> </w:t>
      </w:r>
      <w:r w:rsidRPr="006C5AE9">
        <w:rPr>
          <w:rFonts w:ascii="Amnesty Trade Gothic" w:eastAsia="Arial" w:hAnsi="Amnesty Trade Gothic"/>
          <w:spacing w:val="2"/>
          <w:w w:val="94"/>
          <w:szCs w:val="14"/>
        </w:rPr>
        <w:t>I</w:t>
      </w:r>
      <w:r w:rsidRPr="006C5AE9">
        <w:rPr>
          <w:rFonts w:ascii="Amnesty Trade Gothic" w:eastAsia="Arial" w:hAnsi="Amnesty Trade Gothic"/>
          <w:spacing w:val="-1"/>
          <w:w w:val="94"/>
          <w:szCs w:val="14"/>
        </w:rPr>
        <w:t>n</w:t>
      </w:r>
      <w:r w:rsidRPr="006C5AE9">
        <w:rPr>
          <w:rFonts w:ascii="Amnesty Trade Gothic" w:eastAsia="Arial" w:hAnsi="Amnesty Trade Gothic"/>
          <w:w w:val="94"/>
          <w:szCs w:val="14"/>
        </w:rPr>
        <w:t>t</w:t>
      </w:r>
      <w:r w:rsidRPr="006C5AE9">
        <w:rPr>
          <w:rFonts w:ascii="Amnesty Trade Gothic" w:eastAsia="Arial" w:hAnsi="Amnesty Trade Gothic"/>
          <w:spacing w:val="2"/>
          <w:w w:val="94"/>
          <w:szCs w:val="14"/>
        </w:rPr>
        <w:t>e</w:t>
      </w:r>
      <w:r w:rsidRPr="006C5AE9">
        <w:rPr>
          <w:rFonts w:ascii="Amnesty Trade Gothic" w:eastAsia="Arial" w:hAnsi="Amnesty Trade Gothic"/>
          <w:spacing w:val="-1"/>
          <w:w w:val="94"/>
          <w:szCs w:val="14"/>
        </w:rPr>
        <w:t>r</w:t>
      </w:r>
      <w:r w:rsidRPr="006C5AE9">
        <w:rPr>
          <w:rFonts w:ascii="Amnesty Trade Gothic" w:eastAsia="Arial" w:hAnsi="Amnesty Trade Gothic"/>
          <w:spacing w:val="2"/>
          <w:w w:val="94"/>
          <w:szCs w:val="14"/>
        </w:rPr>
        <w:t>n</w:t>
      </w:r>
      <w:r w:rsidRPr="006C5AE9">
        <w:rPr>
          <w:rFonts w:ascii="Amnesty Trade Gothic" w:eastAsia="Arial" w:hAnsi="Amnesty Trade Gothic"/>
          <w:w w:val="94"/>
          <w:szCs w:val="14"/>
        </w:rPr>
        <w:t>atio</w:t>
      </w:r>
      <w:r w:rsidRPr="006C5AE9">
        <w:rPr>
          <w:rFonts w:ascii="Amnesty Trade Gothic" w:eastAsia="Arial" w:hAnsi="Amnesty Trade Gothic"/>
          <w:spacing w:val="-1"/>
          <w:w w:val="94"/>
          <w:szCs w:val="14"/>
        </w:rPr>
        <w:t>n</w:t>
      </w:r>
      <w:r w:rsidRPr="006C5AE9">
        <w:rPr>
          <w:rFonts w:ascii="Amnesty Trade Gothic" w:eastAsia="Arial" w:hAnsi="Amnesty Trade Gothic"/>
          <w:w w:val="94"/>
          <w:szCs w:val="14"/>
        </w:rPr>
        <w:t>al</w:t>
      </w:r>
      <w:r w:rsidRPr="006C5AE9">
        <w:rPr>
          <w:rFonts w:ascii="Amnesty Trade Gothic" w:eastAsia="Arial" w:hAnsi="Amnesty Trade Gothic"/>
          <w:spacing w:val="10"/>
          <w:w w:val="94"/>
          <w:szCs w:val="14"/>
        </w:rPr>
        <w:t xml:space="preserve"> </w:t>
      </w:r>
      <w:r w:rsidRPr="006C5AE9">
        <w:rPr>
          <w:rFonts w:ascii="Amnesty Trade Gothic" w:eastAsia="Arial" w:hAnsi="Amnesty Trade Gothic"/>
          <w:spacing w:val="3"/>
          <w:szCs w:val="14"/>
        </w:rPr>
        <w:t>i</w:t>
      </w:r>
      <w:r w:rsidRPr="006C5AE9">
        <w:rPr>
          <w:rFonts w:ascii="Amnesty Trade Gothic" w:eastAsia="Arial" w:hAnsi="Amnesty Trade Gothic"/>
          <w:szCs w:val="14"/>
        </w:rPr>
        <w:t>n</w:t>
      </w:r>
      <w:r w:rsidRPr="006C5AE9">
        <w:rPr>
          <w:rFonts w:ascii="Amnesty Trade Gothic" w:eastAsia="Arial" w:hAnsi="Amnesty Trade Gothic"/>
          <w:spacing w:val="-2"/>
          <w:szCs w:val="14"/>
        </w:rPr>
        <w:t xml:space="preserve"> </w:t>
      </w:r>
      <w:r w:rsidRPr="006C5AE9">
        <w:rPr>
          <w:rFonts w:ascii="Amnesty Trade Gothic" w:eastAsia="Arial" w:hAnsi="Amnesty Trade Gothic"/>
          <w:spacing w:val="1"/>
          <w:szCs w:val="14"/>
        </w:rPr>
        <w:t>2</w:t>
      </w:r>
      <w:r w:rsidRPr="006C5AE9">
        <w:rPr>
          <w:rFonts w:ascii="Amnesty Trade Gothic" w:eastAsia="Arial" w:hAnsi="Amnesty Trade Gothic"/>
          <w:spacing w:val="-1"/>
          <w:szCs w:val="14"/>
        </w:rPr>
        <w:t>0</w:t>
      </w:r>
      <w:r w:rsidRPr="006C5AE9">
        <w:rPr>
          <w:rFonts w:ascii="Amnesty Trade Gothic" w:eastAsia="Arial" w:hAnsi="Amnesty Trade Gothic"/>
          <w:spacing w:val="2"/>
          <w:szCs w:val="14"/>
        </w:rPr>
        <w:t>1</w:t>
      </w:r>
      <w:r w:rsidRPr="006C5AE9">
        <w:rPr>
          <w:rFonts w:ascii="Amnesty Trade Gothic" w:eastAsia="Arial" w:hAnsi="Amnesty Trade Gothic"/>
          <w:szCs w:val="14"/>
        </w:rPr>
        <w:t>4</w:t>
      </w:r>
      <w:r w:rsidRPr="006C5AE9">
        <w:rPr>
          <w:rFonts w:ascii="Amnesty Trade Gothic" w:eastAsia="Arial" w:hAnsi="Amnesty Trade Gothic"/>
          <w:spacing w:val="-4"/>
          <w:szCs w:val="14"/>
        </w:rPr>
        <w:t xml:space="preserve"> </w:t>
      </w:r>
      <w:r w:rsidRPr="006C5AE9">
        <w:rPr>
          <w:rFonts w:ascii="Amnesty Trade Gothic" w:eastAsia="Arial" w:hAnsi="Amnesty Trade Gothic"/>
          <w:szCs w:val="14"/>
        </w:rPr>
        <w:t>a</w:t>
      </w:r>
      <w:r w:rsidRPr="006C5AE9">
        <w:rPr>
          <w:rFonts w:ascii="Amnesty Trade Gothic" w:eastAsia="Arial" w:hAnsi="Amnesty Trade Gothic"/>
          <w:spacing w:val="1"/>
          <w:szCs w:val="14"/>
        </w:rPr>
        <w:t>n</w:t>
      </w:r>
      <w:r w:rsidRPr="006C5AE9">
        <w:rPr>
          <w:rFonts w:ascii="Amnesty Trade Gothic" w:eastAsia="Arial" w:hAnsi="Amnesty Trade Gothic"/>
          <w:szCs w:val="14"/>
        </w:rPr>
        <w:t>d</w:t>
      </w:r>
      <w:r w:rsidRPr="006C5AE9">
        <w:rPr>
          <w:rFonts w:ascii="Amnesty Trade Gothic" w:eastAsia="Arial" w:hAnsi="Amnesty Trade Gothic"/>
          <w:spacing w:val="-9"/>
          <w:szCs w:val="14"/>
        </w:rPr>
        <w:t xml:space="preserve"> </w:t>
      </w:r>
      <w:r w:rsidRPr="006C5AE9">
        <w:rPr>
          <w:rFonts w:ascii="Amnesty Trade Gothic" w:eastAsia="Arial" w:hAnsi="Amnesty Trade Gothic"/>
          <w:spacing w:val="-1"/>
          <w:szCs w:val="14"/>
        </w:rPr>
        <w:t>20</w:t>
      </w:r>
      <w:r w:rsidRPr="006C5AE9">
        <w:rPr>
          <w:rFonts w:ascii="Amnesty Trade Gothic" w:eastAsia="Arial" w:hAnsi="Amnesty Trade Gothic"/>
          <w:spacing w:val="2"/>
          <w:szCs w:val="14"/>
        </w:rPr>
        <w:t>1</w:t>
      </w:r>
      <w:r w:rsidRPr="006C5AE9">
        <w:rPr>
          <w:rFonts w:ascii="Amnesty Trade Gothic" w:eastAsia="Arial" w:hAnsi="Amnesty Trade Gothic"/>
          <w:szCs w:val="14"/>
        </w:rPr>
        <w:t>5</w:t>
      </w:r>
      <w:r w:rsidRPr="006C5AE9">
        <w:rPr>
          <w:rFonts w:ascii="Amnesty Trade Gothic" w:eastAsia="Arial" w:hAnsi="Amnesty Trade Gothic"/>
          <w:spacing w:val="-4"/>
          <w:szCs w:val="14"/>
        </w:rPr>
        <w:t xml:space="preserve"> </w:t>
      </w:r>
      <w:r w:rsidRPr="006C5AE9">
        <w:rPr>
          <w:rFonts w:ascii="Amnesty Trade Gothic" w:eastAsia="Arial" w:hAnsi="Amnesty Trade Gothic"/>
          <w:szCs w:val="14"/>
        </w:rPr>
        <w:t>wi</w:t>
      </w:r>
      <w:r w:rsidRPr="006C5AE9">
        <w:rPr>
          <w:rFonts w:ascii="Amnesty Trade Gothic" w:eastAsia="Arial" w:hAnsi="Amnesty Trade Gothic"/>
          <w:spacing w:val="2"/>
          <w:szCs w:val="14"/>
        </w:rPr>
        <w:t>t</w:t>
      </w:r>
      <w:r w:rsidRPr="006C5AE9">
        <w:rPr>
          <w:rFonts w:ascii="Amnesty Trade Gothic" w:eastAsia="Arial" w:hAnsi="Amnesty Trade Gothic"/>
          <w:szCs w:val="14"/>
        </w:rPr>
        <w:t>h</w:t>
      </w:r>
      <w:r w:rsidRPr="006C5AE9">
        <w:rPr>
          <w:rFonts w:ascii="Amnesty Trade Gothic" w:eastAsia="Arial" w:hAnsi="Amnesty Trade Gothic"/>
          <w:spacing w:val="-12"/>
          <w:szCs w:val="14"/>
        </w:rPr>
        <w:t xml:space="preserve"> </w:t>
      </w:r>
      <w:r w:rsidRPr="006C5AE9">
        <w:rPr>
          <w:rFonts w:ascii="Amnesty Trade Gothic" w:eastAsia="Arial" w:hAnsi="Amnesty Trade Gothic"/>
          <w:spacing w:val="-1"/>
          <w:w w:val="94"/>
          <w:szCs w:val="14"/>
        </w:rPr>
        <w:t>d</w:t>
      </w:r>
      <w:r w:rsidRPr="006C5AE9">
        <w:rPr>
          <w:rFonts w:ascii="Amnesty Trade Gothic" w:eastAsia="Arial" w:hAnsi="Amnesty Trade Gothic"/>
          <w:spacing w:val="2"/>
          <w:w w:val="94"/>
          <w:szCs w:val="14"/>
        </w:rPr>
        <w:t>o</w:t>
      </w:r>
      <w:r w:rsidRPr="006C5AE9">
        <w:rPr>
          <w:rFonts w:ascii="Amnesty Trade Gothic" w:eastAsia="Arial" w:hAnsi="Amnesty Trade Gothic"/>
          <w:w w:val="94"/>
          <w:szCs w:val="14"/>
        </w:rPr>
        <w:t>cto</w:t>
      </w:r>
      <w:r w:rsidRPr="006C5AE9">
        <w:rPr>
          <w:rFonts w:ascii="Amnesty Trade Gothic" w:eastAsia="Arial" w:hAnsi="Amnesty Trade Gothic"/>
          <w:spacing w:val="-1"/>
          <w:w w:val="94"/>
          <w:szCs w:val="14"/>
        </w:rPr>
        <w:t>r</w:t>
      </w:r>
      <w:r w:rsidRPr="006C5AE9">
        <w:rPr>
          <w:rFonts w:ascii="Amnesty Trade Gothic" w:eastAsia="Arial" w:hAnsi="Amnesty Trade Gothic"/>
          <w:w w:val="94"/>
          <w:szCs w:val="14"/>
        </w:rPr>
        <w:t>s</w:t>
      </w:r>
      <w:r w:rsidRPr="006C5AE9">
        <w:rPr>
          <w:rFonts w:ascii="Amnesty Trade Gothic" w:eastAsia="Arial" w:hAnsi="Amnesty Trade Gothic"/>
          <w:spacing w:val="5"/>
          <w:w w:val="94"/>
          <w:szCs w:val="14"/>
        </w:rPr>
        <w:t xml:space="preserve"> </w:t>
      </w:r>
      <w:r w:rsidRPr="006C5AE9">
        <w:rPr>
          <w:rFonts w:ascii="Amnesty Trade Gothic" w:eastAsia="Arial" w:hAnsi="Amnesty Trade Gothic"/>
          <w:szCs w:val="14"/>
        </w:rPr>
        <w:t>a</w:t>
      </w:r>
      <w:r w:rsidRPr="006C5AE9">
        <w:rPr>
          <w:rFonts w:ascii="Amnesty Trade Gothic" w:eastAsia="Arial" w:hAnsi="Amnesty Trade Gothic"/>
          <w:spacing w:val="2"/>
          <w:szCs w:val="14"/>
        </w:rPr>
        <w:t>n</w:t>
      </w:r>
      <w:r w:rsidRPr="006C5AE9">
        <w:rPr>
          <w:rFonts w:ascii="Amnesty Trade Gothic" w:eastAsia="Arial" w:hAnsi="Amnesty Trade Gothic"/>
          <w:szCs w:val="14"/>
        </w:rPr>
        <w:t>d</w:t>
      </w:r>
      <w:r w:rsidRPr="006C5AE9">
        <w:rPr>
          <w:rFonts w:ascii="Amnesty Trade Gothic" w:eastAsia="Arial" w:hAnsi="Amnesty Trade Gothic"/>
          <w:spacing w:val="-11"/>
          <w:szCs w:val="14"/>
        </w:rPr>
        <w:t xml:space="preserve"> </w:t>
      </w:r>
      <w:r w:rsidRPr="006C5AE9">
        <w:rPr>
          <w:rFonts w:ascii="Amnesty Trade Gothic" w:eastAsia="Arial" w:hAnsi="Amnesty Trade Gothic"/>
          <w:spacing w:val="-1"/>
          <w:w w:val="93"/>
          <w:szCs w:val="14"/>
        </w:rPr>
        <w:t>m</w:t>
      </w:r>
      <w:r w:rsidRPr="006C5AE9">
        <w:rPr>
          <w:rFonts w:ascii="Amnesty Trade Gothic" w:eastAsia="Arial" w:hAnsi="Amnesty Trade Gothic"/>
          <w:spacing w:val="3"/>
          <w:w w:val="93"/>
          <w:szCs w:val="14"/>
        </w:rPr>
        <w:t>i</w:t>
      </w:r>
      <w:r w:rsidRPr="006C5AE9">
        <w:rPr>
          <w:rFonts w:ascii="Amnesty Trade Gothic" w:eastAsia="Arial" w:hAnsi="Amnesty Trade Gothic"/>
          <w:spacing w:val="-1"/>
          <w:w w:val="93"/>
          <w:szCs w:val="14"/>
        </w:rPr>
        <w:t>d</w:t>
      </w:r>
      <w:r w:rsidRPr="006C5AE9">
        <w:rPr>
          <w:rFonts w:ascii="Amnesty Trade Gothic" w:eastAsia="Arial" w:hAnsi="Amnesty Trade Gothic"/>
          <w:spacing w:val="1"/>
          <w:w w:val="93"/>
          <w:szCs w:val="14"/>
        </w:rPr>
        <w:t>w</w:t>
      </w:r>
      <w:r w:rsidRPr="006C5AE9">
        <w:rPr>
          <w:rFonts w:ascii="Amnesty Trade Gothic" w:eastAsia="Arial" w:hAnsi="Amnesty Trade Gothic"/>
          <w:w w:val="93"/>
          <w:szCs w:val="14"/>
        </w:rPr>
        <w:t>i</w:t>
      </w:r>
      <w:r w:rsidRPr="006C5AE9">
        <w:rPr>
          <w:rFonts w:ascii="Amnesty Trade Gothic" w:eastAsia="Arial" w:hAnsi="Amnesty Trade Gothic"/>
          <w:spacing w:val="1"/>
          <w:w w:val="93"/>
          <w:szCs w:val="14"/>
        </w:rPr>
        <w:t>v</w:t>
      </w:r>
      <w:r w:rsidRPr="006C5AE9">
        <w:rPr>
          <w:rFonts w:ascii="Amnesty Trade Gothic" w:eastAsia="Arial" w:hAnsi="Amnesty Trade Gothic"/>
          <w:w w:val="93"/>
          <w:szCs w:val="14"/>
        </w:rPr>
        <w:t>es</w:t>
      </w:r>
      <w:r w:rsidRPr="006C5AE9">
        <w:rPr>
          <w:rFonts w:ascii="Amnesty Trade Gothic" w:eastAsia="Arial" w:hAnsi="Amnesty Trade Gothic"/>
          <w:spacing w:val="5"/>
          <w:w w:val="93"/>
          <w:szCs w:val="14"/>
        </w:rPr>
        <w:t xml:space="preserve"> </w:t>
      </w:r>
      <w:r w:rsidRPr="006C5AE9">
        <w:rPr>
          <w:rFonts w:ascii="Amnesty Trade Gothic" w:eastAsia="Arial" w:hAnsi="Amnesty Trade Gothic"/>
          <w:szCs w:val="14"/>
        </w:rPr>
        <w:t xml:space="preserve">in </w:t>
      </w:r>
      <w:r w:rsidRPr="006C5AE9">
        <w:rPr>
          <w:rFonts w:ascii="Amnesty Trade Gothic" w:eastAsia="Arial" w:hAnsi="Amnesty Trade Gothic"/>
          <w:spacing w:val="-1"/>
          <w:szCs w:val="14"/>
        </w:rPr>
        <w:t>p</w:t>
      </w:r>
      <w:r w:rsidRPr="006C5AE9">
        <w:rPr>
          <w:rFonts w:ascii="Amnesty Trade Gothic" w:eastAsia="Arial" w:hAnsi="Amnesty Trade Gothic"/>
          <w:spacing w:val="2"/>
          <w:szCs w:val="14"/>
        </w:rPr>
        <w:t>u</w:t>
      </w:r>
      <w:r w:rsidRPr="006C5AE9">
        <w:rPr>
          <w:rFonts w:ascii="Amnesty Trade Gothic" w:eastAsia="Arial" w:hAnsi="Amnesty Trade Gothic"/>
          <w:spacing w:val="-1"/>
          <w:szCs w:val="14"/>
        </w:rPr>
        <w:t>b</w:t>
      </w:r>
      <w:r w:rsidRPr="006C5AE9">
        <w:rPr>
          <w:rFonts w:ascii="Amnesty Trade Gothic" w:eastAsia="Arial" w:hAnsi="Amnesty Trade Gothic"/>
          <w:szCs w:val="14"/>
        </w:rPr>
        <w:t>lic</w:t>
      </w:r>
      <w:r w:rsidRPr="006C5AE9">
        <w:rPr>
          <w:rFonts w:ascii="Amnesty Trade Gothic" w:eastAsia="Arial" w:hAnsi="Amnesty Trade Gothic"/>
          <w:spacing w:val="-4"/>
          <w:szCs w:val="14"/>
        </w:rPr>
        <w:t xml:space="preserve"> </w:t>
      </w:r>
      <w:r w:rsidRPr="006C5AE9">
        <w:rPr>
          <w:rFonts w:ascii="Amnesty Trade Gothic" w:eastAsia="Arial" w:hAnsi="Amnesty Trade Gothic"/>
          <w:spacing w:val="-1"/>
          <w:w w:val="88"/>
          <w:szCs w:val="14"/>
        </w:rPr>
        <w:t>h</w:t>
      </w:r>
      <w:r w:rsidRPr="006C5AE9">
        <w:rPr>
          <w:rFonts w:ascii="Amnesty Trade Gothic" w:eastAsia="Arial" w:hAnsi="Amnesty Trade Gothic"/>
          <w:w w:val="88"/>
          <w:szCs w:val="14"/>
        </w:rPr>
        <w:t>o</w:t>
      </w:r>
      <w:r w:rsidRPr="006C5AE9">
        <w:rPr>
          <w:rFonts w:ascii="Amnesty Trade Gothic" w:eastAsia="Arial" w:hAnsi="Amnesty Trade Gothic"/>
          <w:spacing w:val="3"/>
          <w:w w:val="88"/>
          <w:szCs w:val="14"/>
        </w:rPr>
        <w:t>s</w:t>
      </w:r>
      <w:r w:rsidRPr="006C5AE9">
        <w:rPr>
          <w:rFonts w:ascii="Amnesty Trade Gothic" w:eastAsia="Arial" w:hAnsi="Amnesty Trade Gothic"/>
          <w:spacing w:val="-1"/>
          <w:w w:val="88"/>
          <w:szCs w:val="14"/>
        </w:rPr>
        <w:t>p</w:t>
      </w:r>
      <w:r w:rsidRPr="006C5AE9">
        <w:rPr>
          <w:rFonts w:ascii="Amnesty Trade Gothic" w:eastAsia="Arial" w:hAnsi="Amnesty Trade Gothic"/>
          <w:w w:val="88"/>
          <w:szCs w:val="14"/>
        </w:rPr>
        <w:t>ital</w:t>
      </w:r>
      <w:r w:rsidRPr="006C5AE9">
        <w:rPr>
          <w:rFonts w:ascii="Amnesty Trade Gothic" w:eastAsia="Arial" w:hAnsi="Amnesty Trade Gothic"/>
          <w:spacing w:val="1"/>
          <w:w w:val="88"/>
          <w:szCs w:val="14"/>
        </w:rPr>
        <w:t>s</w:t>
      </w:r>
      <w:r w:rsidRPr="006C5AE9">
        <w:rPr>
          <w:rFonts w:ascii="Amnesty Trade Gothic" w:eastAsia="Arial" w:hAnsi="Amnesty Trade Gothic"/>
          <w:w w:val="88"/>
          <w:szCs w:val="14"/>
        </w:rPr>
        <w:t xml:space="preserve">, </w:t>
      </w:r>
      <w:r w:rsidRPr="006C5AE9">
        <w:rPr>
          <w:rFonts w:ascii="Amnesty Trade Gothic" w:eastAsia="Arial" w:hAnsi="Amnesty Trade Gothic"/>
          <w:spacing w:val="1"/>
          <w:w w:val="88"/>
          <w:szCs w:val="14"/>
        </w:rPr>
        <w:t>C</w:t>
      </w:r>
      <w:r w:rsidRPr="006C5AE9">
        <w:rPr>
          <w:rFonts w:ascii="Amnesty Trade Gothic" w:eastAsia="Arial" w:hAnsi="Amnesty Trade Gothic"/>
          <w:spacing w:val="-1"/>
          <w:w w:val="88"/>
          <w:szCs w:val="14"/>
        </w:rPr>
        <w:t>S</w:t>
      </w:r>
      <w:r w:rsidRPr="006C5AE9">
        <w:rPr>
          <w:rFonts w:ascii="Amnesty Trade Gothic" w:eastAsia="Arial" w:hAnsi="Amnesty Trade Gothic"/>
          <w:spacing w:val="1"/>
          <w:w w:val="88"/>
          <w:szCs w:val="14"/>
        </w:rPr>
        <w:t>P</w:t>
      </w:r>
      <w:r w:rsidRPr="006C5AE9">
        <w:rPr>
          <w:rFonts w:ascii="Amnesty Trade Gothic" w:eastAsia="Arial" w:hAnsi="Amnesty Trade Gothic"/>
          <w:w w:val="88"/>
          <w:szCs w:val="14"/>
        </w:rPr>
        <w:t>S</w:t>
      </w:r>
      <w:r w:rsidRPr="006C5AE9">
        <w:rPr>
          <w:rFonts w:ascii="Amnesty Trade Gothic" w:eastAsia="Arial" w:hAnsi="Amnesty Trade Gothic"/>
          <w:spacing w:val="-8"/>
          <w:w w:val="88"/>
          <w:szCs w:val="14"/>
        </w:rPr>
        <w:t xml:space="preserve"> </w:t>
      </w:r>
      <w:r w:rsidRPr="006C5AE9">
        <w:rPr>
          <w:rFonts w:ascii="Amnesty Trade Gothic" w:eastAsia="Arial" w:hAnsi="Amnesty Trade Gothic"/>
          <w:w w:val="96"/>
          <w:szCs w:val="14"/>
        </w:rPr>
        <w:t>c</w:t>
      </w:r>
      <w:r w:rsidRPr="006C5AE9">
        <w:rPr>
          <w:rFonts w:ascii="Amnesty Trade Gothic" w:eastAsia="Arial" w:hAnsi="Amnesty Trade Gothic"/>
          <w:spacing w:val="2"/>
          <w:w w:val="96"/>
          <w:szCs w:val="14"/>
        </w:rPr>
        <w:t>on</w:t>
      </w:r>
      <w:r w:rsidRPr="006C5AE9">
        <w:rPr>
          <w:rFonts w:ascii="Amnesty Trade Gothic" w:eastAsia="Arial" w:hAnsi="Amnesty Trade Gothic"/>
          <w:w w:val="96"/>
          <w:szCs w:val="14"/>
        </w:rPr>
        <w:t>fi</w:t>
      </w:r>
      <w:r w:rsidRPr="006C5AE9">
        <w:rPr>
          <w:rFonts w:ascii="Amnesty Trade Gothic" w:eastAsia="Arial" w:hAnsi="Amnesty Trade Gothic"/>
          <w:spacing w:val="-1"/>
          <w:w w:val="96"/>
          <w:szCs w:val="14"/>
        </w:rPr>
        <w:t>rm</w:t>
      </w:r>
      <w:r w:rsidRPr="006C5AE9">
        <w:rPr>
          <w:rFonts w:ascii="Amnesty Trade Gothic" w:eastAsia="Arial" w:hAnsi="Amnesty Trade Gothic"/>
          <w:spacing w:val="2"/>
          <w:w w:val="96"/>
          <w:szCs w:val="14"/>
        </w:rPr>
        <w:t>e</w:t>
      </w:r>
      <w:r w:rsidRPr="006C5AE9">
        <w:rPr>
          <w:rFonts w:ascii="Amnesty Trade Gothic" w:eastAsia="Arial" w:hAnsi="Amnesty Trade Gothic"/>
          <w:w w:val="96"/>
          <w:szCs w:val="14"/>
        </w:rPr>
        <w:t>d</w:t>
      </w:r>
      <w:r w:rsidRPr="006C5AE9">
        <w:rPr>
          <w:rFonts w:ascii="Amnesty Trade Gothic" w:eastAsia="Arial" w:hAnsi="Amnesty Trade Gothic"/>
          <w:spacing w:val="4"/>
          <w:w w:val="96"/>
          <w:szCs w:val="14"/>
        </w:rPr>
        <w:t xml:space="preserve"> </w:t>
      </w:r>
      <w:r w:rsidRPr="006C5AE9">
        <w:rPr>
          <w:rFonts w:ascii="Amnesty Trade Gothic" w:eastAsia="Arial" w:hAnsi="Amnesty Trade Gothic"/>
          <w:spacing w:val="2"/>
          <w:szCs w:val="14"/>
        </w:rPr>
        <w:t>t</w:t>
      </w:r>
      <w:r w:rsidRPr="006C5AE9">
        <w:rPr>
          <w:rFonts w:ascii="Amnesty Trade Gothic" w:eastAsia="Arial" w:hAnsi="Amnesty Trade Gothic"/>
          <w:spacing w:val="-1"/>
          <w:szCs w:val="14"/>
        </w:rPr>
        <w:t>h</w:t>
      </w:r>
      <w:r w:rsidRPr="006C5AE9">
        <w:rPr>
          <w:rFonts w:ascii="Amnesty Trade Gothic" w:eastAsia="Arial" w:hAnsi="Amnesty Trade Gothic"/>
          <w:szCs w:val="14"/>
        </w:rPr>
        <w:t>is</w:t>
      </w:r>
      <w:r w:rsidRPr="006C5AE9">
        <w:rPr>
          <w:rFonts w:ascii="Amnesty Trade Gothic" w:eastAsia="Arial" w:hAnsi="Amnesty Trade Gothic"/>
          <w:spacing w:val="-10"/>
          <w:szCs w:val="14"/>
        </w:rPr>
        <w:t xml:space="preserve"> </w:t>
      </w:r>
      <w:r w:rsidRPr="006C5AE9">
        <w:rPr>
          <w:rFonts w:ascii="Amnesty Trade Gothic" w:eastAsia="Arial" w:hAnsi="Amnesty Trade Gothic"/>
          <w:szCs w:val="14"/>
        </w:rPr>
        <w:t>cos</w:t>
      </w:r>
      <w:r w:rsidRPr="006C5AE9">
        <w:rPr>
          <w:rFonts w:ascii="Amnesty Trade Gothic" w:eastAsia="Arial" w:hAnsi="Amnesty Trade Gothic"/>
          <w:spacing w:val="1"/>
          <w:szCs w:val="14"/>
        </w:rPr>
        <w:t>t</w:t>
      </w:r>
      <w:r w:rsidRPr="006C5AE9">
        <w:rPr>
          <w:rFonts w:ascii="Amnesty Trade Gothic" w:eastAsia="Arial" w:hAnsi="Amnesty Trade Gothic"/>
          <w:szCs w:val="14"/>
        </w:rPr>
        <w:t>.</w:t>
      </w:r>
    </w:p>
  </w:footnote>
  <w:footnote w:id="55">
    <w:p w14:paraId="2173ED59" w14:textId="77777777" w:rsidR="003B5ED8" w:rsidRPr="002B21A6" w:rsidRDefault="003B5ED8" w:rsidP="001B0DBB">
      <w:pPr>
        <w:pStyle w:val="FootnoteText"/>
        <w:rPr>
          <w:rFonts w:ascii="Amnesty Trade Gothic" w:hAnsi="Amnesty Trade Gothic"/>
          <w:lang w:val="en-GB"/>
        </w:rPr>
      </w:pPr>
      <w:r w:rsidRPr="002B21A6">
        <w:rPr>
          <w:rStyle w:val="FootnoteReference"/>
          <w:rFonts w:ascii="Amnesty Trade Gothic" w:hAnsi="Amnesty Trade Gothic"/>
        </w:rPr>
        <w:footnoteRef/>
      </w:r>
      <w:r w:rsidRPr="002B21A6">
        <w:rPr>
          <w:rFonts w:ascii="Amnesty Trade Gothic" w:hAnsi="Amnesty Trade Gothic"/>
        </w:rPr>
        <w:t xml:space="preserve"> See </w:t>
      </w:r>
      <w:r w:rsidRPr="002B21A6">
        <w:rPr>
          <w:rFonts w:ascii="Amnesty Trade Gothic" w:eastAsia="Arial" w:hAnsi="Amnesty Trade Gothic"/>
          <w:spacing w:val="-1"/>
          <w:w w:val="90"/>
          <w:szCs w:val="14"/>
        </w:rPr>
        <w:t>Ar</w:t>
      </w:r>
      <w:r w:rsidRPr="002B21A6">
        <w:rPr>
          <w:rFonts w:ascii="Amnesty Trade Gothic" w:eastAsia="Arial" w:hAnsi="Amnesty Trade Gothic"/>
          <w:w w:val="90"/>
          <w:szCs w:val="14"/>
        </w:rPr>
        <w:t>t</w:t>
      </w:r>
      <w:r w:rsidRPr="002B21A6">
        <w:rPr>
          <w:rFonts w:ascii="Amnesty Trade Gothic" w:eastAsia="Arial" w:hAnsi="Amnesty Trade Gothic"/>
          <w:spacing w:val="2"/>
          <w:w w:val="90"/>
          <w:szCs w:val="14"/>
        </w:rPr>
        <w:t>i</w:t>
      </w:r>
      <w:r w:rsidRPr="002B21A6">
        <w:rPr>
          <w:rFonts w:ascii="Amnesty Trade Gothic" w:eastAsia="Arial" w:hAnsi="Amnesty Trade Gothic"/>
          <w:w w:val="90"/>
          <w:szCs w:val="14"/>
        </w:rPr>
        <w:t>cle</w:t>
      </w:r>
      <w:r w:rsidRPr="002B21A6">
        <w:rPr>
          <w:rFonts w:ascii="Amnesty Trade Gothic" w:eastAsia="Arial" w:hAnsi="Amnesty Trade Gothic"/>
          <w:spacing w:val="24"/>
          <w:w w:val="90"/>
          <w:szCs w:val="14"/>
        </w:rPr>
        <w:t xml:space="preserve"> </w:t>
      </w:r>
      <w:r w:rsidRPr="002B21A6">
        <w:rPr>
          <w:rFonts w:ascii="Amnesty Trade Gothic" w:eastAsia="Arial" w:hAnsi="Amnesty Trade Gothic"/>
          <w:spacing w:val="2"/>
          <w:szCs w:val="14"/>
        </w:rPr>
        <w:t>3</w:t>
      </w:r>
      <w:r w:rsidRPr="002B21A6">
        <w:rPr>
          <w:rFonts w:ascii="Amnesty Trade Gothic" w:eastAsia="Arial" w:hAnsi="Amnesty Trade Gothic"/>
          <w:spacing w:val="-1"/>
          <w:szCs w:val="14"/>
        </w:rPr>
        <w:t>8</w:t>
      </w:r>
      <w:r w:rsidRPr="002B21A6">
        <w:rPr>
          <w:rFonts w:ascii="Amnesty Trade Gothic" w:eastAsia="Arial" w:hAnsi="Amnesty Trade Gothic"/>
          <w:szCs w:val="14"/>
        </w:rPr>
        <w:t>7</w:t>
      </w:r>
      <w:r w:rsidRPr="002B21A6">
        <w:rPr>
          <w:rFonts w:ascii="Amnesty Trade Gothic" w:eastAsia="Arial" w:hAnsi="Amnesty Trade Gothic"/>
          <w:spacing w:val="-1"/>
          <w:szCs w:val="14"/>
        </w:rPr>
        <w:t xml:space="preserve"> </w:t>
      </w:r>
      <w:r w:rsidRPr="002B21A6">
        <w:rPr>
          <w:rFonts w:ascii="Amnesty Trade Gothic" w:eastAsia="Arial" w:hAnsi="Amnesty Trade Gothic"/>
          <w:szCs w:val="14"/>
        </w:rPr>
        <w:t>a</w:t>
      </w:r>
      <w:r w:rsidRPr="002B21A6">
        <w:rPr>
          <w:rFonts w:ascii="Amnesty Trade Gothic" w:eastAsia="Arial" w:hAnsi="Amnesty Trade Gothic"/>
          <w:spacing w:val="2"/>
          <w:szCs w:val="14"/>
        </w:rPr>
        <w:t>n</w:t>
      </w:r>
      <w:r w:rsidRPr="002B21A6">
        <w:rPr>
          <w:rFonts w:ascii="Amnesty Trade Gothic" w:eastAsia="Arial" w:hAnsi="Amnesty Trade Gothic"/>
          <w:szCs w:val="14"/>
        </w:rPr>
        <w:t>d</w:t>
      </w:r>
      <w:r w:rsidRPr="002B21A6">
        <w:rPr>
          <w:rFonts w:ascii="Amnesty Trade Gothic" w:eastAsia="Arial" w:hAnsi="Amnesty Trade Gothic"/>
          <w:spacing w:val="-11"/>
          <w:szCs w:val="14"/>
        </w:rPr>
        <w:t xml:space="preserve"> </w:t>
      </w:r>
      <w:r w:rsidRPr="002B21A6">
        <w:rPr>
          <w:rFonts w:ascii="Amnesty Trade Gothic" w:eastAsia="Times New Roman" w:hAnsi="Amnesty Trade Gothic" w:cs="Times New Roman"/>
          <w:spacing w:val="2"/>
          <w:szCs w:val="14"/>
        </w:rPr>
        <w:t>3</w:t>
      </w:r>
      <w:r w:rsidRPr="002B21A6">
        <w:rPr>
          <w:rFonts w:ascii="Amnesty Trade Gothic" w:eastAsia="Times New Roman" w:hAnsi="Amnesty Trade Gothic" w:cs="Times New Roman"/>
          <w:spacing w:val="-1"/>
          <w:szCs w:val="14"/>
        </w:rPr>
        <w:t>8</w:t>
      </w:r>
      <w:r w:rsidRPr="002B21A6">
        <w:rPr>
          <w:rFonts w:ascii="Amnesty Trade Gothic" w:eastAsia="Times New Roman" w:hAnsi="Amnesty Trade Gothic" w:cs="Times New Roman"/>
          <w:szCs w:val="14"/>
        </w:rPr>
        <w:t>6</w:t>
      </w:r>
      <w:r w:rsidRPr="002B21A6">
        <w:rPr>
          <w:rFonts w:ascii="Amnesty Trade Gothic" w:eastAsia="Times New Roman" w:hAnsi="Amnesty Trade Gothic" w:cs="Times New Roman"/>
          <w:spacing w:val="24"/>
          <w:szCs w:val="14"/>
        </w:rPr>
        <w:t xml:space="preserve"> </w:t>
      </w:r>
      <w:r w:rsidRPr="002B21A6">
        <w:rPr>
          <w:rFonts w:ascii="Amnesty Trade Gothic" w:eastAsia="Times New Roman" w:hAnsi="Amnesty Trade Gothic" w:cs="Times New Roman"/>
          <w:spacing w:val="2"/>
          <w:w w:val="92"/>
          <w:szCs w:val="14"/>
        </w:rPr>
        <w:t>o</w:t>
      </w:r>
      <w:r w:rsidRPr="002B21A6">
        <w:rPr>
          <w:rFonts w:ascii="Amnesty Trade Gothic" w:eastAsia="Times New Roman" w:hAnsi="Amnesty Trade Gothic" w:cs="Times New Roman"/>
          <w:w w:val="92"/>
          <w:szCs w:val="14"/>
        </w:rPr>
        <w:t>f</w:t>
      </w:r>
      <w:r w:rsidRPr="002B21A6">
        <w:rPr>
          <w:rFonts w:ascii="Amnesty Trade Gothic" w:eastAsia="Times New Roman" w:hAnsi="Amnesty Trade Gothic" w:cs="Times New Roman"/>
          <w:spacing w:val="7"/>
          <w:w w:val="92"/>
          <w:szCs w:val="14"/>
        </w:rPr>
        <w:t xml:space="preserve"> </w:t>
      </w:r>
      <w:r w:rsidRPr="002B21A6">
        <w:rPr>
          <w:rFonts w:ascii="Amnesty Trade Gothic" w:eastAsia="Times New Roman" w:hAnsi="Amnesty Trade Gothic" w:cs="Times New Roman"/>
          <w:szCs w:val="14"/>
        </w:rPr>
        <w:t>t</w:t>
      </w:r>
      <w:r w:rsidRPr="002B21A6">
        <w:rPr>
          <w:rFonts w:ascii="Amnesty Trade Gothic" w:eastAsia="Times New Roman" w:hAnsi="Amnesty Trade Gothic" w:cs="Times New Roman"/>
          <w:spacing w:val="1"/>
          <w:szCs w:val="14"/>
        </w:rPr>
        <w:t>h</w:t>
      </w:r>
      <w:r w:rsidRPr="002B21A6">
        <w:rPr>
          <w:rFonts w:ascii="Amnesty Trade Gothic" w:eastAsia="Times New Roman" w:hAnsi="Amnesty Trade Gothic" w:cs="Times New Roman"/>
          <w:szCs w:val="14"/>
        </w:rPr>
        <w:t>e</w:t>
      </w:r>
      <w:r w:rsidRPr="002B21A6">
        <w:rPr>
          <w:rFonts w:ascii="Amnesty Trade Gothic" w:eastAsia="Times New Roman" w:hAnsi="Amnesty Trade Gothic" w:cs="Times New Roman"/>
          <w:spacing w:val="19"/>
          <w:szCs w:val="14"/>
        </w:rPr>
        <w:t xml:space="preserve"> </w:t>
      </w:r>
      <w:r w:rsidRPr="002B21A6">
        <w:rPr>
          <w:rFonts w:ascii="Amnesty Trade Gothic" w:eastAsia="Times New Roman" w:hAnsi="Amnesty Trade Gothic" w:cs="Times New Roman"/>
          <w:spacing w:val="-1"/>
          <w:w w:val="91"/>
          <w:szCs w:val="14"/>
        </w:rPr>
        <w:t>C</w:t>
      </w:r>
      <w:r w:rsidRPr="002B21A6">
        <w:rPr>
          <w:rFonts w:ascii="Amnesty Trade Gothic" w:eastAsia="Times New Roman" w:hAnsi="Amnesty Trade Gothic" w:cs="Times New Roman"/>
          <w:spacing w:val="-1"/>
          <w:w w:val="99"/>
          <w:szCs w:val="14"/>
        </w:rPr>
        <w:t>r</w:t>
      </w:r>
      <w:r w:rsidRPr="002B21A6">
        <w:rPr>
          <w:rFonts w:ascii="Amnesty Trade Gothic" w:eastAsia="Times New Roman" w:hAnsi="Amnesty Trade Gothic" w:cs="Times New Roman"/>
          <w:w w:val="99"/>
          <w:szCs w:val="14"/>
        </w:rPr>
        <w:t>im</w:t>
      </w:r>
      <w:r w:rsidRPr="002B21A6">
        <w:rPr>
          <w:rFonts w:ascii="Amnesty Trade Gothic" w:eastAsia="Times New Roman" w:hAnsi="Amnesty Trade Gothic" w:cs="Times New Roman"/>
          <w:spacing w:val="3"/>
          <w:w w:val="79"/>
          <w:szCs w:val="14"/>
        </w:rPr>
        <w:t>i</w:t>
      </w:r>
      <w:r w:rsidRPr="002B21A6">
        <w:rPr>
          <w:rFonts w:ascii="Amnesty Trade Gothic" w:eastAsia="Times New Roman" w:hAnsi="Amnesty Trade Gothic" w:cs="Times New Roman"/>
          <w:spacing w:val="-1"/>
          <w:w w:val="110"/>
          <w:szCs w:val="14"/>
        </w:rPr>
        <w:t>n</w:t>
      </w:r>
      <w:r w:rsidRPr="002B21A6">
        <w:rPr>
          <w:rFonts w:ascii="Amnesty Trade Gothic" w:eastAsia="Times New Roman" w:hAnsi="Amnesty Trade Gothic" w:cs="Times New Roman"/>
          <w:w w:val="99"/>
          <w:szCs w:val="14"/>
        </w:rPr>
        <w:t>al</w:t>
      </w:r>
      <w:r w:rsidRPr="002B21A6">
        <w:rPr>
          <w:rFonts w:ascii="Amnesty Trade Gothic" w:eastAsia="Times New Roman" w:hAnsi="Amnesty Trade Gothic" w:cs="Times New Roman"/>
          <w:spacing w:val="6"/>
          <w:szCs w:val="14"/>
        </w:rPr>
        <w:t xml:space="preserve"> </w:t>
      </w:r>
      <w:r w:rsidRPr="002B21A6">
        <w:rPr>
          <w:rFonts w:ascii="Amnesty Trade Gothic" w:eastAsia="Times New Roman" w:hAnsi="Amnesty Trade Gothic" w:cs="Times New Roman"/>
          <w:spacing w:val="-1"/>
          <w:szCs w:val="14"/>
        </w:rPr>
        <w:t>C</w:t>
      </w:r>
      <w:r w:rsidRPr="002B21A6">
        <w:rPr>
          <w:rFonts w:ascii="Amnesty Trade Gothic" w:eastAsia="Times New Roman" w:hAnsi="Amnesty Trade Gothic" w:cs="Times New Roman"/>
          <w:szCs w:val="14"/>
        </w:rPr>
        <w:t>o</w:t>
      </w:r>
      <w:r w:rsidRPr="002B21A6">
        <w:rPr>
          <w:rFonts w:ascii="Amnesty Trade Gothic" w:eastAsia="Times New Roman" w:hAnsi="Amnesty Trade Gothic" w:cs="Times New Roman"/>
          <w:spacing w:val="-1"/>
          <w:szCs w:val="14"/>
        </w:rPr>
        <w:t>d</w:t>
      </w:r>
      <w:r w:rsidRPr="002B21A6">
        <w:rPr>
          <w:rFonts w:ascii="Amnesty Trade Gothic" w:eastAsia="Times New Roman" w:hAnsi="Amnesty Trade Gothic" w:cs="Times New Roman"/>
          <w:szCs w:val="14"/>
        </w:rPr>
        <w:t>e</w:t>
      </w:r>
      <w:r w:rsidRPr="002B21A6">
        <w:rPr>
          <w:rFonts w:ascii="Amnesty Trade Gothic" w:eastAsia="Times New Roman" w:hAnsi="Amnesty Trade Gothic" w:cs="Times New Roman"/>
          <w:spacing w:val="10"/>
          <w:szCs w:val="14"/>
        </w:rPr>
        <w:t xml:space="preserve"> </w:t>
      </w:r>
      <w:r w:rsidRPr="002B21A6">
        <w:rPr>
          <w:rFonts w:ascii="Amnesty Trade Gothic" w:eastAsia="Times New Roman" w:hAnsi="Amnesty Trade Gothic" w:cs="Times New Roman"/>
          <w:szCs w:val="14"/>
        </w:rPr>
        <w:t>a</w:t>
      </w:r>
      <w:r w:rsidRPr="002B21A6">
        <w:rPr>
          <w:rFonts w:ascii="Amnesty Trade Gothic" w:eastAsia="Times New Roman" w:hAnsi="Amnesty Trade Gothic" w:cs="Times New Roman"/>
          <w:spacing w:val="1"/>
          <w:szCs w:val="14"/>
        </w:rPr>
        <w:t>n</w:t>
      </w:r>
      <w:r w:rsidRPr="002B21A6">
        <w:rPr>
          <w:rFonts w:ascii="Amnesty Trade Gothic" w:eastAsia="Times New Roman" w:hAnsi="Amnesty Trade Gothic" w:cs="Times New Roman"/>
          <w:szCs w:val="14"/>
        </w:rPr>
        <w:t>d</w:t>
      </w:r>
      <w:r w:rsidRPr="002B21A6">
        <w:rPr>
          <w:rFonts w:ascii="Amnesty Trade Gothic" w:eastAsia="Times New Roman" w:hAnsi="Amnesty Trade Gothic" w:cs="Times New Roman"/>
          <w:spacing w:val="25"/>
          <w:szCs w:val="14"/>
        </w:rPr>
        <w:t xml:space="preserve"> </w:t>
      </w:r>
      <w:r w:rsidRPr="002B21A6">
        <w:rPr>
          <w:rFonts w:ascii="Amnesty Trade Gothic" w:eastAsia="Times New Roman" w:hAnsi="Amnesty Trade Gothic" w:cs="Times New Roman"/>
          <w:spacing w:val="2"/>
          <w:szCs w:val="14"/>
        </w:rPr>
        <w:t>t</w:t>
      </w:r>
      <w:r w:rsidRPr="002B21A6">
        <w:rPr>
          <w:rFonts w:ascii="Amnesty Trade Gothic" w:eastAsia="Times New Roman" w:hAnsi="Amnesty Trade Gothic" w:cs="Times New Roman"/>
          <w:spacing w:val="-1"/>
          <w:szCs w:val="14"/>
        </w:rPr>
        <w:t>h</w:t>
      </w:r>
      <w:r w:rsidRPr="002B21A6">
        <w:rPr>
          <w:rFonts w:ascii="Amnesty Trade Gothic" w:eastAsia="Times New Roman" w:hAnsi="Amnesty Trade Gothic" w:cs="Times New Roman"/>
          <w:szCs w:val="14"/>
        </w:rPr>
        <w:t>e</w:t>
      </w:r>
      <w:r w:rsidRPr="002B21A6">
        <w:rPr>
          <w:rFonts w:ascii="Amnesty Trade Gothic" w:eastAsia="Times New Roman" w:hAnsi="Amnesty Trade Gothic" w:cs="Times New Roman"/>
          <w:spacing w:val="17"/>
          <w:szCs w:val="14"/>
        </w:rPr>
        <w:t xml:space="preserve"> </w:t>
      </w:r>
      <w:r w:rsidRPr="002B21A6">
        <w:rPr>
          <w:rFonts w:ascii="Amnesty Trade Gothic" w:eastAsia="Times New Roman" w:hAnsi="Amnesty Trade Gothic" w:cs="Times New Roman"/>
          <w:szCs w:val="14"/>
        </w:rPr>
        <w:t>B</w:t>
      </w:r>
      <w:r w:rsidRPr="002B21A6">
        <w:rPr>
          <w:rFonts w:ascii="Amnesty Trade Gothic" w:eastAsia="Times New Roman" w:hAnsi="Amnesty Trade Gothic" w:cs="Times New Roman"/>
          <w:spacing w:val="2"/>
          <w:szCs w:val="14"/>
        </w:rPr>
        <w:t>u</w:t>
      </w:r>
      <w:r w:rsidRPr="002B21A6">
        <w:rPr>
          <w:rFonts w:ascii="Amnesty Trade Gothic" w:eastAsia="Times New Roman" w:hAnsi="Amnesty Trade Gothic" w:cs="Times New Roman"/>
          <w:spacing w:val="-1"/>
          <w:szCs w:val="14"/>
        </w:rPr>
        <w:t>r</w:t>
      </w:r>
      <w:r w:rsidRPr="002B21A6">
        <w:rPr>
          <w:rFonts w:ascii="Amnesty Trade Gothic" w:eastAsia="Times New Roman" w:hAnsi="Amnesty Trade Gothic" w:cs="Times New Roman"/>
          <w:szCs w:val="14"/>
        </w:rPr>
        <w:t>kina</w:t>
      </w:r>
      <w:r w:rsidRPr="002B21A6">
        <w:rPr>
          <w:rFonts w:ascii="Amnesty Trade Gothic" w:eastAsia="Times New Roman" w:hAnsi="Amnesty Trade Gothic" w:cs="Times New Roman"/>
          <w:spacing w:val="16"/>
          <w:szCs w:val="14"/>
        </w:rPr>
        <w:t xml:space="preserve"> </w:t>
      </w:r>
      <w:r w:rsidRPr="002B21A6">
        <w:rPr>
          <w:rFonts w:ascii="Amnesty Trade Gothic" w:eastAsia="Times New Roman" w:hAnsi="Amnesty Trade Gothic" w:cs="Times New Roman"/>
          <w:spacing w:val="-1"/>
          <w:szCs w:val="14"/>
        </w:rPr>
        <w:t>F</w:t>
      </w:r>
      <w:r w:rsidRPr="002B21A6">
        <w:rPr>
          <w:rFonts w:ascii="Amnesty Trade Gothic" w:eastAsia="Times New Roman" w:hAnsi="Amnesty Trade Gothic" w:cs="Times New Roman"/>
          <w:szCs w:val="14"/>
        </w:rPr>
        <w:t>aso</w:t>
      </w:r>
      <w:r w:rsidRPr="002B21A6">
        <w:rPr>
          <w:rFonts w:ascii="Amnesty Trade Gothic" w:eastAsia="Times New Roman" w:hAnsi="Amnesty Trade Gothic" w:cs="Times New Roman"/>
          <w:spacing w:val="18"/>
          <w:szCs w:val="14"/>
        </w:rPr>
        <w:t xml:space="preserve"> </w:t>
      </w:r>
      <w:r w:rsidRPr="002B21A6">
        <w:rPr>
          <w:rFonts w:ascii="Amnesty Trade Gothic" w:eastAsia="Times New Roman" w:hAnsi="Amnesty Trade Gothic" w:cs="Times New Roman"/>
          <w:spacing w:val="-1"/>
          <w:w w:val="93"/>
          <w:szCs w:val="14"/>
        </w:rPr>
        <w:t>M</w:t>
      </w:r>
      <w:r w:rsidRPr="002B21A6">
        <w:rPr>
          <w:rFonts w:ascii="Amnesty Trade Gothic" w:eastAsia="Times New Roman" w:hAnsi="Amnesty Trade Gothic" w:cs="Times New Roman"/>
          <w:spacing w:val="3"/>
          <w:w w:val="79"/>
          <w:szCs w:val="14"/>
        </w:rPr>
        <w:t>i</w:t>
      </w:r>
      <w:r w:rsidRPr="002B21A6">
        <w:rPr>
          <w:rFonts w:ascii="Amnesty Trade Gothic" w:eastAsia="Times New Roman" w:hAnsi="Amnesty Trade Gothic" w:cs="Times New Roman"/>
          <w:spacing w:val="-1"/>
          <w:w w:val="110"/>
          <w:szCs w:val="14"/>
        </w:rPr>
        <w:t>n</w:t>
      </w:r>
      <w:r w:rsidRPr="002B21A6">
        <w:rPr>
          <w:rFonts w:ascii="Amnesty Trade Gothic" w:eastAsia="Times New Roman" w:hAnsi="Amnesty Trade Gothic" w:cs="Times New Roman"/>
          <w:w w:val="99"/>
          <w:szCs w:val="14"/>
        </w:rPr>
        <w:t>i</w:t>
      </w:r>
      <w:r w:rsidRPr="002B21A6">
        <w:rPr>
          <w:rFonts w:ascii="Amnesty Trade Gothic" w:eastAsia="Times New Roman" w:hAnsi="Amnesty Trade Gothic" w:cs="Times New Roman"/>
          <w:spacing w:val="1"/>
          <w:w w:val="99"/>
          <w:szCs w:val="14"/>
        </w:rPr>
        <w:t>s</w:t>
      </w:r>
      <w:r w:rsidRPr="002B21A6">
        <w:rPr>
          <w:rFonts w:ascii="Amnesty Trade Gothic" w:eastAsia="Times New Roman" w:hAnsi="Amnesty Trade Gothic" w:cs="Times New Roman"/>
          <w:w w:val="99"/>
          <w:szCs w:val="14"/>
        </w:rPr>
        <w:t>t</w:t>
      </w:r>
      <w:r w:rsidRPr="002B21A6">
        <w:rPr>
          <w:rFonts w:ascii="Amnesty Trade Gothic" w:eastAsia="Times New Roman" w:hAnsi="Amnesty Trade Gothic" w:cs="Times New Roman"/>
          <w:spacing w:val="-1"/>
          <w:w w:val="99"/>
          <w:szCs w:val="14"/>
        </w:rPr>
        <w:t>r</w:t>
      </w:r>
      <w:r w:rsidRPr="002B21A6">
        <w:rPr>
          <w:rFonts w:ascii="Amnesty Trade Gothic" w:eastAsia="Times New Roman" w:hAnsi="Amnesty Trade Gothic" w:cs="Times New Roman"/>
          <w:w w:val="88"/>
          <w:szCs w:val="14"/>
        </w:rPr>
        <w:t>y</w:t>
      </w:r>
      <w:r w:rsidRPr="002B21A6">
        <w:rPr>
          <w:rFonts w:ascii="Amnesty Trade Gothic" w:eastAsia="Times New Roman" w:hAnsi="Amnesty Trade Gothic" w:cs="Times New Roman"/>
          <w:spacing w:val="4"/>
          <w:szCs w:val="14"/>
        </w:rPr>
        <w:t xml:space="preserve"> </w:t>
      </w:r>
      <w:r w:rsidRPr="002B21A6">
        <w:rPr>
          <w:rFonts w:ascii="Amnesty Trade Gothic" w:eastAsia="Times New Roman" w:hAnsi="Amnesty Trade Gothic" w:cs="Times New Roman"/>
          <w:szCs w:val="14"/>
        </w:rPr>
        <w:t>of</w:t>
      </w:r>
      <w:r w:rsidRPr="002B21A6">
        <w:rPr>
          <w:rFonts w:ascii="Amnesty Trade Gothic" w:eastAsia="Times New Roman" w:hAnsi="Amnesty Trade Gothic" w:cs="Times New Roman"/>
          <w:spacing w:val="-4"/>
          <w:szCs w:val="14"/>
        </w:rPr>
        <w:t xml:space="preserve"> </w:t>
      </w:r>
      <w:r w:rsidRPr="002B21A6">
        <w:rPr>
          <w:rFonts w:ascii="Amnesty Trade Gothic" w:eastAsia="Times New Roman" w:hAnsi="Amnesty Trade Gothic" w:cs="Times New Roman"/>
          <w:spacing w:val="2"/>
          <w:szCs w:val="14"/>
        </w:rPr>
        <w:t>H</w:t>
      </w:r>
      <w:r w:rsidRPr="002B21A6">
        <w:rPr>
          <w:rFonts w:ascii="Amnesty Trade Gothic" w:eastAsia="Times New Roman" w:hAnsi="Amnesty Trade Gothic" w:cs="Times New Roman"/>
          <w:szCs w:val="14"/>
        </w:rPr>
        <w:t>ealt</w:t>
      </w:r>
      <w:r w:rsidRPr="002B21A6">
        <w:rPr>
          <w:rFonts w:ascii="Amnesty Trade Gothic" w:eastAsia="Times New Roman" w:hAnsi="Amnesty Trade Gothic" w:cs="Times New Roman"/>
          <w:spacing w:val="-1"/>
          <w:szCs w:val="14"/>
        </w:rPr>
        <w:t>h</w:t>
      </w:r>
      <w:r w:rsidRPr="002B21A6">
        <w:rPr>
          <w:rFonts w:ascii="Amnesty Trade Gothic" w:eastAsia="Times New Roman" w:hAnsi="Amnesty Trade Gothic" w:cs="Times New Roman"/>
          <w:szCs w:val="14"/>
        </w:rPr>
        <w:t>’s</w:t>
      </w:r>
      <w:r w:rsidRPr="002B21A6">
        <w:rPr>
          <w:rFonts w:ascii="Amnesty Trade Gothic" w:eastAsia="Times New Roman" w:hAnsi="Amnesty Trade Gothic" w:cs="Times New Roman"/>
          <w:spacing w:val="9"/>
          <w:szCs w:val="14"/>
        </w:rPr>
        <w:t xml:space="preserve"> </w:t>
      </w:r>
      <w:r w:rsidRPr="002B21A6">
        <w:rPr>
          <w:rFonts w:ascii="Amnesty Trade Gothic" w:eastAsia="Times New Roman" w:hAnsi="Amnesty Trade Gothic" w:cs="Times New Roman"/>
          <w:spacing w:val="-1"/>
          <w:szCs w:val="14"/>
        </w:rPr>
        <w:t>Pr</w:t>
      </w:r>
      <w:r w:rsidRPr="002B21A6">
        <w:rPr>
          <w:rFonts w:ascii="Amnesty Trade Gothic" w:eastAsia="Times New Roman" w:hAnsi="Amnesty Trade Gothic" w:cs="Times New Roman"/>
          <w:szCs w:val="14"/>
        </w:rPr>
        <w:t>ev</w:t>
      </w:r>
      <w:r w:rsidRPr="002B21A6">
        <w:rPr>
          <w:rFonts w:ascii="Amnesty Trade Gothic" w:eastAsia="Times New Roman" w:hAnsi="Amnesty Trade Gothic" w:cs="Times New Roman"/>
          <w:spacing w:val="2"/>
          <w:szCs w:val="14"/>
        </w:rPr>
        <w:t>e</w:t>
      </w:r>
      <w:r w:rsidRPr="002B21A6">
        <w:rPr>
          <w:rFonts w:ascii="Amnesty Trade Gothic" w:eastAsia="Times New Roman" w:hAnsi="Amnesty Trade Gothic" w:cs="Times New Roman"/>
          <w:spacing w:val="-1"/>
          <w:szCs w:val="14"/>
        </w:rPr>
        <w:t>n</w:t>
      </w:r>
      <w:r w:rsidRPr="002B21A6">
        <w:rPr>
          <w:rFonts w:ascii="Amnesty Trade Gothic" w:eastAsia="Times New Roman" w:hAnsi="Amnesty Trade Gothic" w:cs="Times New Roman"/>
          <w:szCs w:val="14"/>
        </w:rPr>
        <w:t>ti</w:t>
      </w:r>
      <w:r w:rsidRPr="002B21A6">
        <w:rPr>
          <w:rFonts w:ascii="Amnesty Trade Gothic" w:eastAsia="Times New Roman" w:hAnsi="Amnesty Trade Gothic" w:cs="Times New Roman"/>
          <w:spacing w:val="2"/>
          <w:szCs w:val="14"/>
        </w:rPr>
        <w:t>o</w:t>
      </w:r>
      <w:r w:rsidRPr="002B21A6">
        <w:rPr>
          <w:rFonts w:ascii="Amnesty Trade Gothic" w:eastAsia="Times New Roman" w:hAnsi="Amnesty Trade Gothic" w:cs="Times New Roman"/>
          <w:szCs w:val="14"/>
        </w:rPr>
        <w:t>n</w:t>
      </w:r>
      <w:r w:rsidRPr="002B21A6">
        <w:rPr>
          <w:rFonts w:ascii="Amnesty Trade Gothic" w:eastAsia="Times New Roman" w:hAnsi="Amnesty Trade Gothic" w:cs="Times New Roman"/>
          <w:spacing w:val="20"/>
          <w:szCs w:val="14"/>
        </w:rPr>
        <w:t xml:space="preserve"> </w:t>
      </w:r>
      <w:proofErr w:type="gramStart"/>
      <w:r w:rsidRPr="002B21A6">
        <w:rPr>
          <w:rFonts w:ascii="Amnesty Trade Gothic" w:eastAsia="Times New Roman" w:hAnsi="Amnesty Trade Gothic" w:cs="Times New Roman"/>
          <w:szCs w:val="14"/>
        </w:rPr>
        <w:t>et</w:t>
      </w:r>
      <w:proofErr w:type="gramEnd"/>
      <w:r w:rsidRPr="002B21A6">
        <w:rPr>
          <w:rFonts w:ascii="Amnesty Trade Gothic" w:eastAsia="Times New Roman" w:hAnsi="Amnesty Trade Gothic" w:cs="Times New Roman"/>
          <w:spacing w:val="12"/>
          <w:szCs w:val="14"/>
        </w:rPr>
        <w:t xml:space="preserve"> </w:t>
      </w:r>
      <w:proofErr w:type="spellStart"/>
      <w:r w:rsidRPr="002B21A6">
        <w:rPr>
          <w:rFonts w:ascii="Amnesty Trade Gothic" w:eastAsia="Times New Roman" w:hAnsi="Amnesty Trade Gothic" w:cs="Times New Roman"/>
          <w:spacing w:val="-1"/>
          <w:szCs w:val="14"/>
        </w:rPr>
        <w:t>Pr</w:t>
      </w:r>
      <w:r w:rsidRPr="002B21A6">
        <w:rPr>
          <w:rFonts w:ascii="Amnesty Trade Gothic" w:eastAsia="Times New Roman" w:hAnsi="Amnesty Trade Gothic" w:cs="Times New Roman"/>
          <w:szCs w:val="14"/>
        </w:rPr>
        <w:t>i</w:t>
      </w:r>
      <w:r w:rsidRPr="002B21A6">
        <w:rPr>
          <w:rFonts w:ascii="Amnesty Trade Gothic" w:eastAsia="Times New Roman" w:hAnsi="Amnesty Trade Gothic" w:cs="Times New Roman"/>
          <w:spacing w:val="1"/>
          <w:szCs w:val="14"/>
        </w:rPr>
        <w:t>s</w:t>
      </w:r>
      <w:r w:rsidRPr="002B21A6">
        <w:rPr>
          <w:rFonts w:ascii="Amnesty Trade Gothic" w:eastAsia="Times New Roman" w:hAnsi="Amnesty Trade Gothic" w:cs="Times New Roman"/>
          <w:szCs w:val="14"/>
        </w:rPr>
        <w:t>e</w:t>
      </w:r>
      <w:proofErr w:type="spellEnd"/>
      <w:r w:rsidRPr="002B21A6">
        <w:rPr>
          <w:rFonts w:ascii="Amnesty Trade Gothic" w:eastAsia="Times New Roman" w:hAnsi="Amnesty Trade Gothic" w:cs="Times New Roman"/>
          <w:spacing w:val="18"/>
          <w:szCs w:val="14"/>
        </w:rPr>
        <w:t xml:space="preserve"> </w:t>
      </w:r>
      <w:r w:rsidRPr="002B21A6">
        <w:rPr>
          <w:rFonts w:ascii="Amnesty Trade Gothic" w:eastAsia="Times New Roman" w:hAnsi="Amnesty Trade Gothic" w:cs="Times New Roman"/>
          <w:szCs w:val="14"/>
        </w:rPr>
        <w:t>en</w:t>
      </w:r>
      <w:r w:rsidRPr="002B21A6">
        <w:rPr>
          <w:rFonts w:ascii="Amnesty Trade Gothic" w:eastAsia="Times New Roman" w:hAnsi="Amnesty Trade Gothic" w:cs="Times New Roman"/>
          <w:spacing w:val="20"/>
          <w:szCs w:val="14"/>
        </w:rPr>
        <w:t xml:space="preserve"> </w:t>
      </w:r>
      <w:r w:rsidRPr="002B21A6">
        <w:rPr>
          <w:rFonts w:ascii="Amnesty Trade Gothic" w:eastAsia="Times New Roman" w:hAnsi="Amnesty Trade Gothic" w:cs="Times New Roman"/>
          <w:spacing w:val="1"/>
          <w:szCs w:val="14"/>
        </w:rPr>
        <w:t>C</w:t>
      </w:r>
      <w:r w:rsidRPr="002B21A6">
        <w:rPr>
          <w:rFonts w:ascii="Amnesty Trade Gothic" w:eastAsia="Times New Roman" w:hAnsi="Amnesty Trade Gothic" w:cs="Times New Roman"/>
          <w:spacing w:val="-1"/>
          <w:szCs w:val="14"/>
        </w:rPr>
        <w:t>h</w:t>
      </w:r>
      <w:r w:rsidRPr="002B21A6">
        <w:rPr>
          <w:rFonts w:ascii="Amnesty Trade Gothic" w:eastAsia="Times New Roman" w:hAnsi="Amnesty Trade Gothic" w:cs="Times New Roman"/>
          <w:szCs w:val="14"/>
        </w:rPr>
        <w:t>a</w:t>
      </w:r>
      <w:r w:rsidRPr="002B21A6">
        <w:rPr>
          <w:rFonts w:ascii="Amnesty Trade Gothic" w:eastAsia="Times New Roman" w:hAnsi="Amnesty Trade Gothic" w:cs="Times New Roman"/>
          <w:spacing w:val="-1"/>
          <w:szCs w:val="14"/>
        </w:rPr>
        <w:t>r</w:t>
      </w:r>
      <w:r w:rsidRPr="002B21A6">
        <w:rPr>
          <w:rFonts w:ascii="Amnesty Trade Gothic" w:eastAsia="Times New Roman" w:hAnsi="Amnesty Trade Gothic" w:cs="Times New Roman"/>
          <w:szCs w:val="14"/>
        </w:rPr>
        <w:t>ge</w:t>
      </w:r>
      <w:r w:rsidRPr="002B21A6">
        <w:rPr>
          <w:rFonts w:ascii="Amnesty Trade Gothic" w:eastAsia="Times New Roman" w:hAnsi="Amnesty Trade Gothic" w:cs="Times New Roman"/>
          <w:spacing w:val="18"/>
          <w:szCs w:val="14"/>
        </w:rPr>
        <w:t xml:space="preserve"> </w:t>
      </w:r>
      <w:r w:rsidRPr="002B21A6">
        <w:rPr>
          <w:rFonts w:ascii="Amnesty Trade Gothic" w:eastAsia="Times New Roman" w:hAnsi="Amnesty Trade Gothic" w:cs="Times New Roman"/>
          <w:spacing w:val="-1"/>
          <w:szCs w:val="14"/>
        </w:rPr>
        <w:t>d</w:t>
      </w:r>
      <w:r w:rsidRPr="002B21A6">
        <w:rPr>
          <w:rFonts w:ascii="Amnesty Trade Gothic" w:eastAsia="Times New Roman" w:hAnsi="Amnesty Trade Gothic" w:cs="Times New Roman"/>
          <w:szCs w:val="14"/>
        </w:rPr>
        <w:t>es</w:t>
      </w:r>
      <w:r w:rsidRPr="002B21A6">
        <w:rPr>
          <w:rFonts w:ascii="Amnesty Trade Gothic" w:eastAsia="Times New Roman" w:hAnsi="Amnesty Trade Gothic" w:cs="Times New Roman"/>
          <w:spacing w:val="28"/>
          <w:szCs w:val="14"/>
        </w:rPr>
        <w:t xml:space="preserve"> </w:t>
      </w:r>
      <w:proofErr w:type="spellStart"/>
      <w:r w:rsidRPr="002B21A6">
        <w:rPr>
          <w:rFonts w:ascii="Amnesty Trade Gothic" w:eastAsia="Times New Roman" w:hAnsi="Amnesty Trade Gothic" w:cs="Times New Roman"/>
          <w:spacing w:val="-1"/>
          <w:szCs w:val="14"/>
        </w:rPr>
        <w:t>A</w:t>
      </w:r>
      <w:r w:rsidRPr="002B21A6">
        <w:rPr>
          <w:rFonts w:ascii="Amnesty Trade Gothic" w:eastAsia="Times New Roman" w:hAnsi="Amnesty Trade Gothic" w:cs="Times New Roman"/>
          <w:szCs w:val="14"/>
        </w:rPr>
        <w:t>vo</w:t>
      </w:r>
      <w:r w:rsidRPr="002B21A6">
        <w:rPr>
          <w:rFonts w:ascii="Amnesty Trade Gothic" w:eastAsia="Times New Roman" w:hAnsi="Amnesty Trade Gothic" w:cs="Times New Roman"/>
          <w:spacing w:val="2"/>
          <w:szCs w:val="14"/>
        </w:rPr>
        <w:t>r</w:t>
      </w:r>
      <w:r w:rsidRPr="002B21A6">
        <w:rPr>
          <w:rFonts w:ascii="Amnesty Trade Gothic" w:eastAsia="Times New Roman" w:hAnsi="Amnesty Trade Gothic" w:cs="Times New Roman"/>
          <w:szCs w:val="14"/>
        </w:rPr>
        <w:t>te</w:t>
      </w:r>
      <w:r w:rsidRPr="002B21A6">
        <w:rPr>
          <w:rFonts w:ascii="Amnesty Trade Gothic" w:eastAsia="Times New Roman" w:hAnsi="Amnesty Trade Gothic" w:cs="Times New Roman"/>
          <w:spacing w:val="1"/>
          <w:szCs w:val="14"/>
        </w:rPr>
        <w:t>m</w:t>
      </w:r>
      <w:r w:rsidRPr="002B21A6">
        <w:rPr>
          <w:rFonts w:ascii="Amnesty Trade Gothic" w:eastAsia="Times New Roman" w:hAnsi="Amnesty Trade Gothic" w:cs="Times New Roman"/>
          <w:szCs w:val="14"/>
        </w:rPr>
        <w:t>e</w:t>
      </w:r>
      <w:r w:rsidRPr="002B21A6">
        <w:rPr>
          <w:rFonts w:ascii="Amnesty Trade Gothic" w:eastAsia="Times New Roman" w:hAnsi="Amnesty Trade Gothic" w:cs="Times New Roman"/>
          <w:spacing w:val="-1"/>
          <w:szCs w:val="14"/>
        </w:rPr>
        <w:t>n</w:t>
      </w:r>
      <w:r w:rsidRPr="002B21A6">
        <w:rPr>
          <w:rFonts w:ascii="Amnesty Trade Gothic" w:eastAsia="Times New Roman" w:hAnsi="Amnesty Trade Gothic" w:cs="Times New Roman"/>
          <w:szCs w:val="14"/>
        </w:rPr>
        <w:t>ts</w:t>
      </w:r>
      <w:proofErr w:type="spellEnd"/>
      <w:r w:rsidRPr="002B21A6">
        <w:rPr>
          <w:rFonts w:ascii="Amnesty Trade Gothic" w:eastAsia="Times New Roman" w:hAnsi="Amnesty Trade Gothic" w:cs="Times New Roman"/>
          <w:spacing w:val="12"/>
          <w:szCs w:val="14"/>
        </w:rPr>
        <w:t xml:space="preserve"> </w:t>
      </w:r>
      <w:r w:rsidRPr="002B21A6">
        <w:rPr>
          <w:rFonts w:ascii="Amnesty Trade Gothic" w:eastAsia="Times New Roman" w:hAnsi="Amnesty Trade Gothic" w:cs="Times New Roman"/>
          <w:w w:val="111"/>
          <w:szCs w:val="14"/>
        </w:rPr>
        <w:t xml:space="preserve">à </w:t>
      </w:r>
      <w:proofErr w:type="spellStart"/>
      <w:r w:rsidRPr="002B21A6">
        <w:rPr>
          <w:rFonts w:ascii="Amnesty Trade Gothic" w:eastAsia="Arial" w:hAnsi="Amnesty Trade Gothic"/>
          <w:spacing w:val="1"/>
          <w:w w:val="93"/>
          <w:szCs w:val="14"/>
        </w:rPr>
        <w:t>R</w:t>
      </w:r>
      <w:r w:rsidRPr="002B21A6">
        <w:rPr>
          <w:rFonts w:ascii="Amnesty Trade Gothic" w:eastAsia="Arial" w:hAnsi="Amnesty Trade Gothic"/>
          <w:w w:val="93"/>
          <w:szCs w:val="14"/>
        </w:rPr>
        <w:t>i</w:t>
      </w:r>
      <w:r w:rsidRPr="002B21A6">
        <w:rPr>
          <w:rFonts w:ascii="Amnesty Trade Gothic" w:eastAsia="Arial" w:hAnsi="Amnesty Trade Gothic"/>
          <w:spacing w:val="1"/>
          <w:w w:val="93"/>
          <w:szCs w:val="14"/>
        </w:rPr>
        <w:t>s</w:t>
      </w:r>
      <w:r w:rsidRPr="002B21A6">
        <w:rPr>
          <w:rFonts w:ascii="Amnesty Trade Gothic" w:eastAsia="Arial" w:hAnsi="Amnesty Trade Gothic"/>
          <w:spacing w:val="-1"/>
          <w:w w:val="93"/>
          <w:szCs w:val="14"/>
        </w:rPr>
        <w:t>qu</w:t>
      </w:r>
      <w:r w:rsidRPr="002B21A6">
        <w:rPr>
          <w:rFonts w:ascii="Amnesty Trade Gothic" w:eastAsia="Arial" w:hAnsi="Amnesty Trade Gothic"/>
          <w:w w:val="93"/>
          <w:szCs w:val="14"/>
        </w:rPr>
        <w:t>e</w:t>
      </w:r>
      <w:proofErr w:type="spellEnd"/>
      <w:r w:rsidRPr="002B21A6">
        <w:rPr>
          <w:rFonts w:ascii="Amnesty Trade Gothic" w:eastAsia="Arial" w:hAnsi="Amnesty Trade Gothic"/>
          <w:w w:val="93"/>
          <w:szCs w:val="14"/>
        </w:rPr>
        <w:t>,</w:t>
      </w:r>
      <w:r w:rsidRPr="002B21A6">
        <w:rPr>
          <w:rFonts w:ascii="Amnesty Trade Gothic" w:eastAsia="Arial" w:hAnsi="Amnesty Trade Gothic"/>
          <w:spacing w:val="8"/>
          <w:w w:val="93"/>
          <w:szCs w:val="14"/>
        </w:rPr>
        <w:t xml:space="preserve"> </w:t>
      </w:r>
      <w:proofErr w:type="spellStart"/>
      <w:r w:rsidRPr="002B21A6">
        <w:rPr>
          <w:rFonts w:ascii="Amnesty Trade Gothic" w:eastAsia="Arial" w:hAnsi="Amnesty Trade Gothic"/>
          <w:spacing w:val="-1"/>
          <w:w w:val="93"/>
          <w:szCs w:val="14"/>
        </w:rPr>
        <w:t>P</w:t>
      </w:r>
      <w:r w:rsidRPr="002B21A6">
        <w:rPr>
          <w:rFonts w:ascii="Amnesty Trade Gothic" w:eastAsia="Arial" w:hAnsi="Amnesty Trade Gothic"/>
          <w:w w:val="93"/>
          <w:szCs w:val="14"/>
        </w:rPr>
        <w:t>olit</w:t>
      </w:r>
      <w:r w:rsidRPr="002B21A6">
        <w:rPr>
          <w:rFonts w:ascii="Amnesty Trade Gothic" w:eastAsia="Arial" w:hAnsi="Amnesty Trade Gothic"/>
          <w:spacing w:val="2"/>
          <w:w w:val="93"/>
          <w:szCs w:val="14"/>
        </w:rPr>
        <w:t>i</w:t>
      </w:r>
      <w:r w:rsidRPr="002B21A6">
        <w:rPr>
          <w:rFonts w:ascii="Amnesty Trade Gothic" w:eastAsia="Arial" w:hAnsi="Amnesty Trade Gothic"/>
          <w:spacing w:val="-1"/>
          <w:w w:val="93"/>
          <w:szCs w:val="14"/>
        </w:rPr>
        <w:t>qu</w:t>
      </w:r>
      <w:r w:rsidRPr="002B21A6">
        <w:rPr>
          <w:rFonts w:ascii="Amnesty Trade Gothic" w:eastAsia="Arial" w:hAnsi="Amnesty Trade Gothic"/>
          <w:w w:val="93"/>
          <w:szCs w:val="14"/>
        </w:rPr>
        <w:t>e</w:t>
      </w:r>
      <w:proofErr w:type="spellEnd"/>
      <w:r w:rsidRPr="002B21A6">
        <w:rPr>
          <w:rFonts w:ascii="Amnesty Trade Gothic" w:eastAsia="Arial" w:hAnsi="Amnesty Trade Gothic"/>
          <w:spacing w:val="11"/>
          <w:w w:val="93"/>
          <w:szCs w:val="14"/>
        </w:rPr>
        <w:t xml:space="preserve"> </w:t>
      </w:r>
      <w:proofErr w:type="spellStart"/>
      <w:r w:rsidRPr="002B21A6">
        <w:rPr>
          <w:rFonts w:ascii="Amnesty Trade Gothic" w:eastAsia="Arial" w:hAnsi="Amnesty Trade Gothic"/>
          <w:spacing w:val="2"/>
          <w:w w:val="93"/>
          <w:szCs w:val="14"/>
        </w:rPr>
        <w:t>N</w:t>
      </w:r>
      <w:r w:rsidRPr="002B21A6">
        <w:rPr>
          <w:rFonts w:ascii="Amnesty Trade Gothic" w:eastAsia="Arial" w:hAnsi="Amnesty Trade Gothic"/>
          <w:w w:val="93"/>
          <w:szCs w:val="14"/>
        </w:rPr>
        <w:t>o</w:t>
      </w:r>
      <w:r w:rsidRPr="002B21A6">
        <w:rPr>
          <w:rFonts w:ascii="Amnesty Trade Gothic" w:eastAsia="Arial" w:hAnsi="Amnesty Trade Gothic"/>
          <w:spacing w:val="2"/>
          <w:w w:val="93"/>
          <w:szCs w:val="14"/>
        </w:rPr>
        <w:t>r</w:t>
      </w:r>
      <w:r w:rsidRPr="002B21A6">
        <w:rPr>
          <w:rFonts w:ascii="Amnesty Trade Gothic" w:eastAsia="Arial" w:hAnsi="Amnesty Trade Gothic"/>
          <w:spacing w:val="-1"/>
          <w:w w:val="93"/>
          <w:szCs w:val="14"/>
        </w:rPr>
        <w:t>m</w:t>
      </w:r>
      <w:r w:rsidRPr="002B21A6">
        <w:rPr>
          <w:rFonts w:ascii="Amnesty Trade Gothic" w:eastAsia="Arial" w:hAnsi="Amnesty Trade Gothic"/>
          <w:w w:val="93"/>
          <w:szCs w:val="14"/>
        </w:rPr>
        <w:t>es</w:t>
      </w:r>
      <w:proofErr w:type="spellEnd"/>
      <w:r w:rsidRPr="002B21A6">
        <w:rPr>
          <w:rFonts w:ascii="Amnesty Trade Gothic" w:eastAsia="Arial" w:hAnsi="Amnesty Trade Gothic"/>
          <w:spacing w:val="9"/>
          <w:w w:val="93"/>
          <w:szCs w:val="14"/>
        </w:rPr>
        <w:t xml:space="preserve"> </w:t>
      </w:r>
      <w:r w:rsidRPr="002B21A6">
        <w:rPr>
          <w:rFonts w:ascii="Amnesty Trade Gothic" w:eastAsia="Arial" w:hAnsi="Amnesty Trade Gothic"/>
          <w:szCs w:val="14"/>
        </w:rPr>
        <w:t>et</w:t>
      </w:r>
      <w:r w:rsidRPr="002B21A6">
        <w:rPr>
          <w:rFonts w:ascii="Amnesty Trade Gothic" w:eastAsia="Arial" w:hAnsi="Amnesty Trade Gothic"/>
          <w:spacing w:val="-8"/>
          <w:szCs w:val="14"/>
        </w:rPr>
        <w:t xml:space="preserve"> </w:t>
      </w:r>
      <w:proofErr w:type="spellStart"/>
      <w:r w:rsidRPr="002B21A6">
        <w:rPr>
          <w:rFonts w:ascii="Amnesty Trade Gothic" w:eastAsia="Arial" w:hAnsi="Amnesty Trade Gothic"/>
          <w:spacing w:val="1"/>
          <w:w w:val="92"/>
          <w:szCs w:val="14"/>
        </w:rPr>
        <w:t>P</w:t>
      </w:r>
      <w:r w:rsidRPr="002B21A6">
        <w:rPr>
          <w:rFonts w:ascii="Amnesty Trade Gothic" w:eastAsia="Arial" w:hAnsi="Amnesty Trade Gothic"/>
          <w:spacing w:val="-1"/>
          <w:w w:val="92"/>
          <w:szCs w:val="14"/>
        </w:rPr>
        <w:t>r</w:t>
      </w:r>
      <w:r w:rsidRPr="002B21A6">
        <w:rPr>
          <w:rFonts w:ascii="Amnesty Trade Gothic" w:eastAsia="Arial" w:hAnsi="Amnesty Trade Gothic"/>
          <w:w w:val="92"/>
          <w:szCs w:val="14"/>
        </w:rPr>
        <w:t>oto</w:t>
      </w:r>
      <w:r w:rsidRPr="002B21A6">
        <w:rPr>
          <w:rFonts w:ascii="Amnesty Trade Gothic" w:eastAsia="Arial" w:hAnsi="Amnesty Trade Gothic"/>
          <w:spacing w:val="2"/>
          <w:w w:val="92"/>
          <w:szCs w:val="14"/>
        </w:rPr>
        <w:t>c</w:t>
      </w:r>
      <w:r w:rsidRPr="002B21A6">
        <w:rPr>
          <w:rFonts w:ascii="Amnesty Trade Gothic" w:eastAsia="Arial" w:hAnsi="Amnesty Trade Gothic"/>
          <w:w w:val="92"/>
          <w:szCs w:val="14"/>
        </w:rPr>
        <w:t>ole</w:t>
      </w:r>
      <w:r w:rsidRPr="002B21A6">
        <w:rPr>
          <w:rFonts w:ascii="Amnesty Trade Gothic" w:eastAsia="Arial" w:hAnsi="Amnesty Trade Gothic"/>
          <w:spacing w:val="1"/>
          <w:w w:val="92"/>
          <w:szCs w:val="14"/>
        </w:rPr>
        <w:t>s</w:t>
      </w:r>
      <w:proofErr w:type="spellEnd"/>
      <w:r w:rsidRPr="002B21A6">
        <w:rPr>
          <w:rFonts w:ascii="Amnesty Trade Gothic" w:eastAsia="Arial" w:hAnsi="Amnesty Trade Gothic"/>
          <w:w w:val="92"/>
          <w:szCs w:val="14"/>
        </w:rPr>
        <w:t>.</w:t>
      </w:r>
      <w:r w:rsidRPr="002B21A6">
        <w:rPr>
          <w:rFonts w:ascii="Amnesty Trade Gothic" w:eastAsia="Arial" w:hAnsi="Amnesty Trade Gothic"/>
          <w:spacing w:val="7"/>
          <w:w w:val="92"/>
          <w:szCs w:val="14"/>
        </w:rPr>
        <w:t xml:space="preserve"> </w:t>
      </w:r>
      <w:r w:rsidRPr="002B21A6">
        <w:rPr>
          <w:rFonts w:ascii="Amnesty Trade Gothic" w:eastAsia="Arial" w:hAnsi="Amnesty Trade Gothic"/>
          <w:spacing w:val="-1"/>
          <w:w w:val="92"/>
          <w:szCs w:val="14"/>
        </w:rPr>
        <w:t>Th</w:t>
      </w:r>
      <w:r w:rsidRPr="002B21A6">
        <w:rPr>
          <w:rFonts w:ascii="Amnesty Trade Gothic" w:eastAsia="Arial" w:hAnsi="Amnesty Trade Gothic"/>
          <w:w w:val="92"/>
          <w:szCs w:val="14"/>
        </w:rPr>
        <w:t>e</w:t>
      </w:r>
      <w:r w:rsidRPr="002B21A6">
        <w:rPr>
          <w:rFonts w:ascii="Amnesty Trade Gothic" w:eastAsia="Arial" w:hAnsi="Amnesty Trade Gothic"/>
          <w:spacing w:val="4"/>
          <w:w w:val="92"/>
          <w:szCs w:val="14"/>
        </w:rPr>
        <w:t xml:space="preserve"> </w:t>
      </w:r>
      <w:r w:rsidRPr="002B21A6">
        <w:rPr>
          <w:rFonts w:ascii="Amnesty Trade Gothic" w:eastAsia="Arial" w:hAnsi="Amnesty Trade Gothic"/>
          <w:spacing w:val="2"/>
          <w:w w:val="92"/>
          <w:szCs w:val="14"/>
        </w:rPr>
        <w:t>g</w:t>
      </w:r>
      <w:r w:rsidRPr="002B21A6">
        <w:rPr>
          <w:rFonts w:ascii="Amnesty Trade Gothic" w:eastAsia="Arial" w:hAnsi="Amnesty Trade Gothic"/>
          <w:w w:val="92"/>
          <w:szCs w:val="14"/>
        </w:rPr>
        <w:t>esta</w:t>
      </w:r>
      <w:r w:rsidRPr="002B21A6">
        <w:rPr>
          <w:rFonts w:ascii="Amnesty Trade Gothic" w:eastAsia="Arial" w:hAnsi="Amnesty Trade Gothic"/>
          <w:spacing w:val="-1"/>
          <w:w w:val="92"/>
          <w:szCs w:val="14"/>
        </w:rPr>
        <w:t>t</w:t>
      </w:r>
      <w:r w:rsidRPr="002B21A6">
        <w:rPr>
          <w:rFonts w:ascii="Amnesty Trade Gothic" w:eastAsia="Arial" w:hAnsi="Amnesty Trade Gothic"/>
          <w:w w:val="92"/>
          <w:szCs w:val="14"/>
        </w:rPr>
        <w:t>i</w:t>
      </w:r>
      <w:r w:rsidRPr="002B21A6">
        <w:rPr>
          <w:rFonts w:ascii="Amnesty Trade Gothic" w:eastAsia="Arial" w:hAnsi="Amnesty Trade Gothic"/>
          <w:spacing w:val="3"/>
          <w:w w:val="92"/>
          <w:szCs w:val="14"/>
        </w:rPr>
        <w:t>o</w:t>
      </w:r>
      <w:r w:rsidRPr="002B21A6">
        <w:rPr>
          <w:rFonts w:ascii="Amnesty Trade Gothic" w:eastAsia="Arial" w:hAnsi="Amnesty Trade Gothic"/>
          <w:spacing w:val="-1"/>
          <w:w w:val="92"/>
          <w:szCs w:val="14"/>
        </w:rPr>
        <w:t>n</w:t>
      </w:r>
      <w:r w:rsidRPr="002B21A6">
        <w:rPr>
          <w:rFonts w:ascii="Amnesty Trade Gothic" w:eastAsia="Arial" w:hAnsi="Amnesty Trade Gothic"/>
          <w:w w:val="92"/>
          <w:szCs w:val="14"/>
        </w:rPr>
        <w:t>al</w:t>
      </w:r>
      <w:r w:rsidRPr="002B21A6">
        <w:rPr>
          <w:rFonts w:ascii="Amnesty Trade Gothic" w:eastAsia="Arial" w:hAnsi="Amnesty Trade Gothic"/>
          <w:spacing w:val="4"/>
          <w:w w:val="92"/>
          <w:szCs w:val="14"/>
        </w:rPr>
        <w:t xml:space="preserve"> </w:t>
      </w:r>
      <w:r w:rsidRPr="002B21A6">
        <w:rPr>
          <w:rFonts w:ascii="Amnesty Trade Gothic" w:eastAsia="Arial" w:hAnsi="Amnesty Trade Gothic"/>
          <w:szCs w:val="14"/>
        </w:rPr>
        <w:t>li</w:t>
      </w:r>
      <w:r w:rsidRPr="002B21A6">
        <w:rPr>
          <w:rFonts w:ascii="Amnesty Trade Gothic" w:eastAsia="Arial" w:hAnsi="Amnesty Trade Gothic"/>
          <w:spacing w:val="-1"/>
          <w:szCs w:val="14"/>
        </w:rPr>
        <w:t>m</w:t>
      </w:r>
      <w:r w:rsidRPr="002B21A6">
        <w:rPr>
          <w:rFonts w:ascii="Amnesty Trade Gothic" w:eastAsia="Arial" w:hAnsi="Amnesty Trade Gothic"/>
          <w:spacing w:val="3"/>
          <w:szCs w:val="14"/>
        </w:rPr>
        <w:t>i</w:t>
      </w:r>
      <w:r w:rsidRPr="002B21A6">
        <w:rPr>
          <w:rFonts w:ascii="Amnesty Trade Gothic" w:eastAsia="Arial" w:hAnsi="Amnesty Trade Gothic"/>
          <w:szCs w:val="14"/>
        </w:rPr>
        <w:t>t</w:t>
      </w:r>
      <w:r w:rsidRPr="002B21A6">
        <w:rPr>
          <w:rFonts w:ascii="Amnesty Trade Gothic" w:eastAsia="Arial" w:hAnsi="Amnesty Trade Gothic"/>
          <w:spacing w:val="-3"/>
          <w:szCs w:val="14"/>
        </w:rPr>
        <w:t xml:space="preserve"> </w:t>
      </w:r>
      <w:r w:rsidRPr="002B21A6">
        <w:rPr>
          <w:rFonts w:ascii="Amnesty Trade Gothic" w:eastAsia="Arial" w:hAnsi="Amnesty Trade Gothic"/>
          <w:szCs w:val="14"/>
        </w:rPr>
        <w:t>f</w:t>
      </w:r>
      <w:r w:rsidRPr="002B21A6">
        <w:rPr>
          <w:rFonts w:ascii="Amnesty Trade Gothic" w:eastAsia="Arial" w:hAnsi="Amnesty Trade Gothic"/>
          <w:spacing w:val="2"/>
          <w:szCs w:val="14"/>
        </w:rPr>
        <w:t>o</w:t>
      </w:r>
      <w:r w:rsidRPr="002B21A6">
        <w:rPr>
          <w:rFonts w:ascii="Amnesty Trade Gothic" w:eastAsia="Arial" w:hAnsi="Amnesty Trade Gothic"/>
          <w:szCs w:val="14"/>
        </w:rPr>
        <w:t>r</w:t>
      </w:r>
      <w:r w:rsidRPr="002B21A6">
        <w:rPr>
          <w:rFonts w:ascii="Amnesty Trade Gothic" w:eastAsia="Arial" w:hAnsi="Amnesty Trade Gothic"/>
          <w:spacing w:val="-11"/>
          <w:szCs w:val="14"/>
        </w:rPr>
        <w:t xml:space="preserve"> </w:t>
      </w:r>
      <w:r w:rsidRPr="002B21A6">
        <w:rPr>
          <w:rFonts w:ascii="Amnesty Trade Gothic" w:eastAsia="Arial" w:hAnsi="Amnesty Trade Gothic"/>
          <w:spacing w:val="-1"/>
          <w:w w:val="94"/>
          <w:szCs w:val="14"/>
        </w:rPr>
        <w:t>h</w:t>
      </w:r>
      <w:r w:rsidRPr="002B21A6">
        <w:rPr>
          <w:rFonts w:ascii="Amnesty Trade Gothic" w:eastAsia="Arial" w:hAnsi="Amnesty Trade Gothic"/>
          <w:spacing w:val="2"/>
          <w:w w:val="94"/>
          <w:szCs w:val="14"/>
        </w:rPr>
        <w:t>e</w:t>
      </w:r>
      <w:r w:rsidRPr="002B21A6">
        <w:rPr>
          <w:rFonts w:ascii="Amnesty Trade Gothic" w:eastAsia="Arial" w:hAnsi="Amnesty Trade Gothic"/>
          <w:w w:val="94"/>
          <w:szCs w:val="14"/>
        </w:rPr>
        <w:t>alth</w:t>
      </w:r>
      <w:r w:rsidRPr="002B21A6">
        <w:rPr>
          <w:rFonts w:ascii="Amnesty Trade Gothic" w:eastAsia="Arial" w:hAnsi="Amnesty Trade Gothic"/>
          <w:spacing w:val="6"/>
          <w:w w:val="94"/>
          <w:szCs w:val="14"/>
        </w:rPr>
        <w:t xml:space="preserve"> </w:t>
      </w:r>
      <w:r w:rsidRPr="002B21A6">
        <w:rPr>
          <w:rFonts w:ascii="Amnesty Trade Gothic" w:eastAsia="Arial" w:hAnsi="Amnesty Trade Gothic"/>
          <w:szCs w:val="14"/>
        </w:rPr>
        <w:t>a</w:t>
      </w:r>
      <w:r w:rsidRPr="002B21A6">
        <w:rPr>
          <w:rFonts w:ascii="Amnesty Trade Gothic" w:eastAsia="Arial" w:hAnsi="Amnesty Trade Gothic"/>
          <w:spacing w:val="2"/>
          <w:szCs w:val="14"/>
        </w:rPr>
        <w:t>n</w:t>
      </w:r>
      <w:r w:rsidRPr="002B21A6">
        <w:rPr>
          <w:rFonts w:ascii="Amnesty Trade Gothic" w:eastAsia="Arial" w:hAnsi="Amnesty Trade Gothic"/>
          <w:szCs w:val="14"/>
        </w:rPr>
        <w:t>d</w:t>
      </w:r>
      <w:r w:rsidRPr="002B21A6">
        <w:rPr>
          <w:rFonts w:ascii="Amnesty Trade Gothic" w:eastAsia="Arial" w:hAnsi="Amnesty Trade Gothic"/>
          <w:spacing w:val="-11"/>
          <w:szCs w:val="14"/>
        </w:rPr>
        <w:t xml:space="preserve"> </w:t>
      </w:r>
      <w:r w:rsidRPr="002B21A6">
        <w:rPr>
          <w:rFonts w:ascii="Amnesty Trade Gothic" w:eastAsia="Arial" w:hAnsi="Amnesty Trade Gothic"/>
          <w:szCs w:val="14"/>
        </w:rPr>
        <w:t>life</w:t>
      </w:r>
      <w:r w:rsidRPr="002B21A6">
        <w:rPr>
          <w:rFonts w:ascii="Amnesty Trade Gothic" w:eastAsia="Arial" w:hAnsi="Amnesty Trade Gothic"/>
          <w:spacing w:val="-9"/>
          <w:szCs w:val="14"/>
        </w:rPr>
        <w:t xml:space="preserve"> </w:t>
      </w:r>
      <w:r w:rsidRPr="002B21A6">
        <w:rPr>
          <w:rFonts w:ascii="Amnesty Trade Gothic" w:eastAsia="Arial" w:hAnsi="Amnesty Trade Gothic"/>
          <w:w w:val="93"/>
          <w:szCs w:val="14"/>
        </w:rPr>
        <w:t>e</w:t>
      </w:r>
      <w:r w:rsidRPr="002B21A6">
        <w:rPr>
          <w:rFonts w:ascii="Amnesty Trade Gothic" w:eastAsia="Arial" w:hAnsi="Amnesty Trade Gothic"/>
          <w:spacing w:val="3"/>
          <w:w w:val="93"/>
          <w:szCs w:val="14"/>
        </w:rPr>
        <w:t>x</w:t>
      </w:r>
      <w:r w:rsidRPr="002B21A6">
        <w:rPr>
          <w:rFonts w:ascii="Amnesty Trade Gothic" w:eastAsia="Arial" w:hAnsi="Amnesty Trade Gothic"/>
          <w:w w:val="93"/>
          <w:szCs w:val="14"/>
        </w:rPr>
        <w:t>ce</w:t>
      </w:r>
      <w:r w:rsidRPr="002B21A6">
        <w:rPr>
          <w:rFonts w:ascii="Amnesty Trade Gothic" w:eastAsia="Arial" w:hAnsi="Amnesty Trade Gothic"/>
          <w:spacing w:val="-1"/>
          <w:w w:val="93"/>
          <w:szCs w:val="14"/>
        </w:rPr>
        <w:t>p</w:t>
      </w:r>
      <w:r w:rsidRPr="002B21A6">
        <w:rPr>
          <w:rFonts w:ascii="Amnesty Trade Gothic" w:eastAsia="Arial" w:hAnsi="Amnesty Trade Gothic"/>
          <w:w w:val="93"/>
          <w:szCs w:val="14"/>
        </w:rPr>
        <w:t>ti</w:t>
      </w:r>
      <w:r w:rsidRPr="002B21A6">
        <w:rPr>
          <w:rFonts w:ascii="Amnesty Trade Gothic" w:eastAsia="Arial" w:hAnsi="Amnesty Trade Gothic"/>
          <w:spacing w:val="2"/>
          <w:w w:val="93"/>
          <w:szCs w:val="14"/>
        </w:rPr>
        <w:t>o</w:t>
      </w:r>
      <w:r w:rsidRPr="002B21A6">
        <w:rPr>
          <w:rFonts w:ascii="Amnesty Trade Gothic" w:eastAsia="Arial" w:hAnsi="Amnesty Trade Gothic"/>
          <w:spacing w:val="-1"/>
          <w:w w:val="93"/>
          <w:szCs w:val="14"/>
        </w:rPr>
        <w:t>n</w:t>
      </w:r>
      <w:r w:rsidRPr="002B21A6">
        <w:rPr>
          <w:rFonts w:ascii="Amnesty Trade Gothic" w:eastAsia="Arial" w:hAnsi="Amnesty Trade Gothic"/>
          <w:w w:val="93"/>
          <w:szCs w:val="14"/>
        </w:rPr>
        <w:t>s</w:t>
      </w:r>
      <w:r w:rsidRPr="002B21A6">
        <w:rPr>
          <w:rFonts w:ascii="Amnesty Trade Gothic" w:eastAsia="Arial" w:hAnsi="Amnesty Trade Gothic"/>
          <w:spacing w:val="3"/>
          <w:w w:val="93"/>
          <w:szCs w:val="14"/>
        </w:rPr>
        <w:t xml:space="preserve"> </w:t>
      </w:r>
      <w:r w:rsidRPr="002B21A6">
        <w:rPr>
          <w:rFonts w:ascii="Amnesty Trade Gothic" w:eastAsia="Arial" w:hAnsi="Amnesty Trade Gothic"/>
          <w:szCs w:val="14"/>
        </w:rPr>
        <w:t>is</w:t>
      </w:r>
      <w:r w:rsidRPr="002B21A6">
        <w:rPr>
          <w:rFonts w:ascii="Amnesty Trade Gothic" w:eastAsia="Arial" w:hAnsi="Amnesty Trade Gothic"/>
          <w:spacing w:val="-9"/>
          <w:szCs w:val="14"/>
        </w:rPr>
        <w:t xml:space="preserve"> </w:t>
      </w:r>
      <w:r w:rsidRPr="002B21A6">
        <w:rPr>
          <w:rFonts w:ascii="Amnesty Trade Gothic" w:eastAsia="Arial" w:hAnsi="Amnesty Trade Gothic"/>
          <w:spacing w:val="-1"/>
          <w:w w:val="92"/>
          <w:szCs w:val="14"/>
        </w:rPr>
        <w:t>d</w:t>
      </w:r>
      <w:r w:rsidRPr="002B21A6">
        <w:rPr>
          <w:rFonts w:ascii="Amnesty Trade Gothic" w:eastAsia="Arial" w:hAnsi="Amnesty Trade Gothic"/>
          <w:spacing w:val="2"/>
          <w:w w:val="92"/>
          <w:szCs w:val="14"/>
        </w:rPr>
        <w:t>e</w:t>
      </w:r>
      <w:r w:rsidRPr="002B21A6">
        <w:rPr>
          <w:rFonts w:ascii="Amnesty Trade Gothic" w:eastAsia="Arial" w:hAnsi="Amnesty Trade Gothic"/>
          <w:w w:val="92"/>
          <w:szCs w:val="14"/>
        </w:rPr>
        <w:t>tailed</w:t>
      </w:r>
      <w:r w:rsidRPr="002B21A6">
        <w:rPr>
          <w:rFonts w:ascii="Amnesty Trade Gothic" w:eastAsia="Arial" w:hAnsi="Amnesty Trade Gothic"/>
          <w:spacing w:val="14"/>
          <w:w w:val="92"/>
          <w:szCs w:val="14"/>
        </w:rPr>
        <w:t xml:space="preserve"> </w:t>
      </w:r>
      <w:r w:rsidRPr="002B21A6">
        <w:rPr>
          <w:rFonts w:ascii="Amnesty Trade Gothic" w:eastAsia="Arial" w:hAnsi="Amnesty Trade Gothic"/>
          <w:w w:val="92"/>
          <w:szCs w:val="14"/>
        </w:rPr>
        <w:t>as</w:t>
      </w:r>
      <w:r w:rsidRPr="002B21A6">
        <w:rPr>
          <w:rFonts w:ascii="Amnesty Trade Gothic" w:eastAsia="Arial" w:hAnsi="Amnesty Trade Gothic"/>
          <w:spacing w:val="-3"/>
          <w:w w:val="92"/>
          <w:szCs w:val="14"/>
        </w:rPr>
        <w:t xml:space="preserve"> </w:t>
      </w:r>
      <w:r w:rsidRPr="002B21A6">
        <w:rPr>
          <w:rFonts w:ascii="Amnesty Trade Gothic" w:eastAsia="Arial" w:hAnsi="Amnesty Trade Gothic"/>
          <w:spacing w:val="-1"/>
          <w:w w:val="92"/>
          <w:szCs w:val="14"/>
        </w:rPr>
        <w:t>b</w:t>
      </w:r>
      <w:r w:rsidRPr="002B21A6">
        <w:rPr>
          <w:rFonts w:ascii="Amnesty Trade Gothic" w:eastAsia="Arial" w:hAnsi="Amnesty Trade Gothic"/>
          <w:w w:val="92"/>
          <w:szCs w:val="14"/>
        </w:rPr>
        <w:t>e</w:t>
      </w:r>
      <w:r w:rsidRPr="002B21A6">
        <w:rPr>
          <w:rFonts w:ascii="Amnesty Trade Gothic" w:eastAsia="Arial" w:hAnsi="Amnesty Trade Gothic"/>
          <w:spacing w:val="3"/>
          <w:w w:val="92"/>
          <w:szCs w:val="14"/>
        </w:rPr>
        <w:t>i</w:t>
      </w:r>
      <w:r w:rsidRPr="002B21A6">
        <w:rPr>
          <w:rFonts w:ascii="Amnesty Trade Gothic" w:eastAsia="Arial" w:hAnsi="Amnesty Trade Gothic"/>
          <w:spacing w:val="-1"/>
          <w:w w:val="92"/>
          <w:szCs w:val="14"/>
        </w:rPr>
        <w:t>n</w:t>
      </w:r>
      <w:r w:rsidRPr="002B21A6">
        <w:rPr>
          <w:rFonts w:ascii="Amnesty Trade Gothic" w:eastAsia="Arial" w:hAnsi="Amnesty Trade Gothic"/>
          <w:w w:val="92"/>
          <w:szCs w:val="14"/>
        </w:rPr>
        <w:t>g</w:t>
      </w:r>
      <w:r w:rsidRPr="002B21A6">
        <w:rPr>
          <w:rFonts w:ascii="Amnesty Trade Gothic" w:eastAsia="Arial" w:hAnsi="Amnesty Trade Gothic"/>
          <w:spacing w:val="14"/>
          <w:w w:val="92"/>
          <w:szCs w:val="14"/>
        </w:rPr>
        <w:t xml:space="preserve"> </w:t>
      </w:r>
      <w:r w:rsidRPr="002B21A6">
        <w:rPr>
          <w:rFonts w:ascii="Amnesty Trade Gothic" w:eastAsia="Arial" w:hAnsi="Amnesty Trade Gothic"/>
          <w:spacing w:val="-1"/>
          <w:szCs w:val="14"/>
        </w:rPr>
        <w:t>2</w:t>
      </w:r>
      <w:r w:rsidRPr="002B21A6">
        <w:rPr>
          <w:rFonts w:ascii="Amnesty Trade Gothic" w:eastAsia="Arial" w:hAnsi="Amnesty Trade Gothic"/>
          <w:szCs w:val="14"/>
        </w:rPr>
        <w:t>8</w:t>
      </w:r>
      <w:r w:rsidRPr="002B21A6">
        <w:rPr>
          <w:rFonts w:ascii="Amnesty Trade Gothic" w:eastAsia="Arial" w:hAnsi="Amnesty Trade Gothic"/>
          <w:spacing w:val="-3"/>
          <w:szCs w:val="14"/>
        </w:rPr>
        <w:t xml:space="preserve"> </w:t>
      </w:r>
      <w:r w:rsidRPr="002B21A6">
        <w:rPr>
          <w:rFonts w:ascii="Amnesty Trade Gothic" w:eastAsia="Arial" w:hAnsi="Amnesty Trade Gothic"/>
          <w:w w:val="91"/>
          <w:szCs w:val="14"/>
        </w:rPr>
        <w:t>we</w:t>
      </w:r>
      <w:r w:rsidRPr="002B21A6">
        <w:rPr>
          <w:rFonts w:ascii="Amnesty Trade Gothic" w:eastAsia="Arial" w:hAnsi="Amnesty Trade Gothic"/>
          <w:spacing w:val="2"/>
          <w:w w:val="91"/>
          <w:szCs w:val="14"/>
        </w:rPr>
        <w:t>e</w:t>
      </w:r>
      <w:r w:rsidRPr="002B21A6">
        <w:rPr>
          <w:rFonts w:ascii="Amnesty Trade Gothic" w:eastAsia="Arial" w:hAnsi="Amnesty Trade Gothic"/>
          <w:w w:val="91"/>
          <w:szCs w:val="14"/>
        </w:rPr>
        <w:t>ks.</w:t>
      </w:r>
      <w:r w:rsidRPr="002B21A6">
        <w:rPr>
          <w:rFonts w:ascii="Amnesty Trade Gothic" w:eastAsia="Arial" w:hAnsi="Amnesty Trade Gothic"/>
          <w:spacing w:val="5"/>
          <w:w w:val="91"/>
          <w:szCs w:val="14"/>
        </w:rPr>
        <w:t xml:space="preserve"> </w:t>
      </w:r>
      <w:r w:rsidRPr="002B21A6">
        <w:rPr>
          <w:rFonts w:ascii="Amnesty Trade Gothic" w:eastAsia="Arial" w:hAnsi="Amnesty Trade Gothic"/>
          <w:spacing w:val="8"/>
          <w:szCs w:val="14"/>
        </w:rPr>
        <w:t>I</w:t>
      </w:r>
      <w:r w:rsidRPr="002B21A6">
        <w:rPr>
          <w:rFonts w:ascii="Amnesty Trade Gothic" w:eastAsia="Arial" w:hAnsi="Amnesty Trade Gothic"/>
          <w:szCs w:val="14"/>
        </w:rPr>
        <w:t>n</w:t>
      </w:r>
      <w:r w:rsidRPr="002B21A6">
        <w:rPr>
          <w:rFonts w:ascii="Amnesty Trade Gothic" w:eastAsia="Arial" w:hAnsi="Amnesty Trade Gothic"/>
          <w:spacing w:val="-2"/>
          <w:szCs w:val="14"/>
        </w:rPr>
        <w:t xml:space="preserve"> </w:t>
      </w:r>
      <w:r w:rsidRPr="002B21A6">
        <w:rPr>
          <w:rFonts w:ascii="Amnesty Trade Gothic" w:eastAsia="Arial" w:hAnsi="Amnesty Trade Gothic"/>
          <w:spacing w:val="-1"/>
          <w:szCs w:val="14"/>
        </w:rPr>
        <w:t>th</w:t>
      </w:r>
      <w:r w:rsidRPr="002B21A6">
        <w:rPr>
          <w:rFonts w:ascii="Amnesty Trade Gothic" w:eastAsia="Arial" w:hAnsi="Amnesty Trade Gothic"/>
          <w:szCs w:val="14"/>
        </w:rPr>
        <w:t>e</w:t>
      </w:r>
      <w:r w:rsidRPr="002B21A6">
        <w:rPr>
          <w:rFonts w:ascii="Amnesty Trade Gothic" w:eastAsia="Arial" w:hAnsi="Amnesty Trade Gothic"/>
          <w:spacing w:val="-8"/>
          <w:szCs w:val="14"/>
        </w:rPr>
        <w:t xml:space="preserve"> </w:t>
      </w:r>
      <w:r w:rsidRPr="002B21A6">
        <w:rPr>
          <w:rFonts w:ascii="Amnesty Trade Gothic" w:eastAsia="Arial" w:hAnsi="Amnesty Trade Gothic"/>
          <w:w w:val="91"/>
          <w:szCs w:val="14"/>
        </w:rPr>
        <w:t>case</w:t>
      </w:r>
      <w:r w:rsidRPr="002B21A6">
        <w:rPr>
          <w:rFonts w:ascii="Amnesty Trade Gothic" w:eastAsia="Arial" w:hAnsi="Amnesty Trade Gothic"/>
          <w:spacing w:val="3"/>
          <w:w w:val="91"/>
          <w:szCs w:val="14"/>
        </w:rPr>
        <w:t xml:space="preserve"> </w:t>
      </w:r>
      <w:r w:rsidRPr="002B21A6">
        <w:rPr>
          <w:rFonts w:ascii="Amnesty Trade Gothic" w:eastAsia="Arial" w:hAnsi="Amnesty Trade Gothic"/>
          <w:spacing w:val="2"/>
          <w:szCs w:val="14"/>
        </w:rPr>
        <w:t>o</w:t>
      </w:r>
      <w:r w:rsidRPr="002B21A6">
        <w:rPr>
          <w:rFonts w:ascii="Amnesty Trade Gothic" w:eastAsia="Arial" w:hAnsi="Amnesty Trade Gothic"/>
          <w:szCs w:val="14"/>
        </w:rPr>
        <w:t>f</w:t>
      </w:r>
      <w:r w:rsidRPr="002B21A6">
        <w:rPr>
          <w:rFonts w:ascii="Amnesty Trade Gothic" w:eastAsia="Arial" w:hAnsi="Amnesty Trade Gothic"/>
          <w:spacing w:val="-10"/>
          <w:szCs w:val="14"/>
        </w:rPr>
        <w:t xml:space="preserve"> </w:t>
      </w:r>
      <w:r w:rsidRPr="002B21A6">
        <w:rPr>
          <w:rFonts w:ascii="Amnesty Trade Gothic" w:eastAsia="Arial" w:hAnsi="Amnesty Trade Gothic"/>
          <w:spacing w:val="2"/>
          <w:szCs w:val="14"/>
        </w:rPr>
        <w:t>r</w:t>
      </w:r>
      <w:r w:rsidRPr="002B21A6">
        <w:rPr>
          <w:rFonts w:ascii="Amnesty Trade Gothic" w:eastAsia="Arial" w:hAnsi="Amnesty Trade Gothic"/>
          <w:szCs w:val="14"/>
        </w:rPr>
        <w:t>a</w:t>
      </w:r>
      <w:r w:rsidRPr="002B21A6">
        <w:rPr>
          <w:rFonts w:ascii="Amnesty Trade Gothic" w:eastAsia="Arial" w:hAnsi="Amnesty Trade Gothic"/>
          <w:spacing w:val="-1"/>
          <w:szCs w:val="14"/>
        </w:rPr>
        <w:t>p</w:t>
      </w:r>
      <w:r w:rsidRPr="002B21A6">
        <w:rPr>
          <w:rFonts w:ascii="Amnesty Trade Gothic" w:eastAsia="Arial" w:hAnsi="Amnesty Trade Gothic"/>
          <w:szCs w:val="14"/>
        </w:rPr>
        <w:t xml:space="preserve">e </w:t>
      </w:r>
      <w:r w:rsidRPr="002B21A6">
        <w:rPr>
          <w:rFonts w:ascii="Amnesty Trade Gothic" w:eastAsia="Arial" w:hAnsi="Amnesty Trade Gothic"/>
          <w:w w:val="95"/>
          <w:szCs w:val="14"/>
        </w:rPr>
        <w:t>victims</w:t>
      </w:r>
      <w:r w:rsidRPr="002B21A6">
        <w:rPr>
          <w:rFonts w:ascii="Amnesty Trade Gothic" w:eastAsia="Arial" w:hAnsi="Amnesty Trade Gothic"/>
          <w:spacing w:val="4"/>
          <w:w w:val="95"/>
          <w:szCs w:val="14"/>
        </w:rPr>
        <w:t xml:space="preserve"> </w:t>
      </w:r>
      <w:r w:rsidRPr="002B21A6">
        <w:rPr>
          <w:rFonts w:ascii="Amnesty Trade Gothic" w:eastAsia="Arial" w:hAnsi="Amnesty Trade Gothic"/>
          <w:szCs w:val="14"/>
        </w:rPr>
        <w:t>it</w:t>
      </w:r>
      <w:r w:rsidRPr="002B21A6">
        <w:rPr>
          <w:rFonts w:ascii="Amnesty Trade Gothic" w:eastAsia="Arial" w:hAnsi="Amnesty Trade Gothic"/>
          <w:spacing w:val="-2"/>
          <w:szCs w:val="14"/>
        </w:rPr>
        <w:t xml:space="preserve"> </w:t>
      </w:r>
      <w:r w:rsidRPr="002B21A6">
        <w:rPr>
          <w:rFonts w:ascii="Amnesty Trade Gothic" w:eastAsia="Arial" w:hAnsi="Amnesty Trade Gothic"/>
          <w:szCs w:val="14"/>
        </w:rPr>
        <w:t>is</w:t>
      </w:r>
      <w:r w:rsidRPr="002B21A6">
        <w:rPr>
          <w:rFonts w:ascii="Amnesty Trade Gothic" w:eastAsia="Arial" w:hAnsi="Amnesty Trade Gothic"/>
          <w:spacing w:val="-7"/>
          <w:szCs w:val="14"/>
        </w:rPr>
        <w:t xml:space="preserve"> </w:t>
      </w:r>
      <w:r w:rsidRPr="002B21A6">
        <w:rPr>
          <w:rFonts w:ascii="Amnesty Trade Gothic" w:eastAsia="Arial" w:hAnsi="Amnesty Trade Gothic"/>
          <w:spacing w:val="-1"/>
          <w:szCs w:val="14"/>
        </w:rPr>
        <w:t>1</w:t>
      </w:r>
      <w:r w:rsidRPr="002B21A6">
        <w:rPr>
          <w:rFonts w:ascii="Amnesty Trade Gothic" w:eastAsia="Arial" w:hAnsi="Amnesty Trade Gothic"/>
          <w:szCs w:val="14"/>
        </w:rPr>
        <w:t>0</w:t>
      </w:r>
      <w:r w:rsidRPr="002B21A6">
        <w:rPr>
          <w:rFonts w:ascii="Amnesty Trade Gothic" w:eastAsia="Arial" w:hAnsi="Amnesty Trade Gothic"/>
          <w:spacing w:val="-3"/>
          <w:szCs w:val="14"/>
        </w:rPr>
        <w:t xml:space="preserve"> </w:t>
      </w:r>
      <w:r w:rsidRPr="002B21A6">
        <w:rPr>
          <w:rFonts w:ascii="Amnesty Trade Gothic" w:eastAsia="Arial" w:hAnsi="Amnesty Trade Gothic"/>
          <w:spacing w:val="3"/>
          <w:szCs w:val="14"/>
        </w:rPr>
        <w:t>w</w:t>
      </w:r>
      <w:r w:rsidRPr="002B21A6">
        <w:rPr>
          <w:rFonts w:ascii="Amnesty Trade Gothic" w:eastAsia="Arial" w:hAnsi="Amnesty Trade Gothic"/>
          <w:szCs w:val="14"/>
        </w:rPr>
        <w:t>eek</w:t>
      </w:r>
      <w:r w:rsidRPr="002B21A6">
        <w:rPr>
          <w:rFonts w:ascii="Amnesty Trade Gothic" w:eastAsia="Arial" w:hAnsi="Amnesty Trade Gothic"/>
          <w:spacing w:val="1"/>
          <w:szCs w:val="14"/>
        </w:rPr>
        <w:t>s</w:t>
      </w:r>
      <w:r w:rsidRPr="002B21A6">
        <w:rPr>
          <w:rFonts w:ascii="Amnesty Trade Gothic" w:eastAsia="Arial" w:hAnsi="Amnesty Trade Gothic"/>
          <w:szCs w:val="14"/>
        </w:rPr>
        <w:t>.</w:t>
      </w:r>
    </w:p>
  </w:footnote>
  <w:footnote w:id="56">
    <w:p w14:paraId="77653709" w14:textId="77777777" w:rsidR="003B5ED8" w:rsidRPr="002B21A6" w:rsidRDefault="003B5ED8" w:rsidP="001B0DBB">
      <w:pPr>
        <w:spacing w:before="43"/>
        <w:ind w:right="-20"/>
        <w:rPr>
          <w:rFonts w:ascii="Amnesty Trade Gothic" w:eastAsia="Arial" w:hAnsi="Amnesty Trade Gothic"/>
          <w:szCs w:val="14"/>
        </w:rPr>
      </w:pPr>
      <w:r w:rsidRPr="002B21A6">
        <w:rPr>
          <w:rStyle w:val="FootnoteReference"/>
          <w:rFonts w:ascii="Amnesty Trade Gothic" w:hAnsi="Amnesty Trade Gothic"/>
        </w:rPr>
        <w:footnoteRef/>
      </w:r>
      <w:r w:rsidRPr="002B21A6">
        <w:rPr>
          <w:rFonts w:ascii="Amnesty Trade Gothic" w:hAnsi="Amnesty Trade Gothic"/>
        </w:rPr>
        <w:t xml:space="preserve"> </w:t>
      </w:r>
      <w:r w:rsidRPr="002B21A6">
        <w:rPr>
          <w:rFonts w:ascii="Amnesty Trade Gothic" w:eastAsia="Arial" w:hAnsi="Amnesty Trade Gothic"/>
          <w:spacing w:val="-1"/>
          <w:w w:val="89"/>
          <w:szCs w:val="14"/>
        </w:rPr>
        <w:t>C</w:t>
      </w:r>
      <w:r w:rsidRPr="002B21A6">
        <w:rPr>
          <w:rFonts w:ascii="Amnesty Trade Gothic" w:eastAsia="Arial" w:hAnsi="Amnesty Trade Gothic"/>
          <w:w w:val="89"/>
          <w:szCs w:val="14"/>
        </w:rPr>
        <w:t>o</w:t>
      </w:r>
      <w:r w:rsidRPr="002B21A6">
        <w:rPr>
          <w:rFonts w:ascii="Amnesty Trade Gothic" w:eastAsia="Arial" w:hAnsi="Amnesty Trade Gothic"/>
          <w:spacing w:val="2"/>
          <w:w w:val="89"/>
          <w:szCs w:val="14"/>
        </w:rPr>
        <w:t>d</w:t>
      </w:r>
      <w:r w:rsidRPr="002B21A6">
        <w:rPr>
          <w:rFonts w:ascii="Amnesty Trade Gothic" w:eastAsia="Arial" w:hAnsi="Amnesty Trade Gothic"/>
          <w:w w:val="89"/>
          <w:szCs w:val="14"/>
        </w:rPr>
        <w:t>e</w:t>
      </w:r>
      <w:r w:rsidRPr="002B21A6">
        <w:rPr>
          <w:rFonts w:ascii="Amnesty Trade Gothic" w:eastAsia="Arial" w:hAnsi="Amnesty Trade Gothic"/>
          <w:spacing w:val="7"/>
          <w:w w:val="89"/>
          <w:szCs w:val="14"/>
        </w:rPr>
        <w:t xml:space="preserve"> </w:t>
      </w:r>
      <w:r w:rsidRPr="002B21A6">
        <w:rPr>
          <w:rFonts w:ascii="Amnesty Trade Gothic" w:eastAsia="Arial" w:hAnsi="Amnesty Trade Gothic"/>
          <w:spacing w:val="-1"/>
          <w:szCs w:val="14"/>
        </w:rPr>
        <w:t>d</w:t>
      </w:r>
      <w:r w:rsidRPr="002B21A6">
        <w:rPr>
          <w:rFonts w:ascii="Amnesty Trade Gothic" w:eastAsia="Arial" w:hAnsi="Amnesty Trade Gothic"/>
          <w:szCs w:val="14"/>
        </w:rPr>
        <w:t>e</w:t>
      </w:r>
      <w:r w:rsidRPr="002B21A6">
        <w:rPr>
          <w:rFonts w:ascii="Amnesty Trade Gothic" w:eastAsia="Arial" w:hAnsi="Amnesty Trade Gothic"/>
          <w:spacing w:val="-7"/>
          <w:szCs w:val="14"/>
        </w:rPr>
        <w:t xml:space="preserve"> </w:t>
      </w:r>
      <w:proofErr w:type="spellStart"/>
      <w:r w:rsidRPr="002B21A6">
        <w:rPr>
          <w:rFonts w:ascii="Amnesty Trade Gothic" w:eastAsia="Arial" w:hAnsi="Amnesty Trade Gothic"/>
          <w:spacing w:val="1"/>
          <w:w w:val="93"/>
          <w:szCs w:val="14"/>
        </w:rPr>
        <w:t>P</w:t>
      </w:r>
      <w:r w:rsidRPr="002B21A6">
        <w:rPr>
          <w:rFonts w:ascii="Amnesty Trade Gothic" w:eastAsia="Arial" w:hAnsi="Amnesty Trade Gothic"/>
          <w:spacing w:val="-1"/>
          <w:w w:val="93"/>
          <w:szCs w:val="14"/>
        </w:rPr>
        <w:t>r</w:t>
      </w:r>
      <w:r w:rsidRPr="002B21A6">
        <w:rPr>
          <w:rFonts w:ascii="Amnesty Trade Gothic" w:eastAsia="Arial" w:hAnsi="Amnesty Trade Gothic"/>
          <w:w w:val="93"/>
          <w:szCs w:val="14"/>
        </w:rPr>
        <w:t>oc</w:t>
      </w:r>
      <w:r w:rsidRPr="002B21A6">
        <w:rPr>
          <w:rFonts w:ascii="Amnesty Trade Gothic" w:eastAsia="Arial" w:hAnsi="Amnesty Trade Gothic"/>
          <w:spacing w:val="2"/>
          <w:w w:val="93"/>
          <w:szCs w:val="14"/>
        </w:rPr>
        <w:t>é</w:t>
      </w:r>
      <w:r w:rsidRPr="002B21A6">
        <w:rPr>
          <w:rFonts w:ascii="Amnesty Trade Gothic" w:eastAsia="Arial" w:hAnsi="Amnesty Trade Gothic"/>
          <w:spacing w:val="-1"/>
          <w:w w:val="93"/>
          <w:szCs w:val="14"/>
        </w:rPr>
        <w:t>d</w:t>
      </w:r>
      <w:r w:rsidRPr="002B21A6">
        <w:rPr>
          <w:rFonts w:ascii="Amnesty Trade Gothic" w:eastAsia="Arial" w:hAnsi="Amnesty Trade Gothic"/>
          <w:spacing w:val="2"/>
          <w:w w:val="93"/>
          <w:szCs w:val="14"/>
        </w:rPr>
        <w:t>u</w:t>
      </w:r>
      <w:r w:rsidRPr="002B21A6">
        <w:rPr>
          <w:rFonts w:ascii="Amnesty Trade Gothic" w:eastAsia="Arial" w:hAnsi="Amnesty Trade Gothic"/>
          <w:spacing w:val="-1"/>
          <w:w w:val="93"/>
          <w:szCs w:val="14"/>
        </w:rPr>
        <w:t>r</w:t>
      </w:r>
      <w:r w:rsidRPr="002B21A6">
        <w:rPr>
          <w:rFonts w:ascii="Amnesty Trade Gothic" w:eastAsia="Arial" w:hAnsi="Amnesty Trade Gothic"/>
          <w:w w:val="93"/>
          <w:szCs w:val="14"/>
        </w:rPr>
        <w:t>e</w:t>
      </w:r>
      <w:proofErr w:type="spellEnd"/>
      <w:r w:rsidRPr="002B21A6">
        <w:rPr>
          <w:rFonts w:ascii="Amnesty Trade Gothic" w:eastAsia="Arial" w:hAnsi="Amnesty Trade Gothic"/>
          <w:spacing w:val="11"/>
          <w:w w:val="93"/>
          <w:szCs w:val="14"/>
        </w:rPr>
        <w:t xml:space="preserve"> </w:t>
      </w:r>
      <w:proofErr w:type="spellStart"/>
      <w:r w:rsidRPr="002B21A6">
        <w:rPr>
          <w:rFonts w:ascii="Amnesty Trade Gothic" w:eastAsia="Arial" w:hAnsi="Amnesty Trade Gothic"/>
          <w:spacing w:val="1"/>
          <w:w w:val="93"/>
          <w:szCs w:val="14"/>
        </w:rPr>
        <w:t>p</w:t>
      </w:r>
      <w:r w:rsidRPr="002B21A6">
        <w:rPr>
          <w:rFonts w:ascii="Amnesty Trade Gothic" w:eastAsia="Arial" w:hAnsi="Amnesty Trade Gothic"/>
          <w:w w:val="93"/>
          <w:szCs w:val="14"/>
        </w:rPr>
        <w:t>é</w:t>
      </w:r>
      <w:r w:rsidRPr="002B21A6">
        <w:rPr>
          <w:rFonts w:ascii="Amnesty Trade Gothic" w:eastAsia="Arial" w:hAnsi="Amnesty Trade Gothic"/>
          <w:spacing w:val="-1"/>
          <w:w w:val="93"/>
          <w:szCs w:val="14"/>
        </w:rPr>
        <w:t>n</w:t>
      </w:r>
      <w:r w:rsidRPr="002B21A6">
        <w:rPr>
          <w:rFonts w:ascii="Amnesty Trade Gothic" w:eastAsia="Arial" w:hAnsi="Amnesty Trade Gothic"/>
          <w:w w:val="93"/>
          <w:szCs w:val="14"/>
        </w:rPr>
        <w:t>ale</w:t>
      </w:r>
      <w:proofErr w:type="spellEnd"/>
      <w:r w:rsidRPr="002B21A6">
        <w:rPr>
          <w:rFonts w:ascii="Amnesty Trade Gothic" w:eastAsia="Arial" w:hAnsi="Amnesty Trade Gothic"/>
          <w:spacing w:val="7"/>
          <w:w w:val="93"/>
          <w:szCs w:val="14"/>
        </w:rPr>
        <w:t xml:space="preserve"> </w:t>
      </w:r>
      <w:r w:rsidRPr="002B21A6">
        <w:rPr>
          <w:rFonts w:ascii="Amnesty Trade Gothic" w:eastAsia="Arial" w:hAnsi="Amnesty Trade Gothic"/>
          <w:szCs w:val="14"/>
        </w:rPr>
        <w:t>a</w:t>
      </w:r>
      <w:r w:rsidRPr="002B21A6">
        <w:rPr>
          <w:rFonts w:ascii="Amnesty Trade Gothic" w:eastAsia="Arial" w:hAnsi="Amnesty Trade Gothic"/>
          <w:spacing w:val="2"/>
          <w:szCs w:val="14"/>
        </w:rPr>
        <w:t>n</w:t>
      </w:r>
      <w:r w:rsidRPr="002B21A6">
        <w:rPr>
          <w:rFonts w:ascii="Amnesty Trade Gothic" w:eastAsia="Arial" w:hAnsi="Amnesty Trade Gothic"/>
          <w:szCs w:val="14"/>
        </w:rPr>
        <w:t>d</w:t>
      </w:r>
      <w:r w:rsidRPr="002B21A6">
        <w:rPr>
          <w:rFonts w:ascii="Amnesty Trade Gothic" w:eastAsia="Arial" w:hAnsi="Amnesty Trade Gothic"/>
          <w:spacing w:val="-11"/>
          <w:szCs w:val="14"/>
        </w:rPr>
        <w:t xml:space="preserve"> </w:t>
      </w:r>
      <w:r w:rsidRPr="002B21A6">
        <w:rPr>
          <w:rFonts w:ascii="Amnesty Trade Gothic" w:eastAsia="Arial" w:hAnsi="Amnesty Trade Gothic"/>
          <w:w w:val="94"/>
          <w:szCs w:val="14"/>
        </w:rPr>
        <w:t>i</w:t>
      </w:r>
      <w:r w:rsidRPr="002B21A6">
        <w:rPr>
          <w:rFonts w:ascii="Amnesty Trade Gothic" w:eastAsia="Arial" w:hAnsi="Amnesty Trade Gothic"/>
          <w:spacing w:val="-1"/>
          <w:w w:val="94"/>
          <w:szCs w:val="14"/>
        </w:rPr>
        <w:t>n</w:t>
      </w:r>
      <w:r w:rsidRPr="002B21A6">
        <w:rPr>
          <w:rFonts w:ascii="Amnesty Trade Gothic" w:eastAsia="Arial" w:hAnsi="Amnesty Trade Gothic"/>
          <w:w w:val="94"/>
          <w:szCs w:val="14"/>
        </w:rPr>
        <w:t>t</w:t>
      </w:r>
      <w:r w:rsidRPr="002B21A6">
        <w:rPr>
          <w:rFonts w:ascii="Amnesty Trade Gothic" w:eastAsia="Arial" w:hAnsi="Amnesty Trade Gothic"/>
          <w:spacing w:val="2"/>
          <w:w w:val="94"/>
          <w:szCs w:val="14"/>
        </w:rPr>
        <w:t>e</w:t>
      </w:r>
      <w:r w:rsidRPr="002B21A6">
        <w:rPr>
          <w:rFonts w:ascii="Amnesty Trade Gothic" w:eastAsia="Arial" w:hAnsi="Amnesty Trade Gothic"/>
          <w:spacing w:val="-1"/>
          <w:w w:val="94"/>
          <w:szCs w:val="14"/>
        </w:rPr>
        <w:t>r</w:t>
      </w:r>
      <w:r w:rsidRPr="002B21A6">
        <w:rPr>
          <w:rFonts w:ascii="Amnesty Trade Gothic" w:eastAsia="Arial" w:hAnsi="Amnesty Trade Gothic"/>
          <w:w w:val="94"/>
          <w:szCs w:val="14"/>
        </w:rPr>
        <w:t>vie</w:t>
      </w:r>
      <w:r w:rsidRPr="002B21A6">
        <w:rPr>
          <w:rFonts w:ascii="Amnesty Trade Gothic" w:eastAsia="Arial" w:hAnsi="Amnesty Trade Gothic"/>
          <w:spacing w:val="3"/>
          <w:w w:val="94"/>
          <w:szCs w:val="14"/>
        </w:rPr>
        <w:t>w</w:t>
      </w:r>
      <w:r w:rsidRPr="002B21A6">
        <w:rPr>
          <w:rFonts w:ascii="Amnesty Trade Gothic" w:eastAsia="Arial" w:hAnsi="Amnesty Trade Gothic"/>
          <w:w w:val="94"/>
          <w:szCs w:val="14"/>
        </w:rPr>
        <w:t>s</w:t>
      </w:r>
      <w:r w:rsidRPr="002B21A6">
        <w:rPr>
          <w:rFonts w:ascii="Amnesty Trade Gothic" w:eastAsia="Arial" w:hAnsi="Amnesty Trade Gothic"/>
          <w:spacing w:val="-5"/>
          <w:w w:val="94"/>
          <w:szCs w:val="14"/>
        </w:rPr>
        <w:t xml:space="preserve"> </w:t>
      </w:r>
      <w:r w:rsidRPr="002B21A6">
        <w:rPr>
          <w:rFonts w:ascii="Amnesty Trade Gothic" w:eastAsia="Arial" w:hAnsi="Amnesty Trade Gothic"/>
          <w:w w:val="94"/>
          <w:szCs w:val="14"/>
        </w:rPr>
        <w:t>co</w:t>
      </w:r>
      <w:r w:rsidRPr="002B21A6">
        <w:rPr>
          <w:rFonts w:ascii="Amnesty Trade Gothic" w:eastAsia="Arial" w:hAnsi="Amnesty Trade Gothic"/>
          <w:spacing w:val="-1"/>
          <w:w w:val="94"/>
          <w:szCs w:val="14"/>
        </w:rPr>
        <w:t>n</w:t>
      </w:r>
      <w:r w:rsidRPr="002B21A6">
        <w:rPr>
          <w:rFonts w:ascii="Amnesty Trade Gothic" w:eastAsia="Arial" w:hAnsi="Amnesty Trade Gothic"/>
          <w:spacing w:val="2"/>
          <w:w w:val="94"/>
          <w:szCs w:val="14"/>
        </w:rPr>
        <w:t>d</w:t>
      </w:r>
      <w:r w:rsidRPr="002B21A6">
        <w:rPr>
          <w:rFonts w:ascii="Amnesty Trade Gothic" w:eastAsia="Arial" w:hAnsi="Amnesty Trade Gothic"/>
          <w:spacing w:val="-1"/>
          <w:w w:val="94"/>
          <w:szCs w:val="14"/>
        </w:rPr>
        <w:t>u</w:t>
      </w:r>
      <w:r w:rsidRPr="002B21A6">
        <w:rPr>
          <w:rFonts w:ascii="Amnesty Trade Gothic" w:eastAsia="Arial" w:hAnsi="Amnesty Trade Gothic"/>
          <w:w w:val="94"/>
          <w:szCs w:val="14"/>
        </w:rPr>
        <w:t>ct</w:t>
      </w:r>
      <w:r w:rsidRPr="002B21A6">
        <w:rPr>
          <w:rFonts w:ascii="Amnesty Trade Gothic" w:eastAsia="Arial" w:hAnsi="Amnesty Trade Gothic"/>
          <w:spacing w:val="2"/>
          <w:w w:val="94"/>
          <w:szCs w:val="14"/>
        </w:rPr>
        <w:t>e</w:t>
      </w:r>
      <w:r w:rsidRPr="002B21A6">
        <w:rPr>
          <w:rFonts w:ascii="Amnesty Trade Gothic" w:eastAsia="Arial" w:hAnsi="Amnesty Trade Gothic"/>
          <w:w w:val="94"/>
          <w:szCs w:val="14"/>
        </w:rPr>
        <w:t>d</w:t>
      </w:r>
      <w:r w:rsidRPr="002B21A6">
        <w:rPr>
          <w:rFonts w:ascii="Amnesty Trade Gothic" w:eastAsia="Arial" w:hAnsi="Amnesty Trade Gothic"/>
          <w:spacing w:val="17"/>
          <w:w w:val="94"/>
          <w:szCs w:val="14"/>
        </w:rPr>
        <w:t xml:space="preserve"> </w:t>
      </w:r>
      <w:r w:rsidRPr="002B21A6">
        <w:rPr>
          <w:rFonts w:ascii="Amnesty Trade Gothic" w:eastAsia="Arial" w:hAnsi="Amnesty Trade Gothic"/>
          <w:spacing w:val="-1"/>
          <w:szCs w:val="14"/>
        </w:rPr>
        <w:t>b</w:t>
      </w:r>
      <w:r w:rsidRPr="002B21A6">
        <w:rPr>
          <w:rFonts w:ascii="Amnesty Trade Gothic" w:eastAsia="Arial" w:hAnsi="Amnesty Trade Gothic"/>
          <w:szCs w:val="14"/>
        </w:rPr>
        <w:t>y</w:t>
      </w:r>
      <w:r w:rsidRPr="002B21A6">
        <w:rPr>
          <w:rFonts w:ascii="Amnesty Trade Gothic" w:eastAsia="Arial" w:hAnsi="Amnesty Trade Gothic"/>
          <w:spacing w:val="-6"/>
          <w:szCs w:val="14"/>
        </w:rPr>
        <w:t xml:space="preserve"> </w:t>
      </w:r>
      <w:r w:rsidRPr="002B21A6">
        <w:rPr>
          <w:rFonts w:ascii="Amnesty Trade Gothic" w:eastAsia="Arial" w:hAnsi="Amnesty Trade Gothic"/>
          <w:spacing w:val="1"/>
          <w:w w:val="94"/>
          <w:szCs w:val="14"/>
        </w:rPr>
        <w:t>A</w:t>
      </w:r>
      <w:r w:rsidRPr="002B21A6">
        <w:rPr>
          <w:rFonts w:ascii="Amnesty Trade Gothic" w:eastAsia="Arial" w:hAnsi="Amnesty Trade Gothic"/>
          <w:spacing w:val="-1"/>
          <w:w w:val="94"/>
          <w:szCs w:val="14"/>
        </w:rPr>
        <w:t>mn</w:t>
      </w:r>
      <w:r w:rsidRPr="002B21A6">
        <w:rPr>
          <w:rFonts w:ascii="Amnesty Trade Gothic" w:eastAsia="Arial" w:hAnsi="Amnesty Trade Gothic"/>
          <w:w w:val="94"/>
          <w:szCs w:val="14"/>
        </w:rPr>
        <w:t xml:space="preserve">esty </w:t>
      </w:r>
      <w:r w:rsidRPr="002B21A6">
        <w:rPr>
          <w:rFonts w:ascii="Amnesty Trade Gothic" w:eastAsia="Arial" w:hAnsi="Amnesty Trade Gothic"/>
          <w:spacing w:val="-1"/>
          <w:w w:val="94"/>
          <w:szCs w:val="14"/>
        </w:rPr>
        <w:t>In</w:t>
      </w:r>
      <w:r w:rsidRPr="002B21A6">
        <w:rPr>
          <w:rFonts w:ascii="Amnesty Trade Gothic" w:eastAsia="Arial" w:hAnsi="Amnesty Trade Gothic"/>
          <w:spacing w:val="2"/>
          <w:w w:val="94"/>
          <w:szCs w:val="14"/>
        </w:rPr>
        <w:t>t</w:t>
      </w:r>
      <w:r w:rsidRPr="002B21A6">
        <w:rPr>
          <w:rFonts w:ascii="Amnesty Trade Gothic" w:eastAsia="Arial" w:hAnsi="Amnesty Trade Gothic"/>
          <w:w w:val="94"/>
          <w:szCs w:val="14"/>
        </w:rPr>
        <w:t>e</w:t>
      </w:r>
      <w:r w:rsidRPr="002B21A6">
        <w:rPr>
          <w:rFonts w:ascii="Amnesty Trade Gothic" w:eastAsia="Arial" w:hAnsi="Amnesty Trade Gothic"/>
          <w:spacing w:val="-1"/>
          <w:w w:val="94"/>
          <w:szCs w:val="14"/>
        </w:rPr>
        <w:t>r</w:t>
      </w:r>
      <w:r w:rsidRPr="002B21A6">
        <w:rPr>
          <w:rFonts w:ascii="Amnesty Trade Gothic" w:eastAsia="Arial" w:hAnsi="Amnesty Trade Gothic"/>
          <w:spacing w:val="2"/>
          <w:w w:val="94"/>
          <w:szCs w:val="14"/>
        </w:rPr>
        <w:t>n</w:t>
      </w:r>
      <w:r w:rsidRPr="002B21A6">
        <w:rPr>
          <w:rFonts w:ascii="Amnesty Trade Gothic" w:eastAsia="Arial" w:hAnsi="Amnesty Trade Gothic"/>
          <w:w w:val="94"/>
          <w:szCs w:val="14"/>
        </w:rPr>
        <w:t>atio</w:t>
      </w:r>
      <w:r w:rsidRPr="002B21A6">
        <w:rPr>
          <w:rFonts w:ascii="Amnesty Trade Gothic" w:eastAsia="Arial" w:hAnsi="Amnesty Trade Gothic"/>
          <w:spacing w:val="2"/>
          <w:w w:val="94"/>
          <w:szCs w:val="14"/>
        </w:rPr>
        <w:t>n</w:t>
      </w:r>
      <w:r w:rsidRPr="002B21A6">
        <w:rPr>
          <w:rFonts w:ascii="Amnesty Trade Gothic" w:eastAsia="Arial" w:hAnsi="Amnesty Trade Gothic"/>
          <w:w w:val="94"/>
          <w:szCs w:val="14"/>
        </w:rPr>
        <w:t>al</w:t>
      </w:r>
      <w:r w:rsidRPr="002B21A6">
        <w:rPr>
          <w:rFonts w:ascii="Amnesty Trade Gothic" w:eastAsia="Arial" w:hAnsi="Amnesty Trade Gothic"/>
          <w:spacing w:val="11"/>
          <w:w w:val="94"/>
          <w:szCs w:val="14"/>
        </w:rPr>
        <w:t xml:space="preserve"> </w:t>
      </w:r>
      <w:r w:rsidRPr="002B21A6">
        <w:rPr>
          <w:rFonts w:ascii="Amnesty Trade Gothic" w:eastAsia="Arial" w:hAnsi="Amnesty Trade Gothic"/>
          <w:spacing w:val="1"/>
          <w:szCs w:val="14"/>
        </w:rPr>
        <w:t>w</w:t>
      </w:r>
      <w:r w:rsidRPr="002B21A6">
        <w:rPr>
          <w:rFonts w:ascii="Amnesty Trade Gothic" w:eastAsia="Arial" w:hAnsi="Amnesty Trade Gothic"/>
          <w:szCs w:val="14"/>
        </w:rPr>
        <w:t>i</w:t>
      </w:r>
      <w:r w:rsidRPr="002B21A6">
        <w:rPr>
          <w:rFonts w:ascii="Amnesty Trade Gothic" w:eastAsia="Arial" w:hAnsi="Amnesty Trade Gothic"/>
          <w:spacing w:val="2"/>
          <w:szCs w:val="14"/>
        </w:rPr>
        <w:t>t</w:t>
      </w:r>
      <w:r w:rsidRPr="002B21A6">
        <w:rPr>
          <w:rFonts w:ascii="Amnesty Trade Gothic" w:eastAsia="Arial" w:hAnsi="Amnesty Trade Gothic"/>
          <w:szCs w:val="14"/>
        </w:rPr>
        <w:t>h</w:t>
      </w:r>
      <w:r w:rsidRPr="002B21A6">
        <w:rPr>
          <w:rFonts w:ascii="Amnesty Trade Gothic" w:eastAsia="Arial" w:hAnsi="Amnesty Trade Gothic"/>
          <w:spacing w:val="-12"/>
          <w:szCs w:val="14"/>
        </w:rPr>
        <w:t xml:space="preserve"> </w:t>
      </w:r>
      <w:r w:rsidRPr="002B21A6">
        <w:rPr>
          <w:rFonts w:ascii="Amnesty Trade Gothic" w:eastAsia="Arial" w:hAnsi="Amnesty Trade Gothic"/>
          <w:spacing w:val="1"/>
          <w:w w:val="93"/>
          <w:szCs w:val="14"/>
        </w:rPr>
        <w:t>p</w:t>
      </w:r>
      <w:r w:rsidRPr="002B21A6">
        <w:rPr>
          <w:rFonts w:ascii="Amnesty Trade Gothic" w:eastAsia="Arial" w:hAnsi="Amnesty Trade Gothic"/>
          <w:spacing w:val="-1"/>
          <w:w w:val="93"/>
          <w:szCs w:val="14"/>
        </w:rPr>
        <w:t>r</w:t>
      </w:r>
      <w:r w:rsidRPr="002B21A6">
        <w:rPr>
          <w:rFonts w:ascii="Amnesty Trade Gothic" w:eastAsia="Arial" w:hAnsi="Amnesty Trade Gothic"/>
          <w:w w:val="93"/>
          <w:szCs w:val="14"/>
        </w:rPr>
        <w:t>osec</w:t>
      </w:r>
      <w:r w:rsidRPr="002B21A6">
        <w:rPr>
          <w:rFonts w:ascii="Amnesty Trade Gothic" w:eastAsia="Arial" w:hAnsi="Amnesty Trade Gothic"/>
          <w:spacing w:val="2"/>
          <w:w w:val="93"/>
          <w:szCs w:val="14"/>
        </w:rPr>
        <w:t>u</w:t>
      </w:r>
      <w:r w:rsidRPr="002B21A6">
        <w:rPr>
          <w:rFonts w:ascii="Amnesty Trade Gothic" w:eastAsia="Arial" w:hAnsi="Amnesty Trade Gothic"/>
          <w:w w:val="93"/>
          <w:szCs w:val="14"/>
        </w:rPr>
        <w:t>to</w:t>
      </w:r>
      <w:r w:rsidRPr="002B21A6">
        <w:rPr>
          <w:rFonts w:ascii="Amnesty Trade Gothic" w:eastAsia="Arial" w:hAnsi="Amnesty Trade Gothic"/>
          <w:spacing w:val="-1"/>
          <w:w w:val="93"/>
          <w:szCs w:val="14"/>
        </w:rPr>
        <w:t>r</w:t>
      </w:r>
      <w:r w:rsidRPr="002B21A6">
        <w:rPr>
          <w:rFonts w:ascii="Amnesty Trade Gothic" w:eastAsia="Arial" w:hAnsi="Amnesty Trade Gothic"/>
          <w:w w:val="93"/>
          <w:szCs w:val="14"/>
        </w:rPr>
        <w:t>s,</w:t>
      </w:r>
      <w:r w:rsidRPr="002B21A6">
        <w:rPr>
          <w:rFonts w:ascii="Amnesty Trade Gothic" w:eastAsia="Arial" w:hAnsi="Amnesty Trade Gothic"/>
          <w:spacing w:val="7"/>
          <w:w w:val="93"/>
          <w:szCs w:val="14"/>
        </w:rPr>
        <w:t xml:space="preserve"> </w:t>
      </w:r>
      <w:r w:rsidRPr="002B21A6">
        <w:rPr>
          <w:rFonts w:ascii="Amnesty Trade Gothic" w:eastAsia="Arial" w:hAnsi="Amnesty Trade Gothic"/>
          <w:spacing w:val="3"/>
          <w:szCs w:val="14"/>
        </w:rPr>
        <w:t>i</w:t>
      </w:r>
      <w:r w:rsidRPr="002B21A6">
        <w:rPr>
          <w:rFonts w:ascii="Amnesty Trade Gothic" w:eastAsia="Arial" w:hAnsi="Amnesty Trade Gothic"/>
          <w:spacing w:val="-1"/>
          <w:szCs w:val="14"/>
        </w:rPr>
        <w:t>n</w:t>
      </w:r>
      <w:r w:rsidRPr="002B21A6">
        <w:rPr>
          <w:rFonts w:ascii="Amnesty Trade Gothic" w:eastAsia="Arial" w:hAnsi="Amnesty Trade Gothic"/>
          <w:szCs w:val="14"/>
        </w:rPr>
        <w:t>cl</w:t>
      </w:r>
      <w:r w:rsidRPr="002B21A6">
        <w:rPr>
          <w:rFonts w:ascii="Amnesty Trade Gothic" w:eastAsia="Arial" w:hAnsi="Amnesty Trade Gothic"/>
          <w:spacing w:val="2"/>
          <w:szCs w:val="14"/>
        </w:rPr>
        <w:t>u</w:t>
      </w:r>
      <w:r w:rsidRPr="002B21A6">
        <w:rPr>
          <w:rFonts w:ascii="Amnesty Trade Gothic" w:eastAsia="Arial" w:hAnsi="Amnesty Trade Gothic"/>
          <w:spacing w:val="-1"/>
          <w:szCs w:val="14"/>
        </w:rPr>
        <w:t>d</w:t>
      </w:r>
      <w:r w:rsidRPr="002B21A6">
        <w:rPr>
          <w:rFonts w:ascii="Amnesty Trade Gothic" w:eastAsia="Arial" w:hAnsi="Amnesty Trade Gothic"/>
          <w:szCs w:val="14"/>
        </w:rPr>
        <w:t>ing</w:t>
      </w:r>
      <w:r w:rsidRPr="002B21A6">
        <w:rPr>
          <w:rFonts w:ascii="Amnesty Trade Gothic" w:eastAsia="Arial" w:hAnsi="Amnesty Trade Gothic"/>
          <w:spacing w:val="-11"/>
          <w:szCs w:val="14"/>
        </w:rPr>
        <w:t xml:space="preserve"> </w:t>
      </w:r>
      <w:r w:rsidRPr="002B21A6">
        <w:rPr>
          <w:rFonts w:ascii="Amnesty Trade Gothic" w:eastAsia="Arial" w:hAnsi="Amnesty Trade Gothic"/>
          <w:spacing w:val="-1"/>
          <w:szCs w:val="14"/>
        </w:rPr>
        <w:t>th</w:t>
      </w:r>
      <w:r w:rsidRPr="002B21A6">
        <w:rPr>
          <w:rFonts w:ascii="Amnesty Trade Gothic" w:eastAsia="Arial" w:hAnsi="Amnesty Trade Gothic"/>
          <w:szCs w:val="14"/>
        </w:rPr>
        <w:t>e</w:t>
      </w:r>
      <w:r w:rsidRPr="002B21A6">
        <w:rPr>
          <w:rFonts w:ascii="Amnesty Trade Gothic" w:eastAsia="Arial" w:hAnsi="Amnesty Trade Gothic"/>
          <w:spacing w:val="-8"/>
          <w:szCs w:val="14"/>
        </w:rPr>
        <w:t xml:space="preserve"> </w:t>
      </w:r>
      <w:r w:rsidRPr="002B21A6">
        <w:rPr>
          <w:rFonts w:ascii="Amnesty Trade Gothic" w:eastAsia="Arial" w:hAnsi="Amnesty Trade Gothic"/>
          <w:spacing w:val="-1"/>
          <w:szCs w:val="14"/>
        </w:rPr>
        <w:t>th</w:t>
      </w:r>
      <w:r w:rsidRPr="002B21A6">
        <w:rPr>
          <w:rFonts w:ascii="Amnesty Trade Gothic" w:eastAsia="Arial" w:hAnsi="Amnesty Trade Gothic"/>
          <w:spacing w:val="2"/>
          <w:szCs w:val="14"/>
        </w:rPr>
        <w:t>e</w:t>
      </w:r>
      <w:r w:rsidRPr="002B21A6">
        <w:rPr>
          <w:rFonts w:ascii="Amnesty Trade Gothic" w:eastAsia="Arial" w:hAnsi="Amnesty Trade Gothic"/>
          <w:szCs w:val="14"/>
        </w:rPr>
        <w:t>n</w:t>
      </w:r>
      <w:r w:rsidRPr="002B21A6">
        <w:rPr>
          <w:rFonts w:ascii="Amnesty Trade Gothic" w:eastAsia="Arial" w:hAnsi="Amnesty Trade Gothic"/>
          <w:spacing w:val="-10"/>
          <w:szCs w:val="14"/>
        </w:rPr>
        <w:t xml:space="preserve"> </w:t>
      </w:r>
      <w:proofErr w:type="spellStart"/>
      <w:r w:rsidRPr="002B21A6">
        <w:rPr>
          <w:rFonts w:ascii="Amnesty Trade Gothic" w:eastAsia="Arial" w:hAnsi="Amnesty Trade Gothic"/>
          <w:spacing w:val="-1"/>
          <w:w w:val="95"/>
          <w:szCs w:val="14"/>
        </w:rPr>
        <w:t>Pr</w:t>
      </w:r>
      <w:r w:rsidRPr="002B21A6">
        <w:rPr>
          <w:rFonts w:ascii="Amnesty Trade Gothic" w:eastAsia="Arial" w:hAnsi="Amnesty Trade Gothic"/>
          <w:spacing w:val="2"/>
          <w:w w:val="95"/>
          <w:szCs w:val="14"/>
        </w:rPr>
        <w:t>o</w:t>
      </w:r>
      <w:r w:rsidRPr="002B21A6">
        <w:rPr>
          <w:rFonts w:ascii="Amnesty Trade Gothic" w:eastAsia="Arial" w:hAnsi="Amnesty Trade Gothic"/>
          <w:w w:val="95"/>
          <w:szCs w:val="14"/>
        </w:rPr>
        <w:t>c</w:t>
      </w:r>
      <w:r w:rsidRPr="002B21A6">
        <w:rPr>
          <w:rFonts w:ascii="Amnesty Trade Gothic" w:eastAsia="Arial" w:hAnsi="Amnesty Trade Gothic"/>
          <w:spacing w:val="-1"/>
          <w:w w:val="95"/>
          <w:szCs w:val="14"/>
        </w:rPr>
        <w:t>u</w:t>
      </w:r>
      <w:r w:rsidRPr="002B21A6">
        <w:rPr>
          <w:rFonts w:ascii="Amnesty Trade Gothic" w:eastAsia="Arial" w:hAnsi="Amnesty Trade Gothic"/>
          <w:spacing w:val="2"/>
          <w:w w:val="95"/>
          <w:szCs w:val="14"/>
        </w:rPr>
        <w:t>r</w:t>
      </w:r>
      <w:r w:rsidRPr="002B21A6">
        <w:rPr>
          <w:rFonts w:ascii="Amnesty Trade Gothic" w:eastAsia="Arial" w:hAnsi="Amnesty Trade Gothic"/>
          <w:w w:val="95"/>
          <w:szCs w:val="14"/>
        </w:rPr>
        <w:t>e</w:t>
      </w:r>
      <w:r w:rsidRPr="002B21A6">
        <w:rPr>
          <w:rFonts w:ascii="Amnesty Trade Gothic" w:eastAsia="Arial" w:hAnsi="Amnesty Trade Gothic"/>
          <w:spacing w:val="-1"/>
          <w:w w:val="95"/>
          <w:szCs w:val="14"/>
        </w:rPr>
        <w:t>u</w:t>
      </w:r>
      <w:r w:rsidRPr="002B21A6">
        <w:rPr>
          <w:rFonts w:ascii="Amnesty Trade Gothic" w:eastAsia="Arial" w:hAnsi="Amnesty Trade Gothic"/>
          <w:w w:val="95"/>
          <w:szCs w:val="14"/>
        </w:rPr>
        <w:t>r</w:t>
      </w:r>
      <w:proofErr w:type="spellEnd"/>
      <w:r w:rsidRPr="002B21A6">
        <w:rPr>
          <w:rFonts w:ascii="Amnesty Trade Gothic" w:eastAsia="Arial" w:hAnsi="Amnesty Trade Gothic"/>
          <w:spacing w:val="4"/>
          <w:w w:val="95"/>
          <w:szCs w:val="14"/>
        </w:rPr>
        <w:t xml:space="preserve"> </w:t>
      </w:r>
      <w:r w:rsidRPr="002B21A6">
        <w:rPr>
          <w:rFonts w:ascii="Amnesty Trade Gothic" w:eastAsia="Arial" w:hAnsi="Amnesty Trade Gothic"/>
          <w:spacing w:val="-1"/>
          <w:szCs w:val="14"/>
        </w:rPr>
        <w:t>d</w:t>
      </w:r>
      <w:r w:rsidRPr="002B21A6">
        <w:rPr>
          <w:rFonts w:ascii="Amnesty Trade Gothic" w:eastAsia="Arial" w:hAnsi="Amnesty Trade Gothic"/>
          <w:szCs w:val="14"/>
        </w:rPr>
        <w:t>u</w:t>
      </w:r>
      <w:r w:rsidRPr="002B21A6">
        <w:rPr>
          <w:rFonts w:ascii="Amnesty Trade Gothic" w:eastAsia="Arial" w:hAnsi="Amnesty Trade Gothic"/>
          <w:spacing w:val="5"/>
          <w:szCs w:val="14"/>
        </w:rPr>
        <w:t xml:space="preserve"> </w:t>
      </w:r>
      <w:r w:rsidRPr="002B21A6">
        <w:rPr>
          <w:rFonts w:ascii="Amnesty Trade Gothic" w:eastAsia="Arial" w:hAnsi="Amnesty Trade Gothic"/>
          <w:spacing w:val="-1"/>
          <w:w w:val="89"/>
          <w:szCs w:val="14"/>
        </w:rPr>
        <w:t>F</w:t>
      </w:r>
      <w:r w:rsidRPr="002B21A6">
        <w:rPr>
          <w:rFonts w:ascii="Amnesty Trade Gothic" w:eastAsia="Arial" w:hAnsi="Amnesty Trade Gothic"/>
          <w:w w:val="89"/>
          <w:szCs w:val="14"/>
        </w:rPr>
        <w:t>aso,</w:t>
      </w:r>
      <w:r w:rsidRPr="002B21A6">
        <w:rPr>
          <w:rFonts w:ascii="Amnesty Trade Gothic" w:eastAsia="Arial" w:hAnsi="Amnesty Trade Gothic"/>
          <w:spacing w:val="6"/>
          <w:w w:val="89"/>
          <w:szCs w:val="14"/>
        </w:rPr>
        <w:t xml:space="preserve"> </w:t>
      </w:r>
      <w:r w:rsidRPr="002B21A6">
        <w:rPr>
          <w:rFonts w:ascii="Amnesty Trade Gothic" w:eastAsia="Arial" w:hAnsi="Amnesty Trade Gothic"/>
          <w:spacing w:val="3"/>
          <w:szCs w:val="14"/>
        </w:rPr>
        <w:t>i</w:t>
      </w:r>
      <w:r w:rsidRPr="002B21A6">
        <w:rPr>
          <w:rFonts w:ascii="Amnesty Trade Gothic" w:eastAsia="Arial" w:hAnsi="Amnesty Trade Gothic"/>
          <w:szCs w:val="14"/>
        </w:rPr>
        <w:t>n</w:t>
      </w:r>
    </w:p>
    <w:p w14:paraId="00FD4DF5" w14:textId="77777777" w:rsidR="003B5ED8" w:rsidRPr="002B21A6" w:rsidRDefault="003B5ED8" w:rsidP="001B0DBB">
      <w:pPr>
        <w:spacing w:before="7"/>
        <w:ind w:right="-20"/>
        <w:rPr>
          <w:rFonts w:ascii="Amnesty Trade Gothic" w:hAnsi="Amnesty Trade Gothic"/>
          <w:lang w:val="en-GB"/>
        </w:rPr>
      </w:pPr>
      <w:proofErr w:type="gramStart"/>
      <w:r w:rsidRPr="002B21A6">
        <w:rPr>
          <w:rFonts w:ascii="Amnesty Trade Gothic" w:eastAsia="Arial" w:hAnsi="Amnesty Trade Gothic"/>
          <w:spacing w:val="1"/>
          <w:w w:val="92"/>
          <w:szCs w:val="14"/>
        </w:rPr>
        <w:t>O</w:t>
      </w:r>
      <w:r w:rsidRPr="002B21A6">
        <w:rPr>
          <w:rFonts w:ascii="Amnesty Trade Gothic" w:eastAsia="Arial" w:hAnsi="Amnesty Trade Gothic"/>
          <w:spacing w:val="-1"/>
          <w:w w:val="92"/>
          <w:szCs w:val="14"/>
        </w:rPr>
        <w:t>u</w:t>
      </w:r>
      <w:r w:rsidRPr="002B21A6">
        <w:rPr>
          <w:rFonts w:ascii="Amnesty Trade Gothic" w:eastAsia="Arial" w:hAnsi="Amnesty Trade Gothic"/>
          <w:w w:val="92"/>
          <w:szCs w:val="14"/>
        </w:rPr>
        <w:t>aga</w:t>
      </w:r>
      <w:r w:rsidRPr="002B21A6">
        <w:rPr>
          <w:rFonts w:ascii="Amnesty Trade Gothic" w:eastAsia="Arial" w:hAnsi="Amnesty Trade Gothic"/>
          <w:spacing w:val="-1"/>
          <w:w w:val="92"/>
          <w:szCs w:val="14"/>
        </w:rPr>
        <w:t>d</w:t>
      </w:r>
      <w:r w:rsidRPr="002B21A6">
        <w:rPr>
          <w:rFonts w:ascii="Amnesty Trade Gothic" w:eastAsia="Arial" w:hAnsi="Amnesty Trade Gothic"/>
          <w:spacing w:val="2"/>
          <w:w w:val="92"/>
          <w:szCs w:val="14"/>
        </w:rPr>
        <w:t>o</w:t>
      </w:r>
      <w:r w:rsidRPr="002B21A6">
        <w:rPr>
          <w:rFonts w:ascii="Amnesty Trade Gothic" w:eastAsia="Arial" w:hAnsi="Amnesty Trade Gothic"/>
          <w:spacing w:val="-1"/>
          <w:w w:val="92"/>
          <w:szCs w:val="14"/>
        </w:rPr>
        <w:t>u</w:t>
      </w:r>
      <w:r w:rsidRPr="002B21A6">
        <w:rPr>
          <w:rFonts w:ascii="Amnesty Trade Gothic" w:eastAsia="Arial" w:hAnsi="Amnesty Trade Gothic"/>
          <w:w w:val="92"/>
          <w:szCs w:val="14"/>
        </w:rPr>
        <w:t>g</w:t>
      </w:r>
      <w:r w:rsidRPr="002B21A6">
        <w:rPr>
          <w:rFonts w:ascii="Amnesty Trade Gothic" w:eastAsia="Arial" w:hAnsi="Amnesty Trade Gothic"/>
          <w:spacing w:val="2"/>
          <w:w w:val="92"/>
          <w:szCs w:val="14"/>
        </w:rPr>
        <w:t>o</w:t>
      </w:r>
      <w:r w:rsidRPr="002B21A6">
        <w:rPr>
          <w:rFonts w:ascii="Amnesty Trade Gothic" w:eastAsia="Arial" w:hAnsi="Amnesty Trade Gothic"/>
          <w:spacing w:val="-1"/>
          <w:w w:val="92"/>
          <w:szCs w:val="14"/>
        </w:rPr>
        <w:t>u</w:t>
      </w:r>
      <w:r w:rsidRPr="002B21A6">
        <w:rPr>
          <w:rFonts w:ascii="Amnesty Trade Gothic" w:eastAsia="Arial" w:hAnsi="Amnesty Trade Gothic"/>
          <w:w w:val="92"/>
          <w:szCs w:val="14"/>
        </w:rPr>
        <w:t>,</w:t>
      </w:r>
      <w:r w:rsidRPr="002B21A6">
        <w:rPr>
          <w:rFonts w:ascii="Amnesty Trade Gothic" w:eastAsia="Arial" w:hAnsi="Amnesty Trade Gothic"/>
          <w:spacing w:val="4"/>
          <w:w w:val="92"/>
          <w:szCs w:val="14"/>
        </w:rPr>
        <w:t xml:space="preserve"> </w:t>
      </w:r>
      <w:r w:rsidRPr="002B21A6">
        <w:rPr>
          <w:rFonts w:ascii="Amnesty Trade Gothic" w:eastAsia="Arial" w:hAnsi="Amnesty Trade Gothic"/>
          <w:szCs w:val="14"/>
        </w:rPr>
        <w:t>in</w:t>
      </w:r>
      <w:r w:rsidRPr="002B21A6">
        <w:rPr>
          <w:rFonts w:ascii="Amnesty Trade Gothic" w:eastAsia="Arial" w:hAnsi="Amnesty Trade Gothic"/>
          <w:spacing w:val="1"/>
          <w:szCs w:val="14"/>
        </w:rPr>
        <w:t xml:space="preserve"> 2</w:t>
      </w:r>
      <w:r w:rsidRPr="002B21A6">
        <w:rPr>
          <w:rFonts w:ascii="Amnesty Trade Gothic" w:eastAsia="Arial" w:hAnsi="Amnesty Trade Gothic"/>
          <w:spacing w:val="-1"/>
          <w:szCs w:val="14"/>
        </w:rPr>
        <w:t>01</w:t>
      </w:r>
      <w:r w:rsidRPr="002B21A6">
        <w:rPr>
          <w:rFonts w:ascii="Amnesty Trade Gothic" w:eastAsia="Arial" w:hAnsi="Amnesty Trade Gothic"/>
          <w:szCs w:val="14"/>
        </w:rPr>
        <w:t>4</w:t>
      </w:r>
      <w:r w:rsidRPr="002B21A6">
        <w:rPr>
          <w:rFonts w:ascii="Amnesty Trade Gothic" w:eastAsia="Arial" w:hAnsi="Amnesty Trade Gothic"/>
          <w:spacing w:val="-2"/>
          <w:szCs w:val="14"/>
        </w:rPr>
        <w:t xml:space="preserve"> </w:t>
      </w:r>
      <w:r w:rsidRPr="002B21A6">
        <w:rPr>
          <w:rFonts w:ascii="Amnesty Trade Gothic" w:eastAsia="Arial" w:hAnsi="Amnesty Trade Gothic"/>
          <w:szCs w:val="14"/>
        </w:rPr>
        <w:t>a</w:t>
      </w:r>
      <w:r w:rsidRPr="002B21A6">
        <w:rPr>
          <w:rFonts w:ascii="Amnesty Trade Gothic" w:eastAsia="Arial" w:hAnsi="Amnesty Trade Gothic"/>
          <w:spacing w:val="1"/>
          <w:szCs w:val="14"/>
        </w:rPr>
        <w:t>n</w:t>
      </w:r>
      <w:r w:rsidRPr="002B21A6">
        <w:rPr>
          <w:rFonts w:ascii="Amnesty Trade Gothic" w:eastAsia="Arial" w:hAnsi="Amnesty Trade Gothic"/>
          <w:szCs w:val="14"/>
        </w:rPr>
        <w:t>d</w:t>
      </w:r>
      <w:r w:rsidRPr="002B21A6">
        <w:rPr>
          <w:rFonts w:ascii="Amnesty Trade Gothic" w:eastAsia="Arial" w:hAnsi="Amnesty Trade Gothic"/>
          <w:spacing w:val="-11"/>
          <w:szCs w:val="14"/>
        </w:rPr>
        <w:t xml:space="preserve"> </w:t>
      </w:r>
      <w:r w:rsidRPr="002B21A6">
        <w:rPr>
          <w:rFonts w:ascii="Amnesty Trade Gothic" w:eastAsia="Arial" w:hAnsi="Amnesty Trade Gothic"/>
          <w:spacing w:val="1"/>
          <w:szCs w:val="14"/>
        </w:rPr>
        <w:t>2</w:t>
      </w:r>
      <w:r w:rsidRPr="002B21A6">
        <w:rPr>
          <w:rFonts w:ascii="Amnesty Trade Gothic" w:eastAsia="Arial" w:hAnsi="Amnesty Trade Gothic"/>
          <w:spacing w:val="-1"/>
          <w:szCs w:val="14"/>
        </w:rPr>
        <w:t>0</w:t>
      </w:r>
      <w:r w:rsidRPr="002B21A6">
        <w:rPr>
          <w:rFonts w:ascii="Amnesty Trade Gothic" w:eastAsia="Arial" w:hAnsi="Amnesty Trade Gothic"/>
          <w:spacing w:val="2"/>
          <w:szCs w:val="14"/>
        </w:rPr>
        <w:t>1</w:t>
      </w:r>
      <w:r w:rsidRPr="002B21A6">
        <w:rPr>
          <w:rFonts w:ascii="Amnesty Trade Gothic" w:eastAsia="Arial" w:hAnsi="Amnesty Trade Gothic"/>
          <w:szCs w:val="14"/>
        </w:rPr>
        <w:t>5.</w:t>
      </w:r>
      <w:proofErr w:type="gramEnd"/>
    </w:p>
  </w:footnote>
  <w:footnote w:id="57">
    <w:p w14:paraId="10A462E2" w14:textId="77777777" w:rsidR="003B5ED8" w:rsidRPr="002B21A6" w:rsidRDefault="003B5ED8" w:rsidP="001B0DBB">
      <w:pPr>
        <w:spacing w:before="7" w:line="253" w:lineRule="auto"/>
        <w:ind w:right="674"/>
        <w:rPr>
          <w:rFonts w:ascii="Amnesty Trade Gothic" w:hAnsi="Amnesty Trade Gothic"/>
          <w:lang w:val="en-GB"/>
        </w:rPr>
      </w:pPr>
      <w:r w:rsidRPr="002B21A6">
        <w:rPr>
          <w:rStyle w:val="FootnoteReference"/>
          <w:rFonts w:ascii="Amnesty Trade Gothic" w:hAnsi="Amnesty Trade Gothic"/>
        </w:rPr>
        <w:footnoteRef/>
      </w:r>
      <w:r w:rsidRPr="002B21A6">
        <w:rPr>
          <w:rFonts w:ascii="Amnesty Trade Gothic" w:hAnsi="Amnesty Trade Gothic"/>
        </w:rPr>
        <w:t xml:space="preserve"> </w:t>
      </w:r>
      <w:r w:rsidRPr="002B21A6">
        <w:rPr>
          <w:rFonts w:ascii="Amnesty Trade Gothic" w:eastAsia="Arial" w:hAnsi="Amnesty Trade Gothic"/>
          <w:szCs w:val="14"/>
        </w:rPr>
        <w:t>In</w:t>
      </w:r>
      <w:r w:rsidRPr="002B21A6">
        <w:rPr>
          <w:rFonts w:ascii="Amnesty Trade Gothic" w:eastAsia="Arial" w:hAnsi="Amnesty Trade Gothic"/>
          <w:spacing w:val="-2"/>
          <w:szCs w:val="14"/>
        </w:rPr>
        <w:t xml:space="preserve"> </w:t>
      </w:r>
      <w:r w:rsidRPr="002B21A6">
        <w:rPr>
          <w:rFonts w:ascii="Amnesty Trade Gothic" w:eastAsia="Arial" w:hAnsi="Amnesty Trade Gothic"/>
          <w:w w:val="94"/>
          <w:szCs w:val="14"/>
        </w:rPr>
        <w:t>i</w:t>
      </w:r>
      <w:r w:rsidRPr="002B21A6">
        <w:rPr>
          <w:rFonts w:ascii="Amnesty Trade Gothic" w:eastAsia="Arial" w:hAnsi="Amnesty Trade Gothic"/>
          <w:spacing w:val="2"/>
          <w:w w:val="94"/>
          <w:szCs w:val="14"/>
        </w:rPr>
        <w:t>n</w:t>
      </w:r>
      <w:r w:rsidRPr="002B21A6">
        <w:rPr>
          <w:rFonts w:ascii="Amnesty Trade Gothic" w:eastAsia="Arial" w:hAnsi="Amnesty Trade Gothic"/>
          <w:w w:val="94"/>
          <w:szCs w:val="14"/>
        </w:rPr>
        <w:t>te</w:t>
      </w:r>
      <w:r w:rsidRPr="002B21A6">
        <w:rPr>
          <w:rFonts w:ascii="Amnesty Trade Gothic" w:eastAsia="Arial" w:hAnsi="Amnesty Trade Gothic"/>
          <w:spacing w:val="-1"/>
          <w:w w:val="94"/>
          <w:szCs w:val="14"/>
        </w:rPr>
        <w:t>r</w:t>
      </w:r>
      <w:r w:rsidRPr="002B21A6">
        <w:rPr>
          <w:rFonts w:ascii="Amnesty Trade Gothic" w:eastAsia="Arial" w:hAnsi="Amnesty Trade Gothic"/>
          <w:w w:val="94"/>
          <w:szCs w:val="14"/>
        </w:rPr>
        <w:t>vie</w:t>
      </w:r>
      <w:r w:rsidRPr="002B21A6">
        <w:rPr>
          <w:rFonts w:ascii="Amnesty Trade Gothic" w:eastAsia="Arial" w:hAnsi="Amnesty Trade Gothic"/>
          <w:spacing w:val="1"/>
          <w:w w:val="94"/>
          <w:szCs w:val="14"/>
        </w:rPr>
        <w:t>w</w:t>
      </w:r>
      <w:r w:rsidRPr="002B21A6">
        <w:rPr>
          <w:rFonts w:ascii="Amnesty Trade Gothic" w:eastAsia="Arial" w:hAnsi="Amnesty Trade Gothic"/>
          <w:w w:val="94"/>
          <w:szCs w:val="14"/>
        </w:rPr>
        <w:t>s</w:t>
      </w:r>
      <w:r w:rsidRPr="002B21A6">
        <w:rPr>
          <w:rFonts w:ascii="Amnesty Trade Gothic" w:eastAsia="Arial" w:hAnsi="Amnesty Trade Gothic"/>
          <w:spacing w:val="-5"/>
          <w:w w:val="94"/>
          <w:szCs w:val="14"/>
        </w:rPr>
        <w:t xml:space="preserve"> </w:t>
      </w:r>
      <w:r w:rsidRPr="002B21A6">
        <w:rPr>
          <w:rFonts w:ascii="Amnesty Trade Gothic" w:eastAsia="Arial" w:hAnsi="Amnesty Trade Gothic"/>
          <w:spacing w:val="2"/>
          <w:w w:val="94"/>
          <w:szCs w:val="14"/>
        </w:rPr>
        <w:t>c</w:t>
      </w:r>
      <w:r w:rsidRPr="002B21A6">
        <w:rPr>
          <w:rFonts w:ascii="Amnesty Trade Gothic" w:eastAsia="Arial" w:hAnsi="Amnesty Trade Gothic"/>
          <w:w w:val="94"/>
          <w:szCs w:val="14"/>
        </w:rPr>
        <w:t>o</w:t>
      </w:r>
      <w:r w:rsidRPr="002B21A6">
        <w:rPr>
          <w:rFonts w:ascii="Amnesty Trade Gothic" w:eastAsia="Arial" w:hAnsi="Amnesty Trade Gothic"/>
          <w:spacing w:val="2"/>
          <w:w w:val="94"/>
          <w:szCs w:val="14"/>
        </w:rPr>
        <w:t>n</w:t>
      </w:r>
      <w:r w:rsidRPr="002B21A6">
        <w:rPr>
          <w:rFonts w:ascii="Amnesty Trade Gothic" w:eastAsia="Arial" w:hAnsi="Amnesty Trade Gothic"/>
          <w:spacing w:val="-1"/>
          <w:w w:val="94"/>
          <w:szCs w:val="14"/>
        </w:rPr>
        <w:t>du</w:t>
      </w:r>
      <w:r w:rsidRPr="002B21A6">
        <w:rPr>
          <w:rFonts w:ascii="Amnesty Trade Gothic" w:eastAsia="Arial" w:hAnsi="Amnesty Trade Gothic"/>
          <w:w w:val="94"/>
          <w:szCs w:val="14"/>
        </w:rPr>
        <w:t>c</w:t>
      </w:r>
      <w:r w:rsidRPr="002B21A6">
        <w:rPr>
          <w:rFonts w:ascii="Amnesty Trade Gothic" w:eastAsia="Arial" w:hAnsi="Amnesty Trade Gothic"/>
          <w:spacing w:val="2"/>
          <w:w w:val="94"/>
          <w:szCs w:val="14"/>
        </w:rPr>
        <w:t>t</w:t>
      </w:r>
      <w:r w:rsidRPr="002B21A6">
        <w:rPr>
          <w:rFonts w:ascii="Amnesty Trade Gothic" w:eastAsia="Arial" w:hAnsi="Amnesty Trade Gothic"/>
          <w:w w:val="94"/>
          <w:szCs w:val="14"/>
        </w:rPr>
        <w:t>ed</w:t>
      </w:r>
      <w:r w:rsidRPr="002B21A6">
        <w:rPr>
          <w:rFonts w:ascii="Amnesty Trade Gothic" w:eastAsia="Arial" w:hAnsi="Amnesty Trade Gothic"/>
          <w:spacing w:val="20"/>
          <w:w w:val="94"/>
          <w:szCs w:val="14"/>
        </w:rPr>
        <w:t xml:space="preserve"> </w:t>
      </w:r>
      <w:r w:rsidRPr="002B21A6">
        <w:rPr>
          <w:rFonts w:ascii="Amnesty Trade Gothic" w:eastAsia="Arial" w:hAnsi="Amnesty Trade Gothic"/>
          <w:spacing w:val="-1"/>
          <w:szCs w:val="14"/>
        </w:rPr>
        <w:t>b</w:t>
      </w:r>
      <w:r w:rsidRPr="002B21A6">
        <w:rPr>
          <w:rFonts w:ascii="Amnesty Trade Gothic" w:eastAsia="Arial" w:hAnsi="Amnesty Trade Gothic"/>
          <w:szCs w:val="14"/>
        </w:rPr>
        <w:t>y</w:t>
      </w:r>
      <w:r w:rsidRPr="002B21A6">
        <w:rPr>
          <w:rFonts w:ascii="Amnesty Trade Gothic" w:eastAsia="Arial" w:hAnsi="Amnesty Trade Gothic"/>
          <w:spacing w:val="-9"/>
          <w:szCs w:val="14"/>
        </w:rPr>
        <w:t xml:space="preserve"> </w:t>
      </w:r>
      <w:r w:rsidRPr="002B21A6">
        <w:rPr>
          <w:rFonts w:ascii="Amnesty Trade Gothic" w:eastAsia="Arial" w:hAnsi="Amnesty Trade Gothic"/>
          <w:spacing w:val="1"/>
          <w:w w:val="94"/>
          <w:szCs w:val="14"/>
        </w:rPr>
        <w:t>A</w:t>
      </w:r>
      <w:r w:rsidRPr="002B21A6">
        <w:rPr>
          <w:rFonts w:ascii="Amnesty Trade Gothic" w:eastAsia="Arial" w:hAnsi="Amnesty Trade Gothic"/>
          <w:spacing w:val="-1"/>
          <w:w w:val="94"/>
          <w:szCs w:val="14"/>
        </w:rPr>
        <w:t>m</w:t>
      </w:r>
      <w:r w:rsidRPr="002B21A6">
        <w:rPr>
          <w:rFonts w:ascii="Amnesty Trade Gothic" w:eastAsia="Arial" w:hAnsi="Amnesty Trade Gothic"/>
          <w:spacing w:val="2"/>
          <w:w w:val="94"/>
          <w:szCs w:val="14"/>
        </w:rPr>
        <w:t>n</w:t>
      </w:r>
      <w:r w:rsidRPr="002B21A6">
        <w:rPr>
          <w:rFonts w:ascii="Amnesty Trade Gothic" w:eastAsia="Arial" w:hAnsi="Amnesty Trade Gothic"/>
          <w:w w:val="94"/>
          <w:szCs w:val="14"/>
        </w:rPr>
        <w:t>esty</w:t>
      </w:r>
      <w:r w:rsidRPr="002B21A6">
        <w:rPr>
          <w:rFonts w:ascii="Amnesty Trade Gothic" w:eastAsia="Arial" w:hAnsi="Amnesty Trade Gothic"/>
          <w:spacing w:val="-2"/>
          <w:w w:val="94"/>
          <w:szCs w:val="14"/>
        </w:rPr>
        <w:t xml:space="preserve"> </w:t>
      </w:r>
      <w:r w:rsidRPr="002B21A6">
        <w:rPr>
          <w:rFonts w:ascii="Amnesty Trade Gothic" w:eastAsia="Arial" w:hAnsi="Amnesty Trade Gothic"/>
          <w:w w:val="94"/>
          <w:szCs w:val="14"/>
        </w:rPr>
        <w:t>I</w:t>
      </w:r>
      <w:r w:rsidRPr="002B21A6">
        <w:rPr>
          <w:rFonts w:ascii="Amnesty Trade Gothic" w:eastAsia="Arial" w:hAnsi="Amnesty Trade Gothic"/>
          <w:spacing w:val="1"/>
          <w:w w:val="94"/>
          <w:szCs w:val="14"/>
        </w:rPr>
        <w:t>n</w:t>
      </w:r>
      <w:r w:rsidRPr="002B21A6">
        <w:rPr>
          <w:rFonts w:ascii="Amnesty Trade Gothic" w:eastAsia="Arial" w:hAnsi="Amnesty Trade Gothic"/>
          <w:w w:val="94"/>
          <w:szCs w:val="14"/>
        </w:rPr>
        <w:t>t</w:t>
      </w:r>
      <w:r w:rsidRPr="002B21A6">
        <w:rPr>
          <w:rFonts w:ascii="Amnesty Trade Gothic" w:eastAsia="Arial" w:hAnsi="Amnesty Trade Gothic"/>
          <w:spacing w:val="2"/>
          <w:w w:val="94"/>
          <w:szCs w:val="14"/>
        </w:rPr>
        <w:t>e</w:t>
      </w:r>
      <w:r w:rsidRPr="002B21A6">
        <w:rPr>
          <w:rFonts w:ascii="Amnesty Trade Gothic" w:eastAsia="Arial" w:hAnsi="Amnesty Trade Gothic"/>
          <w:spacing w:val="-1"/>
          <w:w w:val="94"/>
          <w:szCs w:val="14"/>
        </w:rPr>
        <w:t>rn</w:t>
      </w:r>
      <w:r w:rsidRPr="002B21A6">
        <w:rPr>
          <w:rFonts w:ascii="Amnesty Trade Gothic" w:eastAsia="Arial" w:hAnsi="Amnesty Trade Gothic"/>
          <w:w w:val="94"/>
          <w:szCs w:val="14"/>
        </w:rPr>
        <w:t>ati</w:t>
      </w:r>
      <w:r w:rsidRPr="002B21A6">
        <w:rPr>
          <w:rFonts w:ascii="Amnesty Trade Gothic" w:eastAsia="Arial" w:hAnsi="Amnesty Trade Gothic"/>
          <w:spacing w:val="2"/>
          <w:w w:val="94"/>
          <w:szCs w:val="14"/>
        </w:rPr>
        <w:t>o</w:t>
      </w:r>
      <w:r w:rsidRPr="002B21A6">
        <w:rPr>
          <w:rFonts w:ascii="Amnesty Trade Gothic" w:eastAsia="Arial" w:hAnsi="Amnesty Trade Gothic"/>
          <w:spacing w:val="-1"/>
          <w:w w:val="94"/>
          <w:szCs w:val="14"/>
        </w:rPr>
        <w:t>n</w:t>
      </w:r>
      <w:r w:rsidRPr="002B21A6">
        <w:rPr>
          <w:rFonts w:ascii="Amnesty Trade Gothic" w:eastAsia="Arial" w:hAnsi="Amnesty Trade Gothic"/>
          <w:w w:val="94"/>
          <w:szCs w:val="14"/>
        </w:rPr>
        <w:t>al,</w:t>
      </w:r>
      <w:r w:rsidRPr="002B21A6">
        <w:rPr>
          <w:rFonts w:ascii="Amnesty Trade Gothic" w:eastAsia="Arial" w:hAnsi="Amnesty Trade Gothic"/>
          <w:spacing w:val="14"/>
          <w:w w:val="94"/>
          <w:szCs w:val="14"/>
        </w:rPr>
        <w:t xml:space="preserve"> </w:t>
      </w:r>
      <w:r w:rsidRPr="002B21A6">
        <w:rPr>
          <w:rFonts w:ascii="Amnesty Trade Gothic" w:eastAsia="Arial" w:hAnsi="Amnesty Trade Gothic"/>
          <w:szCs w:val="14"/>
        </w:rPr>
        <w:t>few</w:t>
      </w:r>
      <w:r w:rsidRPr="002B21A6">
        <w:rPr>
          <w:rFonts w:ascii="Amnesty Trade Gothic" w:eastAsia="Arial" w:hAnsi="Amnesty Trade Gothic"/>
          <w:spacing w:val="-15"/>
          <w:szCs w:val="14"/>
        </w:rPr>
        <w:t xml:space="preserve"> </w:t>
      </w:r>
      <w:r w:rsidRPr="002B21A6">
        <w:rPr>
          <w:rFonts w:ascii="Amnesty Trade Gothic" w:eastAsia="Arial" w:hAnsi="Amnesty Trade Gothic"/>
          <w:spacing w:val="-1"/>
          <w:w w:val="93"/>
          <w:szCs w:val="14"/>
        </w:rPr>
        <w:t>p</w:t>
      </w:r>
      <w:r w:rsidRPr="002B21A6">
        <w:rPr>
          <w:rFonts w:ascii="Amnesty Trade Gothic" w:eastAsia="Arial" w:hAnsi="Amnesty Trade Gothic"/>
          <w:spacing w:val="2"/>
          <w:w w:val="93"/>
          <w:szCs w:val="14"/>
        </w:rPr>
        <w:t>e</w:t>
      </w:r>
      <w:r w:rsidRPr="002B21A6">
        <w:rPr>
          <w:rFonts w:ascii="Amnesty Trade Gothic" w:eastAsia="Arial" w:hAnsi="Amnesty Trade Gothic"/>
          <w:w w:val="93"/>
          <w:szCs w:val="14"/>
        </w:rPr>
        <w:t>o</w:t>
      </w:r>
      <w:r w:rsidRPr="002B21A6">
        <w:rPr>
          <w:rFonts w:ascii="Amnesty Trade Gothic" w:eastAsia="Arial" w:hAnsi="Amnesty Trade Gothic"/>
          <w:spacing w:val="-1"/>
          <w:w w:val="93"/>
          <w:szCs w:val="14"/>
        </w:rPr>
        <w:t>p</w:t>
      </w:r>
      <w:r w:rsidRPr="002B21A6">
        <w:rPr>
          <w:rFonts w:ascii="Amnesty Trade Gothic" w:eastAsia="Arial" w:hAnsi="Amnesty Trade Gothic"/>
          <w:w w:val="93"/>
          <w:szCs w:val="14"/>
        </w:rPr>
        <w:t>le</w:t>
      </w:r>
      <w:r w:rsidRPr="002B21A6">
        <w:rPr>
          <w:rFonts w:ascii="Amnesty Trade Gothic" w:eastAsia="Arial" w:hAnsi="Amnesty Trade Gothic"/>
          <w:spacing w:val="7"/>
          <w:w w:val="93"/>
          <w:szCs w:val="14"/>
        </w:rPr>
        <w:t xml:space="preserve"> </w:t>
      </w:r>
      <w:r w:rsidRPr="002B21A6">
        <w:rPr>
          <w:rFonts w:ascii="Amnesty Trade Gothic" w:eastAsia="Arial" w:hAnsi="Amnesty Trade Gothic"/>
          <w:w w:val="93"/>
          <w:szCs w:val="14"/>
        </w:rPr>
        <w:t>ot</w:t>
      </w:r>
      <w:r w:rsidRPr="002B21A6">
        <w:rPr>
          <w:rFonts w:ascii="Amnesty Trade Gothic" w:eastAsia="Arial" w:hAnsi="Amnesty Trade Gothic"/>
          <w:spacing w:val="-1"/>
          <w:w w:val="93"/>
          <w:szCs w:val="14"/>
        </w:rPr>
        <w:t>h</w:t>
      </w:r>
      <w:r w:rsidRPr="002B21A6">
        <w:rPr>
          <w:rFonts w:ascii="Amnesty Trade Gothic" w:eastAsia="Arial" w:hAnsi="Amnesty Trade Gothic"/>
          <w:spacing w:val="2"/>
          <w:w w:val="93"/>
          <w:szCs w:val="14"/>
        </w:rPr>
        <w:t>e</w:t>
      </w:r>
      <w:r w:rsidRPr="002B21A6">
        <w:rPr>
          <w:rFonts w:ascii="Amnesty Trade Gothic" w:eastAsia="Arial" w:hAnsi="Amnesty Trade Gothic"/>
          <w:w w:val="93"/>
          <w:szCs w:val="14"/>
        </w:rPr>
        <w:t>r</w:t>
      </w:r>
      <w:r w:rsidRPr="002B21A6">
        <w:rPr>
          <w:rFonts w:ascii="Amnesty Trade Gothic" w:eastAsia="Arial" w:hAnsi="Amnesty Trade Gothic"/>
          <w:spacing w:val="5"/>
          <w:w w:val="93"/>
          <w:szCs w:val="14"/>
        </w:rPr>
        <w:t xml:space="preserve"> </w:t>
      </w:r>
      <w:r w:rsidRPr="002B21A6">
        <w:rPr>
          <w:rFonts w:ascii="Amnesty Trade Gothic" w:eastAsia="Arial" w:hAnsi="Amnesty Trade Gothic"/>
          <w:spacing w:val="2"/>
          <w:szCs w:val="14"/>
        </w:rPr>
        <w:t>t</w:t>
      </w:r>
      <w:r w:rsidRPr="002B21A6">
        <w:rPr>
          <w:rFonts w:ascii="Amnesty Trade Gothic" w:eastAsia="Arial" w:hAnsi="Amnesty Trade Gothic"/>
          <w:spacing w:val="-1"/>
          <w:szCs w:val="14"/>
        </w:rPr>
        <w:t>h</w:t>
      </w:r>
      <w:r w:rsidRPr="002B21A6">
        <w:rPr>
          <w:rFonts w:ascii="Amnesty Trade Gothic" w:eastAsia="Arial" w:hAnsi="Amnesty Trade Gothic"/>
          <w:szCs w:val="14"/>
        </w:rPr>
        <w:t>an</w:t>
      </w:r>
      <w:r w:rsidRPr="002B21A6">
        <w:rPr>
          <w:rFonts w:ascii="Amnesty Trade Gothic" w:eastAsia="Arial" w:hAnsi="Amnesty Trade Gothic"/>
          <w:spacing w:val="-10"/>
          <w:szCs w:val="14"/>
        </w:rPr>
        <w:t xml:space="preserve"> </w:t>
      </w:r>
      <w:r w:rsidRPr="002B21A6">
        <w:rPr>
          <w:rFonts w:ascii="Amnesty Trade Gothic" w:eastAsia="Arial" w:hAnsi="Amnesty Trade Gothic"/>
          <w:spacing w:val="-1"/>
          <w:szCs w:val="14"/>
        </w:rPr>
        <w:t>th</w:t>
      </w:r>
      <w:r w:rsidRPr="002B21A6">
        <w:rPr>
          <w:rFonts w:ascii="Amnesty Trade Gothic" w:eastAsia="Arial" w:hAnsi="Amnesty Trade Gothic"/>
          <w:szCs w:val="14"/>
        </w:rPr>
        <w:t>e</w:t>
      </w:r>
      <w:r w:rsidRPr="002B21A6">
        <w:rPr>
          <w:rFonts w:ascii="Amnesty Trade Gothic" w:eastAsia="Arial" w:hAnsi="Amnesty Trade Gothic"/>
          <w:spacing w:val="-8"/>
          <w:szCs w:val="14"/>
        </w:rPr>
        <w:t xml:space="preserve"> </w:t>
      </w:r>
      <w:r w:rsidRPr="002B21A6">
        <w:rPr>
          <w:rFonts w:ascii="Amnesty Trade Gothic" w:eastAsia="Arial" w:hAnsi="Amnesty Trade Gothic"/>
          <w:spacing w:val="-1"/>
          <w:w w:val="93"/>
          <w:szCs w:val="14"/>
        </w:rPr>
        <w:t>m</w:t>
      </w:r>
      <w:r w:rsidRPr="002B21A6">
        <w:rPr>
          <w:rFonts w:ascii="Amnesty Trade Gothic" w:eastAsia="Arial" w:hAnsi="Amnesty Trade Gothic"/>
          <w:spacing w:val="2"/>
          <w:w w:val="93"/>
          <w:szCs w:val="14"/>
        </w:rPr>
        <w:t>e</w:t>
      </w:r>
      <w:r w:rsidRPr="002B21A6">
        <w:rPr>
          <w:rFonts w:ascii="Amnesty Trade Gothic" w:eastAsia="Arial" w:hAnsi="Amnesty Trade Gothic"/>
          <w:spacing w:val="-1"/>
          <w:w w:val="93"/>
          <w:szCs w:val="14"/>
        </w:rPr>
        <w:t>d</w:t>
      </w:r>
      <w:r w:rsidRPr="002B21A6">
        <w:rPr>
          <w:rFonts w:ascii="Amnesty Trade Gothic" w:eastAsia="Arial" w:hAnsi="Amnesty Trade Gothic"/>
          <w:spacing w:val="3"/>
          <w:w w:val="93"/>
          <w:szCs w:val="14"/>
        </w:rPr>
        <w:t>i</w:t>
      </w:r>
      <w:r w:rsidRPr="002B21A6">
        <w:rPr>
          <w:rFonts w:ascii="Amnesty Trade Gothic" w:eastAsia="Arial" w:hAnsi="Amnesty Trade Gothic"/>
          <w:w w:val="93"/>
          <w:szCs w:val="14"/>
        </w:rPr>
        <w:t>cal</w:t>
      </w:r>
      <w:r w:rsidRPr="002B21A6">
        <w:rPr>
          <w:rFonts w:ascii="Amnesty Trade Gothic" w:eastAsia="Arial" w:hAnsi="Amnesty Trade Gothic"/>
          <w:spacing w:val="17"/>
          <w:w w:val="93"/>
          <w:szCs w:val="14"/>
        </w:rPr>
        <w:t xml:space="preserve"> </w:t>
      </w:r>
      <w:r w:rsidRPr="002B21A6">
        <w:rPr>
          <w:rFonts w:ascii="Amnesty Trade Gothic" w:eastAsia="Arial" w:hAnsi="Amnesty Trade Gothic"/>
          <w:spacing w:val="-1"/>
          <w:w w:val="93"/>
          <w:szCs w:val="14"/>
        </w:rPr>
        <w:t>h</w:t>
      </w:r>
      <w:r w:rsidRPr="002B21A6">
        <w:rPr>
          <w:rFonts w:ascii="Amnesty Trade Gothic" w:eastAsia="Arial" w:hAnsi="Amnesty Trade Gothic"/>
          <w:w w:val="93"/>
          <w:szCs w:val="14"/>
        </w:rPr>
        <w:t>eal</w:t>
      </w:r>
      <w:r w:rsidRPr="002B21A6">
        <w:rPr>
          <w:rFonts w:ascii="Amnesty Trade Gothic" w:eastAsia="Arial" w:hAnsi="Amnesty Trade Gothic"/>
          <w:spacing w:val="2"/>
          <w:w w:val="93"/>
          <w:szCs w:val="14"/>
        </w:rPr>
        <w:t>t</w:t>
      </w:r>
      <w:r w:rsidRPr="002B21A6">
        <w:rPr>
          <w:rFonts w:ascii="Amnesty Trade Gothic" w:eastAsia="Arial" w:hAnsi="Amnesty Trade Gothic"/>
          <w:w w:val="93"/>
          <w:szCs w:val="14"/>
        </w:rPr>
        <w:t>h</w:t>
      </w:r>
      <w:r w:rsidRPr="002B21A6">
        <w:rPr>
          <w:rFonts w:ascii="Amnesty Trade Gothic" w:eastAsia="Arial" w:hAnsi="Amnesty Trade Gothic"/>
          <w:spacing w:val="11"/>
          <w:w w:val="93"/>
          <w:szCs w:val="14"/>
        </w:rPr>
        <w:t xml:space="preserve"> </w:t>
      </w:r>
      <w:r w:rsidRPr="002B21A6">
        <w:rPr>
          <w:rFonts w:ascii="Amnesty Trade Gothic" w:eastAsia="Arial" w:hAnsi="Amnesty Trade Gothic"/>
          <w:spacing w:val="-1"/>
          <w:w w:val="93"/>
          <w:szCs w:val="14"/>
        </w:rPr>
        <w:t>pr</w:t>
      </w:r>
      <w:r w:rsidRPr="002B21A6">
        <w:rPr>
          <w:rFonts w:ascii="Amnesty Trade Gothic" w:eastAsia="Arial" w:hAnsi="Amnesty Trade Gothic"/>
          <w:w w:val="93"/>
          <w:szCs w:val="14"/>
        </w:rPr>
        <w:t>o</w:t>
      </w:r>
      <w:r w:rsidRPr="002B21A6">
        <w:rPr>
          <w:rFonts w:ascii="Amnesty Trade Gothic" w:eastAsia="Arial" w:hAnsi="Amnesty Trade Gothic"/>
          <w:spacing w:val="2"/>
          <w:w w:val="93"/>
          <w:szCs w:val="14"/>
        </w:rPr>
        <w:t>f</w:t>
      </w:r>
      <w:r w:rsidRPr="002B21A6">
        <w:rPr>
          <w:rFonts w:ascii="Amnesty Trade Gothic" w:eastAsia="Arial" w:hAnsi="Amnesty Trade Gothic"/>
          <w:w w:val="93"/>
          <w:szCs w:val="14"/>
        </w:rPr>
        <w:t xml:space="preserve">essionals </w:t>
      </w:r>
      <w:r w:rsidRPr="002B21A6">
        <w:rPr>
          <w:rFonts w:ascii="Amnesty Trade Gothic" w:eastAsia="Arial" w:hAnsi="Amnesty Trade Gothic"/>
          <w:spacing w:val="-1"/>
          <w:szCs w:val="14"/>
        </w:rPr>
        <w:t>h</w:t>
      </w:r>
      <w:r w:rsidRPr="002B21A6">
        <w:rPr>
          <w:rFonts w:ascii="Amnesty Trade Gothic" w:eastAsia="Arial" w:hAnsi="Amnesty Trade Gothic"/>
          <w:szCs w:val="14"/>
        </w:rPr>
        <w:t>ad</w:t>
      </w:r>
      <w:r w:rsidRPr="002B21A6">
        <w:rPr>
          <w:rFonts w:ascii="Amnesty Trade Gothic" w:eastAsia="Arial" w:hAnsi="Amnesty Trade Gothic"/>
          <w:spacing w:val="-11"/>
          <w:szCs w:val="14"/>
        </w:rPr>
        <w:t xml:space="preserve"> </w:t>
      </w:r>
      <w:r w:rsidRPr="002B21A6">
        <w:rPr>
          <w:rFonts w:ascii="Amnesty Trade Gothic" w:eastAsia="Arial" w:hAnsi="Amnesty Trade Gothic"/>
          <w:spacing w:val="2"/>
          <w:w w:val="94"/>
          <w:szCs w:val="14"/>
        </w:rPr>
        <w:t>i</w:t>
      </w:r>
      <w:r w:rsidRPr="002B21A6">
        <w:rPr>
          <w:rFonts w:ascii="Amnesty Trade Gothic" w:eastAsia="Arial" w:hAnsi="Amnesty Trade Gothic"/>
          <w:spacing w:val="-1"/>
          <w:w w:val="94"/>
          <w:szCs w:val="14"/>
        </w:rPr>
        <w:t>n</w:t>
      </w:r>
      <w:r w:rsidRPr="002B21A6">
        <w:rPr>
          <w:rFonts w:ascii="Amnesty Trade Gothic" w:eastAsia="Arial" w:hAnsi="Amnesty Trade Gothic"/>
          <w:w w:val="94"/>
          <w:szCs w:val="14"/>
        </w:rPr>
        <w:t>f</w:t>
      </w:r>
      <w:r w:rsidRPr="002B21A6">
        <w:rPr>
          <w:rFonts w:ascii="Amnesty Trade Gothic" w:eastAsia="Arial" w:hAnsi="Amnesty Trade Gothic"/>
          <w:spacing w:val="2"/>
          <w:w w:val="94"/>
          <w:szCs w:val="14"/>
        </w:rPr>
        <w:t>o</w:t>
      </w:r>
      <w:r w:rsidRPr="002B21A6">
        <w:rPr>
          <w:rFonts w:ascii="Amnesty Trade Gothic" w:eastAsia="Arial" w:hAnsi="Amnesty Trade Gothic"/>
          <w:spacing w:val="-1"/>
          <w:w w:val="94"/>
          <w:szCs w:val="14"/>
        </w:rPr>
        <w:t>rm</w:t>
      </w:r>
      <w:r w:rsidRPr="002B21A6">
        <w:rPr>
          <w:rFonts w:ascii="Amnesty Trade Gothic" w:eastAsia="Arial" w:hAnsi="Amnesty Trade Gothic"/>
          <w:spacing w:val="2"/>
          <w:w w:val="94"/>
          <w:szCs w:val="14"/>
        </w:rPr>
        <w:t>a</w:t>
      </w:r>
      <w:r w:rsidRPr="002B21A6">
        <w:rPr>
          <w:rFonts w:ascii="Amnesty Trade Gothic" w:eastAsia="Arial" w:hAnsi="Amnesty Trade Gothic"/>
          <w:w w:val="94"/>
          <w:szCs w:val="14"/>
        </w:rPr>
        <w:t>tion</w:t>
      </w:r>
      <w:r w:rsidRPr="002B21A6">
        <w:rPr>
          <w:rFonts w:ascii="Amnesty Trade Gothic" w:eastAsia="Arial" w:hAnsi="Amnesty Trade Gothic"/>
          <w:spacing w:val="13"/>
          <w:w w:val="94"/>
          <w:szCs w:val="14"/>
        </w:rPr>
        <w:t xml:space="preserve"> </w:t>
      </w:r>
      <w:r w:rsidRPr="002B21A6">
        <w:rPr>
          <w:rFonts w:ascii="Amnesty Trade Gothic" w:eastAsia="Arial" w:hAnsi="Amnesty Trade Gothic"/>
          <w:w w:val="94"/>
          <w:szCs w:val="14"/>
        </w:rPr>
        <w:t>a</w:t>
      </w:r>
      <w:r w:rsidRPr="002B21A6">
        <w:rPr>
          <w:rFonts w:ascii="Amnesty Trade Gothic" w:eastAsia="Arial" w:hAnsi="Amnesty Trade Gothic"/>
          <w:spacing w:val="-1"/>
          <w:w w:val="94"/>
          <w:szCs w:val="14"/>
        </w:rPr>
        <w:t>b</w:t>
      </w:r>
      <w:r w:rsidRPr="002B21A6">
        <w:rPr>
          <w:rFonts w:ascii="Amnesty Trade Gothic" w:eastAsia="Arial" w:hAnsi="Amnesty Trade Gothic"/>
          <w:w w:val="94"/>
          <w:szCs w:val="14"/>
        </w:rPr>
        <w:t>o</w:t>
      </w:r>
      <w:r w:rsidRPr="002B21A6">
        <w:rPr>
          <w:rFonts w:ascii="Amnesty Trade Gothic" w:eastAsia="Arial" w:hAnsi="Amnesty Trade Gothic"/>
          <w:spacing w:val="-1"/>
          <w:w w:val="94"/>
          <w:szCs w:val="14"/>
        </w:rPr>
        <w:t>u</w:t>
      </w:r>
      <w:r w:rsidRPr="002B21A6">
        <w:rPr>
          <w:rFonts w:ascii="Amnesty Trade Gothic" w:eastAsia="Arial" w:hAnsi="Amnesty Trade Gothic"/>
          <w:w w:val="94"/>
          <w:szCs w:val="14"/>
        </w:rPr>
        <w:t>t</w:t>
      </w:r>
      <w:r w:rsidRPr="002B21A6">
        <w:rPr>
          <w:rFonts w:ascii="Amnesty Trade Gothic" w:eastAsia="Arial" w:hAnsi="Amnesty Trade Gothic"/>
          <w:spacing w:val="6"/>
          <w:w w:val="94"/>
          <w:szCs w:val="14"/>
        </w:rPr>
        <w:t xml:space="preserve"> </w:t>
      </w:r>
      <w:r w:rsidRPr="002B21A6">
        <w:rPr>
          <w:rFonts w:ascii="Amnesty Trade Gothic" w:eastAsia="Arial" w:hAnsi="Amnesty Trade Gothic"/>
          <w:spacing w:val="-1"/>
          <w:szCs w:val="14"/>
        </w:rPr>
        <w:t>th</w:t>
      </w:r>
      <w:r w:rsidRPr="002B21A6">
        <w:rPr>
          <w:rFonts w:ascii="Amnesty Trade Gothic" w:eastAsia="Arial" w:hAnsi="Amnesty Trade Gothic"/>
          <w:szCs w:val="14"/>
        </w:rPr>
        <w:t xml:space="preserve">e </w:t>
      </w:r>
      <w:r w:rsidRPr="002B21A6">
        <w:rPr>
          <w:rFonts w:ascii="Amnesty Trade Gothic" w:eastAsia="Arial" w:hAnsi="Amnesty Trade Gothic"/>
          <w:w w:val="95"/>
          <w:szCs w:val="14"/>
        </w:rPr>
        <w:t>circ</w:t>
      </w:r>
      <w:r w:rsidRPr="002B21A6">
        <w:rPr>
          <w:rFonts w:ascii="Amnesty Trade Gothic" w:eastAsia="Arial" w:hAnsi="Amnesty Trade Gothic"/>
          <w:spacing w:val="2"/>
          <w:w w:val="95"/>
          <w:szCs w:val="14"/>
        </w:rPr>
        <w:t>u</w:t>
      </w:r>
      <w:r w:rsidRPr="002B21A6">
        <w:rPr>
          <w:rFonts w:ascii="Amnesty Trade Gothic" w:eastAsia="Arial" w:hAnsi="Amnesty Trade Gothic"/>
          <w:spacing w:val="-1"/>
          <w:w w:val="95"/>
          <w:szCs w:val="14"/>
        </w:rPr>
        <w:t>m</w:t>
      </w:r>
      <w:r w:rsidRPr="002B21A6">
        <w:rPr>
          <w:rFonts w:ascii="Amnesty Trade Gothic" w:eastAsia="Arial" w:hAnsi="Amnesty Trade Gothic"/>
          <w:w w:val="95"/>
          <w:szCs w:val="14"/>
        </w:rPr>
        <w:t>sta</w:t>
      </w:r>
      <w:r w:rsidRPr="002B21A6">
        <w:rPr>
          <w:rFonts w:ascii="Amnesty Trade Gothic" w:eastAsia="Arial" w:hAnsi="Amnesty Trade Gothic"/>
          <w:spacing w:val="1"/>
          <w:w w:val="95"/>
          <w:szCs w:val="14"/>
        </w:rPr>
        <w:t>n</w:t>
      </w:r>
      <w:r w:rsidRPr="002B21A6">
        <w:rPr>
          <w:rFonts w:ascii="Amnesty Trade Gothic" w:eastAsia="Arial" w:hAnsi="Amnesty Trade Gothic"/>
          <w:w w:val="95"/>
          <w:szCs w:val="14"/>
        </w:rPr>
        <w:t>ces</w:t>
      </w:r>
      <w:r w:rsidRPr="002B21A6">
        <w:rPr>
          <w:rFonts w:ascii="Amnesty Trade Gothic" w:eastAsia="Arial" w:hAnsi="Amnesty Trade Gothic"/>
          <w:spacing w:val="7"/>
          <w:w w:val="95"/>
          <w:szCs w:val="14"/>
        </w:rPr>
        <w:t xml:space="preserve"> </w:t>
      </w:r>
      <w:r w:rsidRPr="002B21A6">
        <w:rPr>
          <w:rFonts w:ascii="Amnesty Trade Gothic" w:eastAsia="Arial" w:hAnsi="Amnesty Trade Gothic"/>
          <w:szCs w:val="14"/>
        </w:rPr>
        <w:t>in w</w:t>
      </w:r>
      <w:r w:rsidRPr="002B21A6">
        <w:rPr>
          <w:rFonts w:ascii="Amnesty Trade Gothic" w:eastAsia="Arial" w:hAnsi="Amnesty Trade Gothic"/>
          <w:spacing w:val="-1"/>
          <w:szCs w:val="14"/>
        </w:rPr>
        <w:t>h</w:t>
      </w:r>
      <w:r w:rsidRPr="002B21A6">
        <w:rPr>
          <w:rFonts w:ascii="Amnesty Trade Gothic" w:eastAsia="Arial" w:hAnsi="Amnesty Trade Gothic"/>
          <w:szCs w:val="14"/>
        </w:rPr>
        <w:t>ich</w:t>
      </w:r>
      <w:r w:rsidRPr="002B21A6">
        <w:rPr>
          <w:rFonts w:ascii="Amnesty Trade Gothic" w:eastAsia="Arial" w:hAnsi="Amnesty Trade Gothic"/>
          <w:spacing w:val="-10"/>
          <w:szCs w:val="14"/>
        </w:rPr>
        <w:t xml:space="preserve"> </w:t>
      </w:r>
      <w:r w:rsidRPr="002B21A6">
        <w:rPr>
          <w:rFonts w:ascii="Amnesty Trade Gothic" w:eastAsia="Arial" w:hAnsi="Amnesty Trade Gothic"/>
          <w:w w:val="94"/>
          <w:szCs w:val="14"/>
        </w:rPr>
        <w:t>a</w:t>
      </w:r>
      <w:r w:rsidRPr="002B21A6">
        <w:rPr>
          <w:rFonts w:ascii="Amnesty Trade Gothic" w:eastAsia="Arial" w:hAnsi="Amnesty Trade Gothic"/>
          <w:spacing w:val="-1"/>
          <w:w w:val="94"/>
          <w:szCs w:val="14"/>
        </w:rPr>
        <w:t>b</w:t>
      </w:r>
      <w:r w:rsidRPr="002B21A6">
        <w:rPr>
          <w:rFonts w:ascii="Amnesty Trade Gothic" w:eastAsia="Arial" w:hAnsi="Amnesty Trade Gothic"/>
          <w:spacing w:val="2"/>
          <w:w w:val="94"/>
          <w:szCs w:val="14"/>
        </w:rPr>
        <w:t>o</w:t>
      </w:r>
      <w:r w:rsidRPr="002B21A6">
        <w:rPr>
          <w:rFonts w:ascii="Amnesty Trade Gothic" w:eastAsia="Arial" w:hAnsi="Amnesty Trade Gothic"/>
          <w:spacing w:val="-1"/>
          <w:w w:val="94"/>
          <w:szCs w:val="14"/>
        </w:rPr>
        <w:t>r</w:t>
      </w:r>
      <w:r w:rsidRPr="002B21A6">
        <w:rPr>
          <w:rFonts w:ascii="Amnesty Trade Gothic" w:eastAsia="Arial" w:hAnsi="Amnesty Trade Gothic"/>
          <w:w w:val="94"/>
          <w:szCs w:val="14"/>
        </w:rPr>
        <w:t>ti</w:t>
      </w:r>
      <w:r w:rsidRPr="002B21A6">
        <w:rPr>
          <w:rFonts w:ascii="Amnesty Trade Gothic" w:eastAsia="Arial" w:hAnsi="Amnesty Trade Gothic"/>
          <w:spacing w:val="2"/>
          <w:w w:val="94"/>
          <w:szCs w:val="14"/>
        </w:rPr>
        <w:t>o</w:t>
      </w:r>
      <w:r w:rsidRPr="002B21A6">
        <w:rPr>
          <w:rFonts w:ascii="Amnesty Trade Gothic" w:eastAsia="Arial" w:hAnsi="Amnesty Trade Gothic"/>
          <w:w w:val="94"/>
          <w:szCs w:val="14"/>
        </w:rPr>
        <w:t>n</w:t>
      </w:r>
      <w:r w:rsidRPr="002B21A6">
        <w:rPr>
          <w:rFonts w:ascii="Amnesty Trade Gothic" w:eastAsia="Arial" w:hAnsi="Amnesty Trade Gothic"/>
          <w:spacing w:val="4"/>
          <w:w w:val="94"/>
          <w:szCs w:val="14"/>
        </w:rPr>
        <w:t xml:space="preserve"> </w:t>
      </w:r>
      <w:r w:rsidRPr="002B21A6">
        <w:rPr>
          <w:rFonts w:ascii="Amnesty Trade Gothic" w:eastAsia="Arial" w:hAnsi="Amnesty Trade Gothic"/>
          <w:szCs w:val="14"/>
        </w:rPr>
        <w:t>is</w:t>
      </w:r>
      <w:r w:rsidRPr="002B21A6">
        <w:rPr>
          <w:rFonts w:ascii="Amnesty Trade Gothic" w:eastAsia="Arial" w:hAnsi="Amnesty Trade Gothic"/>
          <w:spacing w:val="-9"/>
          <w:szCs w:val="14"/>
        </w:rPr>
        <w:t xml:space="preserve"> </w:t>
      </w:r>
      <w:r w:rsidRPr="002B21A6">
        <w:rPr>
          <w:rFonts w:ascii="Amnesty Trade Gothic" w:eastAsia="Arial" w:hAnsi="Amnesty Trade Gothic"/>
          <w:szCs w:val="14"/>
        </w:rPr>
        <w:t>lega</w:t>
      </w:r>
      <w:r w:rsidRPr="002B21A6">
        <w:rPr>
          <w:rFonts w:ascii="Amnesty Trade Gothic" w:eastAsia="Arial" w:hAnsi="Amnesty Trade Gothic"/>
          <w:spacing w:val="5"/>
          <w:szCs w:val="14"/>
        </w:rPr>
        <w:t>l</w:t>
      </w:r>
      <w:r w:rsidRPr="002B21A6">
        <w:rPr>
          <w:rFonts w:ascii="Amnesty Trade Gothic" w:eastAsia="Arial" w:hAnsi="Amnesty Trade Gothic"/>
          <w:szCs w:val="14"/>
        </w:rPr>
        <w:t>.</w:t>
      </w:r>
    </w:p>
  </w:footnote>
  <w:footnote w:id="58">
    <w:p w14:paraId="0D723865" w14:textId="77777777" w:rsidR="003B5ED8" w:rsidRPr="002B21A6" w:rsidRDefault="003B5ED8" w:rsidP="001B0DBB">
      <w:pPr>
        <w:spacing w:line="159" w:lineRule="exact"/>
        <w:ind w:right="-20"/>
        <w:rPr>
          <w:rFonts w:ascii="Amnesty Trade Gothic" w:eastAsia="Arial" w:hAnsi="Amnesty Trade Gothic"/>
          <w:szCs w:val="14"/>
        </w:rPr>
      </w:pPr>
      <w:r w:rsidRPr="002B21A6">
        <w:rPr>
          <w:rStyle w:val="FootnoteReference"/>
          <w:rFonts w:ascii="Amnesty Trade Gothic" w:hAnsi="Amnesty Trade Gothic"/>
        </w:rPr>
        <w:footnoteRef/>
      </w:r>
      <w:r w:rsidRPr="002B21A6">
        <w:rPr>
          <w:rFonts w:ascii="Amnesty Trade Gothic" w:hAnsi="Amnesty Trade Gothic"/>
        </w:rPr>
        <w:t xml:space="preserve"> </w:t>
      </w:r>
      <w:r w:rsidRPr="002B21A6">
        <w:rPr>
          <w:rFonts w:ascii="Amnesty Trade Gothic" w:eastAsia="Arial" w:hAnsi="Amnesty Trade Gothic"/>
          <w:spacing w:val="-1"/>
          <w:szCs w:val="14"/>
        </w:rPr>
        <w:t>A</w:t>
      </w:r>
      <w:r w:rsidRPr="002B21A6">
        <w:rPr>
          <w:rFonts w:ascii="Amnesty Trade Gothic" w:eastAsia="Arial" w:hAnsi="Amnesty Trade Gothic"/>
          <w:szCs w:val="14"/>
        </w:rPr>
        <w:t>.</w:t>
      </w:r>
      <w:r w:rsidRPr="002B21A6">
        <w:rPr>
          <w:rFonts w:ascii="Amnesty Trade Gothic" w:eastAsia="Arial" w:hAnsi="Amnesty Trade Gothic"/>
          <w:spacing w:val="-10"/>
          <w:szCs w:val="14"/>
        </w:rPr>
        <w:t xml:space="preserve"> </w:t>
      </w:r>
      <w:proofErr w:type="spellStart"/>
      <w:r w:rsidRPr="002B21A6">
        <w:rPr>
          <w:rFonts w:ascii="Amnesty Trade Gothic" w:eastAsia="Arial" w:hAnsi="Amnesty Trade Gothic"/>
          <w:spacing w:val="1"/>
          <w:w w:val="94"/>
          <w:szCs w:val="14"/>
        </w:rPr>
        <w:t>B</w:t>
      </w:r>
      <w:r w:rsidRPr="002B21A6">
        <w:rPr>
          <w:rFonts w:ascii="Amnesty Trade Gothic" w:eastAsia="Arial" w:hAnsi="Amnesty Trade Gothic"/>
          <w:spacing w:val="2"/>
          <w:w w:val="94"/>
          <w:szCs w:val="14"/>
        </w:rPr>
        <w:t>a</w:t>
      </w:r>
      <w:r w:rsidRPr="002B21A6">
        <w:rPr>
          <w:rFonts w:ascii="Amnesty Trade Gothic" w:eastAsia="Arial" w:hAnsi="Amnesty Trade Gothic"/>
          <w:spacing w:val="-1"/>
          <w:w w:val="94"/>
          <w:szCs w:val="14"/>
        </w:rPr>
        <w:t>n</w:t>
      </w:r>
      <w:r w:rsidRPr="002B21A6">
        <w:rPr>
          <w:rFonts w:ascii="Amnesty Trade Gothic" w:eastAsia="Arial" w:hAnsi="Amnesty Trade Gothic"/>
          <w:w w:val="94"/>
          <w:szCs w:val="14"/>
        </w:rPr>
        <w:t>kole</w:t>
      </w:r>
      <w:proofErr w:type="spellEnd"/>
      <w:r w:rsidRPr="002B21A6">
        <w:rPr>
          <w:rFonts w:ascii="Amnesty Trade Gothic" w:eastAsia="Arial" w:hAnsi="Amnesty Trade Gothic"/>
          <w:w w:val="94"/>
          <w:szCs w:val="14"/>
        </w:rPr>
        <w:t>,</w:t>
      </w:r>
      <w:r w:rsidRPr="002B21A6">
        <w:rPr>
          <w:rFonts w:ascii="Amnesty Trade Gothic" w:eastAsia="Arial" w:hAnsi="Amnesty Trade Gothic"/>
          <w:spacing w:val="9"/>
          <w:w w:val="94"/>
          <w:szCs w:val="14"/>
        </w:rPr>
        <w:t xml:space="preserve"> </w:t>
      </w:r>
      <w:r w:rsidRPr="002B21A6">
        <w:rPr>
          <w:rFonts w:ascii="Amnesty Trade Gothic" w:eastAsia="Arial" w:hAnsi="Amnesty Trade Gothic"/>
          <w:spacing w:val="1"/>
          <w:szCs w:val="14"/>
        </w:rPr>
        <w:t>R</w:t>
      </w:r>
      <w:r w:rsidRPr="002B21A6">
        <w:rPr>
          <w:rFonts w:ascii="Amnesty Trade Gothic" w:eastAsia="Arial" w:hAnsi="Amnesty Trade Gothic"/>
          <w:szCs w:val="14"/>
        </w:rPr>
        <w:t>.</w:t>
      </w:r>
      <w:r w:rsidRPr="002B21A6">
        <w:rPr>
          <w:rFonts w:ascii="Amnesty Trade Gothic" w:eastAsia="Arial" w:hAnsi="Amnesty Trade Gothic"/>
          <w:spacing w:val="-10"/>
          <w:szCs w:val="14"/>
        </w:rPr>
        <w:t xml:space="preserve"> </w:t>
      </w:r>
      <w:proofErr w:type="spellStart"/>
      <w:r w:rsidRPr="002B21A6">
        <w:rPr>
          <w:rFonts w:ascii="Amnesty Trade Gothic" w:eastAsia="Arial" w:hAnsi="Amnesty Trade Gothic"/>
          <w:spacing w:val="3"/>
          <w:w w:val="90"/>
          <w:szCs w:val="14"/>
        </w:rPr>
        <w:t>H</w:t>
      </w:r>
      <w:r w:rsidRPr="002B21A6">
        <w:rPr>
          <w:rFonts w:ascii="Amnesty Trade Gothic" w:eastAsia="Arial" w:hAnsi="Amnesty Trade Gothic"/>
          <w:spacing w:val="-1"/>
          <w:w w:val="90"/>
          <w:szCs w:val="14"/>
        </w:rPr>
        <w:t>u</w:t>
      </w:r>
      <w:r w:rsidRPr="002B21A6">
        <w:rPr>
          <w:rFonts w:ascii="Amnesty Trade Gothic" w:eastAsia="Arial" w:hAnsi="Amnesty Trade Gothic"/>
          <w:w w:val="90"/>
          <w:szCs w:val="14"/>
        </w:rPr>
        <w:t>ssain</w:t>
      </w:r>
      <w:proofErr w:type="spellEnd"/>
      <w:r w:rsidRPr="002B21A6">
        <w:rPr>
          <w:rFonts w:ascii="Amnesty Trade Gothic" w:eastAsia="Arial" w:hAnsi="Amnesty Trade Gothic"/>
          <w:w w:val="90"/>
          <w:szCs w:val="14"/>
        </w:rPr>
        <w:t>,</w:t>
      </w:r>
      <w:r w:rsidRPr="002B21A6">
        <w:rPr>
          <w:rFonts w:ascii="Amnesty Trade Gothic" w:eastAsia="Arial" w:hAnsi="Amnesty Trade Gothic"/>
          <w:spacing w:val="28"/>
          <w:w w:val="90"/>
          <w:szCs w:val="14"/>
        </w:rPr>
        <w:t xml:space="preserve"> </w:t>
      </w:r>
      <w:r w:rsidRPr="002B21A6">
        <w:rPr>
          <w:rFonts w:ascii="Amnesty Trade Gothic" w:eastAsia="Arial" w:hAnsi="Amnesty Trade Gothic"/>
          <w:spacing w:val="3"/>
          <w:w w:val="90"/>
          <w:szCs w:val="14"/>
        </w:rPr>
        <w:t>G</w:t>
      </w:r>
      <w:r w:rsidRPr="002B21A6">
        <w:rPr>
          <w:rFonts w:ascii="Amnesty Trade Gothic" w:eastAsia="Arial" w:hAnsi="Amnesty Trade Gothic"/>
          <w:w w:val="90"/>
          <w:szCs w:val="14"/>
        </w:rPr>
        <w:t>.</w:t>
      </w:r>
      <w:r w:rsidRPr="002B21A6">
        <w:rPr>
          <w:rFonts w:ascii="Amnesty Trade Gothic" w:eastAsia="Arial" w:hAnsi="Amnesty Trade Gothic"/>
          <w:spacing w:val="1"/>
          <w:w w:val="90"/>
          <w:szCs w:val="14"/>
        </w:rPr>
        <w:t xml:space="preserve"> </w:t>
      </w:r>
      <w:proofErr w:type="spellStart"/>
      <w:r w:rsidRPr="002B21A6">
        <w:rPr>
          <w:rFonts w:ascii="Amnesty Trade Gothic" w:eastAsia="Arial" w:hAnsi="Amnesty Trade Gothic"/>
          <w:spacing w:val="-1"/>
          <w:w w:val="90"/>
          <w:szCs w:val="14"/>
        </w:rPr>
        <w:t>S</w:t>
      </w:r>
      <w:r w:rsidRPr="002B21A6">
        <w:rPr>
          <w:rFonts w:ascii="Amnesty Trade Gothic" w:eastAsia="Arial" w:hAnsi="Amnesty Trade Gothic"/>
          <w:spacing w:val="2"/>
          <w:w w:val="90"/>
          <w:szCs w:val="14"/>
        </w:rPr>
        <w:t>e</w:t>
      </w:r>
      <w:r w:rsidRPr="002B21A6">
        <w:rPr>
          <w:rFonts w:ascii="Amnesty Trade Gothic" w:eastAsia="Arial" w:hAnsi="Amnesty Trade Gothic"/>
          <w:spacing w:val="-1"/>
          <w:w w:val="90"/>
          <w:szCs w:val="14"/>
        </w:rPr>
        <w:t>d</w:t>
      </w:r>
      <w:r w:rsidRPr="002B21A6">
        <w:rPr>
          <w:rFonts w:ascii="Amnesty Trade Gothic" w:eastAsia="Arial" w:hAnsi="Amnesty Trade Gothic"/>
          <w:w w:val="90"/>
          <w:szCs w:val="14"/>
        </w:rPr>
        <w:t>g</w:t>
      </w:r>
      <w:r w:rsidRPr="002B21A6">
        <w:rPr>
          <w:rFonts w:ascii="Amnesty Trade Gothic" w:eastAsia="Arial" w:hAnsi="Amnesty Trade Gothic"/>
          <w:spacing w:val="2"/>
          <w:w w:val="90"/>
          <w:szCs w:val="14"/>
        </w:rPr>
        <w:t>h</w:t>
      </w:r>
      <w:proofErr w:type="spellEnd"/>
      <w:r w:rsidRPr="002B21A6">
        <w:rPr>
          <w:rFonts w:ascii="Amnesty Trade Gothic" w:eastAsia="Arial" w:hAnsi="Amnesty Trade Gothic"/>
          <w:w w:val="90"/>
          <w:szCs w:val="14"/>
        </w:rPr>
        <w:t>,</w:t>
      </w:r>
      <w:r w:rsidRPr="002B21A6">
        <w:rPr>
          <w:rFonts w:ascii="Amnesty Trade Gothic" w:eastAsia="Arial" w:hAnsi="Amnesty Trade Gothic"/>
          <w:spacing w:val="13"/>
          <w:w w:val="90"/>
          <w:szCs w:val="14"/>
        </w:rPr>
        <w:t xml:space="preserve"> </w:t>
      </w:r>
      <w:r w:rsidRPr="002B21A6">
        <w:rPr>
          <w:rFonts w:ascii="Amnesty Trade Gothic" w:eastAsia="Arial" w:hAnsi="Amnesty Trade Gothic"/>
          <w:spacing w:val="1"/>
          <w:w w:val="90"/>
          <w:szCs w:val="14"/>
        </w:rPr>
        <w:t>C</w:t>
      </w:r>
      <w:r w:rsidRPr="002B21A6">
        <w:rPr>
          <w:rFonts w:ascii="Amnesty Trade Gothic" w:eastAsia="Arial" w:hAnsi="Amnesty Trade Gothic"/>
          <w:w w:val="90"/>
          <w:szCs w:val="14"/>
        </w:rPr>
        <w:t xml:space="preserve">. </w:t>
      </w:r>
      <w:proofErr w:type="spellStart"/>
      <w:r w:rsidRPr="002B21A6">
        <w:rPr>
          <w:rFonts w:ascii="Amnesty Trade Gothic" w:eastAsia="Arial" w:hAnsi="Amnesty Trade Gothic"/>
          <w:spacing w:val="1"/>
          <w:w w:val="90"/>
          <w:szCs w:val="14"/>
        </w:rPr>
        <w:t>R</w:t>
      </w:r>
      <w:r w:rsidRPr="002B21A6">
        <w:rPr>
          <w:rFonts w:ascii="Amnesty Trade Gothic" w:eastAsia="Arial" w:hAnsi="Amnesty Trade Gothic"/>
          <w:spacing w:val="2"/>
          <w:w w:val="90"/>
          <w:szCs w:val="14"/>
        </w:rPr>
        <w:t>o</w:t>
      </w:r>
      <w:r w:rsidRPr="002B21A6">
        <w:rPr>
          <w:rFonts w:ascii="Amnesty Trade Gothic" w:eastAsia="Arial" w:hAnsi="Amnesty Trade Gothic"/>
          <w:w w:val="90"/>
          <w:szCs w:val="14"/>
        </w:rPr>
        <w:t>ssier</w:t>
      </w:r>
      <w:proofErr w:type="spellEnd"/>
      <w:r w:rsidRPr="002B21A6">
        <w:rPr>
          <w:rFonts w:ascii="Amnesty Trade Gothic" w:eastAsia="Arial" w:hAnsi="Amnesty Trade Gothic"/>
          <w:w w:val="90"/>
          <w:szCs w:val="14"/>
        </w:rPr>
        <w:t>,</w:t>
      </w:r>
      <w:r w:rsidRPr="002B21A6">
        <w:rPr>
          <w:rFonts w:ascii="Amnesty Trade Gothic" w:eastAsia="Arial" w:hAnsi="Amnesty Trade Gothic"/>
          <w:spacing w:val="11"/>
          <w:w w:val="90"/>
          <w:szCs w:val="14"/>
        </w:rPr>
        <w:t xml:space="preserve"> </w:t>
      </w:r>
      <w:r w:rsidRPr="002B21A6">
        <w:rPr>
          <w:rFonts w:ascii="Amnesty Trade Gothic" w:eastAsia="Arial" w:hAnsi="Amnesty Trade Gothic"/>
          <w:szCs w:val="14"/>
        </w:rPr>
        <w:t>I.</w:t>
      </w:r>
      <w:r w:rsidRPr="002B21A6">
        <w:rPr>
          <w:rFonts w:ascii="Amnesty Trade Gothic" w:eastAsia="Arial" w:hAnsi="Amnesty Trade Gothic"/>
          <w:spacing w:val="1"/>
          <w:szCs w:val="14"/>
        </w:rPr>
        <w:t xml:space="preserve"> </w:t>
      </w:r>
      <w:proofErr w:type="spellStart"/>
      <w:r w:rsidRPr="002B21A6">
        <w:rPr>
          <w:rFonts w:ascii="Amnesty Trade Gothic" w:eastAsia="Arial" w:hAnsi="Amnesty Trade Gothic"/>
          <w:spacing w:val="-1"/>
          <w:w w:val="92"/>
          <w:szCs w:val="14"/>
        </w:rPr>
        <w:t>K</w:t>
      </w:r>
      <w:r w:rsidRPr="002B21A6">
        <w:rPr>
          <w:rFonts w:ascii="Amnesty Trade Gothic" w:eastAsia="Arial" w:hAnsi="Amnesty Trade Gothic"/>
          <w:spacing w:val="2"/>
          <w:w w:val="92"/>
          <w:szCs w:val="14"/>
        </w:rPr>
        <w:t>a</w:t>
      </w:r>
      <w:r w:rsidRPr="002B21A6">
        <w:rPr>
          <w:rFonts w:ascii="Amnesty Trade Gothic" w:eastAsia="Arial" w:hAnsi="Amnesty Trade Gothic"/>
          <w:spacing w:val="-1"/>
          <w:w w:val="92"/>
          <w:szCs w:val="14"/>
        </w:rPr>
        <w:t>b</w:t>
      </w:r>
      <w:r w:rsidRPr="002B21A6">
        <w:rPr>
          <w:rFonts w:ascii="Amnesty Trade Gothic" w:eastAsia="Arial" w:hAnsi="Amnesty Trade Gothic"/>
          <w:w w:val="92"/>
          <w:szCs w:val="14"/>
        </w:rPr>
        <w:t>o</w:t>
      </w:r>
      <w:r w:rsidRPr="002B21A6">
        <w:rPr>
          <w:rFonts w:ascii="Amnesty Trade Gothic" w:eastAsia="Arial" w:hAnsi="Amnesty Trade Gothic"/>
          <w:spacing w:val="-1"/>
          <w:w w:val="92"/>
          <w:szCs w:val="14"/>
        </w:rPr>
        <w:t>r</w:t>
      </w:r>
      <w:r w:rsidRPr="002B21A6">
        <w:rPr>
          <w:rFonts w:ascii="Amnesty Trade Gothic" w:eastAsia="Arial" w:hAnsi="Amnesty Trade Gothic"/>
          <w:spacing w:val="2"/>
          <w:w w:val="92"/>
          <w:szCs w:val="14"/>
        </w:rPr>
        <w:t>é</w:t>
      </w:r>
      <w:proofErr w:type="spellEnd"/>
      <w:r w:rsidRPr="002B21A6">
        <w:rPr>
          <w:rFonts w:ascii="Amnesty Trade Gothic" w:eastAsia="Arial" w:hAnsi="Amnesty Trade Gothic"/>
          <w:w w:val="92"/>
          <w:szCs w:val="14"/>
        </w:rPr>
        <w:t>,</w:t>
      </w:r>
      <w:r w:rsidRPr="002B21A6">
        <w:rPr>
          <w:rFonts w:ascii="Amnesty Trade Gothic" w:eastAsia="Arial" w:hAnsi="Amnesty Trade Gothic"/>
          <w:spacing w:val="6"/>
          <w:w w:val="92"/>
          <w:szCs w:val="14"/>
        </w:rPr>
        <w:t xml:space="preserve"> </w:t>
      </w:r>
      <w:r w:rsidRPr="002B21A6">
        <w:rPr>
          <w:rFonts w:ascii="Amnesty Trade Gothic" w:eastAsia="Arial" w:hAnsi="Amnesty Trade Gothic"/>
          <w:spacing w:val="1"/>
          <w:w w:val="92"/>
          <w:szCs w:val="14"/>
        </w:rPr>
        <w:t>G</w:t>
      </w:r>
      <w:r w:rsidRPr="002B21A6">
        <w:rPr>
          <w:rFonts w:ascii="Amnesty Trade Gothic" w:eastAsia="Arial" w:hAnsi="Amnesty Trade Gothic"/>
          <w:w w:val="92"/>
          <w:szCs w:val="14"/>
        </w:rPr>
        <w:t>.</w:t>
      </w:r>
      <w:r w:rsidRPr="002B21A6">
        <w:rPr>
          <w:rFonts w:ascii="Amnesty Trade Gothic" w:eastAsia="Arial" w:hAnsi="Amnesty Trade Gothic"/>
          <w:spacing w:val="-3"/>
          <w:w w:val="92"/>
          <w:szCs w:val="14"/>
        </w:rPr>
        <w:t xml:space="preserve"> </w:t>
      </w:r>
      <w:proofErr w:type="spellStart"/>
      <w:r w:rsidRPr="002B21A6">
        <w:rPr>
          <w:rFonts w:ascii="Amnesty Trade Gothic" w:eastAsia="Arial" w:hAnsi="Amnesty Trade Gothic"/>
          <w:spacing w:val="3"/>
          <w:w w:val="92"/>
          <w:szCs w:val="14"/>
        </w:rPr>
        <w:t>G</w:t>
      </w:r>
      <w:r w:rsidRPr="002B21A6">
        <w:rPr>
          <w:rFonts w:ascii="Amnesty Trade Gothic" w:eastAsia="Arial" w:hAnsi="Amnesty Trade Gothic"/>
          <w:spacing w:val="-1"/>
          <w:w w:val="92"/>
          <w:szCs w:val="14"/>
        </w:rPr>
        <w:t>u</w:t>
      </w:r>
      <w:r w:rsidRPr="002B21A6">
        <w:rPr>
          <w:rFonts w:ascii="Amnesty Trade Gothic" w:eastAsia="Arial" w:hAnsi="Amnesty Trade Gothic"/>
          <w:w w:val="92"/>
          <w:szCs w:val="14"/>
        </w:rPr>
        <w:t>iell</w:t>
      </w:r>
      <w:r w:rsidRPr="002B21A6">
        <w:rPr>
          <w:rFonts w:ascii="Amnesty Trade Gothic" w:eastAsia="Arial" w:hAnsi="Amnesty Trade Gothic"/>
          <w:spacing w:val="1"/>
          <w:w w:val="92"/>
          <w:szCs w:val="14"/>
        </w:rPr>
        <w:t>a</w:t>
      </w:r>
      <w:proofErr w:type="spellEnd"/>
      <w:r w:rsidRPr="002B21A6">
        <w:rPr>
          <w:rFonts w:ascii="Amnesty Trade Gothic" w:eastAsia="Arial" w:hAnsi="Amnesty Trade Gothic"/>
          <w:w w:val="92"/>
          <w:szCs w:val="14"/>
        </w:rPr>
        <w:t>,</w:t>
      </w:r>
      <w:r w:rsidRPr="002B21A6">
        <w:rPr>
          <w:rFonts w:ascii="Amnesty Trade Gothic" w:eastAsia="Arial" w:hAnsi="Amnesty Trade Gothic"/>
          <w:spacing w:val="4"/>
          <w:w w:val="92"/>
          <w:szCs w:val="14"/>
        </w:rPr>
        <w:t xml:space="preserve"> </w:t>
      </w:r>
      <w:proofErr w:type="gramStart"/>
      <w:r w:rsidRPr="002B21A6">
        <w:rPr>
          <w:rFonts w:ascii="Amnesty Trade Gothic" w:eastAsia="Arial" w:hAnsi="Amnesty Trade Gothic"/>
          <w:i/>
          <w:spacing w:val="3"/>
          <w:w w:val="92"/>
          <w:szCs w:val="14"/>
        </w:rPr>
        <w:t>U</w:t>
      </w:r>
      <w:r w:rsidRPr="002B21A6">
        <w:rPr>
          <w:rFonts w:ascii="Amnesty Trade Gothic" w:eastAsia="Arial" w:hAnsi="Amnesty Trade Gothic"/>
          <w:i/>
          <w:spacing w:val="-1"/>
          <w:w w:val="92"/>
          <w:szCs w:val="14"/>
        </w:rPr>
        <w:t>n</w:t>
      </w:r>
      <w:r w:rsidRPr="002B21A6">
        <w:rPr>
          <w:rFonts w:ascii="Amnesty Trade Gothic" w:eastAsia="Arial" w:hAnsi="Amnesty Trade Gothic"/>
          <w:i/>
          <w:w w:val="92"/>
          <w:szCs w:val="14"/>
        </w:rPr>
        <w:t>in</w:t>
      </w:r>
      <w:r w:rsidRPr="002B21A6">
        <w:rPr>
          <w:rFonts w:ascii="Amnesty Trade Gothic" w:eastAsia="Arial" w:hAnsi="Amnesty Trade Gothic"/>
          <w:i/>
          <w:spacing w:val="2"/>
          <w:w w:val="92"/>
          <w:szCs w:val="14"/>
        </w:rPr>
        <w:t>t</w:t>
      </w:r>
      <w:r w:rsidRPr="002B21A6">
        <w:rPr>
          <w:rFonts w:ascii="Amnesty Trade Gothic" w:eastAsia="Arial" w:hAnsi="Amnesty Trade Gothic"/>
          <w:i/>
          <w:w w:val="92"/>
          <w:szCs w:val="14"/>
        </w:rPr>
        <w:t>e</w:t>
      </w:r>
      <w:r w:rsidRPr="002B21A6">
        <w:rPr>
          <w:rFonts w:ascii="Amnesty Trade Gothic" w:eastAsia="Arial" w:hAnsi="Amnesty Trade Gothic"/>
          <w:i/>
          <w:spacing w:val="-1"/>
          <w:w w:val="92"/>
          <w:szCs w:val="14"/>
        </w:rPr>
        <w:t>n</w:t>
      </w:r>
      <w:r w:rsidRPr="002B21A6">
        <w:rPr>
          <w:rFonts w:ascii="Amnesty Trade Gothic" w:eastAsia="Arial" w:hAnsi="Amnesty Trade Gothic"/>
          <w:i/>
          <w:spacing w:val="2"/>
          <w:w w:val="92"/>
          <w:szCs w:val="14"/>
        </w:rPr>
        <w:t>d</w:t>
      </w:r>
      <w:r w:rsidRPr="002B21A6">
        <w:rPr>
          <w:rFonts w:ascii="Amnesty Trade Gothic" w:eastAsia="Arial" w:hAnsi="Amnesty Trade Gothic"/>
          <w:i/>
          <w:w w:val="92"/>
          <w:szCs w:val="14"/>
        </w:rPr>
        <w:t xml:space="preserve">ed </w:t>
      </w:r>
      <w:r w:rsidRPr="002B21A6">
        <w:rPr>
          <w:rFonts w:ascii="Amnesty Trade Gothic" w:eastAsia="Arial" w:hAnsi="Amnesty Trade Gothic"/>
          <w:i/>
          <w:spacing w:val="3"/>
          <w:w w:val="92"/>
          <w:szCs w:val="14"/>
        </w:rPr>
        <w:t xml:space="preserve"> </w:t>
      </w:r>
      <w:r w:rsidRPr="002B21A6">
        <w:rPr>
          <w:rFonts w:ascii="Amnesty Trade Gothic" w:eastAsia="Arial" w:hAnsi="Amnesty Trade Gothic"/>
          <w:i/>
          <w:spacing w:val="2"/>
          <w:w w:val="92"/>
          <w:szCs w:val="14"/>
        </w:rPr>
        <w:t>p</w:t>
      </w:r>
      <w:r w:rsidRPr="002B21A6">
        <w:rPr>
          <w:rFonts w:ascii="Amnesty Trade Gothic" w:eastAsia="Arial" w:hAnsi="Amnesty Trade Gothic"/>
          <w:i/>
          <w:spacing w:val="-1"/>
          <w:w w:val="92"/>
          <w:szCs w:val="14"/>
        </w:rPr>
        <w:t>r</w:t>
      </w:r>
      <w:r w:rsidRPr="002B21A6">
        <w:rPr>
          <w:rFonts w:ascii="Amnesty Trade Gothic" w:eastAsia="Arial" w:hAnsi="Amnesty Trade Gothic"/>
          <w:i/>
          <w:w w:val="92"/>
          <w:szCs w:val="14"/>
        </w:rPr>
        <w:t>eg</w:t>
      </w:r>
      <w:r w:rsidRPr="002B21A6">
        <w:rPr>
          <w:rFonts w:ascii="Amnesty Trade Gothic" w:eastAsia="Arial" w:hAnsi="Amnesty Trade Gothic"/>
          <w:i/>
          <w:spacing w:val="-1"/>
          <w:w w:val="92"/>
          <w:szCs w:val="14"/>
        </w:rPr>
        <w:t>n</w:t>
      </w:r>
      <w:r w:rsidRPr="002B21A6">
        <w:rPr>
          <w:rFonts w:ascii="Amnesty Trade Gothic" w:eastAsia="Arial" w:hAnsi="Amnesty Trade Gothic"/>
          <w:i/>
          <w:spacing w:val="2"/>
          <w:w w:val="92"/>
          <w:szCs w:val="14"/>
        </w:rPr>
        <w:t>a</w:t>
      </w:r>
      <w:r w:rsidRPr="002B21A6">
        <w:rPr>
          <w:rFonts w:ascii="Amnesty Trade Gothic" w:eastAsia="Arial" w:hAnsi="Amnesty Trade Gothic"/>
          <w:i/>
          <w:spacing w:val="-1"/>
          <w:w w:val="92"/>
          <w:szCs w:val="14"/>
        </w:rPr>
        <w:t>n</w:t>
      </w:r>
      <w:r w:rsidRPr="002B21A6">
        <w:rPr>
          <w:rFonts w:ascii="Amnesty Trade Gothic" w:eastAsia="Arial" w:hAnsi="Amnesty Trade Gothic"/>
          <w:i/>
          <w:w w:val="92"/>
          <w:szCs w:val="14"/>
        </w:rPr>
        <w:t>cy</w:t>
      </w:r>
      <w:proofErr w:type="gramEnd"/>
      <w:r w:rsidRPr="002B21A6">
        <w:rPr>
          <w:rFonts w:ascii="Amnesty Trade Gothic" w:eastAsia="Arial" w:hAnsi="Amnesty Trade Gothic"/>
          <w:i/>
          <w:spacing w:val="16"/>
          <w:w w:val="92"/>
          <w:szCs w:val="14"/>
        </w:rPr>
        <w:t xml:space="preserve"> </w:t>
      </w:r>
      <w:r w:rsidRPr="002B21A6">
        <w:rPr>
          <w:rFonts w:ascii="Amnesty Trade Gothic" w:eastAsia="Arial" w:hAnsi="Amnesty Trade Gothic"/>
          <w:i/>
          <w:spacing w:val="2"/>
          <w:szCs w:val="14"/>
        </w:rPr>
        <w:t>a</w:t>
      </w:r>
      <w:r w:rsidRPr="002B21A6">
        <w:rPr>
          <w:rFonts w:ascii="Amnesty Trade Gothic" w:eastAsia="Arial" w:hAnsi="Amnesty Trade Gothic"/>
          <w:i/>
          <w:spacing w:val="-1"/>
          <w:szCs w:val="14"/>
        </w:rPr>
        <w:t>n</w:t>
      </w:r>
      <w:r w:rsidRPr="002B21A6">
        <w:rPr>
          <w:rFonts w:ascii="Amnesty Trade Gothic" w:eastAsia="Arial" w:hAnsi="Amnesty Trade Gothic"/>
          <w:i/>
          <w:szCs w:val="14"/>
        </w:rPr>
        <w:t>d</w:t>
      </w:r>
      <w:r w:rsidRPr="002B21A6">
        <w:rPr>
          <w:rFonts w:ascii="Amnesty Trade Gothic" w:eastAsia="Arial" w:hAnsi="Amnesty Trade Gothic"/>
          <w:i/>
          <w:spacing w:val="-9"/>
          <w:szCs w:val="14"/>
        </w:rPr>
        <w:t xml:space="preserve"> </w:t>
      </w:r>
      <w:r w:rsidRPr="002B21A6">
        <w:rPr>
          <w:rFonts w:ascii="Amnesty Trade Gothic" w:eastAsia="Arial" w:hAnsi="Amnesty Trade Gothic"/>
          <w:i/>
          <w:w w:val="94"/>
          <w:szCs w:val="14"/>
        </w:rPr>
        <w:t>a</w:t>
      </w:r>
      <w:r w:rsidRPr="002B21A6">
        <w:rPr>
          <w:rFonts w:ascii="Amnesty Trade Gothic" w:eastAsia="Arial" w:hAnsi="Amnesty Trade Gothic"/>
          <w:i/>
          <w:spacing w:val="-1"/>
          <w:w w:val="94"/>
          <w:szCs w:val="14"/>
        </w:rPr>
        <w:t>b</w:t>
      </w:r>
      <w:r w:rsidRPr="002B21A6">
        <w:rPr>
          <w:rFonts w:ascii="Amnesty Trade Gothic" w:eastAsia="Arial" w:hAnsi="Amnesty Trade Gothic"/>
          <w:i/>
          <w:spacing w:val="2"/>
          <w:w w:val="94"/>
          <w:szCs w:val="14"/>
        </w:rPr>
        <w:t>o</w:t>
      </w:r>
      <w:r w:rsidRPr="002B21A6">
        <w:rPr>
          <w:rFonts w:ascii="Amnesty Trade Gothic" w:eastAsia="Arial" w:hAnsi="Amnesty Trade Gothic"/>
          <w:i/>
          <w:spacing w:val="-1"/>
          <w:w w:val="94"/>
          <w:szCs w:val="14"/>
        </w:rPr>
        <w:t>r</w:t>
      </w:r>
      <w:r w:rsidRPr="002B21A6">
        <w:rPr>
          <w:rFonts w:ascii="Amnesty Trade Gothic" w:eastAsia="Arial" w:hAnsi="Amnesty Trade Gothic"/>
          <w:i/>
          <w:w w:val="94"/>
          <w:szCs w:val="14"/>
        </w:rPr>
        <w:t>tion</w:t>
      </w:r>
      <w:r w:rsidRPr="002B21A6">
        <w:rPr>
          <w:rFonts w:ascii="Amnesty Trade Gothic" w:eastAsia="Arial" w:hAnsi="Amnesty Trade Gothic"/>
          <w:i/>
          <w:spacing w:val="4"/>
          <w:w w:val="94"/>
          <w:szCs w:val="14"/>
        </w:rPr>
        <w:t xml:space="preserve"> </w:t>
      </w:r>
      <w:r w:rsidRPr="002B21A6">
        <w:rPr>
          <w:rFonts w:ascii="Amnesty Trade Gothic" w:eastAsia="Arial" w:hAnsi="Amnesty Trade Gothic"/>
          <w:i/>
          <w:szCs w:val="14"/>
        </w:rPr>
        <w:t>in</w:t>
      </w:r>
      <w:r w:rsidRPr="002B21A6">
        <w:rPr>
          <w:rFonts w:ascii="Amnesty Trade Gothic" w:eastAsia="Arial" w:hAnsi="Amnesty Trade Gothic"/>
          <w:i/>
          <w:spacing w:val="-2"/>
          <w:szCs w:val="14"/>
        </w:rPr>
        <w:t xml:space="preserve"> </w:t>
      </w:r>
      <w:r w:rsidRPr="002B21A6">
        <w:rPr>
          <w:rFonts w:ascii="Amnesty Trade Gothic" w:eastAsia="Arial" w:hAnsi="Amnesty Trade Gothic"/>
          <w:i/>
          <w:szCs w:val="14"/>
        </w:rPr>
        <w:t>B</w:t>
      </w:r>
      <w:r w:rsidRPr="002B21A6">
        <w:rPr>
          <w:rFonts w:ascii="Amnesty Trade Gothic" w:eastAsia="Arial" w:hAnsi="Amnesty Trade Gothic"/>
          <w:i/>
          <w:spacing w:val="2"/>
          <w:szCs w:val="14"/>
        </w:rPr>
        <w:t>u</w:t>
      </w:r>
      <w:r w:rsidRPr="002B21A6">
        <w:rPr>
          <w:rFonts w:ascii="Amnesty Trade Gothic" w:eastAsia="Arial" w:hAnsi="Amnesty Trade Gothic"/>
          <w:i/>
          <w:spacing w:val="-1"/>
          <w:szCs w:val="14"/>
        </w:rPr>
        <w:t>r</w:t>
      </w:r>
      <w:r w:rsidRPr="002B21A6">
        <w:rPr>
          <w:rFonts w:ascii="Amnesty Trade Gothic" w:eastAsia="Arial" w:hAnsi="Amnesty Trade Gothic"/>
          <w:i/>
          <w:szCs w:val="14"/>
        </w:rPr>
        <w:t>ki</w:t>
      </w:r>
      <w:r w:rsidRPr="002B21A6">
        <w:rPr>
          <w:rFonts w:ascii="Amnesty Trade Gothic" w:eastAsia="Arial" w:hAnsi="Amnesty Trade Gothic"/>
          <w:i/>
          <w:spacing w:val="2"/>
          <w:szCs w:val="14"/>
        </w:rPr>
        <w:t>n</w:t>
      </w:r>
      <w:r w:rsidRPr="002B21A6">
        <w:rPr>
          <w:rFonts w:ascii="Amnesty Trade Gothic" w:eastAsia="Arial" w:hAnsi="Amnesty Trade Gothic"/>
          <w:i/>
          <w:szCs w:val="14"/>
        </w:rPr>
        <w:t>a</w:t>
      </w:r>
      <w:r w:rsidRPr="002B21A6">
        <w:rPr>
          <w:rFonts w:ascii="Amnesty Trade Gothic" w:eastAsia="Arial" w:hAnsi="Amnesty Trade Gothic"/>
          <w:i/>
          <w:spacing w:val="-13"/>
          <w:szCs w:val="14"/>
        </w:rPr>
        <w:t xml:space="preserve"> </w:t>
      </w:r>
      <w:r w:rsidRPr="002B21A6">
        <w:rPr>
          <w:rFonts w:ascii="Amnesty Trade Gothic" w:eastAsia="Arial" w:hAnsi="Amnesty Trade Gothic"/>
          <w:i/>
          <w:spacing w:val="-1"/>
          <w:w w:val="89"/>
          <w:szCs w:val="14"/>
        </w:rPr>
        <w:t>F</w:t>
      </w:r>
      <w:r w:rsidRPr="002B21A6">
        <w:rPr>
          <w:rFonts w:ascii="Amnesty Trade Gothic" w:eastAsia="Arial" w:hAnsi="Amnesty Trade Gothic"/>
          <w:i/>
          <w:w w:val="89"/>
          <w:szCs w:val="14"/>
        </w:rPr>
        <w:t>a</w:t>
      </w:r>
      <w:r w:rsidRPr="002B21A6">
        <w:rPr>
          <w:rFonts w:ascii="Amnesty Trade Gothic" w:eastAsia="Arial" w:hAnsi="Amnesty Trade Gothic"/>
          <w:i/>
          <w:spacing w:val="3"/>
          <w:w w:val="89"/>
          <w:szCs w:val="14"/>
        </w:rPr>
        <w:t>s</w:t>
      </w:r>
      <w:r w:rsidRPr="002B21A6">
        <w:rPr>
          <w:rFonts w:ascii="Amnesty Trade Gothic" w:eastAsia="Arial" w:hAnsi="Amnesty Trade Gothic"/>
          <w:i/>
          <w:w w:val="89"/>
          <w:szCs w:val="14"/>
        </w:rPr>
        <w:t>o:</w:t>
      </w:r>
      <w:r w:rsidRPr="002B21A6">
        <w:rPr>
          <w:rFonts w:ascii="Amnesty Trade Gothic" w:eastAsia="Arial" w:hAnsi="Amnesty Trade Gothic"/>
          <w:i/>
          <w:spacing w:val="8"/>
          <w:w w:val="89"/>
          <w:szCs w:val="14"/>
        </w:rPr>
        <w:t xml:space="preserve"> </w:t>
      </w:r>
      <w:r w:rsidRPr="002B21A6">
        <w:rPr>
          <w:rFonts w:ascii="Amnesty Trade Gothic" w:eastAsia="Arial" w:hAnsi="Amnesty Trade Gothic"/>
          <w:i/>
          <w:spacing w:val="-1"/>
          <w:w w:val="89"/>
          <w:szCs w:val="14"/>
        </w:rPr>
        <w:t>C</w:t>
      </w:r>
      <w:r w:rsidRPr="002B21A6">
        <w:rPr>
          <w:rFonts w:ascii="Amnesty Trade Gothic" w:eastAsia="Arial" w:hAnsi="Amnesty Trade Gothic"/>
          <w:i/>
          <w:w w:val="89"/>
          <w:szCs w:val="14"/>
        </w:rPr>
        <w:t>a</w:t>
      </w:r>
      <w:r w:rsidRPr="002B21A6">
        <w:rPr>
          <w:rFonts w:ascii="Amnesty Trade Gothic" w:eastAsia="Arial" w:hAnsi="Amnesty Trade Gothic"/>
          <w:i/>
          <w:spacing w:val="-1"/>
          <w:w w:val="89"/>
          <w:szCs w:val="14"/>
        </w:rPr>
        <w:t>u</w:t>
      </w:r>
      <w:r w:rsidRPr="002B21A6">
        <w:rPr>
          <w:rFonts w:ascii="Amnesty Trade Gothic" w:eastAsia="Arial" w:hAnsi="Amnesty Trade Gothic"/>
          <w:i/>
          <w:w w:val="89"/>
          <w:szCs w:val="14"/>
        </w:rPr>
        <w:t>ses</w:t>
      </w:r>
      <w:r w:rsidRPr="002B21A6">
        <w:rPr>
          <w:rFonts w:ascii="Amnesty Trade Gothic" w:eastAsia="Arial" w:hAnsi="Amnesty Trade Gothic"/>
          <w:i/>
          <w:spacing w:val="7"/>
          <w:w w:val="89"/>
          <w:szCs w:val="14"/>
        </w:rPr>
        <w:t xml:space="preserve"> </w:t>
      </w:r>
      <w:r w:rsidRPr="002B21A6">
        <w:rPr>
          <w:rFonts w:ascii="Amnesty Trade Gothic" w:eastAsia="Arial" w:hAnsi="Amnesty Trade Gothic"/>
          <w:i/>
          <w:szCs w:val="14"/>
        </w:rPr>
        <w:t>a</w:t>
      </w:r>
      <w:r w:rsidRPr="002B21A6">
        <w:rPr>
          <w:rFonts w:ascii="Amnesty Trade Gothic" w:eastAsia="Arial" w:hAnsi="Amnesty Trade Gothic"/>
          <w:i/>
          <w:spacing w:val="-1"/>
          <w:szCs w:val="14"/>
        </w:rPr>
        <w:t>n</w:t>
      </w:r>
      <w:r w:rsidRPr="002B21A6">
        <w:rPr>
          <w:rFonts w:ascii="Amnesty Trade Gothic" w:eastAsia="Arial" w:hAnsi="Amnesty Trade Gothic"/>
          <w:i/>
          <w:szCs w:val="14"/>
        </w:rPr>
        <w:t>d</w:t>
      </w:r>
    </w:p>
    <w:p w14:paraId="71EA33D2" w14:textId="77777777" w:rsidR="003B5ED8" w:rsidRPr="002B21A6" w:rsidRDefault="003B5ED8" w:rsidP="001B0DBB">
      <w:pPr>
        <w:spacing w:before="7"/>
        <w:ind w:right="-20"/>
        <w:rPr>
          <w:rFonts w:ascii="Amnesty Trade Gothic" w:hAnsi="Amnesty Trade Gothic"/>
          <w:lang w:val="en-GB"/>
        </w:rPr>
      </w:pPr>
      <w:proofErr w:type="gramStart"/>
      <w:r w:rsidRPr="002B21A6">
        <w:rPr>
          <w:rFonts w:ascii="Amnesty Trade Gothic" w:eastAsia="Arial" w:hAnsi="Amnesty Trade Gothic"/>
          <w:i/>
          <w:w w:val="94"/>
          <w:szCs w:val="14"/>
        </w:rPr>
        <w:t>co</w:t>
      </w:r>
      <w:r w:rsidRPr="002B21A6">
        <w:rPr>
          <w:rFonts w:ascii="Amnesty Trade Gothic" w:eastAsia="Arial" w:hAnsi="Amnesty Trade Gothic"/>
          <w:i/>
          <w:spacing w:val="-1"/>
          <w:w w:val="94"/>
          <w:szCs w:val="14"/>
        </w:rPr>
        <w:t>n</w:t>
      </w:r>
      <w:r w:rsidRPr="002B21A6">
        <w:rPr>
          <w:rFonts w:ascii="Amnesty Trade Gothic" w:eastAsia="Arial" w:hAnsi="Amnesty Trade Gothic"/>
          <w:i/>
          <w:spacing w:val="1"/>
          <w:w w:val="94"/>
          <w:szCs w:val="14"/>
        </w:rPr>
        <w:t>s</w:t>
      </w:r>
      <w:r w:rsidRPr="002B21A6">
        <w:rPr>
          <w:rFonts w:ascii="Amnesty Trade Gothic" w:eastAsia="Arial" w:hAnsi="Amnesty Trade Gothic"/>
          <w:i/>
          <w:w w:val="94"/>
          <w:szCs w:val="14"/>
        </w:rPr>
        <w:t>e</w:t>
      </w:r>
      <w:r w:rsidRPr="002B21A6">
        <w:rPr>
          <w:rFonts w:ascii="Amnesty Trade Gothic" w:eastAsia="Arial" w:hAnsi="Amnesty Trade Gothic"/>
          <w:i/>
          <w:spacing w:val="2"/>
          <w:w w:val="94"/>
          <w:szCs w:val="14"/>
        </w:rPr>
        <w:t>q</w:t>
      </w:r>
      <w:r w:rsidRPr="002B21A6">
        <w:rPr>
          <w:rFonts w:ascii="Amnesty Trade Gothic" w:eastAsia="Arial" w:hAnsi="Amnesty Trade Gothic"/>
          <w:i/>
          <w:spacing w:val="-1"/>
          <w:w w:val="94"/>
          <w:szCs w:val="14"/>
        </w:rPr>
        <w:t>u</w:t>
      </w:r>
      <w:r w:rsidRPr="002B21A6">
        <w:rPr>
          <w:rFonts w:ascii="Amnesty Trade Gothic" w:eastAsia="Arial" w:hAnsi="Amnesty Trade Gothic"/>
          <w:i/>
          <w:w w:val="94"/>
          <w:szCs w:val="14"/>
        </w:rPr>
        <w:t>e</w:t>
      </w:r>
      <w:r w:rsidRPr="002B21A6">
        <w:rPr>
          <w:rFonts w:ascii="Amnesty Trade Gothic" w:eastAsia="Arial" w:hAnsi="Amnesty Trade Gothic"/>
          <w:i/>
          <w:spacing w:val="-1"/>
          <w:w w:val="94"/>
          <w:szCs w:val="14"/>
        </w:rPr>
        <w:t>n</w:t>
      </w:r>
      <w:r w:rsidRPr="002B21A6">
        <w:rPr>
          <w:rFonts w:ascii="Amnesty Trade Gothic" w:eastAsia="Arial" w:hAnsi="Amnesty Trade Gothic"/>
          <w:i/>
          <w:spacing w:val="2"/>
          <w:w w:val="94"/>
          <w:szCs w:val="14"/>
        </w:rPr>
        <w:t>c</w:t>
      </w:r>
      <w:r w:rsidRPr="002B21A6">
        <w:rPr>
          <w:rFonts w:ascii="Amnesty Trade Gothic" w:eastAsia="Arial" w:hAnsi="Amnesty Trade Gothic"/>
          <w:i/>
          <w:w w:val="94"/>
          <w:szCs w:val="14"/>
        </w:rPr>
        <w:t>es</w:t>
      </w:r>
      <w:proofErr w:type="gramEnd"/>
      <w:r w:rsidRPr="002B21A6">
        <w:rPr>
          <w:rFonts w:ascii="Amnesty Trade Gothic" w:eastAsia="Arial" w:hAnsi="Amnesty Trade Gothic"/>
          <w:i/>
          <w:w w:val="94"/>
          <w:szCs w:val="14"/>
        </w:rPr>
        <w:t>,</w:t>
      </w:r>
      <w:r w:rsidRPr="002B21A6">
        <w:rPr>
          <w:rFonts w:ascii="Amnesty Trade Gothic" w:eastAsia="Arial" w:hAnsi="Amnesty Trade Gothic"/>
          <w:i/>
          <w:spacing w:val="1"/>
          <w:w w:val="94"/>
          <w:szCs w:val="14"/>
        </w:rPr>
        <w:t xml:space="preserve"> </w:t>
      </w:r>
      <w:proofErr w:type="spellStart"/>
      <w:r w:rsidRPr="002B21A6">
        <w:rPr>
          <w:rFonts w:ascii="Amnesty Trade Gothic" w:eastAsia="Arial" w:hAnsi="Amnesty Trade Gothic"/>
          <w:spacing w:val="1"/>
          <w:w w:val="94"/>
          <w:szCs w:val="14"/>
        </w:rPr>
        <w:t>G</w:t>
      </w:r>
      <w:r w:rsidRPr="002B21A6">
        <w:rPr>
          <w:rFonts w:ascii="Amnesty Trade Gothic" w:eastAsia="Arial" w:hAnsi="Amnesty Trade Gothic"/>
          <w:spacing w:val="2"/>
          <w:w w:val="94"/>
          <w:szCs w:val="14"/>
        </w:rPr>
        <w:t>u</w:t>
      </w:r>
      <w:r w:rsidRPr="002B21A6">
        <w:rPr>
          <w:rFonts w:ascii="Amnesty Trade Gothic" w:eastAsia="Arial" w:hAnsi="Amnesty Trade Gothic"/>
          <w:w w:val="94"/>
          <w:szCs w:val="14"/>
        </w:rPr>
        <w:t>t</w:t>
      </w:r>
      <w:r w:rsidRPr="002B21A6">
        <w:rPr>
          <w:rFonts w:ascii="Amnesty Trade Gothic" w:eastAsia="Arial" w:hAnsi="Amnesty Trade Gothic"/>
          <w:spacing w:val="-1"/>
          <w:w w:val="94"/>
          <w:szCs w:val="14"/>
        </w:rPr>
        <w:t>t</w:t>
      </w:r>
      <w:r w:rsidRPr="002B21A6">
        <w:rPr>
          <w:rFonts w:ascii="Amnesty Trade Gothic" w:eastAsia="Arial" w:hAnsi="Amnesty Trade Gothic"/>
          <w:spacing w:val="2"/>
          <w:w w:val="94"/>
          <w:szCs w:val="14"/>
        </w:rPr>
        <w:t>m</w:t>
      </w:r>
      <w:r w:rsidRPr="002B21A6">
        <w:rPr>
          <w:rFonts w:ascii="Amnesty Trade Gothic" w:eastAsia="Arial" w:hAnsi="Amnesty Trade Gothic"/>
          <w:w w:val="94"/>
          <w:szCs w:val="14"/>
        </w:rPr>
        <w:t>ac</w:t>
      </w:r>
      <w:r w:rsidRPr="002B21A6">
        <w:rPr>
          <w:rFonts w:ascii="Amnesty Trade Gothic" w:eastAsia="Arial" w:hAnsi="Amnesty Trade Gothic"/>
          <w:spacing w:val="-1"/>
          <w:w w:val="94"/>
          <w:szCs w:val="14"/>
        </w:rPr>
        <w:t>h</w:t>
      </w:r>
      <w:r w:rsidRPr="002B21A6">
        <w:rPr>
          <w:rFonts w:ascii="Amnesty Trade Gothic" w:eastAsia="Arial" w:hAnsi="Amnesty Trade Gothic"/>
          <w:spacing w:val="2"/>
          <w:w w:val="94"/>
          <w:szCs w:val="14"/>
        </w:rPr>
        <w:t>e</w:t>
      </w:r>
      <w:r w:rsidRPr="002B21A6">
        <w:rPr>
          <w:rFonts w:ascii="Amnesty Trade Gothic" w:eastAsia="Arial" w:hAnsi="Amnesty Trade Gothic"/>
          <w:w w:val="94"/>
          <w:szCs w:val="14"/>
        </w:rPr>
        <w:t>r</w:t>
      </w:r>
      <w:proofErr w:type="spellEnd"/>
      <w:r w:rsidRPr="002B21A6">
        <w:rPr>
          <w:rFonts w:ascii="Amnesty Trade Gothic" w:eastAsia="Arial" w:hAnsi="Amnesty Trade Gothic"/>
          <w:spacing w:val="6"/>
          <w:w w:val="94"/>
          <w:szCs w:val="14"/>
        </w:rPr>
        <w:t xml:space="preserve"> </w:t>
      </w:r>
      <w:r w:rsidRPr="002B21A6">
        <w:rPr>
          <w:rFonts w:ascii="Amnesty Trade Gothic" w:eastAsia="Arial" w:hAnsi="Amnesty Trade Gothic"/>
          <w:spacing w:val="2"/>
          <w:w w:val="94"/>
          <w:szCs w:val="14"/>
        </w:rPr>
        <w:t>I</w:t>
      </w:r>
      <w:r w:rsidRPr="002B21A6">
        <w:rPr>
          <w:rFonts w:ascii="Amnesty Trade Gothic" w:eastAsia="Arial" w:hAnsi="Amnesty Trade Gothic"/>
          <w:spacing w:val="-1"/>
          <w:w w:val="94"/>
          <w:szCs w:val="14"/>
        </w:rPr>
        <w:t>n</w:t>
      </w:r>
      <w:r w:rsidRPr="002B21A6">
        <w:rPr>
          <w:rFonts w:ascii="Amnesty Trade Gothic" w:eastAsia="Arial" w:hAnsi="Amnesty Trade Gothic"/>
          <w:w w:val="94"/>
          <w:szCs w:val="14"/>
        </w:rPr>
        <w:t>stit</w:t>
      </w:r>
      <w:r w:rsidRPr="002B21A6">
        <w:rPr>
          <w:rFonts w:ascii="Amnesty Trade Gothic" w:eastAsia="Arial" w:hAnsi="Amnesty Trade Gothic"/>
          <w:spacing w:val="1"/>
          <w:w w:val="94"/>
          <w:szCs w:val="14"/>
        </w:rPr>
        <w:t>u</w:t>
      </w:r>
      <w:r w:rsidRPr="002B21A6">
        <w:rPr>
          <w:rFonts w:ascii="Amnesty Trade Gothic" w:eastAsia="Arial" w:hAnsi="Amnesty Trade Gothic"/>
          <w:w w:val="94"/>
          <w:szCs w:val="14"/>
        </w:rPr>
        <w:t>te,</w:t>
      </w:r>
      <w:r w:rsidRPr="002B21A6">
        <w:rPr>
          <w:rFonts w:ascii="Amnesty Trade Gothic" w:eastAsia="Arial" w:hAnsi="Amnesty Trade Gothic"/>
          <w:spacing w:val="14"/>
          <w:w w:val="94"/>
          <w:szCs w:val="14"/>
        </w:rPr>
        <w:t xml:space="preserve"> </w:t>
      </w:r>
      <w:r w:rsidRPr="002B21A6">
        <w:rPr>
          <w:rFonts w:ascii="Amnesty Trade Gothic" w:eastAsia="Arial" w:hAnsi="Amnesty Trade Gothic"/>
          <w:spacing w:val="-1"/>
          <w:szCs w:val="14"/>
        </w:rPr>
        <w:t>2</w:t>
      </w:r>
      <w:r w:rsidRPr="002B21A6">
        <w:rPr>
          <w:rFonts w:ascii="Amnesty Trade Gothic" w:eastAsia="Arial" w:hAnsi="Amnesty Trade Gothic"/>
          <w:spacing w:val="2"/>
          <w:szCs w:val="14"/>
        </w:rPr>
        <w:t>0</w:t>
      </w:r>
      <w:r w:rsidRPr="002B21A6">
        <w:rPr>
          <w:rFonts w:ascii="Amnesty Trade Gothic" w:eastAsia="Arial" w:hAnsi="Amnesty Trade Gothic"/>
          <w:spacing w:val="-1"/>
          <w:szCs w:val="14"/>
        </w:rPr>
        <w:t>14</w:t>
      </w:r>
      <w:r w:rsidRPr="002B21A6">
        <w:rPr>
          <w:rFonts w:ascii="Amnesty Trade Gothic" w:eastAsia="Arial" w:hAnsi="Amnesty Trade Gothic"/>
          <w:szCs w:val="14"/>
        </w:rPr>
        <w:t>,</w:t>
      </w:r>
      <w:r w:rsidRPr="002B21A6">
        <w:rPr>
          <w:rFonts w:ascii="Amnesty Trade Gothic" w:eastAsia="Arial" w:hAnsi="Amnesty Trade Gothic"/>
          <w:spacing w:val="-3"/>
          <w:szCs w:val="14"/>
        </w:rPr>
        <w:t xml:space="preserve"> </w:t>
      </w:r>
      <w:r w:rsidRPr="002B21A6">
        <w:rPr>
          <w:rFonts w:ascii="Amnesty Trade Gothic" w:eastAsia="Arial" w:hAnsi="Amnesty Trade Gothic"/>
          <w:spacing w:val="-1"/>
          <w:szCs w:val="14"/>
        </w:rPr>
        <w:t>p</w:t>
      </w:r>
      <w:r w:rsidRPr="002B21A6">
        <w:rPr>
          <w:rFonts w:ascii="Amnesty Trade Gothic" w:eastAsia="Arial" w:hAnsi="Amnesty Trade Gothic"/>
          <w:szCs w:val="14"/>
        </w:rPr>
        <w:t xml:space="preserve">. </w:t>
      </w:r>
      <w:r w:rsidRPr="002B21A6">
        <w:rPr>
          <w:rFonts w:ascii="Amnesty Trade Gothic" w:eastAsia="Arial" w:hAnsi="Amnesty Trade Gothic"/>
          <w:spacing w:val="-1"/>
          <w:szCs w:val="14"/>
        </w:rPr>
        <w:t>4</w:t>
      </w:r>
      <w:r w:rsidRPr="002B21A6">
        <w:rPr>
          <w:rFonts w:ascii="Amnesty Trade Gothic" w:eastAsia="Arial" w:hAnsi="Amnesty Trade Gothic"/>
          <w:spacing w:val="1"/>
          <w:szCs w:val="14"/>
        </w:rPr>
        <w:t>8</w:t>
      </w:r>
      <w:r w:rsidRPr="002B21A6">
        <w:rPr>
          <w:rFonts w:ascii="Amnesty Trade Gothic" w:eastAsia="Arial" w:hAnsi="Amnesty Trade Gothic"/>
          <w:szCs w:val="14"/>
        </w:rPr>
        <w:t xml:space="preserve">. </w:t>
      </w:r>
      <w:r w:rsidRPr="002B21A6">
        <w:rPr>
          <w:rFonts w:ascii="Amnesty Trade Gothic" w:eastAsia="Arial" w:hAnsi="Amnesty Trade Gothic"/>
          <w:spacing w:val="-1"/>
          <w:w w:val="92"/>
          <w:szCs w:val="14"/>
        </w:rPr>
        <w:t>A</w:t>
      </w:r>
      <w:r w:rsidRPr="002B21A6">
        <w:rPr>
          <w:rFonts w:ascii="Amnesty Trade Gothic" w:eastAsia="Arial" w:hAnsi="Amnesty Trade Gothic"/>
          <w:w w:val="92"/>
          <w:szCs w:val="14"/>
        </w:rPr>
        <w:t>vail</w:t>
      </w:r>
      <w:r w:rsidRPr="002B21A6">
        <w:rPr>
          <w:rFonts w:ascii="Amnesty Trade Gothic" w:eastAsia="Arial" w:hAnsi="Amnesty Trade Gothic"/>
          <w:spacing w:val="2"/>
          <w:w w:val="92"/>
          <w:szCs w:val="14"/>
        </w:rPr>
        <w:t>a</w:t>
      </w:r>
      <w:r w:rsidRPr="002B21A6">
        <w:rPr>
          <w:rFonts w:ascii="Amnesty Trade Gothic" w:eastAsia="Arial" w:hAnsi="Amnesty Trade Gothic"/>
          <w:spacing w:val="-1"/>
          <w:w w:val="92"/>
          <w:szCs w:val="14"/>
        </w:rPr>
        <w:t>b</w:t>
      </w:r>
      <w:r w:rsidRPr="002B21A6">
        <w:rPr>
          <w:rFonts w:ascii="Amnesty Trade Gothic" w:eastAsia="Arial" w:hAnsi="Amnesty Trade Gothic"/>
          <w:w w:val="92"/>
          <w:szCs w:val="14"/>
        </w:rPr>
        <w:t>le</w:t>
      </w:r>
      <w:r w:rsidRPr="002B21A6">
        <w:rPr>
          <w:rFonts w:ascii="Amnesty Trade Gothic" w:eastAsia="Arial" w:hAnsi="Amnesty Trade Gothic"/>
          <w:spacing w:val="4"/>
          <w:w w:val="92"/>
          <w:szCs w:val="14"/>
        </w:rPr>
        <w:t xml:space="preserve"> </w:t>
      </w:r>
      <w:r w:rsidRPr="002B21A6">
        <w:rPr>
          <w:rFonts w:ascii="Amnesty Trade Gothic" w:eastAsia="Arial" w:hAnsi="Amnesty Trade Gothic"/>
          <w:szCs w:val="14"/>
        </w:rPr>
        <w:t>a</w:t>
      </w:r>
      <w:r w:rsidRPr="002B21A6">
        <w:rPr>
          <w:rFonts w:ascii="Amnesty Trade Gothic" w:eastAsia="Arial" w:hAnsi="Amnesty Trade Gothic"/>
          <w:spacing w:val="2"/>
          <w:szCs w:val="14"/>
        </w:rPr>
        <w:t>t</w:t>
      </w:r>
      <w:r w:rsidRPr="002B21A6">
        <w:rPr>
          <w:rFonts w:ascii="Amnesty Trade Gothic" w:eastAsia="Arial" w:hAnsi="Amnesty Trade Gothic"/>
          <w:szCs w:val="14"/>
        </w:rPr>
        <w:t>:</w:t>
      </w:r>
      <w:r w:rsidRPr="002B21A6">
        <w:rPr>
          <w:rFonts w:ascii="Amnesty Trade Gothic" w:eastAsia="Arial" w:hAnsi="Amnesty Trade Gothic"/>
          <w:spacing w:val="-10"/>
          <w:szCs w:val="14"/>
        </w:rPr>
        <w:t xml:space="preserve"> </w:t>
      </w:r>
      <w:hyperlink r:id="rId17">
        <w:r w:rsidRPr="002B21A6">
          <w:rPr>
            <w:rFonts w:ascii="Amnesty Trade Gothic" w:eastAsia="Arial" w:hAnsi="Amnesty Trade Gothic"/>
            <w:spacing w:val="1"/>
            <w:w w:val="91"/>
            <w:szCs w:val="14"/>
          </w:rPr>
          <w:t>www</w:t>
        </w:r>
        <w:r w:rsidRPr="002B21A6">
          <w:rPr>
            <w:rFonts w:ascii="Amnesty Trade Gothic" w:eastAsia="Arial" w:hAnsi="Amnesty Trade Gothic"/>
            <w:w w:val="95"/>
            <w:szCs w:val="14"/>
          </w:rPr>
          <w:t>.g</w:t>
        </w:r>
        <w:r w:rsidRPr="002B21A6">
          <w:rPr>
            <w:rFonts w:ascii="Amnesty Trade Gothic" w:eastAsia="Arial" w:hAnsi="Amnesty Trade Gothic"/>
            <w:spacing w:val="1"/>
            <w:w w:val="95"/>
            <w:szCs w:val="14"/>
          </w:rPr>
          <w:t>u</w:t>
        </w:r>
        <w:r w:rsidRPr="002B21A6">
          <w:rPr>
            <w:rFonts w:ascii="Amnesty Trade Gothic" w:eastAsia="Arial" w:hAnsi="Amnesty Trade Gothic"/>
            <w:w w:val="99"/>
            <w:szCs w:val="14"/>
          </w:rPr>
          <w:t>t</w:t>
        </w:r>
        <w:r w:rsidRPr="002B21A6">
          <w:rPr>
            <w:rFonts w:ascii="Amnesty Trade Gothic" w:eastAsia="Arial" w:hAnsi="Amnesty Trade Gothic"/>
            <w:spacing w:val="-1"/>
            <w:w w:val="99"/>
            <w:szCs w:val="14"/>
          </w:rPr>
          <w:t>t</w:t>
        </w:r>
        <w:r w:rsidRPr="002B21A6">
          <w:rPr>
            <w:rFonts w:ascii="Amnesty Trade Gothic" w:eastAsia="Arial" w:hAnsi="Amnesty Trade Gothic"/>
            <w:spacing w:val="2"/>
            <w:w w:val="99"/>
            <w:szCs w:val="14"/>
          </w:rPr>
          <w:t>m</w:t>
        </w:r>
        <w:r w:rsidRPr="002B21A6">
          <w:rPr>
            <w:rFonts w:ascii="Amnesty Trade Gothic" w:eastAsia="Arial" w:hAnsi="Amnesty Trade Gothic"/>
            <w:w w:val="95"/>
            <w:szCs w:val="14"/>
          </w:rPr>
          <w:t>ac</w:t>
        </w:r>
        <w:r w:rsidRPr="002B21A6">
          <w:rPr>
            <w:rFonts w:ascii="Amnesty Trade Gothic" w:eastAsia="Arial" w:hAnsi="Amnesty Trade Gothic"/>
            <w:spacing w:val="-1"/>
            <w:w w:val="95"/>
            <w:szCs w:val="14"/>
          </w:rPr>
          <w:t>h</w:t>
        </w:r>
        <w:r w:rsidRPr="002B21A6">
          <w:rPr>
            <w:rFonts w:ascii="Amnesty Trade Gothic" w:eastAsia="Arial" w:hAnsi="Amnesty Trade Gothic"/>
            <w:spacing w:val="2"/>
            <w:w w:val="89"/>
            <w:szCs w:val="14"/>
          </w:rPr>
          <w:t>e</w:t>
        </w:r>
        <w:r w:rsidRPr="002B21A6">
          <w:rPr>
            <w:rFonts w:ascii="Amnesty Trade Gothic" w:eastAsia="Arial" w:hAnsi="Amnesty Trade Gothic"/>
            <w:spacing w:val="-1"/>
            <w:w w:val="99"/>
            <w:szCs w:val="14"/>
          </w:rPr>
          <w:t>r</w:t>
        </w:r>
        <w:r w:rsidRPr="002B21A6">
          <w:rPr>
            <w:rFonts w:ascii="Amnesty Trade Gothic" w:eastAsia="Arial" w:hAnsi="Amnesty Trade Gothic"/>
            <w:spacing w:val="2"/>
            <w:w w:val="99"/>
            <w:szCs w:val="14"/>
          </w:rPr>
          <w:t>.</w:t>
        </w:r>
        <w:r w:rsidRPr="002B21A6">
          <w:rPr>
            <w:rFonts w:ascii="Amnesty Trade Gothic" w:eastAsia="Arial" w:hAnsi="Amnesty Trade Gothic"/>
            <w:w w:val="93"/>
            <w:szCs w:val="14"/>
          </w:rPr>
          <w:t>o</w:t>
        </w:r>
        <w:r w:rsidRPr="002B21A6">
          <w:rPr>
            <w:rFonts w:ascii="Amnesty Trade Gothic" w:eastAsia="Arial" w:hAnsi="Amnesty Trade Gothic"/>
            <w:spacing w:val="-1"/>
            <w:w w:val="93"/>
            <w:szCs w:val="14"/>
          </w:rPr>
          <w:t>r</w:t>
        </w:r>
        <w:r w:rsidRPr="002B21A6">
          <w:rPr>
            <w:rFonts w:ascii="Amnesty Trade Gothic" w:eastAsia="Arial" w:hAnsi="Amnesty Trade Gothic"/>
            <w:w w:val="95"/>
            <w:szCs w:val="14"/>
          </w:rPr>
          <w:t>g/</w:t>
        </w:r>
        <w:r w:rsidRPr="002B21A6">
          <w:rPr>
            <w:rFonts w:ascii="Amnesty Trade Gothic" w:eastAsia="Arial" w:hAnsi="Amnesty Trade Gothic"/>
            <w:spacing w:val="1"/>
            <w:w w:val="95"/>
            <w:szCs w:val="14"/>
          </w:rPr>
          <w:t>p</w:t>
        </w:r>
        <w:r w:rsidRPr="002B21A6">
          <w:rPr>
            <w:rFonts w:ascii="Amnesty Trade Gothic" w:eastAsia="Arial" w:hAnsi="Amnesty Trade Gothic"/>
            <w:spacing w:val="-1"/>
            <w:w w:val="99"/>
            <w:szCs w:val="14"/>
          </w:rPr>
          <w:t>ub</w:t>
        </w:r>
        <w:r w:rsidRPr="002B21A6">
          <w:rPr>
            <w:rFonts w:ascii="Amnesty Trade Gothic" w:eastAsia="Arial" w:hAnsi="Amnesty Trade Gothic"/>
            <w:w w:val="88"/>
            <w:szCs w:val="14"/>
          </w:rPr>
          <w:t>s</w:t>
        </w:r>
        <w:r w:rsidRPr="002B21A6">
          <w:rPr>
            <w:rFonts w:ascii="Amnesty Trade Gothic" w:eastAsia="Arial" w:hAnsi="Amnesty Trade Gothic"/>
            <w:spacing w:val="2"/>
            <w:w w:val="99"/>
            <w:szCs w:val="14"/>
          </w:rPr>
          <w:t>/</w:t>
        </w:r>
        <w:r w:rsidRPr="002B21A6">
          <w:rPr>
            <w:rFonts w:ascii="Amnesty Trade Gothic" w:eastAsia="Arial" w:hAnsi="Amnesty Trade Gothic"/>
            <w:spacing w:val="-1"/>
            <w:w w:val="99"/>
            <w:szCs w:val="14"/>
          </w:rPr>
          <w:t>un</w:t>
        </w:r>
        <w:r w:rsidRPr="002B21A6">
          <w:rPr>
            <w:rFonts w:ascii="Amnesty Trade Gothic" w:eastAsia="Arial" w:hAnsi="Amnesty Trade Gothic"/>
            <w:spacing w:val="3"/>
            <w:w w:val="99"/>
            <w:szCs w:val="14"/>
          </w:rPr>
          <w:t>i</w:t>
        </w:r>
        <w:r w:rsidRPr="002B21A6">
          <w:rPr>
            <w:rFonts w:ascii="Amnesty Trade Gothic" w:eastAsia="Arial" w:hAnsi="Amnesty Trade Gothic"/>
            <w:spacing w:val="-1"/>
            <w:w w:val="99"/>
            <w:szCs w:val="14"/>
          </w:rPr>
          <w:t>n</w:t>
        </w:r>
        <w:r w:rsidRPr="002B21A6">
          <w:rPr>
            <w:rFonts w:ascii="Amnesty Trade Gothic" w:eastAsia="Arial" w:hAnsi="Amnesty Trade Gothic"/>
            <w:w w:val="95"/>
            <w:szCs w:val="14"/>
          </w:rPr>
          <w:t>te</w:t>
        </w:r>
        <w:r w:rsidRPr="002B21A6">
          <w:rPr>
            <w:rFonts w:ascii="Amnesty Trade Gothic" w:eastAsia="Arial" w:hAnsi="Amnesty Trade Gothic"/>
            <w:spacing w:val="1"/>
            <w:w w:val="95"/>
            <w:szCs w:val="14"/>
          </w:rPr>
          <w:t>n</w:t>
        </w:r>
        <w:r w:rsidRPr="002B21A6">
          <w:rPr>
            <w:rFonts w:ascii="Amnesty Trade Gothic" w:eastAsia="Arial" w:hAnsi="Amnesty Trade Gothic"/>
            <w:spacing w:val="-1"/>
            <w:w w:val="99"/>
            <w:szCs w:val="14"/>
          </w:rPr>
          <w:t>d</w:t>
        </w:r>
        <w:r w:rsidRPr="002B21A6">
          <w:rPr>
            <w:rFonts w:ascii="Amnesty Trade Gothic" w:eastAsia="Arial" w:hAnsi="Amnesty Trade Gothic"/>
            <w:spacing w:val="2"/>
            <w:w w:val="89"/>
            <w:szCs w:val="14"/>
          </w:rPr>
          <w:t>e</w:t>
        </w:r>
        <w:r w:rsidRPr="002B21A6">
          <w:rPr>
            <w:rFonts w:ascii="Amnesty Trade Gothic" w:eastAsia="Arial" w:hAnsi="Amnesty Trade Gothic"/>
            <w:spacing w:val="1"/>
            <w:w w:val="99"/>
            <w:szCs w:val="14"/>
          </w:rPr>
          <w:t>d</w:t>
        </w:r>
        <w:r w:rsidRPr="002B21A6">
          <w:rPr>
            <w:rFonts w:ascii="Amnesty Trade Gothic" w:eastAsia="Arial" w:hAnsi="Amnesty Trade Gothic"/>
            <w:spacing w:val="-1"/>
            <w:w w:val="99"/>
            <w:szCs w:val="14"/>
          </w:rPr>
          <w:t>-</w:t>
        </w:r>
        <w:r w:rsidRPr="002B21A6">
          <w:rPr>
            <w:rFonts w:ascii="Amnesty Trade Gothic" w:eastAsia="Arial" w:hAnsi="Amnesty Trade Gothic"/>
            <w:spacing w:val="2"/>
            <w:w w:val="99"/>
            <w:szCs w:val="14"/>
          </w:rPr>
          <w:t>p</w:t>
        </w:r>
        <w:r w:rsidRPr="002B21A6">
          <w:rPr>
            <w:rFonts w:ascii="Amnesty Trade Gothic" w:eastAsia="Arial" w:hAnsi="Amnesty Trade Gothic"/>
            <w:spacing w:val="-1"/>
            <w:w w:val="99"/>
            <w:szCs w:val="14"/>
          </w:rPr>
          <w:t>r</w:t>
        </w:r>
        <w:r w:rsidRPr="002B21A6">
          <w:rPr>
            <w:rFonts w:ascii="Amnesty Trade Gothic" w:eastAsia="Arial" w:hAnsi="Amnesty Trade Gothic"/>
            <w:w w:val="89"/>
            <w:szCs w:val="14"/>
          </w:rPr>
          <w:t>e</w:t>
        </w:r>
        <w:r w:rsidRPr="002B21A6">
          <w:rPr>
            <w:rFonts w:ascii="Amnesty Trade Gothic" w:eastAsia="Arial" w:hAnsi="Amnesty Trade Gothic"/>
            <w:spacing w:val="2"/>
            <w:w w:val="89"/>
            <w:szCs w:val="14"/>
          </w:rPr>
          <w:t>g</w:t>
        </w:r>
        <w:r w:rsidRPr="002B21A6">
          <w:rPr>
            <w:rFonts w:ascii="Amnesty Trade Gothic" w:eastAsia="Arial" w:hAnsi="Amnesty Trade Gothic"/>
            <w:spacing w:val="-1"/>
            <w:w w:val="99"/>
            <w:szCs w:val="14"/>
          </w:rPr>
          <w:t>n</w:t>
        </w:r>
        <w:r w:rsidRPr="002B21A6">
          <w:rPr>
            <w:rFonts w:ascii="Amnesty Trade Gothic" w:eastAsia="Arial" w:hAnsi="Amnesty Trade Gothic"/>
            <w:w w:val="94"/>
            <w:szCs w:val="14"/>
          </w:rPr>
          <w:t>a</w:t>
        </w:r>
        <w:r w:rsidRPr="002B21A6">
          <w:rPr>
            <w:rFonts w:ascii="Amnesty Trade Gothic" w:eastAsia="Arial" w:hAnsi="Amnesty Trade Gothic"/>
            <w:spacing w:val="-1"/>
            <w:w w:val="94"/>
            <w:szCs w:val="14"/>
          </w:rPr>
          <w:t>n</w:t>
        </w:r>
        <w:r w:rsidRPr="002B21A6">
          <w:rPr>
            <w:rFonts w:ascii="Amnesty Trade Gothic" w:eastAsia="Arial" w:hAnsi="Amnesty Trade Gothic"/>
            <w:w w:val="93"/>
            <w:szCs w:val="14"/>
          </w:rPr>
          <w:t>c</w:t>
        </w:r>
        <w:r w:rsidRPr="002B21A6">
          <w:rPr>
            <w:rFonts w:ascii="Amnesty Trade Gothic" w:eastAsia="Arial" w:hAnsi="Amnesty Trade Gothic"/>
            <w:spacing w:val="3"/>
            <w:w w:val="93"/>
            <w:szCs w:val="14"/>
          </w:rPr>
          <w:t>y</w:t>
        </w:r>
        <w:r w:rsidRPr="002B21A6">
          <w:rPr>
            <w:rFonts w:ascii="Amnesty Trade Gothic" w:eastAsia="Arial" w:hAnsi="Amnesty Trade Gothic"/>
            <w:spacing w:val="-1"/>
            <w:w w:val="99"/>
            <w:szCs w:val="14"/>
          </w:rPr>
          <w:t>-</w:t>
        </w:r>
        <w:r w:rsidRPr="002B21A6">
          <w:rPr>
            <w:rFonts w:ascii="Amnesty Trade Gothic" w:eastAsia="Arial" w:hAnsi="Amnesty Trade Gothic"/>
            <w:spacing w:val="1"/>
            <w:w w:val="99"/>
            <w:szCs w:val="14"/>
          </w:rPr>
          <w:t>B</w:t>
        </w:r>
        <w:r w:rsidRPr="002B21A6">
          <w:rPr>
            <w:rFonts w:ascii="Amnesty Trade Gothic" w:eastAsia="Arial" w:hAnsi="Amnesty Trade Gothic"/>
            <w:spacing w:val="-1"/>
            <w:w w:val="99"/>
            <w:szCs w:val="14"/>
          </w:rPr>
          <w:t>u</w:t>
        </w:r>
        <w:r w:rsidRPr="002B21A6">
          <w:rPr>
            <w:rFonts w:ascii="Amnesty Trade Gothic" w:eastAsia="Arial" w:hAnsi="Amnesty Trade Gothic"/>
            <w:spacing w:val="2"/>
            <w:w w:val="99"/>
            <w:szCs w:val="14"/>
          </w:rPr>
          <w:t>r</w:t>
        </w:r>
        <w:r w:rsidRPr="002B21A6">
          <w:rPr>
            <w:rFonts w:ascii="Amnesty Trade Gothic" w:eastAsia="Arial" w:hAnsi="Amnesty Trade Gothic"/>
            <w:w w:val="96"/>
            <w:szCs w:val="14"/>
          </w:rPr>
          <w:t>kin</w:t>
        </w:r>
        <w:r w:rsidRPr="002B21A6">
          <w:rPr>
            <w:rFonts w:ascii="Amnesty Trade Gothic" w:eastAsia="Arial" w:hAnsi="Amnesty Trade Gothic"/>
            <w:spacing w:val="3"/>
            <w:w w:val="96"/>
            <w:szCs w:val="14"/>
          </w:rPr>
          <w:t>a</w:t>
        </w:r>
        <w:r w:rsidRPr="002B21A6">
          <w:rPr>
            <w:rFonts w:ascii="Amnesty Trade Gothic" w:eastAsia="Arial" w:hAnsi="Amnesty Trade Gothic"/>
            <w:spacing w:val="-1"/>
            <w:w w:val="99"/>
            <w:szCs w:val="14"/>
          </w:rPr>
          <w:t>-</w:t>
        </w:r>
        <w:r w:rsidRPr="002B21A6">
          <w:rPr>
            <w:rFonts w:ascii="Amnesty Trade Gothic" w:eastAsia="Arial" w:hAnsi="Amnesty Trade Gothic"/>
            <w:spacing w:val="-1"/>
            <w:w w:val="82"/>
            <w:szCs w:val="14"/>
          </w:rPr>
          <w:t>E</w:t>
        </w:r>
        <w:r w:rsidRPr="002B21A6">
          <w:rPr>
            <w:rFonts w:ascii="Amnesty Trade Gothic" w:eastAsia="Arial" w:hAnsi="Amnesty Trade Gothic"/>
            <w:w w:val="92"/>
            <w:szCs w:val="14"/>
          </w:rPr>
          <w:t>N</w:t>
        </w:r>
        <w:r w:rsidRPr="002B21A6">
          <w:rPr>
            <w:rFonts w:ascii="Amnesty Trade Gothic" w:eastAsia="Arial" w:hAnsi="Amnesty Trade Gothic"/>
            <w:spacing w:val="1"/>
            <w:w w:val="92"/>
            <w:szCs w:val="14"/>
          </w:rPr>
          <w:t>G</w:t>
        </w:r>
        <w:r w:rsidRPr="002B21A6">
          <w:rPr>
            <w:rFonts w:ascii="Amnesty Trade Gothic" w:eastAsia="Arial" w:hAnsi="Amnesty Trade Gothic"/>
            <w:spacing w:val="2"/>
            <w:w w:val="99"/>
            <w:szCs w:val="14"/>
          </w:rPr>
          <w:t>.</w:t>
        </w:r>
        <w:r w:rsidRPr="002B21A6">
          <w:rPr>
            <w:rFonts w:ascii="Amnesty Trade Gothic" w:eastAsia="Arial" w:hAnsi="Amnesty Trade Gothic"/>
            <w:spacing w:val="-1"/>
            <w:w w:val="99"/>
            <w:szCs w:val="14"/>
          </w:rPr>
          <w:t>pd</w:t>
        </w:r>
        <w:r w:rsidRPr="002B21A6">
          <w:rPr>
            <w:rFonts w:ascii="Amnesty Trade Gothic" w:eastAsia="Arial" w:hAnsi="Amnesty Trade Gothic"/>
            <w:w w:val="99"/>
            <w:szCs w:val="14"/>
          </w:rPr>
          <w:t>f</w:t>
        </w:r>
      </w:hyperlink>
    </w:p>
  </w:footnote>
  <w:footnote w:id="59">
    <w:p w14:paraId="40D2FF87" w14:textId="77777777" w:rsidR="003B5ED8" w:rsidRPr="002B21A6" w:rsidRDefault="003B5ED8" w:rsidP="001B0DBB">
      <w:pPr>
        <w:pStyle w:val="FootnoteText"/>
        <w:rPr>
          <w:rFonts w:ascii="Amnesty Trade Gothic" w:hAnsi="Amnesty Trade Gothic"/>
          <w:lang w:val="en-GB"/>
        </w:rPr>
      </w:pPr>
      <w:r w:rsidRPr="002B21A6">
        <w:rPr>
          <w:rStyle w:val="FootnoteReference"/>
          <w:rFonts w:ascii="Amnesty Trade Gothic" w:hAnsi="Amnesty Trade Gothic"/>
        </w:rPr>
        <w:footnoteRef/>
      </w:r>
      <w:r w:rsidRPr="002B21A6">
        <w:rPr>
          <w:rFonts w:ascii="Amnesty Trade Gothic" w:hAnsi="Amnesty Trade Gothic"/>
        </w:rPr>
        <w:t xml:space="preserve"> </w:t>
      </w:r>
      <w:proofErr w:type="spellStart"/>
      <w:r w:rsidRPr="002B21A6">
        <w:rPr>
          <w:rFonts w:ascii="Amnesty Trade Gothic" w:eastAsia="Arial" w:hAnsi="Amnesty Trade Gothic"/>
          <w:spacing w:val="-1"/>
          <w:w w:val="94"/>
          <w:szCs w:val="14"/>
        </w:rPr>
        <w:t>M</w:t>
      </w:r>
      <w:r w:rsidRPr="002B21A6">
        <w:rPr>
          <w:rFonts w:ascii="Amnesty Trade Gothic" w:eastAsia="Arial" w:hAnsi="Amnesty Trade Gothic"/>
          <w:w w:val="94"/>
          <w:szCs w:val="14"/>
        </w:rPr>
        <w:t>inist</w:t>
      </w:r>
      <w:r w:rsidRPr="002B21A6">
        <w:rPr>
          <w:rFonts w:ascii="Amnesty Trade Gothic" w:eastAsia="Arial" w:hAnsi="Amnesty Trade Gothic"/>
          <w:spacing w:val="2"/>
          <w:w w:val="94"/>
          <w:szCs w:val="14"/>
        </w:rPr>
        <w:t>è</w:t>
      </w:r>
      <w:r w:rsidRPr="002B21A6">
        <w:rPr>
          <w:rFonts w:ascii="Amnesty Trade Gothic" w:eastAsia="Arial" w:hAnsi="Amnesty Trade Gothic"/>
          <w:spacing w:val="-1"/>
          <w:w w:val="94"/>
          <w:szCs w:val="14"/>
        </w:rPr>
        <w:t>r</w:t>
      </w:r>
      <w:r w:rsidRPr="002B21A6">
        <w:rPr>
          <w:rFonts w:ascii="Amnesty Trade Gothic" w:eastAsia="Arial" w:hAnsi="Amnesty Trade Gothic"/>
          <w:w w:val="94"/>
          <w:szCs w:val="14"/>
        </w:rPr>
        <w:t>e</w:t>
      </w:r>
      <w:proofErr w:type="spellEnd"/>
      <w:r w:rsidRPr="002B21A6">
        <w:rPr>
          <w:rFonts w:ascii="Amnesty Trade Gothic" w:eastAsia="Arial" w:hAnsi="Amnesty Trade Gothic"/>
          <w:spacing w:val="8"/>
          <w:w w:val="94"/>
          <w:szCs w:val="14"/>
        </w:rPr>
        <w:t xml:space="preserve"> </w:t>
      </w:r>
      <w:r w:rsidRPr="002B21A6">
        <w:rPr>
          <w:rFonts w:ascii="Amnesty Trade Gothic" w:eastAsia="Arial" w:hAnsi="Amnesty Trade Gothic"/>
          <w:spacing w:val="-1"/>
          <w:szCs w:val="14"/>
        </w:rPr>
        <w:t>d</w:t>
      </w:r>
      <w:r w:rsidRPr="002B21A6">
        <w:rPr>
          <w:rFonts w:ascii="Amnesty Trade Gothic" w:eastAsia="Arial" w:hAnsi="Amnesty Trade Gothic"/>
          <w:szCs w:val="14"/>
        </w:rPr>
        <w:t>e</w:t>
      </w:r>
      <w:r w:rsidRPr="002B21A6">
        <w:rPr>
          <w:rFonts w:ascii="Amnesty Trade Gothic" w:eastAsia="Arial" w:hAnsi="Amnesty Trade Gothic"/>
          <w:spacing w:val="-9"/>
          <w:szCs w:val="14"/>
        </w:rPr>
        <w:t xml:space="preserve"> </w:t>
      </w:r>
      <w:r w:rsidRPr="002B21A6">
        <w:rPr>
          <w:rFonts w:ascii="Amnesty Trade Gothic" w:eastAsia="Arial" w:hAnsi="Amnesty Trade Gothic"/>
          <w:szCs w:val="14"/>
        </w:rPr>
        <w:t>la</w:t>
      </w:r>
      <w:r w:rsidRPr="002B21A6">
        <w:rPr>
          <w:rFonts w:ascii="Amnesty Trade Gothic" w:eastAsia="Arial" w:hAnsi="Amnesty Trade Gothic"/>
          <w:spacing w:val="-9"/>
          <w:szCs w:val="14"/>
        </w:rPr>
        <w:t xml:space="preserve"> </w:t>
      </w:r>
      <w:r w:rsidRPr="002B21A6">
        <w:rPr>
          <w:rFonts w:ascii="Amnesty Trade Gothic" w:eastAsia="Arial" w:hAnsi="Amnesty Trade Gothic"/>
          <w:w w:val="92"/>
          <w:szCs w:val="14"/>
        </w:rPr>
        <w:t>s</w:t>
      </w:r>
      <w:r w:rsidRPr="002B21A6">
        <w:rPr>
          <w:rFonts w:ascii="Amnesty Trade Gothic" w:eastAsia="Arial" w:hAnsi="Amnesty Trade Gothic"/>
          <w:spacing w:val="3"/>
          <w:w w:val="92"/>
          <w:szCs w:val="14"/>
        </w:rPr>
        <w:t>a</w:t>
      </w:r>
      <w:r w:rsidRPr="002B21A6">
        <w:rPr>
          <w:rFonts w:ascii="Amnesty Trade Gothic" w:eastAsia="Arial" w:hAnsi="Amnesty Trade Gothic"/>
          <w:spacing w:val="-1"/>
          <w:w w:val="92"/>
          <w:szCs w:val="14"/>
        </w:rPr>
        <w:t>n</w:t>
      </w:r>
      <w:r w:rsidRPr="002B21A6">
        <w:rPr>
          <w:rFonts w:ascii="Amnesty Trade Gothic" w:eastAsia="Arial" w:hAnsi="Amnesty Trade Gothic"/>
          <w:w w:val="92"/>
          <w:szCs w:val="14"/>
        </w:rPr>
        <w:t>t</w:t>
      </w:r>
      <w:r w:rsidRPr="002B21A6">
        <w:rPr>
          <w:rFonts w:ascii="Amnesty Trade Gothic" w:eastAsia="Arial" w:hAnsi="Amnesty Trade Gothic"/>
          <w:spacing w:val="2"/>
          <w:w w:val="92"/>
          <w:szCs w:val="14"/>
        </w:rPr>
        <w:t>é</w:t>
      </w:r>
      <w:r w:rsidRPr="002B21A6">
        <w:rPr>
          <w:rFonts w:ascii="Amnesty Trade Gothic" w:eastAsia="Arial" w:hAnsi="Amnesty Trade Gothic"/>
          <w:w w:val="92"/>
          <w:szCs w:val="14"/>
        </w:rPr>
        <w:t>,</w:t>
      </w:r>
      <w:r w:rsidRPr="002B21A6">
        <w:rPr>
          <w:rFonts w:ascii="Amnesty Trade Gothic" w:eastAsia="Arial" w:hAnsi="Amnesty Trade Gothic"/>
          <w:spacing w:val="5"/>
          <w:w w:val="92"/>
          <w:szCs w:val="14"/>
        </w:rPr>
        <w:t xml:space="preserve"> </w:t>
      </w:r>
      <w:r w:rsidRPr="002B21A6">
        <w:rPr>
          <w:rFonts w:ascii="Amnesty Trade Gothic" w:eastAsia="Arial" w:hAnsi="Amnesty Trade Gothic"/>
          <w:spacing w:val="1"/>
          <w:w w:val="92"/>
          <w:szCs w:val="14"/>
        </w:rPr>
        <w:t>D</w:t>
      </w:r>
      <w:r w:rsidRPr="002B21A6">
        <w:rPr>
          <w:rFonts w:ascii="Amnesty Trade Gothic" w:eastAsia="Arial" w:hAnsi="Amnesty Trade Gothic"/>
          <w:w w:val="92"/>
          <w:szCs w:val="14"/>
        </w:rPr>
        <w:t>ire</w:t>
      </w:r>
      <w:r w:rsidRPr="002B21A6">
        <w:rPr>
          <w:rFonts w:ascii="Amnesty Trade Gothic" w:eastAsia="Arial" w:hAnsi="Amnesty Trade Gothic"/>
          <w:spacing w:val="2"/>
          <w:w w:val="92"/>
          <w:szCs w:val="14"/>
        </w:rPr>
        <w:t>c</w:t>
      </w:r>
      <w:r w:rsidRPr="002B21A6">
        <w:rPr>
          <w:rFonts w:ascii="Amnesty Trade Gothic" w:eastAsia="Arial" w:hAnsi="Amnesty Trade Gothic"/>
          <w:w w:val="92"/>
          <w:szCs w:val="14"/>
        </w:rPr>
        <w:t>tion</w:t>
      </w:r>
      <w:r w:rsidRPr="002B21A6">
        <w:rPr>
          <w:rFonts w:ascii="Amnesty Trade Gothic" w:eastAsia="Arial" w:hAnsi="Amnesty Trade Gothic"/>
          <w:spacing w:val="18"/>
          <w:w w:val="92"/>
          <w:szCs w:val="14"/>
        </w:rPr>
        <w:t xml:space="preserve"> </w:t>
      </w:r>
      <w:proofErr w:type="spellStart"/>
      <w:r w:rsidRPr="002B21A6">
        <w:rPr>
          <w:rFonts w:ascii="Amnesty Trade Gothic" w:eastAsia="Arial" w:hAnsi="Amnesty Trade Gothic"/>
          <w:w w:val="92"/>
          <w:szCs w:val="14"/>
        </w:rPr>
        <w:t>gé</w:t>
      </w:r>
      <w:r w:rsidRPr="002B21A6">
        <w:rPr>
          <w:rFonts w:ascii="Amnesty Trade Gothic" w:eastAsia="Arial" w:hAnsi="Amnesty Trade Gothic"/>
          <w:spacing w:val="-1"/>
          <w:w w:val="92"/>
          <w:szCs w:val="14"/>
        </w:rPr>
        <w:t>n</w:t>
      </w:r>
      <w:r w:rsidRPr="002B21A6">
        <w:rPr>
          <w:rFonts w:ascii="Amnesty Trade Gothic" w:eastAsia="Arial" w:hAnsi="Amnesty Trade Gothic"/>
          <w:spacing w:val="2"/>
          <w:w w:val="92"/>
          <w:szCs w:val="14"/>
        </w:rPr>
        <w:t>é</w:t>
      </w:r>
      <w:r w:rsidRPr="002B21A6">
        <w:rPr>
          <w:rFonts w:ascii="Amnesty Trade Gothic" w:eastAsia="Arial" w:hAnsi="Amnesty Trade Gothic"/>
          <w:spacing w:val="-1"/>
          <w:w w:val="92"/>
          <w:szCs w:val="14"/>
        </w:rPr>
        <w:t>r</w:t>
      </w:r>
      <w:r w:rsidRPr="002B21A6">
        <w:rPr>
          <w:rFonts w:ascii="Amnesty Trade Gothic" w:eastAsia="Arial" w:hAnsi="Amnesty Trade Gothic"/>
          <w:w w:val="92"/>
          <w:szCs w:val="14"/>
        </w:rPr>
        <w:t>ale</w:t>
      </w:r>
      <w:proofErr w:type="spellEnd"/>
      <w:r w:rsidRPr="002B21A6">
        <w:rPr>
          <w:rFonts w:ascii="Amnesty Trade Gothic" w:eastAsia="Arial" w:hAnsi="Amnesty Trade Gothic"/>
          <w:spacing w:val="4"/>
          <w:w w:val="92"/>
          <w:szCs w:val="14"/>
        </w:rPr>
        <w:t xml:space="preserve"> </w:t>
      </w:r>
      <w:r w:rsidRPr="002B21A6">
        <w:rPr>
          <w:rFonts w:ascii="Amnesty Trade Gothic" w:eastAsia="Arial" w:hAnsi="Amnesty Trade Gothic"/>
          <w:spacing w:val="-1"/>
          <w:w w:val="92"/>
          <w:szCs w:val="14"/>
        </w:rPr>
        <w:t>d</w:t>
      </w:r>
      <w:r w:rsidRPr="002B21A6">
        <w:rPr>
          <w:rFonts w:ascii="Amnesty Trade Gothic" w:eastAsia="Arial" w:hAnsi="Amnesty Trade Gothic"/>
          <w:w w:val="92"/>
          <w:szCs w:val="14"/>
        </w:rPr>
        <w:t>es</w:t>
      </w:r>
      <w:r w:rsidRPr="002B21A6">
        <w:rPr>
          <w:rFonts w:ascii="Amnesty Trade Gothic" w:eastAsia="Arial" w:hAnsi="Amnesty Trade Gothic"/>
          <w:spacing w:val="3"/>
          <w:w w:val="92"/>
          <w:szCs w:val="14"/>
        </w:rPr>
        <w:t xml:space="preserve"> </w:t>
      </w:r>
      <w:proofErr w:type="spellStart"/>
      <w:r w:rsidRPr="002B21A6">
        <w:rPr>
          <w:rFonts w:ascii="Amnesty Trade Gothic" w:eastAsia="Arial" w:hAnsi="Amnesty Trade Gothic"/>
          <w:w w:val="92"/>
          <w:szCs w:val="14"/>
        </w:rPr>
        <w:t>é</w:t>
      </w:r>
      <w:r w:rsidRPr="002B21A6">
        <w:rPr>
          <w:rFonts w:ascii="Amnesty Trade Gothic" w:eastAsia="Arial" w:hAnsi="Amnesty Trade Gothic"/>
          <w:spacing w:val="2"/>
          <w:w w:val="92"/>
          <w:szCs w:val="14"/>
        </w:rPr>
        <w:t>t</w:t>
      </w:r>
      <w:r w:rsidRPr="002B21A6">
        <w:rPr>
          <w:rFonts w:ascii="Amnesty Trade Gothic" w:eastAsia="Arial" w:hAnsi="Amnesty Trade Gothic"/>
          <w:spacing w:val="-1"/>
          <w:w w:val="92"/>
          <w:szCs w:val="14"/>
        </w:rPr>
        <w:t>ud</w:t>
      </w:r>
      <w:r w:rsidRPr="002B21A6">
        <w:rPr>
          <w:rFonts w:ascii="Amnesty Trade Gothic" w:eastAsia="Arial" w:hAnsi="Amnesty Trade Gothic"/>
          <w:w w:val="92"/>
          <w:szCs w:val="14"/>
        </w:rPr>
        <w:t>es</w:t>
      </w:r>
      <w:proofErr w:type="spellEnd"/>
      <w:r w:rsidRPr="002B21A6">
        <w:rPr>
          <w:rFonts w:ascii="Amnesty Trade Gothic" w:eastAsia="Arial" w:hAnsi="Amnesty Trade Gothic"/>
          <w:spacing w:val="10"/>
          <w:w w:val="92"/>
          <w:szCs w:val="14"/>
        </w:rPr>
        <w:t xml:space="preserve"> </w:t>
      </w:r>
      <w:proofErr w:type="gramStart"/>
      <w:r w:rsidRPr="002B21A6">
        <w:rPr>
          <w:rFonts w:ascii="Amnesty Trade Gothic" w:eastAsia="Arial" w:hAnsi="Amnesty Trade Gothic"/>
          <w:szCs w:val="14"/>
        </w:rPr>
        <w:t>et</w:t>
      </w:r>
      <w:proofErr w:type="gramEnd"/>
      <w:r w:rsidRPr="002B21A6">
        <w:rPr>
          <w:rFonts w:ascii="Amnesty Trade Gothic" w:eastAsia="Arial" w:hAnsi="Amnesty Trade Gothic"/>
          <w:spacing w:val="-8"/>
          <w:szCs w:val="14"/>
        </w:rPr>
        <w:t xml:space="preserve"> </w:t>
      </w:r>
      <w:r w:rsidRPr="002B21A6">
        <w:rPr>
          <w:rFonts w:ascii="Amnesty Trade Gothic" w:eastAsia="Arial" w:hAnsi="Amnesty Trade Gothic"/>
          <w:spacing w:val="-1"/>
          <w:w w:val="92"/>
          <w:szCs w:val="14"/>
        </w:rPr>
        <w:t>d</w:t>
      </w:r>
      <w:r w:rsidRPr="002B21A6">
        <w:rPr>
          <w:rFonts w:ascii="Amnesty Trade Gothic" w:eastAsia="Arial" w:hAnsi="Amnesty Trade Gothic"/>
          <w:w w:val="92"/>
          <w:szCs w:val="14"/>
        </w:rPr>
        <w:t>es</w:t>
      </w:r>
      <w:r w:rsidRPr="002B21A6">
        <w:rPr>
          <w:rFonts w:ascii="Amnesty Trade Gothic" w:eastAsia="Arial" w:hAnsi="Amnesty Trade Gothic"/>
          <w:spacing w:val="3"/>
          <w:w w:val="92"/>
          <w:szCs w:val="14"/>
        </w:rPr>
        <w:t xml:space="preserve"> </w:t>
      </w:r>
      <w:proofErr w:type="spellStart"/>
      <w:r w:rsidRPr="002B21A6">
        <w:rPr>
          <w:rFonts w:ascii="Amnesty Trade Gothic" w:eastAsia="Arial" w:hAnsi="Amnesty Trade Gothic"/>
          <w:w w:val="92"/>
          <w:szCs w:val="14"/>
        </w:rPr>
        <w:t>statist</w:t>
      </w:r>
      <w:r w:rsidRPr="002B21A6">
        <w:rPr>
          <w:rFonts w:ascii="Amnesty Trade Gothic" w:eastAsia="Arial" w:hAnsi="Amnesty Trade Gothic"/>
          <w:spacing w:val="2"/>
          <w:w w:val="92"/>
          <w:szCs w:val="14"/>
        </w:rPr>
        <w:t>i</w:t>
      </w:r>
      <w:r w:rsidRPr="002B21A6">
        <w:rPr>
          <w:rFonts w:ascii="Amnesty Trade Gothic" w:eastAsia="Arial" w:hAnsi="Amnesty Trade Gothic"/>
          <w:spacing w:val="-1"/>
          <w:w w:val="92"/>
          <w:szCs w:val="14"/>
        </w:rPr>
        <w:t>qu</w:t>
      </w:r>
      <w:r w:rsidRPr="002B21A6">
        <w:rPr>
          <w:rFonts w:ascii="Amnesty Trade Gothic" w:eastAsia="Arial" w:hAnsi="Amnesty Trade Gothic"/>
          <w:w w:val="92"/>
          <w:szCs w:val="14"/>
        </w:rPr>
        <w:t>es</w:t>
      </w:r>
      <w:proofErr w:type="spellEnd"/>
      <w:r w:rsidRPr="002B21A6">
        <w:rPr>
          <w:rFonts w:ascii="Amnesty Trade Gothic" w:eastAsia="Arial" w:hAnsi="Amnesty Trade Gothic"/>
          <w:spacing w:val="13"/>
          <w:w w:val="92"/>
          <w:szCs w:val="14"/>
        </w:rPr>
        <w:t xml:space="preserve"> </w:t>
      </w:r>
      <w:proofErr w:type="spellStart"/>
      <w:r w:rsidRPr="002B21A6">
        <w:rPr>
          <w:rFonts w:ascii="Amnesty Trade Gothic" w:eastAsia="Arial" w:hAnsi="Amnesty Trade Gothic"/>
          <w:spacing w:val="3"/>
          <w:w w:val="92"/>
          <w:szCs w:val="14"/>
        </w:rPr>
        <w:t>s</w:t>
      </w:r>
      <w:r w:rsidRPr="002B21A6">
        <w:rPr>
          <w:rFonts w:ascii="Amnesty Trade Gothic" w:eastAsia="Arial" w:hAnsi="Amnesty Trade Gothic"/>
          <w:w w:val="92"/>
          <w:szCs w:val="14"/>
        </w:rPr>
        <w:t>ect</w:t>
      </w:r>
      <w:r w:rsidRPr="002B21A6">
        <w:rPr>
          <w:rFonts w:ascii="Amnesty Trade Gothic" w:eastAsia="Arial" w:hAnsi="Amnesty Trade Gothic"/>
          <w:spacing w:val="2"/>
          <w:w w:val="92"/>
          <w:szCs w:val="14"/>
        </w:rPr>
        <w:t>o</w:t>
      </w:r>
      <w:r w:rsidRPr="002B21A6">
        <w:rPr>
          <w:rFonts w:ascii="Amnesty Trade Gothic" w:eastAsia="Arial" w:hAnsi="Amnesty Trade Gothic"/>
          <w:spacing w:val="-1"/>
          <w:w w:val="92"/>
          <w:szCs w:val="14"/>
        </w:rPr>
        <w:t>r</w:t>
      </w:r>
      <w:r w:rsidRPr="002B21A6">
        <w:rPr>
          <w:rFonts w:ascii="Amnesty Trade Gothic" w:eastAsia="Arial" w:hAnsi="Amnesty Trade Gothic"/>
          <w:w w:val="92"/>
          <w:szCs w:val="14"/>
        </w:rPr>
        <w:t>iell</w:t>
      </w:r>
      <w:r w:rsidRPr="002B21A6">
        <w:rPr>
          <w:rFonts w:ascii="Amnesty Trade Gothic" w:eastAsia="Arial" w:hAnsi="Amnesty Trade Gothic"/>
          <w:spacing w:val="3"/>
          <w:w w:val="92"/>
          <w:szCs w:val="14"/>
        </w:rPr>
        <w:t>e</w:t>
      </w:r>
      <w:r w:rsidRPr="002B21A6">
        <w:rPr>
          <w:rFonts w:ascii="Amnesty Trade Gothic" w:eastAsia="Arial" w:hAnsi="Amnesty Trade Gothic"/>
          <w:w w:val="92"/>
          <w:szCs w:val="14"/>
        </w:rPr>
        <w:t>s</w:t>
      </w:r>
      <w:proofErr w:type="spellEnd"/>
      <w:r w:rsidRPr="002B21A6">
        <w:rPr>
          <w:rFonts w:ascii="Amnesty Trade Gothic" w:eastAsia="Arial" w:hAnsi="Amnesty Trade Gothic"/>
          <w:w w:val="92"/>
          <w:szCs w:val="14"/>
        </w:rPr>
        <w:t>,</w:t>
      </w:r>
      <w:r w:rsidRPr="002B21A6">
        <w:rPr>
          <w:rFonts w:ascii="Amnesty Trade Gothic" w:eastAsia="Arial" w:hAnsi="Amnesty Trade Gothic"/>
          <w:spacing w:val="7"/>
          <w:w w:val="92"/>
          <w:szCs w:val="14"/>
        </w:rPr>
        <w:t xml:space="preserve"> </w:t>
      </w:r>
      <w:proofErr w:type="spellStart"/>
      <w:r w:rsidRPr="002B21A6">
        <w:rPr>
          <w:rFonts w:ascii="Amnesty Trade Gothic" w:eastAsia="Arial" w:hAnsi="Amnesty Trade Gothic"/>
          <w:spacing w:val="-1"/>
          <w:w w:val="92"/>
          <w:szCs w:val="14"/>
        </w:rPr>
        <w:t>A</w:t>
      </w:r>
      <w:r w:rsidRPr="002B21A6">
        <w:rPr>
          <w:rFonts w:ascii="Amnesty Trade Gothic" w:eastAsia="Arial" w:hAnsi="Amnesty Trade Gothic"/>
          <w:spacing w:val="2"/>
          <w:w w:val="92"/>
          <w:szCs w:val="14"/>
        </w:rPr>
        <w:t>n</w:t>
      </w:r>
      <w:r w:rsidRPr="002B21A6">
        <w:rPr>
          <w:rFonts w:ascii="Amnesty Trade Gothic" w:eastAsia="Arial" w:hAnsi="Amnesty Trade Gothic"/>
          <w:spacing w:val="-1"/>
          <w:w w:val="92"/>
          <w:szCs w:val="14"/>
        </w:rPr>
        <w:t>nu</w:t>
      </w:r>
      <w:r w:rsidRPr="002B21A6">
        <w:rPr>
          <w:rFonts w:ascii="Amnesty Trade Gothic" w:eastAsia="Arial" w:hAnsi="Amnesty Trade Gothic"/>
          <w:w w:val="92"/>
          <w:szCs w:val="14"/>
        </w:rPr>
        <w:t>a</w:t>
      </w:r>
      <w:r w:rsidRPr="002B21A6">
        <w:rPr>
          <w:rFonts w:ascii="Amnesty Trade Gothic" w:eastAsia="Arial" w:hAnsi="Amnesty Trade Gothic"/>
          <w:spacing w:val="3"/>
          <w:w w:val="92"/>
          <w:szCs w:val="14"/>
        </w:rPr>
        <w:t>i</w:t>
      </w:r>
      <w:r w:rsidRPr="002B21A6">
        <w:rPr>
          <w:rFonts w:ascii="Amnesty Trade Gothic" w:eastAsia="Arial" w:hAnsi="Amnesty Trade Gothic"/>
          <w:spacing w:val="-1"/>
          <w:w w:val="92"/>
          <w:szCs w:val="14"/>
        </w:rPr>
        <w:t>r</w:t>
      </w:r>
      <w:r w:rsidRPr="002B21A6">
        <w:rPr>
          <w:rFonts w:ascii="Amnesty Trade Gothic" w:eastAsia="Arial" w:hAnsi="Amnesty Trade Gothic"/>
          <w:w w:val="92"/>
          <w:szCs w:val="14"/>
        </w:rPr>
        <w:t>e</w:t>
      </w:r>
      <w:proofErr w:type="spellEnd"/>
      <w:r w:rsidRPr="002B21A6">
        <w:rPr>
          <w:rFonts w:ascii="Amnesty Trade Gothic" w:eastAsia="Arial" w:hAnsi="Amnesty Trade Gothic"/>
          <w:spacing w:val="20"/>
          <w:w w:val="92"/>
          <w:szCs w:val="14"/>
        </w:rPr>
        <w:t xml:space="preserve"> </w:t>
      </w:r>
      <w:proofErr w:type="spellStart"/>
      <w:r w:rsidRPr="002B21A6">
        <w:rPr>
          <w:rFonts w:ascii="Amnesty Trade Gothic" w:eastAsia="Arial" w:hAnsi="Amnesty Trade Gothic"/>
          <w:w w:val="92"/>
          <w:szCs w:val="14"/>
        </w:rPr>
        <w:t>st</w:t>
      </w:r>
      <w:r w:rsidRPr="002B21A6">
        <w:rPr>
          <w:rFonts w:ascii="Amnesty Trade Gothic" w:eastAsia="Arial" w:hAnsi="Amnesty Trade Gothic"/>
          <w:spacing w:val="2"/>
          <w:w w:val="92"/>
          <w:szCs w:val="14"/>
        </w:rPr>
        <w:t>a</w:t>
      </w:r>
      <w:r w:rsidRPr="002B21A6">
        <w:rPr>
          <w:rFonts w:ascii="Amnesty Trade Gothic" w:eastAsia="Arial" w:hAnsi="Amnesty Trade Gothic"/>
          <w:w w:val="92"/>
          <w:szCs w:val="14"/>
        </w:rPr>
        <w:t>tisti</w:t>
      </w:r>
      <w:r w:rsidRPr="002B21A6">
        <w:rPr>
          <w:rFonts w:ascii="Amnesty Trade Gothic" w:eastAsia="Arial" w:hAnsi="Amnesty Trade Gothic"/>
          <w:spacing w:val="2"/>
          <w:w w:val="92"/>
          <w:szCs w:val="14"/>
        </w:rPr>
        <w:t>q</w:t>
      </w:r>
      <w:r w:rsidRPr="002B21A6">
        <w:rPr>
          <w:rFonts w:ascii="Amnesty Trade Gothic" w:eastAsia="Arial" w:hAnsi="Amnesty Trade Gothic"/>
          <w:spacing w:val="-1"/>
          <w:w w:val="92"/>
          <w:szCs w:val="14"/>
        </w:rPr>
        <w:t>u</w:t>
      </w:r>
      <w:r w:rsidRPr="002B21A6">
        <w:rPr>
          <w:rFonts w:ascii="Amnesty Trade Gothic" w:eastAsia="Arial" w:hAnsi="Amnesty Trade Gothic"/>
          <w:w w:val="92"/>
          <w:szCs w:val="14"/>
        </w:rPr>
        <w:t>e</w:t>
      </w:r>
      <w:proofErr w:type="spellEnd"/>
      <w:r w:rsidRPr="002B21A6">
        <w:rPr>
          <w:rFonts w:ascii="Amnesty Trade Gothic" w:eastAsia="Arial" w:hAnsi="Amnesty Trade Gothic"/>
          <w:spacing w:val="16"/>
          <w:w w:val="92"/>
          <w:szCs w:val="14"/>
        </w:rPr>
        <w:t xml:space="preserve"> </w:t>
      </w:r>
      <w:r w:rsidRPr="002B21A6">
        <w:rPr>
          <w:rFonts w:ascii="Amnesty Trade Gothic" w:eastAsia="Arial" w:hAnsi="Amnesty Trade Gothic"/>
          <w:spacing w:val="1"/>
          <w:szCs w:val="14"/>
        </w:rPr>
        <w:t>2</w:t>
      </w:r>
      <w:r w:rsidRPr="002B21A6">
        <w:rPr>
          <w:rFonts w:ascii="Amnesty Trade Gothic" w:eastAsia="Arial" w:hAnsi="Amnesty Trade Gothic"/>
          <w:spacing w:val="-1"/>
          <w:szCs w:val="14"/>
        </w:rPr>
        <w:t>0</w:t>
      </w:r>
      <w:r w:rsidRPr="002B21A6">
        <w:rPr>
          <w:rFonts w:ascii="Amnesty Trade Gothic" w:eastAsia="Arial" w:hAnsi="Amnesty Trade Gothic"/>
          <w:spacing w:val="2"/>
          <w:szCs w:val="14"/>
        </w:rPr>
        <w:t>1</w:t>
      </w:r>
      <w:r w:rsidRPr="002B21A6">
        <w:rPr>
          <w:rFonts w:ascii="Amnesty Trade Gothic" w:eastAsia="Arial" w:hAnsi="Amnesty Trade Gothic"/>
          <w:spacing w:val="-1"/>
          <w:szCs w:val="14"/>
        </w:rPr>
        <w:t>4</w:t>
      </w:r>
      <w:r w:rsidRPr="002B21A6">
        <w:rPr>
          <w:rFonts w:ascii="Amnesty Trade Gothic" w:eastAsia="Arial" w:hAnsi="Amnesty Trade Gothic"/>
          <w:szCs w:val="14"/>
        </w:rPr>
        <w:t>,</w:t>
      </w:r>
      <w:r w:rsidRPr="002B21A6">
        <w:rPr>
          <w:rFonts w:ascii="Amnesty Trade Gothic" w:eastAsia="Arial" w:hAnsi="Amnesty Trade Gothic"/>
          <w:spacing w:val="-3"/>
          <w:szCs w:val="14"/>
        </w:rPr>
        <w:t xml:space="preserve"> </w:t>
      </w:r>
      <w:r w:rsidRPr="002B21A6">
        <w:rPr>
          <w:rFonts w:ascii="Amnesty Trade Gothic" w:eastAsia="Arial" w:hAnsi="Amnesty Trade Gothic"/>
          <w:spacing w:val="-1"/>
          <w:szCs w:val="14"/>
        </w:rPr>
        <w:t>p</w:t>
      </w:r>
      <w:r w:rsidRPr="002B21A6">
        <w:rPr>
          <w:rFonts w:ascii="Amnesty Trade Gothic" w:eastAsia="Arial" w:hAnsi="Amnesty Trade Gothic"/>
          <w:szCs w:val="14"/>
        </w:rPr>
        <w:t>.</w:t>
      </w:r>
      <w:r w:rsidRPr="002B21A6">
        <w:rPr>
          <w:rFonts w:ascii="Amnesty Trade Gothic" w:eastAsia="Arial" w:hAnsi="Amnesty Trade Gothic"/>
          <w:spacing w:val="-2"/>
          <w:szCs w:val="14"/>
        </w:rPr>
        <w:t xml:space="preserve"> </w:t>
      </w:r>
      <w:r w:rsidRPr="002B21A6">
        <w:rPr>
          <w:rFonts w:ascii="Amnesty Trade Gothic" w:eastAsia="Arial" w:hAnsi="Amnesty Trade Gothic"/>
          <w:spacing w:val="2"/>
          <w:szCs w:val="14"/>
        </w:rPr>
        <w:t>1</w:t>
      </w:r>
      <w:r w:rsidRPr="002B21A6">
        <w:rPr>
          <w:rFonts w:ascii="Amnesty Trade Gothic" w:eastAsia="Arial" w:hAnsi="Amnesty Trade Gothic"/>
          <w:spacing w:val="-1"/>
          <w:szCs w:val="14"/>
        </w:rPr>
        <w:t>3</w:t>
      </w:r>
      <w:r w:rsidRPr="002B21A6">
        <w:rPr>
          <w:rFonts w:ascii="Amnesty Trade Gothic" w:eastAsia="Arial" w:hAnsi="Amnesty Trade Gothic"/>
          <w:spacing w:val="8"/>
          <w:szCs w:val="14"/>
        </w:rPr>
        <w:t>2</w:t>
      </w:r>
      <w:r w:rsidRPr="002B21A6">
        <w:rPr>
          <w:rFonts w:ascii="Amnesty Trade Gothic" w:eastAsia="Arial" w:hAnsi="Amnesty Trade Gothic"/>
          <w:szCs w:val="14"/>
        </w:rPr>
        <w:t>.</w:t>
      </w:r>
    </w:p>
  </w:footnote>
  <w:footnote w:id="60">
    <w:p w14:paraId="79A1C66A" w14:textId="77777777" w:rsidR="003B5ED8" w:rsidRPr="00664E88" w:rsidRDefault="003B5ED8" w:rsidP="00261433">
      <w:pPr>
        <w:pStyle w:val="FootnoteText"/>
        <w:rPr>
          <w:lang w:val="en-GB"/>
        </w:rPr>
      </w:pPr>
      <w:r>
        <w:rPr>
          <w:rStyle w:val="FootnoteReference"/>
        </w:rPr>
        <w:footnoteRef/>
      </w:r>
      <w:r>
        <w:t xml:space="preserve"> A. </w:t>
      </w:r>
      <w:proofErr w:type="spellStart"/>
      <w:r w:rsidRPr="00664E88">
        <w:rPr>
          <w:lang w:val="en-GB"/>
        </w:rPr>
        <w:t>Bankole</w:t>
      </w:r>
      <w:proofErr w:type="spellEnd"/>
      <w:r w:rsidRPr="00664E88">
        <w:rPr>
          <w:lang w:val="en-GB"/>
        </w:rPr>
        <w:t xml:space="preserve">, </w:t>
      </w:r>
      <w:r>
        <w:rPr>
          <w:lang w:val="en-GB"/>
        </w:rPr>
        <w:t xml:space="preserve">R. </w:t>
      </w:r>
      <w:proofErr w:type="spellStart"/>
      <w:r w:rsidRPr="00664E88">
        <w:rPr>
          <w:lang w:val="en-GB"/>
        </w:rPr>
        <w:t>Hussain</w:t>
      </w:r>
      <w:proofErr w:type="spellEnd"/>
      <w:r w:rsidRPr="00664E88">
        <w:rPr>
          <w:lang w:val="en-GB"/>
        </w:rPr>
        <w:t xml:space="preserve">, </w:t>
      </w:r>
      <w:r>
        <w:rPr>
          <w:lang w:val="en-GB"/>
        </w:rPr>
        <w:t xml:space="preserve">G. </w:t>
      </w:r>
      <w:proofErr w:type="spellStart"/>
      <w:r w:rsidRPr="00664E88">
        <w:rPr>
          <w:lang w:val="en-GB"/>
        </w:rPr>
        <w:t>Sedgh</w:t>
      </w:r>
      <w:proofErr w:type="spellEnd"/>
      <w:r w:rsidRPr="00664E88">
        <w:rPr>
          <w:lang w:val="en-GB"/>
        </w:rPr>
        <w:t xml:space="preserve">, </w:t>
      </w:r>
      <w:r>
        <w:rPr>
          <w:lang w:val="en-GB"/>
        </w:rPr>
        <w:t xml:space="preserve">C. </w:t>
      </w:r>
      <w:proofErr w:type="spellStart"/>
      <w:r w:rsidRPr="00664E88">
        <w:rPr>
          <w:lang w:val="en-GB"/>
        </w:rPr>
        <w:t>Rossier</w:t>
      </w:r>
      <w:proofErr w:type="spellEnd"/>
      <w:r w:rsidRPr="00664E88">
        <w:rPr>
          <w:lang w:val="en-GB"/>
        </w:rPr>
        <w:t xml:space="preserve">, </w:t>
      </w:r>
      <w:r>
        <w:rPr>
          <w:lang w:val="en-GB"/>
        </w:rPr>
        <w:t xml:space="preserve">I. </w:t>
      </w:r>
      <w:proofErr w:type="spellStart"/>
      <w:r w:rsidRPr="00664E88">
        <w:rPr>
          <w:lang w:val="en-GB"/>
        </w:rPr>
        <w:t>Kaboré</w:t>
      </w:r>
      <w:proofErr w:type="spellEnd"/>
      <w:r w:rsidRPr="00664E88">
        <w:rPr>
          <w:lang w:val="en-GB"/>
        </w:rPr>
        <w:t xml:space="preserve">, </w:t>
      </w:r>
      <w:r>
        <w:rPr>
          <w:lang w:val="en-GB"/>
        </w:rPr>
        <w:t xml:space="preserve">G. </w:t>
      </w:r>
      <w:proofErr w:type="spellStart"/>
      <w:r w:rsidRPr="00664E88">
        <w:rPr>
          <w:lang w:val="en-GB"/>
        </w:rPr>
        <w:t>Guiella</w:t>
      </w:r>
      <w:proofErr w:type="spellEnd"/>
      <w:r>
        <w:rPr>
          <w:lang w:val="en-GB"/>
        </w:rPr>
        <w:t>,</w:t>
      </w:r>
      <w:r w:rsidRPr="00664E88">
        <w:rPr>
          <w:lang w:val="en-GB"/>
        </w:rPr>
        <w:t> </w:t>
      </w:r>
      <w:r w:rsidRPr="00664E88">
        <w:rPr>
          <w:i/>
          <w:lang w:val="en-GB"/>
        </w:rPr>
        <w:t>Unintended pregnancy and abortion in Burkina Faso: Causes and consequences,</w:t>
      </w:r>
      <w:r w:rsidRPr="00664E88">
        <w:rPr>
          <w:lang w:val="en-GB"/>
        </w:rPr>
        <w:t xml:space="preserve"> </w:t>
      </w:r>
      <w:proofErr w:type="spellStart"/>
      <w:r w:rsidRPr="00664E88">
        <w:rPr>
          <w:lang w:val="en-GB"/>
        </w:rPr>
        <w:t>Guttmacher</w:t>
      </w:r>
      <w:proofErr w:type="spellEnd"/>
      <w:r w:rsidRPr="00664E88">
        <w:rPr>
          <w:lang w:val="en-GB"/>
        </w:rPr>
        <w:t xml:space="preserve"> Institute, 2014, p. 18</w:t>
      </w:r>
      <w:r>
        <w:rPr>
          <w:lang w:val="en-GB"/>
        </w:rPr>
        <w:t>.</w:t>
      </w:r>
    </w:p>
  </w:footnote>
  <w:footnote w:id="61">
    <w:p w14:paraId="4E45D1AF" w14:textId="77777777" w:rsidR="003B5ED8" w:rsidRPr="005C4EAC" w:rsidRDefault="003B5ED8" w:rsidP="00261433">
      <w:pPr>
        <w:pStyle w:val="FootnoteText"/>
        <w:rPr>
          <w:lang w:val="en-GB"/>
        </w:rPr>
      </w:pPr>
      <w:r>
        <w:rPr>
          <w:rStyle w:val="FootnoteReference"/>
        </w:rPr>
        <w:footnoteRef/>
      </w:r>
      <w:r>
        <w:t xml:space="preserve"> </w:t>
      </w:r>
      <w:r w:rsidRPr="005C4EAC">
        <w:rPr>
          <w:lang w:val="en-GB"/>
        </w:rPr>
        <w:t xml:space="preserve">The fact that the problem of unsafe abortion disproportionately affects single women and girls in Burkina Faso was also found by the 2014 study by the </w:t>
      </w:r>
      <w:proofErr w:type="spellStart"/>
      <w:r w:rsidRPr="005C4EAC">
        <w:rPr>
          <w:lang w:val="en-GB"/>
        </w:rPr>
        <w:t>Guttmacher</w:t>
      </w:r>
      <w:proofErr w:type="spellEnd"/>
      <w:r w:rsidRPr="005C4EAC">
        <w:rPr>
          <w:lang w:val="en-GB"/>
        </w:rPr>
        <w:t xml:space="preserve"> Institute. See </w:t>
      </w:r>
      <w:r>
        <w:rPr>
          <w:lang w:val="en-GB"/>
        </w:rPr>
        <w:t xml:space="preserve">A. </w:t>
      </w:r>
      <w:proofErr w:type="spellStart"/>
      <w:r w:rsidRPr="005C4EAC">
        <w:rPr>
          <w:lang w:val="en-GB"/>
        </w:rPr>
        <w:t>Bankole</w:t>
      </w:r>
      <w:proofErr w:type="spellEnd"/>
      <w:r w:rsidRPr="005C4EAC">
        <w:rPr>
          <w:lang w:val="en-GB"/>
        </w:rPr>
        <w:t xml:space="preserve">, </w:t>
      </w:r>
      <w:r>
        <w:rPr>
          <w:lang w:val="en-GB"/>
        </w:rPr>
        <w:t xml:space="preserve">R. </w:t>
      </w:r>
      <w:proofErr w:type="spellStart"/>
      <w:r w:rsidRPr="005C4EAC">
        <w:rPr>
          <w:lang w:val="en-GB"/>
        </w:rPr>
        <w:t>Hussain</w:t>
      </w:r>
      <w:proofErr w:type="spellEnd"/>
      <w:r w:rsidRPr="005C4EAC">
        <w:rPr>
          <w:lang w:val="en-GB"/>
        </w:rPr>
        <w:t xml:space="preserve">, </w:t>
      </w:r>
      <w:r>
        <w:rPr>
          <w:lang w:val="en-GB"/>
        </w:rPr>
        <w:t xml:space="preserve">G. </w:t>
      </w:r>
      <w:proofErr w:type="spellStart"/>
      <w:r w:rsidRPr="005C4EAC">
        <w:rPr>
          <w:lang w:val="en-GB"/>
        </w:rPr>
        <w:t>Sedgh</w:t>
      </w:r>
      <w:proofErr w:type="spellEnd"/>
      <w:r w:rsidRPr="005C4EAC">
        <w:rPr>
          <w:lang w:val="en-GB"/>
        </w:rPr>
        <w:t xml:space="preserve">, </w:t>
      </w:r>
      <w:r>
        <w:rPr>
          <w:lang w:val="en-GB"/>
        </w:rPr>
        <w:t xml:space="preserve">C. </w:t>
      </w:r>
      <w:proofErr w:type="spellStart"/>
      <w:r w:rsidRPr="005C4EAC">
        <w:rPr>
          <w:lang w:val="en-GB"/>
        </w:rPr>
        <w:t>Rossier</w:t>
      </w:r>
      <w:proofErr w:type="spellEnd"/>
      <w:r w:rsidRPr="005C4EAC">
        <w:rPr>
          <w:lang w:val="en-GB"/>
        </w:rPr>
        <w:t xml:space="preserve">, </w:t>
      </w:r>
      <w:r>
        <w:rPr>
          <w:lang w:val="en-GB"/>
        </w:rPr>
        <w:t xml:space="preserve">I. </w:t>
      </w:r>
      <w:proofErr w:type="spellStart"/>
      <w:r w:rsidRPr="005C4EAC">
        <w:rPr>
          <w:lang w:val="en-GB"/>
        </w:rPr>
        <w:t>Kaboré</w:t>
      </w:r>
      <w:proofErr w:type="spellEnd"/>
      <w:r w:rsidRPr="005C4EAC">
        <w:rPr>
          <w:lang w:val="en-GB"/>
        </w:rPr>
        <w:t xml:space="preserve">, </w:t>
      </w:r>
      <w:r>
        <w:rPr>
          <w:lang w:val="en-GB"/>
        </w:rPr>
        <w:t xml:space="preserve">G. </w:t>
      </w:r>
      <w:proofErr w:type="spellStart"/>
      <w:r w:rsidRPr="005C4EAC">
        <w:rPr>
          <w:lang w:val="en-GB"/>
        </w:rPr>
        <w:t>Guiella</w:t>
      </w:r>
      <w:proofErr w:type="spellEnd"/>
      <w:r>
        <w:rPr>
          <w:lang w:val="en-GB"/>
        </w:rPr>
        <w:t>,</w:t>
      </w:r>
      <w:r w:rsidRPr="005C4EAC">
        <w:rPr>
          <w:lang w:val="en-GB"/>
        </w:rPr>
        <w:t> </w:t>
      </w:r>
      <w:r w:rsidRPr="005C4EAC">
        <w:rPr>
          <w:i/>
          <w:lang w:val="en-GB"/>
        </w:rPr>
        <w:t>Unintended pregnancy and abortion in Burkina Faso: Causes and consequences,</w:t>
      </w:r>
      <w:r w:rsidRPr="005C4EAC">
        <w:rPr>
          <w:lang w:val="en-GB"/>
        </w:rPr>
        <w:t xml:space="preserve"> </w:t>
      </w:r>
      <w:proofErr w:type="spellStart"/>
      <w:r w:rsidRPr="005C4EAC">
        <w:rPr>
          <w:lang w:val="en-GB"/>
        </w:rPr>
        <w:t>Guttmacher</w:t>
      </w:r>
      <w:proofErr w:type="spellEnd"/>
      <w:r w:rsidRPr="005C4EAC">
        <w:rPr>
          <w:lang w:val="en-GB"/>
        </w:rPr>
        <w:t xml:space="preserve"> Institute, 2014.</w:t>
      </w:r>
    </w:p>
  </w:footnote>
  <w:footnote w:id="62">
    <w:p w14:paraId="678A061B" w14:textId="77777777" w:rsidR="003B5ED8" w:rsidRPr="00531633" w:rsidRDefault="003B5ED8" w:rsidP="00261433">
      <w:pPr>
        <w:pStyle w:val="FootnoteText"/>
        <w:rPr>
          <w:lang w:val="en-GB"/>
        </w:rPr>
      </w:pPr>
      <w:r>
        <w:rPr>
          <w:rStyle w:val="FootnoteReference"/>
        </w:rPr>
        <w:footnoteRef/>
      </w:r>
      <w:r>
        <w:t xml:space="preserve"> </w:t>
      </w:r>
      <w:r w:rsidRPr="00531633">
        <w:rPr>
          <w:lang w:val="en-GB"/>
        </w:rPr>
        <w:t>Interviews conducted by Amnesty International with women and girls across Burkina Faso in 2014 and 2015</w:t>
      </w:r>
      <w:r>
        <w:rPr>
          <w:lang w:val="en-GB"/>
        </w:rPr>
        <w:t>.</w:t>
      </w:r>
    </w:p>
  </w:footnote>
  <w:footnote w:id="63">
    <w:p w14:paraId="35192A5A" w14:textId="77777777" w:rsidR="003B5ED8" w:rsidRPr="00D919CE" w:rsidRDefault="003B5ED8" w:rsidP="00261433">
      <w:pPr>
        <w:pStyle w:val="FootnoteText"/>
        <w:rPr>
          <w:lang w:val="en-GB"/>
        </w:rPr>
      </w:pPr>
      <w:r>
        <w:rPr>
          <w:rStyle w:val="FootnoteReference"/>
        </w:rPr>
        <w:footnoteRef/>
      </w:r>
      <w:r>
        <w:t xml:space="preserve"> K.T. </w:t>
      </w:r>
      <w:proofErr w:type="spellStart"/>
      <w:r w:rsidRPr="00D919CE">
        <w:rPr>
          <w:lang w:val="en-GB"/>
        </w:rPr>
        <w:t>Storeng</w:t>
      </w:r>
      <w:proofErr w:type="spellEnd"/>
      <w:r>
        <w:rPr>
          <w:lang w:val="en-GB"/>
        </w:rPr>
        <w:t xml:space="preserve"> </w:t>
      </w:r>
      <w:r w:rsidRPr="00D919CE">
        <w:rPr>
          <w:lang w:val="en-GB"/>
        </w:rPr>
        <w:t>and F</w:t>
      </w:r>
      <w:r>
        <w:rPr>
          <w:lang w:val="en-GB"/>
        </w:rPr>
        <w:t>.</w:t>
      </w:r>
      <w:r w:rsidRPr="00D919CE">
        <w:rPr>
          <w:lang w:val="en-GB"/>
        </w:rPr>
        <w:t xml:space="preserve"> </w:t>
      </w:r>
      <w:proofErr w:type="spellStart"/>
      <w:r w:rsidRPr="00D919CE">
        <w:rPr>
          <w:lang w:val="en-GB"/>
        </w:rPr>
        <w:t>Ouattara</w:t>
      </w:r>
      <w:proofErr w:type="spellEnd"/>
      <w:proofErr w:type="gramStart"/>
      <w:r w:rsidRPr="00D919CE">
        <w:rPr>
          <w:lang w:val="en-GB"/>
        </w:rPr>
        <w:t>.</w:t>
      </w:r>
      <w:r>
        <w:rPr>
          <w:lang w:val="en-GB"/>
        </w:rPr>
        <w:t>,</w:t>
      </w:r>
      <w:proofErr w:type="gramEnd"/>
      <w:r w:rsidRPr="00D919CE">
        <w:rPr>
          <w:lang w:val="en-GB"/>
        </w:rPr>
        <w:t xml:space="preserve"> </w:t>
      </w:r>
      <w:r w:rsidRPr="00D919CE">
        <w:rPr>
          <w:i/>
          <w:lang w:val="en-GB"/>
        </w:rPr>
        <w:t xml:space="preserve">“The </w:t>
      </w:r>
      <w:r>
        <w:rPr>
          <w:i/>
          <w:lang w:val="en-GB"/>
        </w:rPr>
        <w:t>p</w:t>
      </w:r>
      <w:r w:rsidRPr="00D919CE">
        <w:rPr>
          <w:i/>
          <w:lang w:val="en-GB"/>
        </w:rPr>
        <w:t xml:space="preserve">olitics of </w:t>
      </w:r>
      <w:r>
        <w:rPr>
          <w:i/>
          <w:lang w:val="en-GB"/>
        </w:rPr>
        <w:t>u</w:t>
      </w:r>
      <w:r w:rsidRPr="00D919CE">
        <w:rPr>
          <w:i/>
          <w:lang w:val="en-GB"/>
        </w:rPr>
        <w:t xml:space="preserve">nsafe </w:t>
      </w:r>
      <w:r>
        <w:rPr>
          <w:i/>
          <w:lang w:val="en-GB"/>
        </w:rPr>
        <w:t>a</w:t>
      </w:r>
      <w:r w:rsidRPr="00D919CE">
        <w:rPr>
          <w:i/>
          <w:lang w:val="en-GB"/>
        </w:rPr>
        <w:t xml:space="preserve">bortion in Burkina Faso: The </w:t>
      </w:r>
      <w:r>
        <w:rPr>
          <w:i/>
          <w:lang w:val="en-GB"/>
        </w:rPr>
        <w:t>i</w:t>
      </w:r>
      <w:r w:rsidRPr="00D919CE">
        <w:rPr>
          <w:i/>
          <w:lang w:val="en-GB"/>
        </w:rPr>
        <w:t xml:space="preserve">nterface of </w:t>
      </w:r>
      <w:r>
        <w:rPr>
          <w:i/>
          <w:lang w:val="en-GB"/>
        </w:rPr>
        <w:t>l</w:t>
      </w:r>
      <w:r w:rsidRPr="00D919CE">
        <w:rPr>
          <w:i/>
          <w:lang w:val="en-GB"/>
        </w:rPr>
        <w:t xml:space="preserve">ocal </w:t>
      </w:r>
      <w:r>
        <w:rPr>
          <w:i/>
          <w:lang w:val="en-GB"/>
        </w:rPr>
        <w:t>n</w:t>
      </w:r>
      <w:r w:rsidRPr="00D919CE">
        <w:rPr>
          <w:i/>
          <w:lang w:val="en-GB"/>
        </w:rPr>
        <w:t xml:space="preserve">orms and </w:t>
      </w:r>
      <w:r>
        <w:rPr>
          <w:i/>
          <w:lang w:val="en-GB"/>
        </w:rPr>
        <w:t>g</w:t>
      </w:r>
      <w:r w:rsidRPr="00D919CE">
        <w:rPr>
          <w:i/>
          <w:lang w:val="en-GB"/>
        </w:rPr>
        <w:t xml:space="preserve">lobal </w:t>
      </w:r>
      <w:r>
        <w:rPr>
          <w:i/>
          <w:lang w:val="en-GB"/>
        </w:rPr>
        <w:t>p</w:t>
      </w:r>
      <w:r w:rsidRPr="00D919CE">
        <w:rPr>
          <w:i/>
          <w:lang w:val="en-GB"/>
        </w:rPr>
        <w:t xml:space="preserve">ublic </w:t>
      </w:r>
      <w:r>
        <w:rPr>
          <w:i/>
          <w:lang w:val="en-GB"/>
        </w:rPr>
        <w:t>h</w:t>
      </w:r>
      <w:r w:rsidRPr="00D919CE">
        <w:rPr>
          <w:i/>
          <w:lang w:val="en-GB"/>
        </w:rPr>
        <w:t xml:space="preserve">ealth </w:t>
      </w:r>
      <w:r>
        <w:rPr>
          <w:i/>
          <w:lang w:val="en-GB"/>
        </w:rPr>
        <w:t>p</w:t>
      </w:r>
      <w:r w:rsidRPr="00D919CE">
        <w:rPr>
          <w:i/>
          <w:lang w:val="en-GB"/>
        </w:rPr>
        <w:t>ractice”</w:t>
      </w:r>
      <w:r>
        <w:rPr>
          <w:i/>
          <w:lang w:val="en-GB"/>
        </w:rPr>
        <w:t>,</w:t>
      </w:r>
      <w:r w:rsidRPr="00D919CE">
        <w:rPr>
          <w:lang w:val="en-GB"/>
        </w:rPr>
        <w:t> Global Public Health 9.8 (2014): 946–959</w:t>
      </w:r>
      <w:r>
        <w:rPr>
          <w:lang w:val="en-GB"/>
        </w:rPr>
        <w:t>,</w:t>
      </w:r>
      <w:r w:rsidRPr="00D919CE">
        <w:rPr>
          <w:lang w:val="en-GB"/>
        </w:rPr>
        <w:t> PMC</w:t>
      </w:r>
      <w:r>
        <w:rPr>
          <w:lang w:val="en-GB"/>
        </w:rPr>
        <w:t>,</w:t>
      </w:r>
      <w:r w:rsidRPr="00D919CE">
        <w:rPr>
          <w:lang w:val="en-GB"/>
        </w:rPr>
        <w:t xml:space="preserve"> Web</w:t>
      </w:r>
      <w:r>
        <w:rPr>
          <w:lang w:val="en-GB"/>
        </w:rPr>
        <w:t>,</w:t>
      </w:r>
      <w:r w:rsidRPr="00D919CE">
        <w:rPr>
          <w:lang w:val="en-GB"/>
        </w:rPr>
        <w:t xml:space="preserve"> 31 January</w:t>
      </w:r>
      <w:r>
        <w:rPr>
          <w:lang w:val="en-GB"/>
        </w:rPr>
        <w:t xml:space="preserve"> </w:t>
      </w:r>
      <w:r w:rsidRPr="00D919CE">
        <w:rPr>
          <w:lang w:val="en-GB"/>
        </w:rPr>
        <w:t>2016.</w:t>
      </w:r>
      <w:r>
        <w:rPr>
          <w:lang w:val="en-GB"/>
        </w:rPr>
        <w:t xml:space="preserve"> </w:t>
      </w:r>
      <w:r w:rsidRPr="00D919CE">
        <w:rPr>
          <w:lang w:val="en-GB"/>
        </w:rPr>
        <w:t xml:space="preserve">Available at: www.ncbi.nlm.nih.gov/pmc/articles/PMC4285657/#cit0002 as well as </w:t>
      </w:r>
      <w:r>
        <w:rPr>
          <w:lang w:val="en-GB"/>
        </w:rPr>
        <w:t xml:space="preserve">A. </w:t>
      </w:r>
      <w:proofErr w:type="spellStart"/>
      <w:r w:rsidRPr="00D919CE">
        <w:rPr>
          <w:lang w:val="en-GB"/>
        </w:rPr>
        <w:t>Bankole</w:t>
      </w:r>
      <w:proofErr w:type="spellEnd"/>
      <w:r w:rsidRPr="00D919CE">
        <w:rPr>
          <w:lang w:val="en-GB"/>
        </w:rPr>
        <w:t xml:space="preserve">, </w:t>
      </w:r>
      <w:r>
        <w:rPr>
          <w:lang w:val="en-GB"/>
        </w:rPr>
        <w:t xml:space="preserve">R. </w:t>
      </w:r>
      <w:proofErr w:type="spellStart"/>
      <w:r w:rsidRPr="00D919CE">
        <w:rPr>
          <w:lang w:val="en-GB"/>
        </w:rPr>
        <w:t>Hussain</w:t>
      </w:r>
      <w:proofErr w:type="spellEnd"/>
      <w:r w:rsidRPr="00D919CE">
        <w:rPr>
          <w:lang w:val="en-GB"/>
        </w:rPr>
        <w:t xml:space="preserve">, </w:t>
      </w:r>
      <w:r>
        <w:rPr>
          <w:lang w:val="en-GB"/>
        </w:rPr>
        <w:t xml:space="preserve">G. </w:t>
      </w:r>
      <w:proofErr w:type="spellStart"/>
      <w:r w:rsidRPr="00D919CE">
        <w:rPr>
          <w:lang w:val="en-GB"/>
        </w:rPr>
        <w:t>Sedgh</w:t>
      </w:r>
      <w:proofErr w:type="spellEnd"/>
      <w:r w:rsidRPr="00D919CE">
        <w:rPr>
          <w:lang w:val="en-GB"/>
        </w:rPr>
        <w:t xml:space="preserve">, </w:t>
      </w:r>
      <w:r>
        <w:rPr>
          <w:lang w:val="en-GB"/>
        </w:rPr>
        <w:t xml:space="preserve">C. </w:t>
      </w:r>
      <w:proofErr w:type="spellStart"/>
      <w:r w:rsidRPr="00D919CE">
        <w:rPr>
          <w:lang w:val="en-GB"/>
        </w:rPr>
        <w:t>Rossier</w:t>
      </w:r>
      <w:proofErr w:type="spellEnd"/>
      <w:r w:rsidRPr="00D919CE">
        <w:rPr>
          <w:lang w:val="en-GB"/>
        </w:rPr>
        <w:t xml:space="preserve">, </w:t>
      </w:r>
      <w:r>
        <w:rPr>
          <w:lang w:val="en-GB"/>
        </w:rPr>
        <w:t xml:space="preserve">I. </w:t>
      </w:r>
      <w:proofErr w:type="spellStart"/>
      <w:r w:rsidRPr="00D919CE">
        <w:rPr>
          <w:lang w:val="en-GB"/>
        </w:rPr>
        <w:t>Kaboré</w:t>
      </w:r>
      <w:proofErr w:type="spellEnd"/>
      <w:r w:rsidRPr="00D919CE">
        <w:rPr>
          <w:lang w:val="en-GB"/>
        </w:rPr>
        <w:t xml:space="preserve">, </w:t>
      </w:r>
      <w:r>
        <w:rPr>
          <w:lang w:val="en-GB"/>
        </w:rPr>
        <w:t xml:space="preserve">G. </w:t>
      </w:r>
      <w:proofErr w:type="spellStart"/>
      <w:r w:rsidRPr="00D919CE">
        <w:rPr>
          <w:lang w:val="en-GB"/>
        </w:rPr>
        <w:t>Guiella</w:t>
      </w:r>
      <w:proofErr w:type="spellEnd"/>
      <w:r>
        <w:rPr>
          <w:lang w:val="en-GB"/>
        </w:rPr>
        <w:t>,</w:t>
      </w:r>
      <w:r w:rsidRPr="00D919CE">
        <w:rPr>
          <w:lang w:val="en-GB"/>
        </w:rPr>
        <w:t> </w:t>
      </w:r>
      <w:r w:rsidRPr="00D919CE">
        <w:rPr>
          <w:i/>
          <w:lang w:val="en-GB"/>
        </w:rPr>
        <w:t>Unintended pregnancy and abortion in Burkina Faso: Causes and consequences,</w:t>
      </w:r>
      <w:r w:rsidRPr="00D919CE">
        <w:rPr>
          <w:lang w:val="en-GB"/>
        </w:rPr>
        <w:t xml:space="preserve"> </w:t>
      </w:r>
      <w:proofErr w:type="spellStart"/>
      <w:r w:rsidRPr="00D919CE">
        <w:rPr>
          <w:lang w:val="en-GB"/>
        </w:rPr>
        <w:t>Guttmacher</w:t>
      </w:r>
      <w:proofErr w:type="spellEnd"/>
      <w:r w:rsidRPr="00D919CE">
        <w:rPr>
          <w:lang w:val="en-GB"/>
        </w:rPr>
        <w:t xml:space="preserve"> Institute, 2014</w:t>
      </w:r>
      <w:r>
        <w:rPr>
          <w:lang w:val="en-GB"/>
        </w:rPr>
        <w:t>.</w:t>
      </w:r>
    </w:p>
  </w:footnote>
  <w:footnote w:id="64">
    <w:p w14:paraId="217A91CB" w14:textId="77777777" w:rsidR="003B5ED8" w:rsidRPr="00C63248" w:rsidRDefault="003B5ED8" w:rsidP="00261433">
      <w:pPr>
        <w:pStyle w:val="FootnoteText"/>
        <w:rPr>
          <w:lang w:val="en-GB"/>
        </w:rPr>
      </w:pPr>
      <w:r>
        <w:rPr>
          <w:rStyle w:val="FootnoteReference"/>
        </w:rPr>
        <w:footnoteRef/>
      </w:r>
      <w:r>
        <w:t xml:space="preserve"> K.T. </w:t>
      </w:r>
      <w:proofErr w:type="spellStart"/>
      <w:r w:rsidRPr="00C63248">
        <w:rPr>
          <w:lang w:val="en-GB"/>
        </w:rPr>
        <w:t>Storeng</w:t>
      </w:r>
      <w:proofErr w:type="spellEnd"/>
      <w:r w:rsidRPr="00C63248">
        <w:rPr>
          <w:lang w:val="en-GB"/>
        </w:rPr>
        <w:t xml:space="preserve"> and F</w:t>
      </w:r>
      <w:r>
        <w:rPr>
          <w:lang w:val="en-GB"/>
        </w:rPr>
        <w:t>.</w:t>
      </w:r>
      <w:r w:rsidRPr="00C63248">
        <w:rPr>
          <w:lang w:val="en-GB"/>
        </w:rPr>
        <w:t xml:space="preserve"> </w:t>
      </w:r>
      <w:proofErr w:type="spellStart"/>
      <w:r w:rsidRPr="00C63248">
        <w:rPr>
          <w:lang w:val="en-GB"/>
        </w:rPr>
        <w:t>Ouattara</w:t>
      </w:r>
      <w:proofErr w:type="spellEnd"/>
      <w:r w:rsidRPr="00C63248">
        <w:rPr>
          <w:lang w:val="en-GB"/>
        </w:rPr>
        <w:t xml:space="preserve">. </w:t>
      </w:r>
      <w:r w:rsidRPr="00C63248">
        <w:rPr>
          <w:i/>
          <w:lang w:val="en-GB"/>
        </w:rPr>
        <w:t xml:space="preserve">“The </w:t>
      </w:r>
      <w:r>
        <w:rPr>
          <w:i/>
          <w:lang w:val="en-GB"/>
        </w:rPr>
        <w:t>p</w:t>
      </w:r>
      <w:r w:rsidRPr="00C63248">
        <w:rPr>
          <w:i/>
          <w:lang w:val="en-GB"/>
        </w:rPr>
        <w:t xml:space="preserve">olitics of </w:t>
      </w:r>
      <w:r>
        <w:rPr>
          <w:i/>
          <w:lang w:val="en-GB"/>
        </w:rPr>
        <w:t>u</w:t>
      </w:r>
      <w:r w:rsidRPr="00C63248">
        <w:rPr>
          <w:i/>
          <w:lang w:val="en-GB"/>
        </w:rPr>
        <w:t xml:space="preserve">nsafe </w:t>
      </w:r>
      <w:r>
        <w:rPr>
          <w:i/>
          <w:lang w:val="en-GB"/>
        </w:rPr>
        <w:t>a</w:t>
      </w:r>
      <w:r w:rsidRPr="00C63248">
        <w:rPr>
          <w:i/>
          <w:lang w:val="en-GB"/>
        </w:rPr>
        <w:t xml:space="preserve">bortion in Burkina Faso: The </w:t>
      </w:r>
      <w:r>
        <w:rPr>
          <w:i/>
          <w:lang w:val="en-GB"/>
        </w:rPr>
        <w:t>i</w:t>
      </w:r>
      <w:r w:rsidRPr="00C63248">
        <w:rPr>
          <w:i/>
          <w:lang w:val="en-GB"/>
        </w:rPr>
        <w:t xml:space="preserve">nterface of </w:t>
      </w:r>
      <w:r>
        <w:rPr>
          <w:i/>
          <w:lang w:val="en-GB"/>
        </w:rPr>
        <w:t>l</w:t>
      </w:r>
      <w:r w:rsidRPr="00C63248">
        <w:rPr>
          <w:i/>
          <w:lang w:val="en-GB"/>
        </w:rPr>
        <w:t xml:space="preserve">ocal </w:t>
      </w:r>
      <w:r>
        <w:rPr>
          <w:i/>
          <w:lang w:val="en-GB"/>
        </w:rPr>
        <w:t>n</w:t>
      </w:r>
      <w:r w:rsidRPr="00C63248">
        <w:rPr>
          <w:i/>
          <w:lang w:val="en-GB"/>
        </w:rPr>
        <w:t xml:space="preserve">orms and </w:t>
      </w:r>
      <w:r>
        <w:rPr>
          <w:i/>
          <w:lang w:val="en-GB"/>
        </w:rPr>
        <w:t>g</w:t>
      </w:r>
      <w:r w:rsidRPr="00C63248">
        <w:rPr>
          <w:i/>
          <w:lang w:val="en-GB"/>
        </w:rPr>
        <w:t xml:space="preserve">lobal </w:t>
      </w:r>
      <w:r>
        <w:rPr>
          <w:i/>
          <w:lang w:val="en-GB"/>
        </w:rPr>
        <w:t>p</w:t>
      </w:r>
      <w:r w:rsidRPr="00C63248">
        <w:rPr>
          <w:i/>
          <w:lang w:val="en-GB"/>
        </w:rPr>
        <w:t xml:space="preserve">ublic </w:t>
      </w:r>
      <w:r>
        <w:rPr>
          <w:i/>
          <w:lang w:val="en-GB"/>
        </w:rPr>
        <w:t>h</w:t>
      </w:r>
      <w:r w:rsidRPr="00C63248">
        <w:rPr>
          <w:i/>
          <w:lang w:val="en-GB"/>
        </w:rPr>
        <w:t xml:space="preserve">ealth </w:t>
      </w:r>
      <w:r>
        <w:rPr>
          <w:i/>
          <w:lang w:val="en-GB"/>
        </w:rPr>
        <w:t>p</w:t>
      </w:r>
      <w:r w:rsidRPr="00C63248">
        <w:rPr>
          <w:i/>
          <w:lang w:val="en-GB"/>
        </w:rPr>
        <w:t>ractice”</w:t>
      </w:r>
      <w:r>
        <w:rPr>
          <w:i/>
          <w:lang w:val="en-GB"/>
        </w:rPr>
        <w:t>,</w:t>
      </w:r>
      <w:r w:rsidRPr="00C63248">
        <w:rPr>
          <w:lang w:val="en-GB"/>
        </w:rPr>
        <w:t> Global Public Health 9.8 (2014): 946–959</w:t>
      </w:r>
      <w:r>
        <w:rPr>
          <w:lang w:val="en-GB"/>
        </w:rPr>
        <w:t>,</w:t>
      </w:r>
      <w:r w:rsidRPr="00C63248">
        <w:rPr>
          <w:lang w:val="en-GB"/>
        </w:rPr>
        <w:t> PMC</w:t>
      </w:r>
      <w:r>
        <w:rPr>
          <w:lang w:val="en-GB"/>
        </w:rPr>
        <w:t>,</w:t>
      </w:r>
      <w:r w:rsidRPr="00C63248">
        <w:rPr>
          <w:lang w:val="en-GB"/>
        </w:rPr>
        <w:t xml:space="preserve"> Web</w:t>
      </w:r>
      <w:r>
        <w:rPr>
          <w:lang w:val="en-GB"/>
        </w:rPr>
        <w:t>,</w:t>
      </w:r>
      <w:r w:rsidRPr="00C63248">
        <w:rPr>
          <w:lang w:val="en-GB"/>
        </w:rPr>
        <w:t xml:space="preserve"> 31 January 2016. Available at: www.ncbi.nlm.nih.gov/pmc/articles/PMC4285657/#cit0002 as well as </w:t>
      </w:r>
      <w:r>
        <w:rPr>
          <w:lang w:val="en-GB"/>
        </w:rPr>
        <w:t xml:space="preserve">A. </w:t>
      </w:r>
      <w:proofErr w:type="spellStart"/>
      <w:r w:rsidRPr="00C63248">
        <w:rPr>
          <w:lang w:val="en-GB"/>
        </w:rPr>
        <w:t>Bankole</w:t>
      </w:r>
      <w:proofErr w:type="spellEnd"/>
      <w:r w:rsidRPr="00C63248">
        <w:rPr>
          <w:lang w:val="en-GB"/>
        </w:rPr>
        <w:t xml:space="preserve">, </w:t>
      </w:r>
      <w:r>
        <w:rPr>
          <w:lang w:val="en-GB"/>
        </w:rPr>
        <w:t xml:space="preserve">R. </w:t>
      </w:r>
      <w:proofErr w:type="spellStart"/>
      <w:r w:rsidRPr="00C63248">
        <w:rPr>
          <w:lang w:val="en-GB"/>
        </w:rPr>
        <w:t>Hussain</w:t>
      </w:r>
      <w:proofErr w:type="spellEnd"/>
      <w:r w:rsidRPr="00C63248">
        <w:rPr>
          <w:lang w:val="en-GB"/>
        </w:rPr>
        <w:t xml:space="preserve">, </w:t>
      </w:r>
      <w:r>
        <w:rPr>
          <w:lang w:val="en-GB"/>
        </w:rPr>
        <w:t xml:space="preserve">G. </w:t>
      </w:r>
      <w:proofErr w:type="spellStart"/>
      <w:r w:rsidRPr="00C63248">
        <w:rPr>
          <w:lang w:val="en-GB"/>
        </w:rPr>
        <w:t>Sedgh</w:t>
      </w:r>
      <w:proofErr w:type="spellEnd"/>
      <w:r w:rsidRPr="00C63248">
        <w:rPr>
          <w:lang w:val="en-GB"/>
        </w:rPr>
        <w:t xml:space="preserve">, </w:t>
      </w:r>
      <w:r>
        <w:rPr>
          <w:lang w:val="en-GB"/>
        </w:rPr>
        <w:t xml:space="preserve">C. </w:t>
      </w:r>
      <w:proofErr w:type="spellStart"/>
      <w:r w:rsidRPr="00C63248">
        <w:rPr>
          <w:lang w:val="en-GB"/>
        </w:rPr>
        <w:t>Rossier</w:t>
      </w:r>
      <w:proofErr w:type="spellEnd"/>
      <w:r w:rsidRPr="00C63248">
        <w:rPr>
          <w:lang w:val="en-GB"/>
        </w:rPr>
        <w:t xml:space="preserve">, </w:t>
      </w:r>
      <w:r>
        <w:rPr>
          <w:lang w:val="en-GB"/>
        </w:rPr>
        <w:t xml:space="preserve">I. </w:t>
      </w:r>
      <w:proofErr w:type="spellStart"/>
      <w:r w:rsidRPr="00C63248">
        <w:rPr>
          <w:lang w:val="en-GB"/>
        </w:rPr>
        <w:t>Kaboré</w:t>
      </w:r>
      <w:proofErr w:type="spellEnd"/>
      <w:r w:rsidRPr="00C63248">
        <w:rPr>
          <w:lang w:val="en-GB"/>
        </w:rPr>
        <w:t xml:space="preserve">, </w:t>
      </w:r>
      <w:r>
        <w:rPr>
          <w:lang w:val="en-GB"/>
        </w:rPr>
        <w:t xml:space="preserve">G. </w:t>
      </w:r>
      <w:proofErr w:type="spellStart"/>
      <w:r w:rsidRPr="00C63248">
        <w:rPr>
          <w:lang w:val="en-GB"/>
        </w:rPr>
        <w:t>Guiella</w:t>
      </w:r>
      <w:proofErr w:type="spellEnd"/>
      <w:r>
        <w:rPr>
          <w:lang w:val="en-GB"/>
        </w:rPr>
        <w:t>,</w:t>
      </w:r>
      <w:r w:rsidRPr="00C63248">
        <w:rPr>
          <w:lang w:val="en-GB"/>
        </w:rPr>
        <w:t> </w:t>
      </w:r>
      <w:r w:rsidRPr="00C63248">
        <w:rPr>
          <w:i/>
          <w:lang w:val="en-GB"/>
        </w:rPr>
        <w:t>Unintended pregnancy and abortion in Burkina Faso: Causes and consequences,</w:t>
      </w:r>
      <w:r w:rsidRPr="00C63248">
        <w:rPr>
          <w:lang w:val="en-GB"/>
        </w:rPr>
        <w:t xml:space="preserve"> </w:t>
      </w:r>
      <w:proofErr w:type="spellStart"/>
      <w:r w:rsidRPr="00C63248">
        <w:rPr>
          <w:lang w:val="en-GB"/>
        </w:rPr>
        <w:t>Guttmacher</w:t>
      </w:r>
      <w:proofErr w:type="spellEnd"/>
      <w:r w:rsidRPr="00C63248">
        <w:rPr>
          <w:lang w:val="en-GB"/>
        </w:rPr>
        <w:t xml:space="preserve"> Institute, 2014</w:t>
      </w:r>
      <w:r>
        <w:rPr>
          <w:lang w:val="en-GB"/>
        </w:rPr>
        <w:t>.</w:t>
      </w:r>
    </w:p>
  </w:footnote>
  <w:footnote w:id="65">
    <w:p w14:paraId="7637DD14" w14:textId="77777777" w:rsidR="003B5ED8" w:rsidRPr="00261433" w:rsidRDefault="003B5ED8">
      <w:pPr>
        <w:pStyle w:val="FootnoteText"/>
        <w:rPr>
          <w:lang w:val="en-GB"/>
        </w:rPr>
      </w:pPr>
      <w:r>
        <w:rPr>
          <w:rStyle w:val="FootnoteReference"/>
        </w:rPr>
        <w:footnoteRef/>
      </w:r>
      <w:r>
        <w:t xml:space="preserve"> </w:t>
      </w:r>
      <w:r>
        <w:rPr>
          <w:lang w:val="en-GB"/>
        </w:rPr>
        <w:t xml:space="preserve">UN Committee on Economic, Social and Cultural Rights, General Comment No. 22 on the right to sexual and reproductive health (article 12 of the International Covenant on Economic, Social and Cultural Rights), UN Doc. </w:t>
      </w:r>
      <w:r w:rsidRPr="00261433">
        <w:rPr>
          <w:lang w:val="en-GB"/>
        </w:rPr>
        <w:t>E/C.12/GC/22</w:t>
      </w:r>
      <w:r>
        <w:rPr>
          <w:lang w:val="en-GB"/>
        </w:rPr>
        <w:t>, 2 May 2016.</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74953" w14:textId="77777777" w:rsidR="00C91AB8" w:rsidRDefault="00C91AB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7353B0" w14:textId="77777777" w:rsidR="003B5ED8" w:rsidRDefault="003B5ED8" w:rsidP="00961698">
    <w:pPr>
      <w:pStyle w:val="Header"/>
    </w:pPr>
    <w:r w:rsidRPr="00AE5E82">
      <w:rPr>
        <w:noProof/>
      </w:rPr>
      <w:drawing>
        <wp:anchor distT="0" distB="0" distL="114300" distR="114300" simplePos="0" relativeHeight="251673600" behindDoc="0" locked="1" layoutInCell="1" allowOverlap="1" wp14:anchorId="5D5E5C81" wp14:editId="080FAB57">
          <wp:simplePos x="0" y="0"/>
          <wp:positionH relativeFrom="page">
            <wp:posOffset>5584190</wp:posOffset>
          </wp:positionH>
          <wp:positionV relativeFrom="page">
            <wp:posOffset>9567545</wp:posOffset>
          </wp:positionV>
          <wp:extent cx="1468755" cy="624840"/>
          <wp:effectExtent l="0" t="0" r="4445" b="10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99455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6082B592"/>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2">
    <w:nsid w:val="13C10880"/>
    <w:multiLevelType w:val="multilevel"/>
    <w:tmpl w:val="74D0AE16"/>
    <w:numStyleLink w:val="AINumberedList"/>
  </w:abstractNum>
  <w:abstractNum w:abstractNumId="3">
    <w:nsid w:val="28C370EC"/>
    <w:multiLevelType w:val="hybridMultilevel"/>
    <w:tmpl w:val="9AF07208"/>
    <w:name w:val="WW8Num52"/>
    <w:lvl w:ilvl="0" w:tplc="ABE03712">
      <w:start w:val="1"/>
      <w:numFmt w:val="bullet"/>
      <w:lvlText w:val=""/>
      <w:lvlJc w:val="left"/>
      <w:pPr>
        <w:tabs>
          <w:tab w:val="num" w:pos="714"/>
        </w:tabs>
        <w:ind w:left="714"/>
      </w:pPr>
      <w:rPr>
        <w:rFonts w:ascii="Wingdings" w:hAnsi="Wingdings" w:hint="default"/>
        <w:color w:val="999999"/>
      </w:rPr>
    </w:lvl>
    <w:lvl w:ilvl="1" w:tplc="08090003" w:tentative="1">
      <w:start w:val="1"/>
      <w:numFmt w:val="bullet"/>
      <w:lvlText w:val="o"/>
      <w:lvlJc w:val="left"/>
      <w:pPr>
        <w:tabs>
          <w:tab w:val="num" w:pos="2154"/>
        </w:tabs>
        <w:ind w:left="2154" w:hanging="360"/>
      </w:pPr>
      <w:rPr>
        <w:rFonts w:ascii="Courier New" w:hAnsi="Courier New" w:hint="default"/>
      </w:rPr>
    </w:lvl>
    <w:lvl w:ilvl="2" w:tplc="08090005" w:tentative="1">
      <w:start w:val="1"/>
      <w:numFmt w:val="bullet"/>
      <w:lvlText w:val=""/>
      <w:lvlJc w:val="left"/>
      <w:pPr>
        <w:tabs>
          <w:tab w:val="num" w:pos="2874"/>
        </w:tabs>
        <w:ind w:left="2874" w:hanging="360"/>
      </w:pPr>
      <w:rPr>
        <w:rFonts w:ascii="Wingdings" w:hAnsi="Wingdings" w:hint="default"/>
      </w:rPr>
    </w:lvl>
    <w:lvl w:ilvl="3" w:tplc="08090001" w:tentative="1">
      <w:start w:val="1"/>
      <w:numFmt w:val="bullet"/>
      <w:lvlText w:val=""/>
      <w:lvlJc w:val="left"/>
      <w:pPr>
        <w:tabs>
          <w:tab w:val="num" w:pos="3594"/>
        </w:tabs>
        <w:ind w:left="3594" w:hanging="360"/>
      </w:pPr>
      <w:rPr>
        <w:rFonts w:ascii="Symbol" w:hAnsi="Symbol" w:hint="default"/>
      </w:rPr>
    </w:lvl>
    <w:lvl w:ilvl="4" w:tplc="08090003" w:tentative="1">
      <w:start w:val="1"/>
      <w:numFmt w:val="bullet"/>
      <w:lvlText w:val="o"/>
      <w:lvlJc w:val="left"/>
      <w:pPr>
        <w:tabs>
          <w:tab w:val="num" w:pos="4314"/>
        </w:tabs>
        <w:ind w:left="4314" w:hanging="360"/>
      </w:pPr>
      <w:rPr>
        <w:rFonts w:ascii="Courier New" w:hAnsi="Courier New" w:hint="default"/>
      </w:rPr>
    </w:lvl>
    <w:lvl w:ilvl="5" w:tplc="08090005" w:tentative="1">
      <w:start w:val="1"/>
      <w:numFmt w:val="bullet"/>
      <w:lvlText w:val=""/>
      <w:lvlJc w:val="left"/>
      <w:pPr>
        <w:tabs>
          <w:tab w:val="num" w:pos="5034"/>
        </w:tabs>
        <w:ind w:left="5034" w:hanging="360"/>
      </w:pPr>
      <w:rPr>
        <w:rFonts w:ascii="Wingdings" w:hAnsi="Wingdings" w:hint="default"/>
      </w:rPr>
    </w:lvl>
    <w:lvl w:ilvl="6" w:tplc="08090001" w:tentative="1">
      <w:start w:val="1"/>
      <w:numFmt w:val="bullet"/>
      <w:lvlText w:val=""/>
      <w:lvlJc w:val="left"/>
      <w:pPr>
        <w:tabs>
          <w:tab w:val="num" w:pos="5754"/>
        </w:tabs>
        <w:ind w:left="5754" w:hanging="360"/>
      </w:pPr>
      <w:rPr>
        <w:rFonts w:ascii="Symbol" w:hAnsi="Symbol" w:hint="default"/>
      </w:rPr>
    </w:lvl>
    <w:lvl w:ilvl="7" w:tplc="08090003" w:tentative="1">
      <w:start w:val="1"/>
      <w:numFmt w:val="bullet"/>
      <w:lvlText w:val="o"/>
      <w:lvlJc w:val="left"/>
      <w:pPr>
        <w:tabs>
          <w:tab w:val="num" w:pos="6474"/>
        </w:tabs>
        <w:ind w:left="6474" w:hanging="360"/>
      </w:pPr>
      <w:rPr>
        <w:rFonts w:ascii="Courier New" w:hAnsi="Courier New" w:hint="default"/>
      </w:rPr>
    </w:lvl>
    <w:lvl w:ilvl="8" w:tplc="08090005" w:tentative="1">
      <w:start w:val="1"/>
      <w:numFmt w:val="bullet"/>
      <w:lvlText w:val=""/>
      <w:lvlJc w:val="left"/>
      <w:pPr>
        <w:tabs>
          <w:tab w:val="num" w:pos="7194"/>
        </w:tabs>
        <w:ind w:left="7194" w:hanging="360"/>
      </w:pPr>
      <w:rPr>
        <w:rFonts w:ascii="Wingdings" w:hAnsi="Wingdings" w:hint="default"/>
      </w:rPr>
    </w:lvl>
  </w:abstractNum>
  <w:abstractNum w:abstractNumId="4">
    <w:nsid w:val="2F341EE7"/>
    <w:multiLevelType w:val="multilevel"/>
    <w:tmpl w:val="AF1C566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9761683"/>
    <w:multiLevelType w:val="hybridMultilevel"/>
    <w:tmpl w:val="B46E96F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84C5AFF"/>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2C353D9"/>
    <w:multiLevelType w:val="hybridMultilevel"/>
    <w:tmpl w:val="FDF40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C113960"/>
    <w:multiLevelType w:val="multilevel"/>
    <w:tmpl w:val="C1403CD0"/>
    <w:lvl w:ilvl="0">
      <w:start w:val="1"/>
      <w:numFmt w:val="bullet"/>
      <w:pStyle w:val="AIBulletTex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nsid w:val="6C276C7C"/>
    <w:multiLevelType w:val="multilevel"/>
    <w:tmpl w:val="74D0AE16"/>
    <w:styleLink w:val="AINumberedList"/>
    <w:lvl w:ilvl="0">
      <w:start w:val="1"/>
      <w:numFmt w:val="decimal"/>
      <w:pStyle w:val="AITitle-Numbered"/>
      <w:lvlText w:val="%1."/>
      <w:lvlJc w:val="left"/>
      <w:pPr>
        <w:ind w:left="596" w:hanging="454"/>
      </w:pPr>
      <w:rPr>
        <w:rFonts w:hint="default"/>
      </w:rPr>
    </w:lvl>
    <w:lvl w:ilvl="1">
      <w:start w:val="1"/>
      <w:numFmt w:val="decimal"/>
      <w:pStyle w:val="AINumberedHeading"/>
      <w:lvlText w:val="%1.%2"/>
      <w:lvlJc w:val="left"/>
      <w:pPr>
        <w:tabs>
          <w:tab w:val="num" w:pos="3005"/>
        </w:tabs>
        <w:ind w:left="3005" w:hanging="454"/>
      </w:pPr>
      <w:rPr>
        <w:rFonts w:hint="default"/>
      </w:rPr>
    </w:lvl>
    <w:lvl w:ilvl="2">
      <w:start w:val="1"/>
      <w:numFmt w:val="decimal"/>
      <w:lvlText w:val="1.1.%3"/>
      <w:lvlJc w:val="right"/>
      <w:pPr>
        <w:tabs>
          <w:tab w:val="num" w:pos="454"/>
        </w:tabs>
        <w:ind w:left="454" w:hanging="454"/>
      </w:pPr>
      <w:rPr>
        <w:rFonts w:hint="default"/>
      </w:rPr>
    </w:lvl>
    <w:lvl w:ilvl="3">
      <w:start w:val="1"/>
      <w:numFmt w:val="none"/>
      <w:lvlText w:val="%4."/>
      <w:lvlJc w:val="left"/>
      <w:pPr>
        <w:tabs>
          <w:tab w:val="num" w:pos="2517"/>
        </w:tabs>
        <w:ind w:left="2880" w:hanging="360"/>
      </w:pPr>
      <w:rPr>
        <w:rFonts w:hint="default"/>
      </w:rPr>
    </w:lvl>
    <w:lvl w:ilvl="4">
      <w:start w:val="1"/>
      <w:numFmt w:val="none"/>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nsid w:val="7ACC2418"/>
    <w:multiLevelType w:val="multilevel"/>
    <w:tmpl w:val="5B58B218"/>
    <w:styleLink w:val="AIBulletList"/>
    <w:lvl w:ilvl="0">
      <w:start w:val="1"/>
      <w:numFmt w:val="bullet"/>
      <w:lvlText w:val=""/>
      <w:lvlJc w:val="left"/>
      <w:pPr>
        <w:tabs>
          <w:tab w:val="num" w:pos="357"/>
        </w:tabs>
      </w:pPr>
      <w:rPr>
        <w:rFonts w:ascii="Wingdings" w:hAnsi="Wingdings" w:hint="default"/>
        <w:b/>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num w:numId="1">
    <w:abstractNumId w:val="10"/>
  </w:num>
  <w:num w:numId="2">
    <w:abstractNumId w:val="1"/>
  </w:num>
  <w:num w:numId="3">
    <w:abstractNumId w:val="9"/>
  </w:num>
  <w:num w:numId="4">
    <w:abstractNumId w:val="4"/>
  </w:num>
  <w:num w:numId="5">
    <w:abstractNumId w:val="2"/>
  </w:num>
  <w:num w:numId="6">
    <w:abstractNumId w:val="8"/>
  </w:num>
  <w:num w:numId="7">
    <w:abstractNumId w:val="11"/>
  </w:num>
  <w:num w:numId="8">
    <w:abstractNumId w:val="7"/>
  </w:num>
  <w:num w:numId="9">
    <w:abstractNumId w:val="6"/>
  </w:num>
  <w:num w:numId="10">
    <w:abstractNumId w:val="3"/>
  </w:num>
  <w:num w:numId="11">
    <w:abstractNumId w:val="5"/>
  </w:num>
  <w:num w:numId="1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styleLockTheme/>
  <w:styleLockQFSet/>
  <w:defaultTabStop w:val="720"/>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96B"/>
    <w:rsid w:val="000025E5"/>
    <w:rsid w:val="00004151"/>
    <w:rsid w:val="00020B73"/>
    <w:rsid w:val="000715C6"/>
    <w:rsid w:val="00074BB7"/>
    <w:rsid w:val="0009319E"/>
    <w:rsid w:val="000A045D"/>
    <w:rsid w:val="000C4DE6"/>
    <w:rsid w:val="000D4AF3"/>
    <w:rsid w:val="000E1CE0"/>
    <w:rsid w:val="001070A5"/>
    <w:rsid w:val="001122B7"/>
    <w:rsid w:val="00120E0B"/>
    <w:rsid w:val="00152840"/>
    <w:rsid w:val="00163309"/>
    <w:rsid w:val="001853C3"/>
    <w:rsid w:val="00186842"/>
    <w:rsid w:val="00195BB5"/>
    <w:rsid w:val="001A5C77"/>
    <w:rsid w:val="001B0DBB"/>
    <w:rsid w:val="001E4CE0"/>
    <w:rsid w:val="001E67CE"/>
    <w:rsid w:val="00205601"/>
    <w:rsid w:val="002132D5"/>
    <w:rsid w:val="00222A74"/>
    <w:rsid w:val="00226EF0"/>
    <w:rsid w:val="0023291A"/>
    <w:rsid w:val="002442B0"/>
    <w:rsid w:val="002601D5"/>
    <w:rsid w:val="00261433"/>
    <w:rsid w:val="002735ED"/>
    <w:rsid w:val="002752EA"/>
    <w:rsid w:val="0027706A"/>
    <w:rsid w:val="002808CF"/>
    <w:rsid w:val="002908C3"/>
    <w:rsid w:val="002975C4"/>
    <w:rsid w:val="002A0A52"/>
    <w:rsid w:val="002B38F9"/>
    <w:rsid w:val="002B6018"/>
    <w:rsid w:val="002C2DB2"/>
    <w:rsid w:val="002D3FA8"/>
    <w:rsid w:val="002E1941"/>
    <w:rsid w:val="002F688D"/>
    <w:rsid w:val="0033667F"/>
    <w:rsid w:val="00337B08"/>
    <w:rsid w:val="00383212"/>
    <w:rsid w:val="0039063C"/>
    <w:rsid w:val="0039154C"/>
    <w:rsid w:val="00396A31"/>
    <w:rsid w:val="003B5467"/>
    <w:rsid w:val="003B5ED8"/>
    <w:rsid w:val="003B70DA"/>
    <w:rsid w:val="003D19AA"/>
    <w:rsid w:val="003E3E74"/>
    <w:rsid w:val="0041288B"/>
    <w:rsid w:val="00415290"/>
    <w:rsid w:val="00431565"/>
    <w:rsid w:val="0043158B"/>
    <w:rsid w:val="0044266F"/>
    <w:rsid w:val="00444156"/>
    <w:rsid w:val="00444FA5"/>
    <w:rsid w:val="00447E76"/>
    <w:rsid w:val="00450DD5"/>
    <w:rsid w:val="00454BA7"/>
    <w:rsid w:val="00467DA9"/>
    <w:rsid w:val="00480D1E"/>
    <w:rsid w:val="0049688D"/>
    <w:rsid w:val="00497B1B"/>
    <w:rsid w:val="004A0B27"/>
    <w:rsid w:val="004B3C9B"/>
    <w:rsid w:val="004E1533"/>
    <w:rsid w:val="004E5F02"/>
    <w:rsid w:val="004F0BAD"/>
    <w:rsid w:val="004F74DF"/>
    <w:rsid w:val="005000FE"/>
    <w:rsid w:val="00504542"/>
    <w:rsid w:val="00504D82"/>
    <w:rsid w:val="00506982"/>
    <w:rsid w:val="00515C0C"/>
    <w:rsid w:val="00537D61"/>
    <w:rsid w:val="00541766"/>
    <w:rsid w:val="00560F96"/>
    <w:rsid w:val="0056193E"/>
    <w:rsid w:val="005816FD"/>
    <w:rsid w:val="00593FB7"/>
    <w:rsid w:val="005A7E36"/>
    <w:rsid w:val="005B4DC5"/>
    <w:rsid w:val="005B7161"/>
    <w:rsid w:val="005B77B8"/>
    <w:rsid w:val="005D0702"/>
    <w:rsid w:val="005D0A5D"/>
    <w:rsid w:val="005E5948"/>
    <w:rsid w:val="005F1766"/>
    <w:rsid w:val="005F2544"/>
    <w:rsid w:val="005F2CBE"/>
    <w:rsid w:val="005F4669"/>
    <w:rsid w:val="005F7A49"/>
    <w:rsid w:val="00600A36"/>
    <w:rsid w:val="00600EFC"/>
    <w:rsid w:val="00611B1F"/>
    <w:rsid w:val="00620C53"/>
    <w:rsid w:val="00627D13"/>
    <w:rsid w:val="00631ACD"/>
    <w:rsid w:val="00640DFE"/>
    <w:rsid w:val="0064512A"/>
    <w:rsid w:val="00663FD6"/>
    <w:rsid w:val="006727DA"/>
    <w:rsid w:val="0068254F"/>
    <w:rsid w:val="006856B0"/>
    <w:rsid w:val="006918F6"/>
    <w:rsid w:val="006961D4"/>
    <w:rsid w:val="006A0803"/>
    <w:rsid w:val="006A385D"/>
    <w:rsid w:val="006A7E5C"/>
    <w:rsid w:val="006C05FC"/>
    <w:rsid w:val="006C3DE5"/>
    <w:rsid w:val="006C6AF7"/>
    <w:rsid w:val="006C7C34"/>
    <w:rsid w:val="006E3ADC"/>
    <w:rsid w:val="006F4AE8"/>
    <w:rsid w:val="007040AA"/>
    <w:rsid w:val="00704D0D"/>
    <w:rsid w:val="007103CB"/>
    <w:rsid w:val="00710AB3"/>
    <w:rsid w:val="00717CF5"/>
    <w:rsid w:val="00735AD1"/>
    <w:rsid w:val="00736F4C"/>
    <w:rsid w:val="00751B60"/>
    <w:rsid w:val="00753A14"/>
    <w:rsid w:val="007641DF"/>
    <w:rsid w:val="00770B0C"/>
    <w:rsid w:val="00775EB8"/>
    <w:rsid w:val="0078412F"/>
    <w:rsid w:val="00784D4B"/>
    <w:rsid w:val="00797269"/>
    <w:rsid w:val="007A0F8F"/>
    <w:rsid w:val="007A45C4"/>
    <w:rsid w:val="007A4B1D"/>
    <w:rsid w:val="007A6F98"/>
    <w:rsid w:val="007B1F17"/>
    <w:rsid w:val="007C4EC2"/>
    <w:rsid w:val="007D58B1"/>
    <w:rsid w:val="007E0540"/>
    <w:rsid w:val="007E1143"/>
    <w:rsid w:val="0081632D"/>
    <w:rsid w:val="00826627"/>
    <w:rsid w:val="0082710B"/>
    <w:rsid w:val="00830FDE"/>
    <w:rsid w:val="00834929"/>
    <w:rsid w:val="008379B0"/>
    <w:rsid w:val="00864407"/>
    <w:rsid w:val="00875829"/>
    <w:rsid w:val="00891C0F"/>
    <w:rsid w:val="008A7D53"/>
    <w:rsid w:val="008B0809"/>
    <w:rsid w:val="009107F4"/>
    <w:rsid w:val="009144E0"/>
    <w:rsid w:val="00915B31"/>
    <w:rsid w:val="009212CD"/>
    <w:rsid w:val="00943638"/>
    <w:rsid w:val="00961698"/>
    <w:rsid w:val="00967F64"/>
    <w:rsid w:val="00972618"/>
    <w:rsid w:val="009800D2"/>
    <w:rsid w:val="009844E6"/>
    <w:rsid w:val="00985620"/>
    <w:rsid w:val="00985B97"/>
    <w:rsid w:val="00995140"/>
    <w:rsid w:val="009A517C"/>
    <w:rsid w:val="009B2D5B"/>
    <w:rsid w:val="009C2ACB"/>
    <w:rsid w:val="009F163F"/>
    <w:rsid w:val="00A059B9"/>
    <w:rsid w:val="00A10F3B"/>
    <w:rsid w:val="00A11810"/>
    <w:rsid w:val="00A12EDF"/>
    <w:rsid w:val="00A208E0"/>
    <w:rsid w:val="00A35A96"/>
    <w:rsid w:val="00A4414F"/>
    <w:rsid w:val="00A5000B"/>
    <w:rsid w:val="00A524A6"/>
    <w:rsid w:val="00A56815"/>
    <w:rsid w:val="00A76038"/>
    <w:rsid w:val="00A8217C"/>
    <w:rsid w:val="00AA699B"/>
    <w:rsid w:val="00AA7802"/>
    <w:rsid w:val="00AB15A3"/>
    <w:rsid w:val="00AC4308"/>
    <w:rsid w:val="00AD1A81"/>
    <w:rsid w:val="00AD5DDE"/>
    <w:rsid w:val="00AD7A5B"/>
    <w:rsid w:val="00AE4336"/>
    <w:rsid w:val="00AE5E82"/>
    <w:rsid w:val="00B0447E"/>
    <w:rsid w:val="00B05E79"/>
    <w:rsid w:val="00B179F3"/>
    <w:rsid w:val="00B23219"/>
    <w:rsid w:val="00B356D7"/>
    <w:rsid w:val="00B42131"/>
    <w:rsid w:val="00B53110"/>
    <w:rsid w:val="00B702D1"/>
    <w:rsid w:val="00B74213"/>
    <w:rsid w:val="00BA2ACD"/>
    <w:rsid w:val="00BC6C34"/>
    <w:rsid w:val="00BD0A8E"/>
    <w:rsid w:val="00BD1452"/>
    <w:rsid w:val="00BD1F81"/>
    <w:rsid w:val="00BF6FBF"/>
    <w:rsid w:val="00C07E5C"/>
    <w:rsid w:val="00C15300"/>
    <w:rsid w:val="00C219F1"/>
    <w:rsid w:val="00C357FF"/>
    <w:rsid w:val="00C6296B"/>
    <w:rsid w:val="00C755D9"/>
    <w:rsid w:val="00C82629"/>
    <w:rsid w:val="00C91AB8"/>
    <w:rsid w:val="00C93072"/>
    <w:rsid w:val="00C945B2"/>
    <w:rsid w:val="00CA26EC"/>
    <w:rsid w:val="00CC2170"/>
    <w:rsid w:val="00CC2E1C"/>
    <w:rsid w:val="00CC373D"/>
    <w:rsid w:val="00CD5F3D"/>
    <w:rsid w:val="00CE1BD1"/>
    <w:rsid w:val="00CE7654"/>
    <w:rsid w:val="00CF6131"/>
    <w:rsid w:val="00D029A9"/>
    <w:rsid w:val="00D05153"/>
    <w:rsid w:val="00D24291"/>
    <w:rsid w:val="00D32D29"/>
    <w:rsid w:val="00D332DE"/>
    <w:rsid w:val="00D36B65"/>
    <w:rsid w:val="00D720E5"/>
    <w:rsid w:val="00D771ED"/>
    <w:rsid w:val="00D92584"/>
    <w:rsid w:val="00DB1471"/>
    <w:rsid w:val="00DB6CB8"/>
    <w:rsid w:val="00DC4EFD"/>
    <w:rsid w:val="00DD7A31"/>
    <w:rsid w:val="00E02F58"/>
    <w:rsid w:val="00E41273"/>
    <w:rsid w:val="00E56B4E"/>
    <w:rsid w:val="00E748ED"/>
    <w:rsid w:val="00E76365"/>
    <w:rsid w:val="00E76A70"/>
    <w:rsid w:val="00E920AE"/>
    <w:rsid w:val="00E92AEB"/>
    <w:rsid w:val="00E9305A"/>
    <w:rsid w:val="00E957D8"/>
    <w:rsid w:val="00EA572C"/>
    <w:rsid w:val="00EA735D"/>
    <w:rsid w:val="00EC52AE"/>
    <w:rsid w:val="00ED7A2E"/>
    <w:rsid w:val="00EF5AC5"/>
    <w:rsid w:val="00F022F8"/>
    <w:rsid w:val="00F10AC5"/>
    <w:rsid w:val="00F156E5"/>
    <w:rsid w:val="00F15E0F"/>
    <w:rsid w:val="00F20C83"/>
    <w:rsid w:val="00F249C8"/>
    <w:rsid w:val="00F25DAE"/>
    <w:rsid w:val="00F323F8"/>
    <w:rsid w:val="00F37DEA"/>
    <w:rsid w:val="00F41ED9"/>
    <w:rsid w:val="00F5616B"/>
    <w:rsid w:val="00F654BB"/>
    <w:rsid w:val="00F66997"/>
    <w:rsid w:val="00F73607"/>
    <w:rsid w:val="00F8288D"/>
    <w:rsid w:val="00F92A5D"/>
    <w:rsid w:val="00F94B5C"/>
    <w:rsid w:val="00FA04A0"/>
    <w:rsid w:val="00FA0784"/>
    <w:rsid w:val="00FA583D"/>
    <w:rsid w:val="00FB1D19"/>
    <w:rsid w:val="00FC353A"/>
    <w:rsid w:val="00FD0C99"/>
    <w:rsid w:val="00FD1DDE"/>
    <w:rsid w:val="00FD4F18"/>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1E11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1" w:defUnhideWhenUsed="0" w:defQFormat="0" w:count="276">
    <w:lsdException w:name="Normal" w:locked="0" w:semiHidden="0"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unhideWhenUsed="1"/>
    <w:lsdException w:name="footnote text" w:uiPriority="0"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iPriority="0" w:unhideWhenUsed="1" w:qFormat="1"/>
    <w:lsdException w:name="annotation reference" w:uiPriority="0" w:unhideWhenUsed="1"/>
    <w:lsdException w:name="line number" w:unhideWhenUsed="1"/>
    <w:lsdException w:name="page number" w:unhideWhenUsed="1"/>
    <w:lsdException w:name="endnote reference" w:uiPriority="0" w:unhideWhenUsed="1"/>
    <w:lsdException w:name="endnote text" w:uiPriority="0"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3" w:unhideWhenUsed="1"/>
    <w:lsdException w:name="List Number 4" w:unhideWhenUsed="1"/>
    <w:lsdException w:name="Title" w:qFormat="1"/>
    <w:lsdException w:name="Closing" w:unhideWhenUsed="1"/>
    <w:lsdException w:name="Signature" w:unhideWhenUsed="1"/>
    <w:lsdException w:name="Default Paragraph Font" w:locked="0" w:uiPriority="1" w:unhideWhenUsed="1"/>
    <w:lsdException w:name="Body Text" w:uiPriority="0"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locked="0" w:unhideWhenUsed="1"/>
    <w:lsdException w:name="HTML Bottom of Form" w:locked="0"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locked="0" w:unhideWhenUsed="1"/>
    <w:lsdException w:name="annotation subject" w:unhideWhenUsed="1"/>
    <w:lsdException w:name="No List" w:locked="0"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te Level 1" w:semiHidden="0"/>
    <w:lsdException w:name="Note Level 2" w:semiHidden="0"/>
    <w:lsdException w:name="Note Level 3" w:semiHidden="0"/>
    <w:lsdException w:name="Note Level 4" w:semiHidden="0"/>
    <w:lsdException w:name="Note Level 5" w:semiHidden="0"/>
    <w:lsdException w:name="Note Level 6" w:semiHidden="0"/>
    <w:lsdException w:name="Note Level 7" w:semiHidden="0"/>
    <w:lsdException w:name="Note Level 8" w:semiHidden="0"/>
    <w:lsdException w:name="Note Level 9" w:semiHidden="0"/>
    <w:lsdException w:name="No Spacing" w:semiHidden="0"/>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locked="0"/>
    <w:lsdException w:name="List Paragraph" w:semiHidden="0" w:uiPriority="34" w:qFormat="1"/>
    <w:lsdException w:name="Quote" w:semiHidden="0" w:qFormat="1"/>
    <w:lsdException w:name="Intense Quote" w:semiHidden="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Bibliography" w:unhideWhenUsed="1"/>
    <w:lsdException w:name="TOC Heading" w:uiPriority="39" w:unhideWhenUsed="1" w:qFormat="1"/>
  </w:latentStyles>
  <w:style w:type="paragraph" w:default="1" w:styleId="Normal">
    <w:name w:val="Normal"/>
    <w:uiPriority w:val="99"/>
    <w:semiHidden/>
    <w:qFormat/>
    <w:rsid w:val="00972618"/>
    <w:rPr>
      <w:rFonts w:ascii="Amnesty Trade Gothic Light Obl" w:hAnsi="Amnesty Trade Gothic Light Obl"/>
      <w:sz w:val="14"/>
    </w:rPr>
  </w:style>
  <w:style w:type="paragraph" w:styleId="Heading1">
    <w:name w:val="heading 1"/>
    <w:basedOn w:val="Normal"/>
    <w:next w:val="Normal"/>
    <w:link w:val="Heading1Char"/>
    <w:qFormat/>
    <w:locked/>
    <w:rsid w:val="004B3C9B"/>
    <w:pPr>
      <w:keepNext/>
      <w:numPr>
        <w:numId w:val="2"/>
      </w:numPr>
      <w:spacing w:line="560" w:lineRule="atLeast"/>
      <w:outlineLvl w:val="0"/>
    </w:pPr>
    <w:rPr>
      <w:rFonts w:ascii="Amnesty Trade Gothic Cn" w:eastAsia="SimSun" w:hAnsi="Amnesty Trade Gothic Cn" w:cs="Times New Roman"/>
      <w:b/>
      <w:caps/>
      <w:color w:val="auto"/>
      <w:kern w:val="1"/>
      <w:sz w:val="28"/>
      <w:szCs w:val="28"/>
      <w:lang w:val="en-GB" w:eastAsia="zh-CN"/>
    </w:rPr>
  </w:style>
  <w:style w:type="paragraph" w:styleId="Heading2">
    <w:name w:val="heading 2"/>
    <w:basedOn w:val="Normal"/>
    <w:next w:val="Normal"/>
    <w:link w:val="Heading2Char"/>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qFormat/>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qFormat/>
    <w:locked/>
    <w:rsid w:val="002F688D"/>
    <w:pPr>
      <w:numPr>
        <w:ilvl w:val="4"/>
      </w:numPr>
      <w:outlineLvl w:val="4"/>
    </w:pPr>
  </w:style>
  <w:style w:type="paragraph" w:styleId="Heading6">
    <w:name w:val="heading 6"/>
    <w:basedOn w:val="Heading5"/>
    <w:next w:val="Normal"/>
    <w:link w:val="Heading6Char"/>
    <w:qFormat/>
    <w:locked/>
    <w:rsid w:val="002F688D"/>
    <w:pPr>
      <w:numPr>
        <w:ilvl w:val="5"/>
      </w:numPr>
      <w:outlineLvl w:val="5"/>
    </w:pPr>
  </w:style>
  <w:style w:type="paragraph" w:styleId="Heading7">
    <w:name w:val="heading 7"/>
    <w:basedOn w:val="Heading6"/>
    <w:next w:val="Normal"/>
    <w:link w:val="Heading7Char"/>
    <w:qFormat/>
    <w:locked/>
    <w:rsid w:val="002F688D"/>
    <w:pPr>
      <w:numPr>
        <w:ilvl w:val="6"/>
      </w:numPr>
      <w:outlineLvl w:val="6"/>
    </w:pPr>
  </w:style>
  <w:style w:type="paragraph" w:styleId="Heading8">
    <w:name w:val="heading 8"/>
    <w:basedOn w:val="Heading7"/>
    <w:next w:val="Normal"/>
    <w:link w:val="Heading8Char"/>
    <w:qFormat/>
    <w:locked/>
    <w:rsid w:val="002F688D"/>
    <w:pPr>
      <w:numPr>
        <w:ilvl w:val="7"/>
      </w:numPr>
      <w:outlineLvl w:val="7"/>
    </w:pPr>
  </w:style>
  <w:style w:type="paragraph" w:styleId="Heading9">
    <w:name w:val="heading 9"/>
    <w:basedOn w:val="Heading8"/>
    <w:next w:val="Normal"/>
    <w:link w:val="Heading9Char"/>
    <w:qFormat/>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semiHidden/>
    <w:locked/>
    <w:rsid w:val="00967F64"/>
    <w:rPr>
      <w:rFonts w:ascii="Amnesty Trade Gothic Light" w:hAnsi="Amnesty Trade Gothic Light"/>
      <w:szCs w:val="24"/>
    </w:rPr>
  </w:style>
  <w:style w:type="paragraph" w:styleId="Header">
    <w:name w:val="header"/>
    <w:basedOn w:val="Normal"/>
    <w:link w:val="HeaderChar"/>
    <w:uiPriority w:val="99"/>
    <w:locked/>
    <w:rsid w:val="00AE5E82"/>
    <w:pPr>
      <w:tabs>
        <w:tab w:val="center" w:pos="4320"/>
        <w:tab w:val="right" w:pos="8640"/>
      </w:tabs>
    </w:pPr>
  </w:style>
  <w:style w:type="character" w:customStyle="1" w:styleId="HeaderChar">
    <w:name w:val="Header Char"/>
    <w:basedOn w:val="DefaultParagraphFont"/>
    <w:link w:val="Header"/>
    <w:uiPriority w:val="99"/>
    <w:rsid w:val="00FC353A"/>
    <w:rPr>
      <w:rFonts w:ascii="Amnesty Trade Gothic Light Obl" w:hAnsi="Amnesty Trade Gothic Light Obl"/>
      <w:sz w:val="14"/>
    </w:rPr>
  </w:style>
  <w:style w:type="paragraph" w:styleId="Footer">
    <w:name w:val="footer"/>
    <w:basedOn w:val="Normal"/>
    <w:link w:val="FooterChar"/>
    <w:uiPriority w:val="99"/>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rsid w:val="00FC353A"/>
    <w:rPr>
      <w:rFonts w:ascii="Amnesty Trade Gothic Light Obl" w:hAnsi="Amnesty Trade Gothic Light Obl"/>
      <w:caps/>
      <w:sz w:val="15"/>
      <w:szCs w:val="15"/>
    </w:rPr>
  </w:style>
  <w:style w:type="paragraph" w:customStyle="1" w:styleId="AIMainHeading1">
    <w:name w:val="AI Main Heading 1"/>
    <w:basedOn w:val="Normal"/>
    <w:next w:val="AIBodyText"/>
    <w:qFormat/>
    <w:rsid w:val="00CE7654"/>
    <w:pPr>
      <w:spacing w:before="9760" w:after="60" w:line="252" w:lineRule="auto"/>
      <w:contextualSpacing/>
    </w:pPr>
    <w:rPr>
      <w:rFonts w:ascii="Amnesty Trade Gothic Cn" w:hAnsi="Amnesty Trade Gothic Cn"/>
      <w:b/>
      <w:caps/>
      <w:noProof/>
      <w:sz w:val="130"/>
      <w:lang w:val="en-GB" w:eastAsia="en-GB"/>
    </w:rPr>
  </w:style>
  <w:style w:type="paragraph" w:customStyle="1" w:styleId="AIBodyText">
    <w:name w:val="AI Body Text"/>
    <w:basedOn w:val="Normal"/>
    <w:link w:val="AIBodyTextChar"/>
    <w:qFormat/>
    <w:rsid w:val="00DB1471"/>
    <w:pPr>
      <w:suppressAutoHyphens/>
      <w:spacing w:after="120" w:line="240" w:lineRule="exact"/>
    </w:pPr>
    <w:rPr>
      <w:rFonts w:asciiTheme="minorHAnsi" w:hAnsiTheme="minorHAnsi"/>
      <w:sz w:val="18"/>
      <w:lang w:val="en-GB"/>
    </w:rPr>
  </w:style>
  <w:style w:type="paragraph" w:customStyle="1" w:styleId="AIMainHeading2">
    <w:name w:val="AI Main Heading 2"/>
    <w:basedOn w:val="AIBodyText"/>
    <w:next w:val="AIBodyText"/>
    <w:uiPriority w:val="1"/>
    <w:qFormat/>
    <w:rsid w:val="00A56815"/>
    <w:pPr>
      <w:spacing w:before="240" w:line="240" w:lineRule="auto"/>
    </w:pPr>
    <w:rPr>
      <w:rFonts w:ascii="Amnesty Trade Gothic Cn" w:hAnsi="Amnesty Trade Gothic Cn"/>
      <w:caps/>
      <w:sz w:val="36"/>
      <w:szCs w:val="36"/>
    </w:rPr>
  </w:style>
  <w:style w:type="table" w:styleId="TableGrid">
    <w:name w:val="Table Grid"/>
    <w:basedOn w:val="TableNormal"/>
    <w:uiPriority w:val="59"/>
    <w:locked/>
    <w:rsid w:val="00A441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INumberedList">
    <w:name w:val="AI Numbered List"/>
    <w:rsid w:val="00DB1471"/>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rsid w:val="004B3C9B"/>
    <w:rPr>
      <w:rFonts w:ascii="Amnesty Trade Gothic Cn" w:eastAsia="SimSun" w:hAnsi="Amnesty Trade Gothic Cn" w:cs="Times New Roman"/>
      <w:b/>
      <w:caps/>
      <w:color w:val="auto"/>
      <w:kern w:val="1"/>
      <w:sz w:val="28"/>
      <w:szCs w:val="28"/>
      <w:lang w:val="en-GB" w:eastAsia="zh-CN"/>
    </w:rPr>
  </w:style>
  <w:style w:type="character" w:customStyle="1" w:styleId="Heading2Char">
    <w:name w:val="Heading 2 Char"/>
    <w:basedOn w:val="DefaultParagraphFont"/>
    <w:link w:val="Heading2"/>
    <w:rsid w:val="00FC353A"/>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rsid w:val="00FC353A"/>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rsid w:val="00FC353A"/>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rsid w:val="00FC353A"/>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rsid w:val="00FC353A"/>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rsid w:val="00FC353A"/>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rsid w:val="00FC353A"/>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rsid w:val="00FC353A"/>
    <w:rPr>
      <w:rFonts w:ascii="Verdana" w:eastAsia="SimSun" w:hAnsi="Verdana" w:cs="Times New Roman"/>
      <w:color w:val="auto"/>
      <w:sz w:val="14"/>
      <w:szCs w:val="24"/>
      <w:lang w:val="en-GB" w:eastAsia="zh-CN"/>
    </w:rPr>
  </w:style>
  <w:style w:type="character" w:styleId="Hyperlink">
    <w:name w:val="Hyperlink"/>
    <w:basedOn w:val="DefaultParagraphFont"/>
    <w:uiPriority w:val="99"/>
    <w:locked/>
    <w:rsid w:val="00467DA9"/>
    <w:rPr>
      <w:color w:val="000000" w:themeColor="text1"/>
      <w:u w:val="none"/>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AIHighlightedtext">
    <w:name w:val="AI Highlighted text"/>
    <w:basedOn w:val="DefaultParagraphFont"/>
    <w:uiPriority w:val="13"/>
    <w:qFormat/>
    <w:rsid w:val="009F163F"/>
    <w:rPr>
      <w:bdr w:val="none" w:sz="0" w:space="0" w:color="auto"/>
      <w:shd w:val="clear" w:color="auto" w:fill="FFFF00" w:themeFill="accent1"/>
    </w:rPr>
  </w:style>
  <w:style w:type="paragraph" w:customStyle="1" w:styleId="AIMissionStatement">
    <w:name w:val="AI Mission Statement"/>
    <w:basedOn w:val="AIMainHeading1"/>
    <w:uiPriority w:val="13"/>
    <w:qFormat/>
    <w:rsid w:val="00CE7654"/>
    <w:pPr>
      <w:suppressAutoHyphens/>
      <w:spacing w:before="0" w:after="280" w:line="264" w:lineRule="auto"/>
      <w:contextualSpacing w:val="0"/>
    </w:pPr>
    <w:rPr>
      <w:bCs/>
      <w:caps w:val="0"/>
      <w:sz w:val="44"/>
      <w:szCs w:val="44"/>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972618"/>
    <w:rPr>
      <w:rFonts w:asciiTheme="majorHAnsi" w:hAnsiTheme="majorHAnsi" w:cs="Segoe UI"/>
      <w:sz w:val="18"/>
      <w:szCs w:val="18"/>
    </w:rPr>
  </w:style>
  <w:style w:type="paragraph" w:customStyle="1" w:styleId="AITitle-nonumbers">
    <w:name w:val="AI Title - no numbers"/>
    <w:basedOn w:val="AIMainHeading1"/>
    <w:next w:val="AIBodyText"/>
    <w:uiPriority w:val="1"/>
    <w:qFormat/>
    <w:rsid w:val="00961698"/>
    <w:pPr>
      <w:pageBreakBefore/>
      <w:suppressAutoHyphens/>
      <w:spacing w:before="100" w:after="2400" w:line="900" w:lineRule="exact"/>
    </w:pPr>
    <w:rPr>
      <w:sz w:val="90"/>
    </w:rPr>
  </w:style>
  <w:style w:type="character" w:customStyle="1" w:styleId="AIRemoveHighlight">
    <w:name w:val="AI Remove Highlight"/>
    <w:basedOn w:val="AIHighlightedtext"/>
    <w:uiPriority w:val="14"/>
    <w:qFormat/>
    <w:rsid w:val="00020B73"/>
    <w:rPr>
      <w:bdr w:val="none" w:sz="0" w:space="0" w:color="auto"/>
      <w:shd w:val="clear" w:color="auto" w:fill="auto"/>
    </w:rPr>
  </w:style>
  <w:style w:type="paragraph" w:customStyle="1" w:styleId="AITitle-Numbered">
    <w:name w:val="AI Title - Numbered"/>
    <w:basedOn w:val="AITitle-nonumbers"/>
    <w:next w:val="AIBodyText"/>
    <w:uiPriority w:val="1"/>
    <w:qFormat/>
    <w:rsid w:val="0041288B"/>
    <w:pPr>
      <w:keepNext/>
      <w:numPr>
        <w:numId w:val="5"/>
      </w:numPr>
      <w:ind w:left="0" w:firstLine="0"/>
      <w:outlineLvl w:val="0"/>
    </w:pPr>
  </w:style>
  <w:style w:type="paragraph" w:customStyle="1" w:styleId="AINumberedHeading">
    <w:name w:val="AI Numbered Heading"/>
    <w:basedOn w:val="AITitle-Numbered"/>
    <w:next w:val="AIBodyText"/>
    <w:uiPriority w:val="2"/>
    <w:qFormat/>
    <w:rsid w:val="0081632D"/>
    <w:pPr>
      <w:pageBreakBefore w:val="0"/>
      <w:numPr>
        <w:ilvl w:val="1"/>
      </w:numPr>
      <w:tabs>
        <w:tab w:val="clear" w:pos="3005"/>
        <w:tab w:val="num" w:pos="170"/>
      </w:tabs>
      <w:spacing w:after="100" w:line="420" w:lineRule="exact"/>
      <w:ind w:left="0" w:firstLine="0"/>
    </w:pPr>
    <w:rPr>
      <w:sz w:val="42"/>
    </w:rPr>
  </w:style>
  <w:style w:type="paragraph" w:customStyle="1" w:styleId="AIQuoteText">
    <w:name w:val="AI Quote Text"/>
    <w:basedOn w:val="AIBodyText"/>
    <w:uiPriority w:val="9"/>
    <w:qFormat/>
    <w:rsid w:val="00DD7A31"/>
    <w:pPr>
      <w:spacing w:after="0" w:line="240" w:lineRule="auto"/>
    </w:pPr>
    <w:rPr>
      <w:rFonts w:asciiTheme="majorHAnsi" w:hAnsiTheme="majorHAnsi"/>
      <w:b/>
      <w:sz w:val="36"/>
    </w:rPr>
  </w:style>
  <w:style w:type="paragraph" w:customStyle="1" w:styleId="AISourceText">
    <w:name w:val="AI Source Text"/>
    <w:basedOn w:val="AIBodyText"/>
    <w:uiPriority w:val="11"/>
    <w:qFormat/>
    <w:rsid w:val="005D0702"/>
    <w:rPr>
      <w:rFonts w:ascii="Amnesty Trade Gothic Cn" w:hAnsi="Amnesty Trade Gothic Cn"/>
    </w:rPr>
  </w:style>
  <w:style w:type="paragraph" w:customStyle="1" w:styleId="AIBulletText">
    <w:name w:val="AI Bullet Text"/>
    <w:basedOn w:val="AIBodyText"/>
    <w:next w:val="AIBodyText"/>
    <w:uiPriority w:val="5"/>
    <w:qFormat/>
    <w:rsid w:val="0049688D"/>
    <w:pPr>
      <w:numPr>
        <w:numId w:val="6"/>
      </w:numPr>
    </w:pPr>
  </w:style>
  <w:style w:type="paragraph" w:customStyle="1" w:styleId="AISubheading">
    <w:name w:val="AI Subheading"/>
    <w:basedOn w:val="AIBodyText"/>
    <w:uiPriority w:val="6"/>
    <w:qFormat/>
    <w:rsid w:val="00C93072"/>
    <w:pPr>
      <w:keepNext/>
      <w:spacing w:before="240" w:after="60"/>
      <w:outlineLvl w:val="2"/>
    </w:pPr>
    <w:rPr>
      <w:rFonts w:ascii="Amnesty Trade Gothic Cn" w:hAnsi="Amnesty Trade Gothic Cn"/>
      <w:b/>
      <w:bCs/>
      <w:caps/>
      <w:sz w:val="22"/>
      <w:szCs w:val="22"/>
    </w:rPr>
  </w:style>
  <w:style w:type="paragraph" w:customStyle="1" w:styleId="AICaptionText">
    <w:name w:val="AI Caption Text"/>
    <w:basedOn w:val="Normal"/>
    <w:uiPriority w:val="7"/>
    <w:qFormat/>
    <w:rsid w:val="00396A31"/>
    <w:rPr>
      <w:rFonts w:ascii="Amnesty Trade Gothic Cn" w:hAnsi="Amnesty Trade Gothic Cn"/>
      <w:i/>
    </w:rPr>
  </w:style>
  <w:style w:type="paragraph" w:customStyle="1" w:styleId="AISmallQuoteText">
    <w:name w:val="AI Small Quote Text"/>
    <w:basedOn w:val="AIBodyText"/>
    <w:next w:val="AIBodyText"/>
    <w:uiPriority w:val="8"/>
    <w:qFormat/>
    <w:rsid w:val="00DD7A31"/>
    <w:pPr>
      <w:spacing w:before="100" w:after="140"/>
    </w:pPr>
    <w:rPr>
      <w:rFonts w:ascii="Amnesty Trade Gothic Cn" w:hAnsi="Amnesty Trade Gothic Cn"/>
      <w:b/>
      <w:sz w:val="20"/>
    </w:rPr>
  </w:style>
  <w:style w:type="paragraph" w:customStyle="1" w:styleId="AIHeadingnonumbers">
    <w:name w:val="AI Heading (no numbers)"/>
    <w:basedOn w:val="AINumberedHeading"/>
    <w:next w:val="AIBodyText"/>
    <w:uiPriority w:val="3"/>
    <w:qFormat/>
    <w:rsid w:val="00BD1F81"/>
    <w:pPr>
      <w:numPr>
        <w:ilvl w:val="0"/>
        <w:numId w:val="0"/>
      </w:numPr>
      <w:outlineLvl w:val="2"/>
    </w:pPr>
  </w:style>
  <w:style w:type="paragraph" w:customStyle="1" w:styleId="AIHighlightedHeading">
    <w:name w:val="AI Highlighted Heading"/>
    <w:basedOn w:val="AIBodyText"/>
    <w:uiPriority w:val="13"/>
    <w:qFormat/>
    <w:rsid w:val="00186842"/>
    <w:pPr>
      <w:spacing w:after="0" w:line="240" w:lineRule="auto"/>
    </w:pPr>
    <w:rPr>
      <w:rFonts w:ascii="Amnesty Trade Gothic Cn" w:hAnsi="Amnesty Trade Gothic Cn"/>
      <w:b/>
      <w:bCs/>
      <w:caps/>
      <w:sz w:val="56"/>
      <w:szCs w:val="56"/>
    </w:rPr>
  </w:style>
  <w:style w:type="paragraph" w:customStyle="1" w:styleId="AiSubheadlight">
    <w:name w:val="Ai Subhead light"/>
    <w:basedOn w:val="AIHighlightedHeading"/>
    <w:uiPriority w:val="15"/>
    <w:qFormat/>
    <w:rsid w:val="00AD5DDE"/>
    <w:pPr>
      <w:spacing w:before="40" w:after="240"/>
    </w:pPr>
    <w:rPr>
      <w:b w:val="0"/>
      <w:sz w:val="32"/>
    </w:rPr>
  </w:style>
  <w:style w:type="paragraph" w:customStyle="1" w:styleId="AIStatement">
    <w:name w:val="AI Statement"/>
    <w:basedOn w:val="AIMainHeading1"/>
    <w:uiPriority w:val="12"/>
    <w:qFormat/>
    <w:rsid w:val="0064512A"/>
    <w:pPr>
      <w:spacing w:before="0" w:after="0" w:line="960" w:lineRule="exact"/>
    </w:pPr>
    <w:rPr>
      <w:sz w:val="100"/>
    </w:rPr>
  </w:style>
  <w:style w:type="paragraph" w:customStyle="1" w:styleId="AIFooterLighttext">
    <w:name w:val="AI Footer Light text"/>
    <w:basedOn w:val="Footer"/>
    <w:uiPriority w:val="21"/>
    <w:qFormat/>
    <w:rsid w:val="00396A31"/>
    <w:pPr>
      <w:spacing w:before="80"/>
    </w:pPr>
    <w:rPr>
      <w:rFonts w:asciiTheme="majorHAnsi" w:hAnsiTheme="majorHAnsi"/>
      <w:caps w:val="0"/>
    </w:rPr>
  </w:style>
  <w:style w:type="paragraph" w:customStyle="1" w:styleId="AIFooterCapsText">
    <w:name w:val="AI Footer Caps Text"/>
    <w:basedOn w:val="AIFooterLighttext"/>
    <w:uiPriority w:val="21"/>
    <w:qFormat/>
    <w:rsid w:val="005F2544"/>
    <w:pPr>
      <w:spacing w:before="0" w:line="170" w:lineRule="exact"/>
    </w:pPr>
    <w:rPr>
      <w:rFonts w:ascii="Amnesty Trade Gothic Cn" w:hAnsi="Amnesty Trade Gothic Cn"/>
      <w:caps/>
    </w:rPr>
  </w:style>
  <w:style w:type="paragraph" w:customStyle="1" w:styleId="AIAmnestywebaddress">
    <w:name w:val="AI Amnesty web address"/>
    <w:basedOn w:val="Footer"/>
    <w:link w:val="AIAmnestywebaddressChar"/>
    <w:uiPriority w:val="19"/>
    <w:qFormat/>
    <w:rsid w:val="007A0F8F"/>
    <w:pPr>
      <w:spacing w:before="80" w:line="280" w:lineRule="exact"/>
    </w:pPr>
    <w:rPr>
      <w:rFonts w:asciiTheme="majorHAnsi" w:hAnsiTheme="majorHAnsi"/>
      <w:b/>
      <w:caps w:val="0"/>
      <w:sz w:val="28"/>
    </w:rPr>
  </w:style>
  <w:style w:type="character" w:customStyle="1" w:styleId="AIAmnestywebaddressChar">
    <w:name w:val="AI Amnesty web address Char"/>
    <w:basedOn w:val="FooterChar"/>
    <w:link w:val="AIAmnestywebaddress"/>
    <w:uiPriority w:val="19"/>
    <w:rsid w:val="00FC353A"/>
    <w:rPr>
      <w:rFonts w:asciiTheme="majorHAnsi" w:hAnsiTheme="majorHAnsi"/>
      <w:b/>
      <w:caps w:val="0"/>
      <w:sz w:val="28"/>
      <w:szCs w:val="15"/>
    </w:rPr>
  </w:style>
  <w:style w:type="paragraph" w:customStyle="1" w:styleId="AIFooterText">
    <w:name w:val="AI Footer Text"/>
    <w:basedOn w:val="AIFooterCapsText"/>
    <w:uiPriority w:val="21"/>
    <w:qFormat/>
    <w:rsid w:val="007A0F8F"/>
    <w:pPr>
      <w:spacing w:after="120" w:line="240" w:lineRule="exact"/>
    </w:pPr>
    <w:rPr>
      <w:b/>
      <w:caps w:val="0"/>
      <w:sz w:val="18"/>
    </w:rPr>
  </w:style>
  <w:style w:type="character" w:customStyle="1" w:styleId="FootnoteTextChar">
    <w:name w:val="Footnote Text Char"/>
    <w:basedOn w:val="DefaultParagraphFont"/>
    <w:link w:val="FootnoteText"/>
    <w:semiHidden/>
    <w:rsid w:val="00FC353A"/>
    <w:rPr>
      <w:sz w:val="14"/>
      <w:szCs w:val="24"/>
    </w:rPr>
  </w:style>
  <w:style w:type="character" w:styleId="FootnoteReference">
    <w:name w:val="footnote reference"/>
    <w:aliases w:val="Footnote Reference Char,4_G Char Char Char Char,Footnotes refss Char Char Char Char,ftref Char Char Char Char,BVI fnr Char Char Char Char,BVI fnr Car Car Char Char Char Char,BVI fnr Car Char Char Char Char,4_G"/>
    <w:basedOn w:val="DefaultParagraphFont"/>
    <w:link w:val="FootnoteReference1"/>
    <w:qFormat/>
    <w:locked/>
    <w:rsid w:val="00967F64"/>
    <w:rPr>
      <w:vertAlign w:val="superscript"/>
    </w:rPr>
  </w:style>
  <w:style w:type="numbering" w:styleId="111111">
    <w:name w:val="Outline List 2"/>
    <w:basedOn w:val="NoList"/>
    <w:uiPriority w:val="99"/>
    <w:semiHidden/>
    <w:unhideWhenUsed/>
    <w:locked/>
    <w:rsid w:val="00864407"/>
    <w:pPr>
      <w:numPr>
        <w:numId w:val="9"/>
      </w:numPr>
    </w:pPr>
  </w:style>
  <w:style w:type="paragraph" w:styleId="TOC3">
    <w:name w:val="toc 3"/>
    <w:basedOn w:val="Normal"/>
    <w:next w:val="Normal"/>
    <w:autoRedefine/>
    <w:uiPriority w:val="39"/>
    <w:locked/>
    <w:rsid w:val="00383212"/>
    <w:pPr>
      <w:tabs>
        <w:tab w:val="right" w:pos="10206"/>
      </w:tabs>
      <w:ind w:left="280"/>
    </w:pPr>
  </w:style>
  <w:style w:type="paragraph" w:styleId="TOC1">
    <w:name w:val="toc 1"/>
    <w:basedOn w:val="Normal"/>
    <w:next w:val="Normal"/>
    <w:autoRedefine/>
    <w:uiPriority w:val="39"/>
    <w:locked/>
    <w:rsid w:val="00D771ED"/>
    <w:pPr>
      <w:tabs>
        <w:tab w:val="left" w:pos="454"/>
        <w:tab w:val="right" w:pos="10206"/>
      </w:tabs>
      <w:spacing w:before="170" w:after="113"/>
    </w:pPr>
    <w:rPr>
      <w:rFonts w:asciiTheme="majorHAnsi" w:hAnsiTheme="majorHAnsi"/>
      <w:b/>
      <w:bCs/>
      <w:caps/>
      <w:sz w:val="22"/>
      <w:szCs w:val="22"/>
    </w:rPr>
  </w:style>
  <w:style w:type="paragraph" w:styleId="TOC2">
    <w:name w:val="toc 2"/>
    <w:basedOn w:val="Normal"/>
    <w:next w:val="Normal"/>
    <w:autoRedefine/>
    <w:uiPriority w:val="39"/>
    <w:locked/>
    <w:rsid w:val="00D771ED"/>
    <w:pPr>
      <w:tabs>
        <w:tab w:val="left" w:pos="454"/>
        <w:tab w:val="right" w:pos="10206"/>
      </w:tabs>
      <w:spacing w:after="113"/>
    </w:pPr>
    <w:rPr>
      <w:rFonts w:asciiTheme="minorHAnsi" w:hAnsiTheme="minorHAnsi"/>
      <w:sz w:val="18"/>
      <w:szCs w:val="18"/>
    </w:rPr>
  </w:style>
  <w:style w:type="paragraph" w:styleId="TOC4">
    <w:name w:val="toc 4"/>
    <w:basedOn w:val="Normal"/>
    <w:next w:val="Normal"/>
    <w:autoRedefine/>
    <w:semiHidden/>
    <w:locked/>
    <w:rsid w:val="00337B08"/>
    <w:pPr>
      <w:ind w:left="420"/>
    </w:pPr>
  </w:style>
  <w:style w:type="paragraph" w:styleId="TOC5">
    <w:name w:val="toc 5"/>
    <w:basedOn w:val="Normal"/>
    <w:next w:val="Normal"/>
    <w:autoRedefine/>
    <w:semiHidden/>
    <w:locked/>
    <w:rsid w:val="00337B08"/>
    <w:pPr>
      <w:ind w:left="560"/>
    </w:pPr>
  </w:style>
  <w:style w:type="paragraph" w:styleId="TOC6">
    <w:name w:val="toc 6"/>
    <w:basedOn w:val="Normal"/>
    <w:next w:val="Normal"/>
    <w:autoRedefine/>
    <w:semiHidden/>
    <w:locked/>
    <w:rsid w:val="00337B08"/>
    <w:pPr>
      <w:ind w:left="700"/>
    </w:pPr>
  </w:style>
  <w:style w:type="paragraph" w:styleId="TOC7">
    <w:name w:val="toc 7"/>
    <w:basedOn w:val="Normal"/>
    <w:next w:val="Normal"/>
    <w:autoRedefine/>
    <w:semiHidden/>
    <w:locked/>
    <w:rsid w:val="00337B08"/>
    <w:pPr>
      <w:ind w:left="840"/>
    </w:pPr>
  </w:style>
  <w:style w:type="paragraph" w:styleId="TOC8">
    <w:name w:val="toc 8"/>
    <w:basedOn w:val="Normal"/>
    <w:next w:val="Normal"/>
    <w:autoRedefine/>
    <w:semiHidden/>
    <w:locked/>
    <w:rsid w:val="00337B08"/>
    <w:pPr>
      <w:ind w:left="980"/>
    </w:pPr>
  </w:style>
  <w:style w:type="paragraph" w:styleId="TOC9">
    <w:name w:val="toc 9"/>
    <w:basedOn w:val="Normal"/>
    <w:next w:val="Normal"/>
    <w:autoRedefine/>
    <w:semiHidden/>
    <w:locked/>
    <w:rsid w:val="00337B08"/>
    <w:pPr>
      <w:ind w:left="1120"/>
    </w:pPr>
  </w:style>
  <w:style w:type="table" w:customStyle="1" w:styleId="AITableStyle1">
    <w:name w:val="AI Table Style 1"/>
    <w:basedOn w:val="TableNormal"/>
    <w:uiPriority w:val="99"/>
    <w:rsid w:val="0023291A"/>
    <w:rPr>
      <w:sz w:val="18"/>
    </w:rPr>
    <w:tblPr>
      <w:tblStyleRowBandSize w:val="1"/>
      <w:tblInd w:w="108" w:type="dxa"/>
      <w:tblCellMar>
        <w:top w:w="57" w:type="dxa"/>
        <w:left w:w="108" w:type="dxa"/>
        <w:bottom w:w="28" w:type="dxa"/>
        <w:right w:w="10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AIMultiColumnStyle">
    <w:name w:val="AI Multi Column Style"/>
    <w:basedOn w:val="TableNormal"/>
    <w:uiPriority w:val="99"/>
    <w:rsid w:val="00EA572C"/>
    <w:pPr>
      <w:spacing w:after="120" w:line="240" w:lineRule="exact"/>
    </w:pPr>
    <w:rPr>
      <w:sz w:val="18"/>
    </w:rPr>
    <w:tblPr>
      <w:tblInd w:w="0" w:type="dxa"/>
      <w:tblCellMar>
        <w:top w:w="0" w:type="dxa"/>
        <w:left w:w="0" w:type="dxa"/>
        <w:bottom w:w="0" w:type="dxa"/>
        <w:right w:w="0" w:type="dxa"/>
      </w:tblCellMar>
    </w:tblPr>
  </w:style>
  <w:style w:type="paragraph" w:customStyle="1" w:styleId="Backcoverblurb">
    <w:name w:val="Back cover blurb"/>
    <w:basedOn w:val="AIBodyText"/>
    <w:uiPriority w:val="99"/>
    <w:qFormat/>
    <w:rsid w:val="00FF33F9"/>
    <w:pPr>
      <w:spacing w:line="310" w:lineRule="exact"/>
    </w:pPr>
    <w:rPr>
      <w:sz w:val="24"/>
      <w:szCs w:val="24"/>
    </w:rPr>
  </w:style>
  <w:style w:type="paragraph" w:customStyle="1" w:styleId="Backcoversubtitle">
    <w:name w:val="Back cover sub title"/>
    <w:basedOn w:val="AIBodyText"/>
    <w:uiPriority w:val="99"/>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AIMainHeading1"/>
    <w:uiPriority w:val="99"/>
    <w:qFormat/>
    <w:rsid w:val="007A4B1D"/>
    <w:rPr>
      <w:sz w:val="96"/>
      <w:szCs w:val="96"/>
    </w:rPr>
  </w:style>
  <w:style w:type="paragraph" w:styleId="BodyText">
    <w:name w:val="Body Text"/>
    <w:basedOn w:val="Normal"/>
    <w:link w:val="BodyTextChar"/>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rsid w:val="00F92A5D"/>
    <w:rPr>
      <w:rFonts w:ascii="Amnesty Trade Gothic" w:eastAsia="Times New Roman" w:hAnsi="Amnesty Trade Gothic" w:cs="Times New Roman"/>
      <w:color w:val="000000"/>
      <w:sz w:val="18"/>
      <w:szCs w:val="24"/>
      <w:lang w:val="en-GB" w:eastAsia="ar-SA"/>
    </w:rPr>
  </w:style>
  <w:style w:type="paragraph" w:customStyle="1" w:styleId="AIsub-sub-subheading">
    <w:name w:val="AI sub-sub-sub heading"/>
    <w:basedOn w:val="AIBodyText"/>
    <w:uiPriority w:val="99"/>
    <w:qFormat/>
    <w:rsid w:val="00F73607"/>
    <w:rPr>
      <w:b/>
    </w:rPr>
  </w:style>
  <w:style w:type="paragraph" w:customStyle="1" w:styleId="AIreportsub-heading">
    <w:name w:val="AI report sub-heading"/>
    <w:basedOn w:val="Normal"/>
    <w:uiPriority w:val="99"/>
    <w:qFormat/>
    <w:rsid w:val="00972618"/>
    <w:pPr>
      <w:shd w:val="clear" w:color="auto" w:fill="FFFFFF"/>
      <w:spacing w:before="240" w:line="320" w:lineRule="exact"/>
    </w:pPr>
    <w:rPr>
      <w:rFonts w:asciiTheme="majorHAnsi" w:eastAsiaTheme="minorHAnsi" w:hAnsiTheme="majorHAnsi" w:cs="Times New Roman"/>
      <w:b/>
      <w:color w:val="000000"/>
      <w:sz w:val="32"/>
      <w:szCs w:val="32"/>
      <w:lang w:val="en-GB" w:eastAsia="en-GB"/>
    </w:rPr>
  </w:style>
  <w:style w:type="paragraph" w:customStyle="1" w:styleId="Footnotes">
    <w:name w:val="Footnotes"/>
    <w:basedOn w:val="AIBodyText"/>
    <w:uiPriority w:val="99"/>
    <w:qFormat/>
    <w:rsid w:val="002C2DB2"/>
    <w:rPr>
      <w:sz w:val="14"/>
    </w:rPr>
  </w:style>
  <w:style w:type="paragraph" w:customStyle="1" w:styleId="Default">
    <w:name w:val="Default"/>
    <w:rsid w:val="001B0DBB"/>
    <w:pPr>
      <w:autoSpaceDE w:val="0"/>
      <w:autoSpaceDN w:val="0"/>
      <w:adjustRightInd w:val="0"/>
    </w:pPr>
    <w:rPr>
      <w:rFonts w:ascii="Amnesty Trade Gothic" w:hAnsi="Amnesty Trade Gothic" w:cs="Amnesty Trade Gothic"/>
      <w:color w:val="000000"/>
      <w:sz w:val="24"/>
      <w:szCs w:val="24"/>
      <w:lang w:val="en-GB"/>
    </w:rPr>
  </w:style>
  <w:style w:type="paragraph" w:customStyle="1" w:styleId="AIRecommendsSubheading">
    <w:name w:val="AI Recommends Subheading"/>
    <w:basedOn w:val="Normal"/>
    <w:rsid w:val="001B0DBB"/>
    <w:pPr>
      <w:keepNext/>
      <w:spacing w:line="276" w:lineRule="auto"/>
    </w:pPr>
    <w:rPr>
      <w:rFonts w:ascii="Amnesty Trade Gothic Cn" w:eastAsiaTheme="minorHAnsi" w:hAnsi="Amnesty Trade Gothic Cn" w:cstheme="minorBidi"/>
      <w:b/>
      <w:color w:val="auto"/>
      <w:sz w:val="21"/>
      <w:szCs w:val="22"/>
    </w:rPr>
  </w:style>
  <w:style w:type="character" w:customStyle="1" w:styleId="EndnoteCharacters">
    <w:name w:val="Endnote Characters"/>
    <w:rsid w:val="001B0DBB"/>
    <w:rPr>
      <w:rFonts w:ascii="Amnesty Trade Gothic" w:hAnsi="Amnesty Trade Gothic"/>
      <w:vertAlign w:val="superscript"/>
    </w:rPr>
  </w:style>
  <w:style w:type="character" w:styleId="EndnoteReference">
    <w:name w:val="endnote reference"/>
    <w:basedOn w:val="DefaultParagraphFont"/>
    <w:semiHidden/>
    <w:locked/>
    <w:rsid w:val="001B0DBB"/>
    <w:rPr>
      <w:rFonts w:cs="Times New Roman"/>
      <w:vertAlign w:val="superscript"/>
    </w:rPr>
  </w:style>
  <w:style w:type="paragraph" w:customStyle="1" w:styleId="AILeadQuote">
    <w:name w:val="AI Lead Quote"/>
    <w:basedOn w:val="Normal"/>
    <w:rsid w:val="001B0DBB"/>
    <w:pPr>
      <w:widowControl w:val="0"/>
      <w:spacing w:before="1200" w:line="276" w:lineRule="auto"/>
    </w:pPr>
    <w:rPr>
      <w:rFonts w:ascii="Amnesty Trade Gothic Cn" w:eastAsiaTheme="minorHAnsi" w:hAnsi="Amnesty Trade Gothic Cn" w:cstheme="minorBidi"/>
      <w:b/>
      <w:color w:val="999999"/>
      <w:sz w:val="40"/>
      <w:szCs w:val="22"/>
    </w:rPr>
  </w:style>
  <w:style w:type="paragraph" w:customStyle="1" w:styleId="AIPullquote">
    <w:name w:val="AI Pullquote"/>
    <w:basedOn w:val="Normal"/>
    <w:rsid w:val="001B0DBB"/>
    <w:pPr>
      <w:keepNext/>
      <w:shd w:val="clear" w:color="auto" w:fill="FFFF00"/>
      <w:spacing w:line="240" w:lineRule="atLeast"/>
    </w:pPr>
    <w:rPr>
      <w:rFonts w:ascii="Amnesty Trade Gothic Cn" w:eastAsia="Times New Roman" w:hAnsi="Amnesty Trade Gothic Cn" w:cs="Times New Roman"/>
      <w:b/>
      <w:color w:val="auto"/>
      <w:sz w:val="20"/>
      <w:szCs w:val="24"/>
      <w:lang w:val="en-GB" w:eastAsia="ar-SA"/>
    </w:rPr>
  </w:style>
  <w:style w:type="paragraph" w:customStyle="1" w:styleId="AIBoxintro">
    <w:name w:val="AI Box intro"/>
    <w:basedOn w:val="Normal"/>
    <w:rsid w:val="001B0DBB"/>
    <w:pPr>
      <w:widowControl w:val="0"/>
      <w:shd w:val="clear" w:color="auto" w:fill="D9D9D9"/>
      <w:spacing w:after="200" w:line="246" w:lineRule="atLeast"/>
    </w:pPr>
    <w:rPr>
      <w:rFonts w:ascii="Amnesty Trade Gothic Cn" w:eastAsiaTheme="minorHAnsi" w:hAnsi="Amnesty Trade Gothic Cn" w:cstheme="minorBidi"/>
      <w:b/>
      <w:color w:val="auto"/>
      <w:sz w:val="20"/>
      <w:szCs w:val="22"/>
    </w:rPr>
  </w:style>
  <w:style w:type="paragraph" w:styleId="EndnoteText">
    <w:name w:val="endnote text"/>
    <w:basedOn w:val="Normal"/>
    <w:link w:val="EndnoteTextChar"/>
    <w:semiHidden/>
    <w:locked/>
    <w:rsid w:val="001B0DBB"/>
    <w:pPr>
      <w:widowControl w:val="0"/>
      <w:suppressAutoHyphens/>
      <w:spacing w:after="120" w:line="240" w:lineRule="atLeast"/>
    </w:pPr>
    <w:rPr>
      <w:rFonts w:ascii="Amnesty Trade Gothic" w:eastAsia="Times New Roman" w:hAnsi="Amnesty Trade Gothic" w:cs="Times New Roman"/>
      <w:color w:val="000000"/>
      <w:sz w:val="16"/>
      <w:szCs w:val="24"/>
      <w:lang w:val="en-GB" w:eastAsia="ar-SA"/>
    </w:rPr>
  </w:style>
  <w:style w:type="character" w:customStyle="1" w:styleId="EndnoteTextChar">
    <w:name w:val="Endnote Text Char"/>
    <w:basedOn w:val="DefaultParagraphFont"/>
    <w:link w:val="EndnoteText"/>
    <w:semiHidden/>
    <w:rsid w:val="001B0DBB"/>
    <w:rPr>
      <w:rFonts w:ascii="Amnesty Trade Gothic" w:eastAsia="Times New Roman" w:hAnsi="Amnesty Trade Gothic" w:cs="Times New Roman"/>
      <w:color w:val="000000"/>
      <w:sz w:val="16"/>
      <w:szCs w:val="24"/>
      <w:lang w:val="en-GB" w:eastAsia="ar-SA"/>
    </w:rPr>
  </w:style>
  <w:style w:type="paragraph" w:customStyle="1" w:styleId="AISUBTITLE">
    <w:name w:val="AI SUBTITLE"/>
    <w:basedOn w:val="Normal"/>
    <w:rsid w:val="001B0DBB"/>
    <w:pPr>
      <w:widowControl w:val="0"/>
      <w:spacing w:before="300" w:after="200" w:line="276" w:lineRule="auto"/>
    </w:pPr>
    <w:rPr>
      <w:rFonts w:ascii="Amnesty Trade Gothic Cn" w:eastAsiaTheme="minorHAnsi" w:hAnsi="Amnesty Trade Gothic Cn" w:cstheme="minorBidi"/>
      <w:caps/>
      <w:color w:val="auto"/>
      <w:sz w:val="48"/>
      <w:szCs w:val="22"/>
    </w:rPr>
  </w:style>
  <w:style w:type="paragraph" w:customStyle="1" w:styleId="AIFlyleafText">
    <w:name w:val="AI Flyleaf Text"/>
    <w:basedOn w:val="Normal"/>
    <w:rsid w:val="001B0DBB"/>
    <w:pPr>
      <w:widowControl w:val="0"/>
      <w:spacing w:line="210" w:lineRule="exact"/>
    </w:pPr>
    <w:rPr>
      <w:rFonts w:ascii="Amnesty Trade Gothic Cn" w:eastAsiaTheme="minorHAnsi" w:hAnsi="Amnesty Trade Gothic Cn" w:cstheme="minorBidi"/>
      <w:b/>
      <w:color w:val="auto"/>
      <w:sz w:val="16"/>
      <w:szCs w:val="22"/>
    </w:rPr>
  </w:style>
  <w:style w:type="paragraph" w:customStyle="1" w:styleId="AIBoxHeading">
    <w:name w:val="AI Box Heading"/>
    <w:basedOn w:val="Normal"/>
    <w:rsid w:val="001B0DBB"/>
    <w:pPr>
      <w:widowControl w:val="0"/>
      <w:shd w:val="clear" w:color="auto" w:fill="D9D9D9"/>
      <w:spacing w:line="276" w:lineRule="auto"/>
    </w:pPr>
    <w:rPr>
      <w:rFonts w:ascii="Amnesty Trade Gothic Cn" w:eastAsiaTheme="minorHAnsi" w:hAnsi="Amnesty Trade Gothic Cn" w:cstheme="minorBidi"/>
      <w:b/>
      <w:caps/>
      <w:color w:val="auto"/>
      <w:sz w:val="32"/>
      <w:szCs w:val="22"/>
    </w:rPr>
  </w:style>
  <w:style w:type="paragraph" w:customStyle="1" w:styleId="AIBoxText">
    <w:name w:val="AI Box Text"/>
    <w:basedOn w:val="Normal"/>
    <w:rsid w:val="001B0DBB"/>
    <w:pPr>
      <w:widowControl w:val="0"/>
      <w:shd w:val="clear" w:color="auto" w:fill="D9D9D9"/>
      <w:spacing w:after="200" w:line="246" w:lineRule="atLeast"/>
    </w:pPr>
    <w:rPr>
      <w:rFonts w:ascii="Amnesty Trade Gothic Cn" w:eastAsiaTheme="minorHAnsi" w:hAnsi="Amnesty Trade Gothic Cn" w:cstheme="minorBidi"/>
      <w:color w:val="auto"/>
      <w:sz w:val="19"/>
      <w:szCs w:val="22"/>
    </w:rPr>
  </w:style>
  <w:style w:type="paragraph" w:customStyle="1" w:styleId="AITextquote">
    <w:name w:val="AI Text quote"/>
    <w:basedOn w:val="Normal"/>
    <w:rsid w:val="001B0DBB"/>
    <w:pPr>
      <w:widowControl w:val="0"/>
      <w:spacing w:line="276" w:lineRule="auto"/>
    </w:pPr>
    <w:rPr>
      <w:rFonts w:asciiTheme="minorHAnsi" w:eastAsiaTheme="minorHAnsi" w:hAnsiTheme="minorHAnsi" w:cstheme="minorBidi"/>
      <w:i/>
      <w:color w:val="auto"/>
      <w:sz w:val="22"/>
      <w:szCs w:val="22"/>
    </w:rPr>
  </w:style>
  <w:style w:type="paragraph" w:customStyle="1" w:styleId="AICaption">
    <w:name w:val="AI Caption"/>
    <w:basedOn w:val="Normal"/>
    <w:rsid w:val="001B0DBB"/>
    <w:pPr>
      <w:keepNext/>
      <w:spacing w:after="200" w:line="276" w:lineRule="auto"/>
    </w:pPr>
    <w:rPr>
      <w:rFonts w:ascii="Amnesty Trade Gothic Cn" w:eastAsiaTheme="minorHAnsi" w:hAnsi="Amnesty Trade Gothic Cn" w:cstheme="minorBidi"/>
      <w:color w:val="404040"/>
      <w:sz w:val="16"/>
      <w:szCs w:val="22"/>
    </w:rPr>
  </w:style>
  <w:style w:type="paragraph" w:customStyle="1" w:styleId="AIPageHeader">
    <w:name w:val="AI Page Header"/>
    <w:basedOn w:val="Normal"/>
    <w:rsid w:val="001B0DBB"/>
    <w:pPr>
      <w:widowControl w:val="0"/>
      <w:tabs>
        <w:tab w:val="center" w:pos="4320"/>
        <w:tab w:val="right" w:pos="8640"/>
      </w:tabs>
      <w:spacing w:line="200" w:lineRule="atLeast"/>
      <w:ind w:right="357"/>
      <w:jc w:val="center"/>
    </w:pPr>
    <w:rPr>
      <w:rFonts w:ascii="Amnesty Trade Gothic Cn" w:eastAsiaTheme="minorHAnsi" w:hAnsi="Amnesty Trade Gothic Cn" w:cstheme="minorBidi"/>
      <w:color w:val="auto"/>
      <w:sz w:val="16"/>
    </w:rPr>
  </w:style>
  <w:style w:type="paragraph" w:customStyle="1" w:styleId="AITITLE">
    <w:name w:val="AI TITLE"/>
    <w:basedOn w:val="Normal"/>
    <w:rsid w:val="001B0DBB"/>
    <w:pPr>
      <w:widowControl w:val="0"/>
      <w:spacing w:after="200" w:line="276" w:lineRule="auto"/>
    </w:pPr>
    <w:rPr>
      <w:rFonts w:ascii="Amnesty Trade Gothic Cn" w:eastAsiaTheme="minorHAnsi" w:hAnsi="Amnesty Trade Gothic Cn" w:cstheme="minorBidi"/>
      <w:b/>
      <w:caps/>
      <w:color w:val="auto"/>
      <w:kern w:val="1"/>
      <w:sz w:val="80"/>
      <w:szCs w:val="32"/>
    </w:rPr>
  </w:style>
  <w:style w:type="paragraph" w:customStyle="1" w:styleId="AIPageFooter">
    <w:name w:val="AI Page Footer"/>
    <w:basedOn w:val="Normal"/>
    <w:rsid w:val="001B0DBB"/>
    <w:pPr>
      <w:widowControl w:val="0"/>
      <w:tabs>
        <w:tab w:val="left" w:pos="3402"/>
      </w:tabs>
      <w:spacing w:after="200" w:line="276" w:lineRule="auto"/>
      <w:jc w:val="center"/>
    </w:pPr>
    <w:rPr>
      <w:rFonts w:ascii="Amnesty Trade Gothic Cn" w:eastAsiaTheme="minorHAnsi" w:hAnsi="Amnesty Trade Gothic Cn" w:cstheme="minorBidi"/>
      <w:bCs/>
      <w:color w:val="auto"/>
      <w:sz w:val="22"/>
      <w:szCs w:val="22"/>
    </w:rPr>
  </w:style>
  <w:style w:type="paragraph" w:customStyle="1" w:styleId="AIContentsHeading">
    <w:name w:val="AI Contents Heading"/>
    <w:basedOn w:val="Normal"/>
    <w:rsid w:val="001B0DBB"/>
    <w:pPr>
      <w:widowControl w:val="0"/>
      <w:spacing w:after="200" w:line="276" w:lineRule="auto"/>
    </w:pPr>
    <w:rPr>
      <w:rFonts w:ascii="Amnesty Trade Gothic Cn" w:eastAsiaTheme="minorHAnsi" w:hAnsi="Amnesty Trade Gothic Cn" w:cstheme="minorBidi"/>
      <w:b/>
      <w:bCs/>
      <w:caps/>
      <w:color w:val="auto"/>
      <w:sz w:val="56"/>
      <w:szCs w:val="56"/>
    </w:rPr>
  </w:style>
  <w:style w:type="numbering" w:customStyle="1" w:styleId="AIBulletList">
    <w:name w:val="AI Bullet List"/>
    <w:rsid w:val="001B0DBB"/>
    <w:pPr>
      <w:numPr>
        <w:numId w:val="7"/>
      </w:numPr>
    </w:pPr>
  </w:style>
  <w:style w:type="paragraph" w:styleId="ListParagraph">
    <w:name w:val="List Paragraph"/>
    <w:basedOn w:val="Normal"/>
    <w:uiPriority w:val="34"/>
    <w:qFormat/>
    <w:locked/>
    <w:rsid w:val="001B0DBB"/>
    <w:pPr>
      <w:ind w:left="720"/>
      <w:contextualSpacing/>
    </w:pPr>
  </w:style>
  <w:style w:type="paragraph" w:customStyle="1" w:styleId="AIEvenPageHeader">
    <w:name w:val="AI Even Page Header"/>
    <w:basedOn w:val="Normal"/>
    <w:rsid w:val="001B0DBB"/>
    <w:pPr>
      <w:widowControl w:val="0"/>
      <w:tabs>
        <w:tab w:val="center" w:pos="4320"/>
        <w:tab w:val="right" w:pos="8640"/>
      </w:tabs>
      <w:suppressAutoHyphens/>
      <w:spacing w:line="200" w:lineRule="atLeast"/>
      <w:ind w:right="357"/>
    </w:pPr>
    <w:rPr>
      <w:rFonts w:ascii="Amnesty Trade Gothic Cn" w:eastAsia="Times New Roman" w:hAnsi="Amnesty Trade Gothic Cn" w:cs="Times New Roman"/>
      <w:color w:val="000000"/>
      <w:sz w:val="16"/>
      <w:lang w:eastAsia="ar-SA"/>
    </w:rPr>
  </w:style>
  <w:style w:type="paragraph" w:customStyle="1" w:styleId="AIEvenPageFooter">
    <w:name w:val="AI Even Page Footer"/>
    <w:basedOn w:val="Normal"/>
    <w:rsid w:val="001B0DBB"/>
    <w:pPr>
      <w:widowControl w:val="0"/>
      <w:tabs>
        <w:tab w:val="left" w:pos="3402"/>
      </w:tabs>
      <w:suppressAutoHyphens/>
      <w:spacing w:after="246" w:line="240" w:lineRule="atLeast"/>
    </w:pPr>
    <w:rPr>
      <w:rFonts w:ascii="Amnesty Trade Gothic Cn" w:eastAsia="Times New Roman" w:hAnsi="Amnesty Trade Gothic Cn" w:cs="Times New Roman"/>
      <w:bCs/>
      <w:color w:val="000000"/>
      <w:sz w:val="18"/>
      <w:szCs w:val="24"/>
      <w:lang w:val="en-GB" w:eastAsia="ar-SA"/>
    </w:rPr>
  </w:style>
  <w:style w:type="character" w:styleId="CommentReference">
    <w:name w:val="annotation reference"/>
    <w:basedOn w:val="DefaultParagraphFont"/>
    <w:locked/>
    <w:rsid w:val="001B0DBB"/>
    <w:rPr>
      <w:sz w:val="16"/>
      <w:szCs w:val="16"/>
    </w:rPr>
  </w:style>
  <w:style w:type="paragraph" w:styleId="CommentText">
    <w:name w:val="annotation text"/>
    <w:basedOn w:val="Normal"/>
    <w:link w:val="CommentTextChar"/>
    <w:uiPriority w:val="99"/>
    <w:semiHidden/>
    <w:locked/>
    <w:rsid w:val="001B0DBB"/>
    <w:rPr>
      <w:sz w:val="20"/>
    </w:rPr>
  </w:style>
  <w:style w:type="character" w:customStyle="1" w:styleId="CommentTextChar">
    <w:name w:val="Comment Text Char"/>
    <w:basedOn w:val="DefaultParagraphFont"/>
    <w:link w:val="CommentText"/>
    <w:uiPriority w:val="99"/>
    <w:semiHidden/>
    <w:rsid w:val="001B0DBB"/>
    <w:rPr>
      <w:rFonts w:ascii="Amnesty Trade Gothic Light Obl" w:hAnsi="Amnesty Trade Gothic Light Obl"/>
    </w:rPr>
  </w:style>
  <w:style w:type="paragraph" w:styleId="CommentSubject">
    <w:name w:val="annotation subject"/>
    <w:basedOn w:val="CommentText"/>
    <w:next w:val="CommentText"/>
    <w:link w:val="CommentSubjectChar"/>
    <w:uiPriority w:val="99"/>
    <w:semiHidden/>
    <w:locked/>
    <w:rsid w:val="001B0DBB"/>
    <w:rPr>
      <w:b/>
      <w:bCs/>
    </w:rPr>
  </w:style>
  <w:style w:type="character" w:customStyle="1" w:styleId="CommentSubjectChar">
    <w:name w:val="Comment Subject Char"/>
    <w:basedOn w:val="CommentTextChar"/>
    <w:link w:val="CommentSubject"/>
    <w:uiPriority w:val="99"/>
    <w:semiHidden/>
    <w:rsid w:val="001B0DBB"/>
    <w:rPr>
      <w:rFonts w:ascii="Amnesty Trade Gothic Light Obl" w:hAnsi="Amnesty Trade Gothic Light Obl"/>
      <w:b/>
      <w:bCs/>
    </w:rPr>
  </w:style>
  <w:style w:type="paragraph" w:styleId="TOCHeading">
    <w:name w:val="TOC Heading"/>
    <w:basedOn w:val="Heading1"/>
    <w:next w:val="Normal"/>
    <w:uiPriority w:val="39"/>
    <w:unhideWhenUsed/>
    <w:qFormat/>
    <w:locked/>
    <w:rsid w:val="00AD7A5B"/>
    <w:pPr>
      <w:keepLines/>
      <w:numPr>
        <w:numId w:val="0"/>
      </w:numPr>
      <w:spacing w:before="24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 w:type="paragraph" w:customStyle="1" w:styleId="FootnoteReference1">
    <w:name w:val="Footnote Reference1"/>
    <w:basedOn w:val="Normal"/>
    <w:link w:val="FootnoteReference"/>
    <w:rsid w:val="002601D5"/>
    <w:pPr>
      <w:spacing w:line="240" w:lineRule="exact"/>
      <w:jc w:val="both"/>
    </w:pPr>
    <w:rPr>
      <w:rFonts w:ascii="Amnesty Trade Gothic Light" w:hAnsi="Amnesty Trade Gothic Light"/>
      <w:sz w:val="20"/>
      <w:vertAlign w:val="superscript"/>
    </w:rPr>
  </w:style>
  <w:style w:type="character" w:customStyle="1" w:styleId="AIBodyTextChar">
    <w:name w:val="AI Body Text Char"/>
    <w:link w:val="AIBodyText"/>
    <w:locked/>
    <w:rsid w:val="0056193E"/>
    <w:rPr>
      <w:rFonts w:asciiTheme="minorHAnsi" w:hAnsiTheme="minorHAnsi"/>
      <w:sz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1" w:defUnhideWhenUsed="0" w:defQFormat="0" w:count="276">
    <w:lsdException w:name="Normal" w:locked="0" w:semiHidden="0"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unhideWhenUsed="1"/>
    <w:lsdException w:name="footnote text" w:uiPriority="0"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iPriority="0" w:unhideWhenUsed="1" w:qFormat="1"/>
    <w:lsdException w:name="annotation reference" w:uiPriority="0" w:unhideWhenUsed="1"/>
    <w:lsdException w:name="line number" w:unhideWhenUsed="1"/>
    <w:lsdException w:name="page number" w:unhideWhenUsed="1"/>
    <w:lsdException w:name="endnote reference" w:uiPriority="0" w:unhideWhenUsed="1"/>
    <w:lsdException w:name="endnote text" w:uiPriority="0"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3" w:unhideWhenUsed="1"/>
    <w:lsdException w:name="List Number 4" w:unhideWhenUsed="1"/>
    <w:lsdException w:name="Title" w:qFormat="1"/>
    <w:lsdException w:name="Closing" w:unhideWhenUsed="1"/>
    <w:lsdException w:name="Signature" w:unhideWhenUsed="1"/>
    <w:lsdException w:name="Default Paragraph Font" w:locked="0" w:uiPriority="1" w:unhideWhenUsed="1"/>
    <w:lsdException w:name="Body Text" w:uiPriority="0"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locked="0" w:unhideWhenUsed="1"/>
    <w:lsdException w:name="HTML Bottom of Form" w:locked="0"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locked="0" w:unhideWhenUsed="1"/>
    <w:lsdException w:name="annotation subject" w:unhideWhenUsed="1"/>
    <w:lsdException w:name="No List" w:locked="0"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te Level 1" w:semiHidden="0"/>
    <w:lsdException w:name="Note Level 2" w:semiHidden="0"/>
    <w:lsdException w:name="Note Level 3" w:semiHidden="0"/>
    <w:lsdException w:name="Note Level 4" w:semiHidden="0"/>
    <w:lsdException w:name="Note Level 5" w:semiHidden="0"/>
    <w:lsdException w:name="Note Level 6" w:semiHidden="0"/>
    <w:lsdException w:name="Note Level 7" w:semiHidden="0"/>
    <w:lsdException w:name="Note Level 8" w:semiHidden="0"/>
    <w:lsdException w:name="Note Level 9" w:semiHidden="0"/>
    <w:lsdException w:name="No Spacing" w:semiHidden="0"/>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locked="0"/>
    <w:lsdException w:name="List Paragraph" w:semiHidden="0" w:uiPriority="34" w:qFormat="1"/>
    <w:lsdException w:name="Quote" w:semiHidden="0" w:qFormat="1"/>
    <w:lsdException w:name="Intense Quote" w:semiHidden="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Bibliography" w:unhideWhenUsed="1"/>
    <w:lsdException w:name="TOC Heading" w:uiPriority="39" w:unhideWhenUsed="1" w:qFormat="1"/>
  </w:latentStyles>
  <w:style w:type="paragraph" w:default="1" w:styleId="Normal">
    <w:name w:val="Normal"/>
    <w:uiPriority w:val="99"/>
    <w:semiHidden/>
    <w:qFormat/>
    <w:rsid w:val="00972618"/>
    <w:rPr>
      <w:rFonts w:ascii="Amnesty Trade Gothic Light Obl" w:hAnsi="Amnesty Trade Gothic Light Obl"/>
      <w:sz w:val="14"/>
    </w:rPr>
  </w:style>
  <w:style w:type="paragraph" w:styleId="Heading1">
    <w:name w:val="heading 1"/>
    <w:basedOn w:val="Normal"/>
    <w:next w:val="Normal"/>
    <w:link w:val="Heading1Char"/>
    <w:qFormat/>
    <w:locked/>
    <w:rsid w:val="004B3C9B"/>
    <w:pPr>
      <w:keepNext/>
      <w:numPr>
        <w:numId w:val="2"/>
      </w:numPr>
      <w:spacing w:line="560" w:lineRule="atLeast"/>
      <w:outlineLvl w:val="0"/>
    </w:pPr>
    <w:rPr>
      <w:rFonts w:ascii="Amnesty Trade Gothic Cn" w:eastAsia="SimSun" w:hAnsi="Amnesty Trade Gothic Cn" w:cs="Times New Roman"/>
      <w:b/>
      <w:caps/>
      <w:color w:val="auto"/>
      <w:kern w:val="1"/>
      <w:sz w:val="28"/>
      <w:szCs w:val="28"/>
      <w:lang w:val="en-GB" w:eastAsia="zh-CN"/>
    </w:rPr>
  </w:style>
  <w:style w:type="paragraph" w:styleId="Heading2">
    <w:name w:val="heading 2"/>
    <w:basedOn w:val="Normal"/>
    <w:next w:val="Normal"/>
    <w:link w:val="Heading2Char"/>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qFormat/>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qFormat/>
    <w:locked/>
    <w:rsid w:val="002F688D"/>
    <w:pPr>
      <w:numPr>
        <w:ilvl w:val="4"/>
      </w:numPr>
      <w:outlineLvl w:val="4"/>
    </w:pPr>
  </w:style>
  <w:style w:type="paragraph" w:styleId="Heading6">
    <w:name w:val="heading 6"/>
    <w:basedOn w:val="Heading5"/>
    <w:next w:val="Normal"/>
    <w:link w:val="Heading6Char"/>
    <w:qFormat/>
    <w:locked/>
    <w:rsid w:val="002F688D"/>
    <w:pPr>
      <w:numPr>
        <w:ilvl w:val="5"/>
      </w:numPr>
      <w:outlineLvl w:val="5"/>
    </w:pPr>
  </w:style>
  <w:style w:type="paragraph" w:styleId="Heading7">
    <w:name w:val="heading 7"/>
    <w:basedOn w:val="Heading6"/>
    <w:next w:val="Normal"/>
    <w:link w:val="Heading7Char"/>
    <w:qFormat/>
    <w:locked/>
    <w:rsid w:val="002F688D"/>
    <w:pPr>
      <w:numPr>
        <w:ilvl w:val="6"/>
      </w:numPr>
      <w:outlineLvl w:val="6"/>
    </w:pPr>
  </w:style>
  <w:style w:type="paragraph" w:styleId="Heading8">
    <w:name w:val="heading 8"/>
    <w:basedOn w:val="Heading7"/>
    <w:next w:val="Normal"/>
    <w:link w:val="Heading8Char"/>
    <w:qFormat/>
    <w:locked/>
    <w:rsid w:val="002F688D"/>
    <w:pPr>
      <w:numPr>
        <w:ilvl w:val="7"/>
      </w:numPr>
      <w:outlineLvl w:val="7"/>
    </w:pPr>
  </w:style>
  <w:style w:type="paragraph" w:styleId="Heading9">
    <w:name w:val="heading 9"/>
    <w:basedOn w:val="Heading8"/>
    <w:next w:val="Normal"/>
    <w:link w:val="Heading9Char"/>
    <w:qFormat/>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semiHidden/>
    <w:locked/>
    <w:rsid w:val="00967F64"/>
    <w:rPr>
      <w:rFonts w:ascii="Amnesty Trade Gothic Light" w:hAnsi="Amnesty Trade Gothic Light"/>
      <w:szCs w:val="24"/>
    </w:rPr>
  </w:style>
  <w:style w:type="paragraph" w:styleId="Header">
    <w:name w:val="header"/>
    <w:basedOn w:val="Normal"/>
    <w:link w:val="HeaderChar"/>
    <w:uiPriority w:val="99"/>
    <w:locked/>
    <w:rsid w:val="00AE5E82"/>
    <w:pPr>
      <w:tabs>
        <w:tab w:val="center" w:pos="4320"/>
        <w:tab w:val="right" w:pos="8640"/>
      </w:tabs>
    </w:pPr>
  </w:style>
  <w:style w:type="character" w:customStyle="1" w:styleId="HeaderChar">
    <w:name w:val="Header Char"/>
    <w:basedOn w:val="DefaultParagraphFont"/>
    <w:link w:val="Header"/>
    <w:uiPriority w:val="99"/>
    <w:rsid w:val="00FC353A"/>
    <w:rPr>
      <w:rFonts w:ascii="Amnesty Trade Gothic Light Obl" w:hAnsi="Amnesty Trade Gothic Light Obl"/>
      <w:sz w:val="14"/>
    </w:rPr>
  </w:style>
  <w:style w:type="paragraph" w:styleId="Footer">
    <w:name w:val="footer"/>
    <w:basedOn w:val="Normal"/>
    <w:link w:val="FooterChar"/>
    <w:uiPriority w:val="99"/>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rsid w:val="00FC353A"/>
    <w:rPr>
      <w:rFonts w:ascii="Amnesty Trade Gothic Light Obl" w:hAnsi="Amnesty Trade Gothic Light Obl"/>
      <w:caps/>
      <w:sz w:val="15"/>
      <w:szCs w:val="15"/>
    </w:rPr>
  </w:style>
  <w:style w:type="paragraph" w:customStyle="1" w:styleId="AIMainHeading1">
    <w:name w:val="AI Main Heading 1"/>
    <w:basedOn w:val="Normal"/>
    <w:next w:val="AIBodyText"/>
    <w:qFormat/>
    <w:rsid w:val="00CE7654"/>
    <w:pPr>
      <w:spacing w:before="9760" w:after="60" w:line="252" w:lineRule="auto"/>
      <w:contextualSpacing/>
    </w:pPr>
    <w:rPr>
      <w:rFonts w:ascii="Amnesty Trade Gothic Cn" w:hAnsi="Amnesty Trade Gothic Cn"/>
      <w:b/>
      <w:caps/>
      <w:noProof/>
      <w:sz w:val="130"/>
      <w:lang w:val="en-GB" w:eastAsia="en-GB"/>
    </w:rPr>
  </w:style>
  <w:style w:type="paragraph" w:customStyle="1" w:styleId="AIBodyText">
    <w:name w:val="AI Body Text"/>
    <w:basedOn w:val="Normal"/>
    <w:link w:val="AIBodyTextChar"/>
    <w:qFormat/>
    <w:rsid w:val="00DB1471"/>
    <w:pPr>
      <w:suppressAutoHyphens/>
      <w:spacing w:after="120" w:line="240" w:lineRule="exact"/>
    </w:pPr>
    <w:rPr>
      <w:rFonts w:asciiTheme="minorHAnsi" w:hAnsiTheme="minorHAnsi"/>
      <w:sz w:val="18"/>
      <w:lang w:val="en-GB"/>
    </w:rPr>
  </w:style>
  <w:style w:type="paragraph" w:customStyle="1" w:styleId="AIMainHeading2">
    <w:name w:val="AI Main Heading 2"/>
    <w:basedOn w:val="AIBodyText"/>
    <w:next w:val="AIBodyText"/>
    <w:uiPriority w:val="1"/>
    <w:qFormat/>
    <w:rsid w:val="00A56815"/>
    <w:pPr>
      <w:spacing w:before="240" w:line="240" w:lineRule="auto"/>
    </w:pPr>
    <w:rPr>
      <w:rFonts w:ascii="Amnesty Trade Gothic Cn" w:hAnsi="Amnesty Trade Gothic Cn"/>
      <w:caps/>
      <w:sz w:val="36"/>
      <w:szCs w:val="36"/>
    </w:rPr>
  </w:style>
  <w:style w:type="table" w:styleId="TableGrid">
    <w:name w:val="Table Grid"/>
    <w:basedOn w:val="TableNormal"/>
    <w:uiPriority w:val="59"/>
    <w:locked/>
    <w:rsid w:val="00A441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INumberedList">
    <w:name w:val="AI Numbered List"/>
    <w:rsid w:val="00DB1471"/>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rsid w:val="004B3C9B"/>
    <w:rPr>
      <w:rFonts w:ascii="Amnesty Trade Gothic Cn" w:eastAsia="SimSun" w:hAnsi="Amnesty Trade Gothic Cn" w:cs="Times New Roman"/>
      <w:b/>
      <w:caps/>
      <w:color w:val="auto"/>
      <w:kern w:val="1"/>
      <w:sz w:val="28"/>
      <w:szCs w:val="28"/>
      <w:lang w:val="en-GB" w:eastAsia="zh-CN"/>
    </w:rPr>
  </w:style>
  <w:style w:type="character" w:customStyle="1" w:styleId="Heading2Char">
    <w:name w:val="Heading 2 Char"/>
    <w:basedOn w:val="DefaultParagraphFont"/>
    <w:link w:val="Heading2"/>
    <w:rsid w:val="00FC353A"/>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rsid w:val="00FC353A"/>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rsid w:val="00FC353A"/>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rsid w:val="00FC353A"/>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rsid w:val="00FC353A"/>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rsid w:val="00FC353A"/>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rsid w:val="00FC353A"/>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rsid w:val="00FC353A"/>
    <w:rPr>
      <w:rFonts w:ascii="Verdana" w:eastAsia="SimSun" w:hAnsi="Verdana" w:cs="Times New Roman"/>
      <w:color w:val="auto"/>
      <w:sz w:val="14"/>
      <w:szCs w:val="24"/>
      <w:lang w:val="en-GB" w:eastAsia="zh-CN"/>
    </w:rPr>
  </w:style>
  <w:style w:type="character" w:styleId="Hyperlink">
    <w:name w:val="Hyperlink"/>
    <w:basedOn w:val="DefaultParagraphFont"/>
    <w:uiPriority w:val="99"/>
    <w:locked/>
    <w:rsid w:val="00467DA9"/>
    <w:rPr>
      <w:color w:val="000000" w:themeColor="text1"/>
      <w:u w:val="none"/>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AIHighlightedtext">
    <w:name w:val="AI Highlighted text"/>
    <w:basedOn w:val="DefaultParagraphFont"/>
    <w:uiPriority w:val="13"/>
    <w:qFormat/>
    <w:rsid w:val="009F163F"/>
    <w:rPr>
      <w:bdr w:val="none" w:sz="0" w:space="0" w:color="auto"/>
      <w:shd w:val="clear" w:color="auto" w:fill="FFFF00" w:themeFill="accent1"/>
    </w:rPr>
  </w:style>
  <w:style w:type="paragraph" w:customStyle="1" w:styleId="AIMissionStatement">
    <w:name w:val="AI Mission Statement"/>
    <w:basedOn w:val="AIMainHeading1"/>
    <w:uiPriority w:val="13"/>
    <w:qFormat/>
    <w:rsid w:val="00CE7654"/>
    <w:pPr>
      <w:suppressAutoHyphens/>
      <w:spacing w:before="0" w:after="280" w:line="264" w:lineRule="auto"/>
      <w:contextualSpacing w:val="0"/>
    </w:pPr>
    <w:rPr>
      <w:bCs/>
      <w:caps w:val="0"/>
      <w:sz w:val="44"/>
      <w:szCs w:val="44"/>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972618"/>
    <w:rPr>
      <w:rFonts w:asciiTheme="majorHAnsi" w:hAnsiTheme="majorHAnsi" w:cs="Segoe UI"/>
      <w:sz w:val="18"/>
      <w:szCs w:val="18"/>
    </w:rPr>
  </w:style>
  <w:style w:type="paragraph" w:customStyle="1" w:styleId="AITitle-nonumbers">
    <w:name w:val="AI Title - no numbers"/>
    <w:basedOn w:val="AIMainHeading1"/>
    <w:next w:val="AIBodyText"/>
    <w:uiPriority w:val="1"/>
    <w:qFormat/>
    <w:rsid w:val="00961698"/>
    <w:pPr>
      <w:pageBreakBefore/>
      <w:suppressAutoHyphens/>
      <w:spacing w:before="100" w:after="2400" w:line="900" w:lineRule="exact"/>
    </w:pPr>
    <w:rPr>
      <w:sz w:val="90"/>
    </w:rPr>
  </w:style>
  <w:style w:type="character" w:customStyle="1" w:styleId="AIRemoveHighlight">
    <w:name w:val="AI Remove Highlight"/>
    <w:basedOn w:val="AIHighlightedtext"/>
    <w:uiPriority w:val="14"/>
    <w:qFormat/>
    <w:rsid w:val="00020B73"/>
    <w:rPr>
      <w:bdr w:val="none" w:sz="0" w:space="0" w:color="auto"/>
      <w:shd w:val="clear" w:color="auto" w:fill="auto"/>
    </w:rPr>
  </w:style>
  <w:style w:type="paragraph" w:customStyle="1" w:styleId="AITitle-Numbered">
    <w:name w:val="AI Title - Numbered"/>
    <w:basedOn w:val="AITitle-nonumbers"/>
    <w:next w:val="AIBodyText"/>
    <w:uiPriority w:val="1"/>
    <w:qFormat/>
    <w:rsid w:val="0041288B"/>
    <w:pPr>
      <w:keepNext/>
      <w:numPr>
        <w:numId w:val="5"/>
      </w:numPr>
      <w:ind w:left="0" w:firstLine="0"/>
      <w:outlineLvl w:val="0"/>
    </w:pPr>
  </w:style>
  <w:style w:type="paragraph" w:customStyle="1" w:styleId="AINumberedHeading">
    <w:name w:val="AI Numbered Heading"/>
    <w:basedOn w:val="AITitle-Numbered"/>
    <w:next w:val="AIBodyText"/>
    <w:uiPriority w:val="2"/>
    <w:qFormat/>
    <w:rsid w:val="0081632D"/>
    <w:pPr>
      <w:pageBreakBefore w:val="0"/>
      <w:numPr>
        <w:ilvl w:val="1"/>
      </w:numPr>
      <w:tabs>
        <w:tab w:val="clear" w:pos="3005"/>
        <w:tab w:val="num" w:pos="170"/>
      </w:tabs>
      <w:spacing w:after="100" w:line="420" w:lineRule="exact"/>
      <w:ind w:left="0" w:firstLine="0"/>
    </w:pPr>
    <w:rPr>
      <w:sz w:val="42"/>
    </w:rPr>
  </w:style>
  <w:style w:type="paragraph" w:customStyle="1" w:styleId="AIQuoteText">
    <w:name w:val="AI Quote Text"/>
    <w:basedOn w:val="AIBodyText"/>
    <w:uiPriority w:val="9"/>
    <w:qFormat/>
    <w:rsid w:val="00DD7A31"/>
    <w:pPr>
      <w:spacing w:after="0" w:line="240" w:lineRule="auto"/>
    </w:pPr>
    <w:rPr>
      <w:rFonts w:asciiTheme="majorHAnsi" w:hAnsiTheme="majorHAnsi"/>
      <w:b/>
      <w:sz w:val="36"/>
    </w:rPr>
  </w:style>
  <w:style w:type="paragraph" w:customStyle="1" w:styleId="AISourceText">
    <w:name w:val="AI Source Text"/>
    <w:basedOn w:val="AIBodyText"/>
    <w:uiPriority w:val="11"/>
    <w:qFormat/>
    <w:rsid w:val="005D0702"/>
    <w:rPr>
      <w:rFonts w:ascii="Amnesty Trade Gothic Cn" w:hAnsi="Amnesty Trade Gothic Cn"/>
    </w:rPr>
  </w:style>
  <w:style w:type="paragraph" w:customStyle="1" w:styleId="AIBulletText">
    <w:name w:val="AI Bullet Text"/>
    <w:basedOn w:val="AIBodyText"/>
    <w:next w:val="AIBodyText"/>
    <w:uiPriority w:val="5"/>
    <w:qFormat/>
    <w:rsid w:val="0049688D"/>
    <w:pPr>
      <w:numPr>
        <w:numId w:val="6"/>
      </w:numPr>
    </w:pPr>
  </w:style>
  <w:style w:type="paragraph" w:customStyle="1" w:styleId="AISubheading">
    <w:name w:val="AI Subheading"/>
    <w:basedOn w:val="AIBodyText"/>
    <w:uiPriority w:val="6"/>
    <w:qFormat/>
    <w:rsid w:val="00C93072"/>
    <w:pPr>
      <w:keepNext/>
      <w:spacing w:before="240" w:after="60"/>
      <w:outlineLvl w:val="2"/>
    </w:pPr>
    <w:rPr>
      <w:rFonts w:ascii="Amnesty Trade Gothic Cn" w:hAnsi="Amnesty Trade Gothic Cn"/>
      <w:b/>
      <w:bCs/>
      <w:caps/>
      <w:sz w:val="22"/>
      <w:szCs w:val="22"/>
    </w:rPr>
  </w:style>
  <w:style w:type="paragraph" w:customStyle="1" w:styleId="AICaptionText">
    <w:name w:val="AI Caption Text"/>
    <w:basedOn w:val="Normal"/>
    <w:uiPriority w:val="7"/>
    <w:qFormat/>
    <w:rsid w:val="00396A31"/>
    <w:rPr>
      <w:rFonts w:ascii="Amnesty Trade Gothic Cn" w:hAnsi="Amnesty Trade Gothic Cn"/>
      <w:i/>
    </w:rPr>
  </w:style>
  <w:style w:type="paragraph" w:customStyle="1" w:styleId="AISmallQuoteText">
    <w:name w:val="AI Small Quote Text"/>
    <w:basedOn w:val="AIBodyText"/>
    <w:next w:val="AIBodyText"/>
    <w:uiPriority w:val="8"/>
    <w:qFormat/>
    <w:rsid w:val="00DD7A31"/>
    <w:pPr>
      <w:spacing w:before="100" w:after="140"/>
    </w:pPr>
    <w:rPr>
      <w:rFonts w:ascii="Amnesty Trade Gothic Cn" w:hAnsi="Amnesty Trade Gothic Cn"/>
      <w:b/>
      <w:sz w:val="20"/>
    </w:rPr>
  </w:style>
  <w:style w:type="paragraph" w:customStyle="1" w:styleId="AIHeadingnonumbers">
    <w:name w:val="AI Heading (no numbers)"/>
    <w:basedOn w:val="AINumberedHeading"/>
    <w:next w:val="AIBodyText"/>
    <w:uiPriority w:val="3"/>
    <w:qFormat/>
    <w:rsid w:val="00BD1F81"/>
    <w:pPr>
      <w:numPr>
        <w:ilvl w:val="0"/>
        <w:numId w:val="0"/>
      </w:numPr>
      <w:outlineLvl w:val="2"/>
    </w:pPr>
  </w:style>
  <w:style w:type="paragraph" w:customStyle="1" w:styleId="AIHighlightedHeading">
    <w:name w:val="AI Highlighted Heading"/>
    <w:basedOn w:val="AIBodyText"/>
    <w:uiPriority w:val="13"/>
    <w:qFormat/>
    <w:rsid w:val="00186842"/>
    <w:pPr>
      <w:spacing w:after="0" w:line="240" w:lineRule="auto"/>
    </w:pPr>
    <w:rPr>
      <w:rFonts w:ascii="Amnesty Trade Gothic Cn" w:hAnsi="Amnesty Trade Gothic Cn"/>
      <w:b/>
      <w:bCs/>
      <w:caps/>
      <w:sz w:val="56"/>
      <w:szCs w:val="56"/>
    </w:rPr>
  </w:style>
  <w:style w:type="paragraph" w:customStyle="1" w:styleId="AiSubheadlight">
    <w:name w:val="Ai Subhead light"/>
    <w:basedOn w:val="AIHighlightedHeading"/>
    <w:uiPriority w:val="15"/>
    <w:qFormat/>
    <w:rsid w:val="00AD5DDE"/>
    <w:pPr>
      <w:spacing w:before="40" w:after="240"/>
    </w:pPr>
    <w:rPr>
      <w:b w:val="0"/>
      <w:sz w:val="32"/>
    </w:rPr>
  </w:style>
  <w:style w:type="paragraph" w:customStyle="1" w:styleId="AIStatement">
    <w:name w:val="AI Statement"/>
    <w:basedOn w:val="AIMainHeading1"/>
    <w:uiPriority w:val="12"/>
    <w:qFormat/>
    <w:rsid w:val="0064512A"/>
    <w:pPr>
      <w:spacing w:before="0" w:after="0" w:line="960" w:lineRule="exact"/>
    </w:pPr>
    <w:rPr>
      <w:sz w:val="100"/>
    </w:rPr>
  </w:style>
  <w:style w:type="paragraph" w:customStyle="1" w:styleId="AIFooterLighttext">
    <w:name w:val="AI Footer Light text"/>
    <w:basedOn w:val="Footer"/>
    <w:uiPriority w:val="21"/>
    <w:qFormat/>
    <w:rsid w:val="00396A31"/>
    <w:pPr>
      <w:spacing w:before="80"/>
    </w:pPr>
    <w:rPr>
      <w:rFonts w:asciiTheme="majorHAnsi" w:hAnsiTheme="majorHAnsi"/>
      <w:caps w:val="0"/>
    </w:rPr>
  </w:style>
  <w:style w:type="paragraph" w:customStyle="1" w:styleId="AIFooterCapsText">
    <w:name w:val="AI Footer Caps Text"/>
    <w:basedOn w:val="AIFooterLighttext"/>
    <w:uiPriority w:val="21"/>
    <w:qFormat/>
    <w:rsid w:val="005F2544"/>
    <w:pPr>
      <w:spacing w:before="0" w:line="170" w:lineRule="exact"/>
    </w:pPr>
    <w:rPr>
      <w:rFonts w:ascii="Amnesty Trade Gothic Cn" w:hAnsi="Amnesty Trade Gothic Cn"/>
      <w:caps/>
    </w:rPr>
  </w:style>
  <w:style w:type="paragraph" w:customStyle="1" w:styleId="AIAmnestywebaddress">
    <w:name w:val="AI Amnesty web address"/>
    <w:basedOn w:val="Footer"/>
    <w:link w:val="AIAmnestywebaddressChar"/>
    <w:uiPriority w:val="19"/>
    <w:qFormat/>
    <w:rsid w:val="007A0F8F"/>
    <w:pPr>
      <w:spacing w:before="80" w:line="280" w:lineRule="exact"/>
    </w:pPr>
    <w:rPr>
      <w:rFonts w:asciiTheme="majorHAnsi" w:hAnsiTheme="majorHAnsi"/>
      <w:b/>
      <w:caps w:val="0"/>
      <w:sz w:val="28"/>
    </w:rPr>
  </w:style>
  <w:style w:type="character" w:customStyle="1" w:styleId="AIAmnestywebaddressChar">
    <w:name w:val="AI Amnesty web address Char"/>
    <w:basedOn w:val="FooterChar"/>
    <w:link w:val="AIAmnestywebaddress"/>
    <w:uiPriority w:val="19"/>
    <w:rsid w:val="00FC353A"/>
    <w:rPr>
      <w:rFonts w:asciiTheme="majorHAnsi" w:hAnsiTheme="majorHAnsi"/>
      <w:b/>
      <w:caps w:val="0"/>
      <w:sz w:val="28"/>
      <w:szCs w:val="15"/>
    </w:rPr>
  </w:style>
  <w:style w:type="paragraph" w:customStyle="1" w:styleId="AIFooterText">
    <w:name w:val="AI Footer Text"/>
    <w:basedOn w:val="AIFooterCapsText"/>
    <w:uiPriority w:val="21"/>
    <w:qFormat/>
    <w:rsid w:val="007A0F8F"/>
    <w:pPr>
      <w:spacing w:after="120" w:line="240" w:lineRule="exact"/>
    </w:pPr>
    <w:rPr>
      <w:b/>
      <w:caps w:val="0"/>
      <w:sz w:val="18"/>
    </w:rPr>
  </w:style>
  <w:style w:type="character" w:customStyle="1" w:styleId="FootnoteTextChar">
    <w:name w:val="Footnote Text Char"/>
    <w:basedOn w:val="DefaultParagraphFont"/>
    <w:link w:val="FootnoteText"/>
    <w:semiHidden/>
    <w:rsid w:val="00FC353A"/>
    <w:rPr>
      <w:sz w:val="14"/>
      <w:szCs w:val="24"/>
    </w:rPr>
  </w:style>
  <w:style w:type="character" w:styleId="FootnoteReference">
    <w:name w:val="footnote reference"/>
    <w:aliases w:val="Footnote Reference Char,4_G Char Char Char Char,Footnotes refss Char Char Char Char,ftref Char Char Char Char,BVI fnr Char Char Char Char,BVI fnr Car Car Char Char Char Char,BVI fnr Car Char Char Char Char,4_G"/>
    <w:basedOn w:val="DefaultParagraphFont"/>
    <w:link w:val="FootnoteReference1"/>
    <w:qFormat/>
    <w:locked/>
    <w:rsid w:val="00967F64"/>
    <w:rPr>
      <w:vertAlign w:val="superscript"/>
    </w:rPr>
  </w:style>
  <w:style w:type="numbering" w:styleId="111111">
    <w:name w:val="Outline List 2"/>
    <w:basedOn w:val="NoList"/>
    <w:uiPriority w:val="99"/>
    <w:semiHidden/>
    <w:unhideWhenUsed/>
    <w:locked/>
    <w:rsid w:val="00864407"/>
    <w:pPr>
      <w:numPr>
        <w:numId w:val="9"/>
      </w:numPr>
    </w:pPr>
  </w:style>
  <w:style w:type="paragraph" w:styleId="TOC3">
    <w:name w:val="toc 3"/>
    <w:basedOn w:val="Normal"/>
    <w:next w:val="Normal"/>
    <w:autoRedefine/>
    <w:uiPriority w:val="39"/>
    <w:locked/>
    <w:rsid w:val="00383212"/>
    <w:pPr>
      <w:tabs>
        <w:tab w:val="right" w:pos="10206"/>
      </w:tabs>
      <w:ind w:left="280"/>
    </w:pPr>
  </w:style>
  <w:style w:type="paragraph" w:styleId="TOC1">
    <w:name w:val="toc 1"/>
    <w:basedOn w:val="Normal"/>
    <w:next w:val="Normal"/>
    <w:autoRedefine/>
    <w:uiPriority w:val="39"/>
    <w:locked/>
    <w:rsid w:val="00D771ED"/>
    <w:pPr>
      <w:tabs>
        <w:tab w:val="left" w:pos="454"/>
        <w:tab w:val="right" w:pos="10206"/>
      </w:tabs>
      <w:spacing w:before="170" w:after="113"/>
    </w:pPr>
    <w:rPr>
      <w:rFonts w:asciiTheme="majorHAnsi" w:hAnsiTheme="majorHAnsi"/>
      <w:b/>
      <w:bCs/>
      <w:caps/>
      <w:sz w:val="22"/>
      <w:szCs w:val="22"/>
    </w:rPr>
  </w:style>
  <w:style w:type="paragraph" w:styleId="TOC2">
    <w:name w:val="toc 2"/>
    <w:basedOn w:val="Normal"/>
    <w:next w:val="Normal"/>
    <w:autoRedefine/>
    <w:uiPriority w:val="39"/>
    <w:locked/>
    <w:rsid w:val="00D771ED"/>
    <w:pPr>
      <w:tabs>
        <w:tab w:val="left" w:pos="454"/>
        <w:tab w:val="right" w:pos="10206"/>
      </w:tabs>
      <w:spacing w:after="113"/>
    </w:pPr>
    <w:rPr>
      <w:rFonts w:asciiTheme="minorHAnsi" w:hAnsiTheme="minorHAnsi"/>
      <w:sz w:val="18"/>
      <w:szCs w:val="18"/>
    </w:rPr>
  </w:style>
  <w:style w:type="paragraph" w:styleId="TOC4">
    <w:name w:val="toc 4"/>
    <w:basedOn w:val="Normal"/>
    <w:next w:val="Normal"/>
    <w:autoRedefine/>
    <w:semiHidden/>
    <w:locked/>
    <w:rsid w:val="00337B08"/>
    <w:pPr>
      <w:ind w:left="420"/>
    </w:pPr>
  </w:style>
  <w:style w:type="paragraph" w:styleId="TOC5">
    <w:name w:val="toc 5"/>
    <w:basedOn w:val="Normal"/>
    <w:next w:val="Normal"/>
    <w:autoRedefine/>
    <w:semiHidden/>
    <w:locked/>
    <w:rsid w:val="00337B08"/>
    <w:pPr>
      <w:ind w:left="560"/>
    </w:pPr>
  </w:style>
  <w:style w:type="paragraph" w:styleId="TOC6">
    <w:name w:val="toc 6"/>
    <w:basedOn w:val="Normal"/>
    <w:next w:val="Normal"/>
    <w:autoRedefine/>
    <w:semiHidden/>
    <w:locked/>
    <w:rsid w:val="00337B08"/>
    <w:pPr>
      <w:ind w:left="700"/>
    </w:pPr>
  </w:style>
  <w:style w:type="paragraph" w:styleId="TOC7">
    <w:name w:val="toc 7"/>
    <w:basedOn w:val="Normal"/>
    <w:next w:val="Normal"/>
    <w:autoRedefine/>
    <w:semiHidden/>
    <w:locked/>
    <w:rsid w:val="00337B08"/>
    <w:pPr>
      <w:ind w:left="840"/>
    </w:pPr>
  </w:style>
  <w:style w:type="paragraph" w:styleId="TOC8">
    <w:name w:val="toc 8"/>
    <w:basedOn w:val="Normal"/>
    <w:next w:val="Normal"/>
    <w:autoRedefine/>
    <w:semiHidden/>
    <w:locked/>
    <w:rsid w:val="00337B08"/>
    <w:pPr>
      <w:ind w:left="980"/>
    </w:pPr>
  </w:style>
  <w:style w:type="paragraph" w:styleId="TOC9">
    <w:name w:val="toc 9"/>
    <w:basedOn w:val="Normal"/>
    <w:next w:val="Normal"/>
    <w:autoRedefine/>
    <w:semiHidden/>
    <w:locked/>
    <w:rsid w:val="00337B08"/>
    <w:pPr>
      <w:ind w:left="1120"/>
    </w:pPr>
  </w:style>
  <w:style w:type="table" w:customStyle="1" w:styleId="AITableStyle1">
    <w:name w:val="AI Table Style 1"/>
    <w:basedOn w:val="TableNormal"/>
    <w:uiPriority w:val="99"/>
    <w:rsid w:val="0023291A"/>
    <w:rPr>
      <w:sz w:val="18"/>
    </w:rPr>
    <w:tblPr>
      <w:tblStyleRowBandSize w:val="1"/>
      <w:tblInd w:w="108" w:type="dxa"/>
      <w:tblCellMar>
        <w:top w:w="57" w:type="dxa"/>
        <w:left w:w="108" w:type="dxa"/>
        <w:bottom w:w="28" w:type="dxa"/>
        <w:right w:w="10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AIMultiColumnStyle">
    <w:name w:val="AI Multi Column Style"/>
    <w:basedOn w:val="TableNormal"/>
    <w:uiPriority w:val="99"/>
    <w:rsid w:val="00EA572C"/>
    <w:pPr>
      <w:spacing w:after="120" w:line="240" w:lineRule="exact"/>
    </w:pPr>
    <w:rPr>
      <w:sz w:val="18"/>
    </w:rPr>
    <w:tblPr>
      <w:tblInd w:w="0" w:type="dxa"/>
      <w:tblCellMar>
        <w:top w:w="0" w:type="dxa"/>
        <w:left w:w="0" w:type="dxa"/>
        <w:bottom w:w="0" w:type="dxa"/>
        <w:right w:w="0" w:type="dxa"/>
      </w:tblCellMar>
    </w:tblPr>
  </w:style>
  <w:style w:type="paragraph" w:customStyle="1" w:styleId="Backcoverblurb">
    <w:name w:val="Back cover blurb"/>
    <w:basedOn w:val="AIBodyText"/>
    <w:uiPriority w:val="99"/>
    <w:qFormat/>
    <w:rsid w:val="00FF33F9"/>
    <w:pPr>
      <w:spacing w:line="310" w:lineRule="exact"/>
    </w:pPr>
    <w:rPr>
      <w:sz w:val="24"/>
      <w:szCs w:val="24"/>
    </w:rPr>
  </w:style>
  <w:style w:type="paragraph" w:customStyle="1" w:styleId="Backcoversubtitle">
    <w:name w:val="Back cover sub title"/>
    <w:basedOn w:val="AIBodyText"/>
    <w:uiPriority w:val="99"/>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AIMainHeading1"/>
    <w:uiPriority w:val="99"/>
    <w:qFormat/>
    <w:rsid w:val="007A4B1D"/>
    <w:rPr>
      <w:sz w:val="96"/>
      <w:szCs w:val="96"/>
    </w:rPr>
  </w:style>
  <w:style w:type="paragraph" w:styleId="BodyText">
    <w:name w:val="Body Text"/>
    <w:basedOn w:val="Normal"/>
    <w:link w:val="BodyTextChar"/>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rsid w:val="00F92A5D"/>
    <w:rPr>
      <w:rFonts w:ascii="Amnesty Trade Gothic" w:eastAsia="Times New Roman" w:hAnsi="Amnesty Trade Gothic" w:cs="Times New Roman"/>
      <w:color w:val="000000"/>
      <w:sz w:val="18"/>
      <w:szCs w:val="24"/>
      <w:lang w:val="en-GB" w:eastAsia="ar-SA"/>
    </w:rPr>
  </w:style>
  <w:style w:type="paragraph" w:customStyle="1" w:styleId="AIsub-sub-subheading">
    <w:name w:val="AI sub-sub-sub heading"/>
    <w:basedOn w:val="AIBodyText"/>
    <w:uiPriority w:val="99"/>
    <w:qFormat/>
    <w:rsid w:val="00F73607"/>
    <w:rPr>
      <w:b/>
    </w:rPr>
  </w:style>
  <w:style w:type="paragraph" w:customStyle="1" w:styleId="AIreportsub-heading">
    <w:name w:val="AI report sub-heading"/>
    <w:basedOn w:val="Normal"/>
    <w:uiPriority w:val="99"/>
    <w:qFormat/>
    <w:rsid w:val="00972618"/>
    <w:pPr>
      <w:shd w:val="clear" w:color="auto" w:fill="FFFFFF"/>
      <w:spacing w:before="240" w:line="320" w:lineRule="exact"/>
    </w:pPr>
    <w:rPr>
      <w:rFonts w:asciiTheme="majorHAnsi" w:eastAsiaTheme="minorHAnsi" w:hAnsiTheme="majorHAnsi" w:cs="Times New Roman"/>
      <w:b/>
      <w:color w:val="000000"/>
      <w:sz w:val="32"/>
      <w:szCs w:val="32"/>
      <w:lang w:val="en-GB" w:eastAsia="en-GB"/>
    </w:rPr>
  </w:style>
  <w:style w:type="paragraph" w:customStyle="1" w:styleId="Footnotes">
    <w:name w:val="Footnotes"/>
    <w:basedOn w:val="AIBodyText"/>
    <w:uiPriority w:val="99"/>
    <w:qFormat/>
    <w:rsid w:val="002C2DB2"/>
    <w:rPr>
      <w:sz w:val="14"/>
    </w:rPr>
  </w:style>
  <w:style w:type="paragraph" w:customStyle="1" w:styleId="Default">
    <w:name w:val="Default"/>
    <w:rsid w:val="001B0DBB"/>
    <w:pPr>
      <w:autoSpaceDE w:val="0"/>
      <w:autoSpaceDN w:val="0"/>
      <w:adjustRightInd w:val="0"/>
    </w:pPr>
    <w:rPr>
      <w:rFonts w:ascii="Amnesty Trade Gothic" w:hAnsi="Amnesty Trade Gothic" w:cs="Amnesty Trade Gothic"/>
      <w:color w:val="000000"/>
      <w:sz w:val="24"/>
      <w:szCs w:val="24"/>
      <w:lang w:val="en-GB"/>
    </w:rPr>
  </w:style>
  <w:style w:type="paragraph" w:customStyle="1" w:styleId="AIRecommendsSubheading">
    <w:name w:val="AI Recommends Subheading"/>
    <w:basedOn w:val="Normal"/>
    <w:rsid w:val="001B0DBB"/>
    <w:pPr>
      <w:keepNext/>
      <w:spacing w:line="276" w:lineRule="auto"/>
    </w:pPr>
    <w:rPr>
      <w:rFonts w:ascii="Amnesty Trade Gothic Cn" w:eastAsiaTheme="minorHAnsi" w:hAnsi="Amnesty Trade Gothic Cn" w:cstheme="minorBidi"/>
      <w:b/>
      <w:color w:val="auto"/>
      <w:sz w:val="21"/>
      <w:szCs w:val="22"/>
    </w:rPr>
  </w:style>
  <w:style w:type="character" w:customStyle="1" w:styleId="EndnoteCharacters">
    <w:name w:val="Endnote Characters"/>
    <w:rsid w:val="001B0DBB"/>
    <w:rPr>
      <w:rFonts w:ascii="Amnesty Trade Gothic" w:hAnsi="Amnesty Trade Gothic"/>
      <w:vertAlign w:val="superscript"/>
    </w:rPr>
  </w:style>
  <w:style w:type="character" w:styleId="EndnoteReference">
    <w:name w:val="endnote reference"/>
    <w:basedOn w:val="DefaultParagraphFont"/>
    <w:semiHidden/>
    <w:locked/>
    <w:rsid w:val="001B0DBB"/>
    <w:rPr>
      <w:rFonts w:cs="Times New Roman"/>
      <w:vertAlign w:val="superscript"/>
    </w:rPr>
  </w:style>
  <w:style w:type="paragraph" w:customStyle="1" w:styleId="AILeadQuote">
    <w:name w:val="AI Lead Quote"/>
    <w:basedOn w:val="Normal"/>
    <w:rsid w:val="001B0DBB"/>
    <w:pPr>
      <w:widowControl w:val="0"/>
      <w:spacing w:before="1200" w:line="276" w:lineRule="auto"/>
    </w:pPr>
    <w:rPr>
      <w:rFonts w:ascii="Amnesty Trade Gothic Cn" w:eastAsiaTheme="minorHAnsi" w:hAnsi="Amnesty Trade Gothic Cn" w:cstheme="minorBidi"/>
      <w:b/>
      <w:color w:val="999999"/>
      <w:sz w:val="40"/>
      <w:szCs w:val="22"/>
    </w:rPr>
  </w:style>
  <w:style w:type="paragraph" w:customStyle="1" w:styleId="AIPullquote">
    <w:name w:val="AI Pullquote"/>
    <w:basedOn w:val="Normal"/>
    <w:rsid w:val="001B0DBB"/>
    <w:pPr>
      <w:keepNext/>
      <w:shd w:val="clear" w:color="auto" w:fill="FFFF00"/>
      <w:spacing w:line="240" w:lineRule="atLeast"/>
    </w:pPr>
    <w:rPr>
      <w:rFonts w:ascii="Amnesty Trade Gothic Cn" w:eastAsia="Times New Roman" w:hAnsi="Amnesty Trade Gothic Cn" w:cs="Times New Roman"/>
      <w:b/>
      <w:color w:val="auto"/>
      <w:sz w:val="20"/>
      <w:szCs w:val="24"/>
      <w:lang w:val="en-GB" w:eastAsia="ar-SA"/>
    </w:rPr>
  </w:style>
  <w:style w:type="paragraph" w:customStyle="1" w:styleId="AIBoxintro">
    <w:name w:val="AI Box intro"/>
    <w:basedOn w:val="Normal"/>
    <w:rsid w:val="001B0DBB"/>
    <w:pPr>
      <w:widowControl w:val="0"/>
      <w:shd w:val="clear" w:color="auto" w:fill="D9D9D9"/>
      <w:spacing w:after="200" w:line="246" w:lineRule="atLeast"/>
    </w:pPr>
    <w:rPr>
      <w:rFonts w:ascii="Amnesty Trade Gothic Cn" w:eastAsiaTheme="minorHAnsi" w:hAnsi="Amnesty Trade Gothic Cn" w:cstheme="minorBidi"/>
      <w:b/>
      <w:color w:val="auto"/>
      <w:sz w:val="20"/>
      <w:szCs w:val="22"/>
    </w:rPr>
  </w:style>
  <w:style w:type="paragraph" w:styleId="EndnoteText">
    <w:name w:val="endnote text"/>
    <w:basedOn w:val="Normal"/>
    <w:link w:val="EndnoteTextChar"/>
    <w:semiHidden/>
    <w:locked/>
    <w:rsid w:val="001B0DBB"/>
    <w:pPr>
      <w:widowControl w:val="0"/>
      <w:suppressAutoHyphens/>
      <w:spacing w:after="120" w:line="240" w:lineRule="atLeast"/>
    </w:pPr>
    <w:rPr>
      <w:rFonts w:ascii="Amnesty Trade Gothic" w:eastAsia="Times New Roman" w:hAnsi="Amnesty Trade Gothic" w:cs="Times New Roman"/>
      <w:color w:val="000000"/>
      <w:sz w:val="16"/>
      <w:szCs w:val="24"/>
      <w:lang w:val="en-GB" w:eastAsia="ar-SA"/>
    </w:rPr>
  </w:style>
  <w:style w:type="character" w:customStyle="1" w:styleId="EndnoteTextChar">
    <w:name w:val="Endnote Text Char"/>
    <w:basedOn w:val="DefaultParagraphFont"/>
    <w:link w:val="EndnoteText"/>
    <w:semiHidden/>
    <w:rsid w:val="001B0DBB"/>
    <w:rPr>
      <w:rFonts w:ascii="Amnesty Trade Gothic" w:eastAsia="Times New Roman" w:hAnsi="Amnesty Trade Gothic" w:cs="Times New Roman"/>
      <w:color w:val="000000"/>
      <w:sz w:val="16"/>
      <w:szCs w:val="24"/>
      <w:lang w:val="en-GB" w:eastAsia="ar-SA"/>
    </w:rPr>
  </w:style>
  <w:style w:type="paragraph" w:customStyle="1" w:styleId="AISUBTITLE">
    <w:name w:val="AI SUBTITLE"/>
    <w:basedOn w:val="Normal"/>
    <w:rsid w:val="001B0DBB"/>
    <w:pPr>
      <w:widowControl w:val="0"/>
      <w:spacing w:before="300" w:after="200" w:line="276" w:lineRule="auto"/>
    </w:pPr>
    <w:rPr>
      <w:rFonts w:ascii="Amnesty Trade Gothic Cn" w:eastAsiaTheme="minorHAnsi" w:hAnsi="Amnesty Trade Gothic Cn" w:cstheme="minorBidi"/>
      <w:caps/>
      <w:color w:val="auto"/>
      <w:sz w:val="48"/>
      <w:szCs w:val="22"/>
    </w:rPr>
  </w:style>
  <w:style w:type="paragraph" w:customStyle="1" w:styleId="AIFlyleafText">
    <w:name w:val="AI Flyleaf Text"/>
    <w:basedOn w:val="Normal"/>
    <w:rsid w:val="001B0DBB"/>
    <w:pPr>
      <w:widowControl w:val="0"/>
      <w:spacing w:line="210" w:lineRule="exact"/>
    </w:pPr>
    <w:rPr>
      <w:rFonts w:ascii="Amnesty Trade Gothic Cn" w:eastAsiaTheme="minorHAnsi" w:hAnsi="Amnesty Trade Gothic Cn" w:cstheme="minorBidi"/>
      <w:b/>
      <w:color w:val="auto"/>
      <w:sz w:val="16"/>
      <w:szCs w:val="22"/>
    </w:rPr>
  </w:style>
  <w:style w:type="paragraph" w:customStyle="1" w:styleId="AIBoxHeading">
    <w:name w:val="AI Box Heading"/>
    <w:basedOn w:val="Normal"/>
    <w:rsid w:val="001B0DBB"/>
    <w:pPr>
      <w:widowControl w:val="0"/>
      <w:shd w:val="clear" w:color="auto" w:fill="D9D9D9"/>
      <w:spacing w:line="276" w:lineRule="auto"/>
    </w:pPr>
    <w:rPr>
      <w:rFonts w:ascii="Amnesty Trade Gothic Cn" w:eastAsiaTheme="minorHAnsi" w:hAnsi="Amnesty Trade Gothic Cn" w:cstheme="minorBidi"/>
      <w:b/>
      <w:caps/>
      <w:color w:val="auto"/>
      <w:sz w:val="32"/>
      <w:szCs w:val="22"/>
    </w:rPr>
  </w:style>
  <w:style w:type="paragraph" w:customStyle="1" w:styleId="AIBoxText">
    <w:name w:val="AI Box Text"/>
    <w:basedOn w:val="Normal"/>
    <w:rsid w:val="001B0DBB"/>
    <w:pPr>
      <w:widowControl w:val="0"/>
      <w:shd w:val="clear" w:color="auto" w:fill="D9D9D9"/>
      <w:spacing w:after="200" w:line="246" w:lineRule="atLeast"/>
    </w:pPr>
    <w:rPr>
      <w:rFonts w:ascii="Amnesty Trade Gothic Cn" w:eastAsiaTheme="minorHAnsi" w:hAnsi="Amnesty Trade Gothic Cn" w:cstheme="minorBidi"/>
      <w:color w:val="auto"/>
      <w:sz w:val="19"/>
      <w:szCs w:val="22"/>
    </w:rPr>
  </w:style>
  <w:style w:type="paragraph" w:customStyle="1" w:styleId="AITextquote">
    <w:name w:val="AI Text quote"/>
    <w:basedOn w:val="Normal"/>
    <w:rsid w:val="001B0DBB"/>
    <w:pPr>
      <w:widowControl w:val="0"/>
      <w:spacing w:line="276" w:lineRule="auto"/>
    </w:pPr>
    <w:rPr>
      <w:rFonts w:asciiTheme="minorHAnsi" w:eastAsiaTheme="minorHAnsi" w:hAnsiTheme="minorHAnsi" w:cstheme="minorBidi"/>
      <w:i/>
      <w:color w:val="auto"/>
      <w:sz w:val="22"/>
      <w:szCs w:val="22"/>
    </w:rPr>
  </w:style>
  <w:style w:type="paragraph" w:customStyle="1" w:styleId="AICaption">
    <w:name w:val="AI Caption"/>
    <w:basedOn w:val="Normal"/>
    <w:rsid w:val="001B0DBB"/>
    <w:pPr>
      <w:keepNext/>
      <w:spacing w:after="200" w:line="276" w:lineRule="auto"/>
    </w:pPr>
    <w:rPr>
      <w:rFonts w:ascii="Amnesty Trade Gothic Cn" w:eastAsiaTheme="minorHAnsi" w:hAnsi="Amnesty Trade Gothic Cn" w:cstheme="minorBidi"/>
      <w:color w:val="404040"/>
      <w:sz w:val="16"/>
      <w:szCs w:val="22"/>
    </w:rPr>
  </w:style>
  <w:style w:type="paragraph" w:customStyle="1" w:styleId="AIPageHeader">
    <w:name w:val="AI Page Header"/>
    <w:basedOn w:val="Normal"/>
    <w:rsid w:val="001B0DBB"/>
    <w:pPr>
      <w:widowControl w:val="0"/>
      <w:tabs>
        <w:tab w:val="center" w:pos="4320"/>
        <w:tab w:val="right" w:pos="8640"/>
      </w:tabs>
      <w:spacing w:line="200" w:lineRule="atLeast"/>
      <w:ind w:right="357"/>
      <w:jc w:val="center"/>
    </w:pPr>
    <w:rPr>
      <w:rFonts w:ascii="Amnesty Trade Gothic Cn" w:eastAsiaTheme="minorHAnsi" w:hAnsi="Amnesty Trade Gothic Cn" w:cstheme="minorBidi"/>
      <w:color w:val="auto"/>
      <w:sz w:val="16"/>
    </w:rPr>
  </w:style>
  <w:style w:type="paragraph" w:customStyle="1" w:styleId="AITITLE">
    <w:name w:val="AI TITLE"/>
    <w:basedOn w:val="Normal"/>
    <w:rsid w:val="001B0DBB"/>
    <w:pPr>
      <w:widowControl w:val="0"/>
      <w:spacing w:after="200" w:line="276" w:lineRule="auto"/>
    </w:pPr>
    <w:rPr>
      <w:rFonts w:ascii="Amnesty Trade Gothic Cn" w:eastAsiaTheme="minorHAnsi" w:hAnsi="Amnesty Trade Gothic Cn" w:cstheme="minorBidi"/>
      <w:b/>
      <w:caps/>
      <w:color w:val="auto"/>
      <w:kern w:val="1"/>
      <w:sz w:val="80"/>
      <w:szCs w:val="32"/>
    </w:rPr>
  </w:style>
  <w:style w:type="paragraph" w:customStyle="1" w:styleId="AIPageFooter">
    <w:name w:val="AI Page Footer"/>
    <w:basedOn w:val="Normal"/>
    <w:rsid w:val="001B0DBB"/>
    <w:pPr>
      <w:widowControl w:val="0"/>
      <w:tabs>
        <w:tab w:val="left" w:pos="3402"/>
      </w:tabs>
      <w:spacing w:after="200" w:line="276" w:lineRule="auto"/>
      <w:jc w:val="center"/>
    </w:pPr>
    <w:rPr>
      <w:rFonts w:ascii="Amnesty Trade Gothic Cn" w:eastAsiaTheme="minorHAnsi" w:hAnsi="Amnesty Trade Gothic Cn" w:cstheme="minorBidi"/>
      <w:bCs/>
      <w:color w:val="auto"/>
      <w:sz w:val="22"/>
      <w:szCs w:val="22"/>
    </w:rPr>
  </w:style>
  <w:style w:type="paragraph" w:customStyle="1" w:styleId="AIContentsHeading">
    <w:name w:val="AI Contents Heading"/>
    <w:basedOn w:val="Normal"/>
    <w:rsid w:val="001B0DBB"/>
    <w:pPr>
      <w:widowControl w:val="0"/>
      <w:spacing w:after="200" w:line="276" w:lineRule="auto"/>
    </w:pPr>
    <w:rPr>
      <w:rFonts w:ascii="Amnesty Trade Gothic Cn" w:eastAsiaTheme="minorHAnsi" w:hAnsi="Amnesty Trade Gothic Cn" w:cstheme="minorBidi"/>
      <w:b/>
      <w:bCs/>
      <w:caps/>
      <w:color w:val="auto"/>
      <w:sz w:val="56"/>
      <w:szCs w:val="56"/>
    </w:rPr>
  </w:style>
  <w:style w:type="numbering" w:customStyle="1" w:styleId="AIBulletList">
    <w:name w:val="AI Bullet List"/>
    <w:rsid w:val="001B0DBB"/>
    <w:pPr>
      <w:numPr>
        <w:numId w:val="7"/>
      </w:numPr>
    </w:pPr>
  </w:style>
  <w:style w:type="paragraph" w:styleId="ListParagraph">
    <w:name w:val="List Paragraph"/>
    <w:basedOn w:val="Normal"/>
    <w:uiPriority w:val="34"/>
    <w:qFormat/>
    <w:locked/>
    <w:rsid w:val="001B0DBB"/>
    <w:pPr>
      <w:ind w:left="720"/>
      <w:contextualSpacing/>
    </w:pPr>
  </w:style>
  <w:style w:type="paragraph" w:customStyle="1" w:styleId="AIEvenPageHeader">
    <w:name w:val="AI Even Page Header"/>
    <w:basedOn w:val="Normal"/>
    <w:rsid w:val="001B0DBB"/>
    <w:pPr>
      <w:widowControl w:val="0"/>
      <w:tabs>
        <w:tab w:val="center" w:pos="4320"/>
        <w:tab w:val="right" w:pos="8640"/>
      </w:tabs>
      <w:suppressAutoHyphens/>
      <w:spacing w:line="200" w:lineRule="atLeast"/>
      <w:ind w:right="357"/>
    </w:pPr>
    <w:rPr>
      <w:rFonts w:ascii="Amnesty Trade Gothic Cn" w:eastAsia="Times New Roman" w:hAnsi="Amnesty Trade Gothic Cn" w:cs="Times New Roman"/>
      <w:color w:val="000000"/>
      <w:sz w:val="16"/>
      <w:lang w:eastAsia="ar-SA"/>
    </w:rPr>
  </w:style>
  <w:style w:type="paragraph" w:customStyle="1" w:styleId="AIEvenPageFooter">
    <w:name w:val="AI Even Page Footer"/>
    <w:basedOn w:val="Normal"/>
    <w:rsid w:val="001B0DBB"/>
    <w:pPr>
      <w:widowControl w:val="0"/>
      <w:tabs>
        <w:tab w:val="left" w:pos="3402"/>
      </w:tabs>
      <w:suppressAutoHyphens/>
      <w:spacing w:after="246" w:line="240" w:lineRule="atLeast"/>
    </w:pPr>
    <w:rPr>
      <w:rFonts w:ascii="Amnesty Trade Gothic Cn" w:eastAsia="Times New Roman" w:hAnsi="Amnesty Trade Gothic Cn" w:cs="Times New Roman"/>
      <w:bCs/>
      <w:color w:val="000000"/>
      <w:sz w:val="18"/>
      <w:szCs w:val="24"/>
      <w:lang w:val="en-GB" w:eastAsia="ar-SA"/>
    </w:rPr>
  </w:style>
  <w:style w:type="character" w:styleId="CommentReference">
    <w:name w:val="annotation reference"/>
    <w:basedOn w:val="DefaultParagraphFont"/>
    <w:locked/>
    <w:rsid w:val="001B0DBB"/>
    <w:rPr>
      <w:sz w:val="16"/>
      <w:szCs w:val="16"/>
    </w:rPr>
  </w:style>
  <w:style w:type="paragraph" w:styleId="CommentText">
    <w:name w:val="annotation text"/>
    <w:basedOn w:val="Normal"/>
    <w:link w:val="CommentTextChar"/>
    <w:uiPriority w:val="99"/>
    <w:semiHidden/>
    <w:locked/>
    <w:rsid w:val="001B0DBB"/>
    <w:rPr>
      <w:sz w:val="20"/>
    </w:rPr>
  </w:style>
  <w:style w:type="character" w:customStyle="1" w:styleId="CommentTextChar">
    <w:name w:val="Comment Text Char"/>
    <w:basedOn w:val="DefaultParagraphFont"/>
    <w:link w:val="CommentText"/>
    <w:uiPriority w:val="99"/>
    <w:semiHidden/>
    <w:rsid w:val="001B0DBB"/>
    <w:rPr>
      <w:rFonts w:ascii="Amnesty Trade Gothic Light Obl" w:hAnsi="Amnesty Trade Gothic Light Obl"/>
    </w:rPr>
  </w:style>
  <w:style w:type="paragraph" w:styleId="CommentSubject">
    <w:name w:val="annotation subject"/>
    <w:basedOn w:val="CommentText"/>
    <w:next w:val="CommentText"/>
    <w:link w:val="CommentSubjectChar"/>
    <w:uiPriority w:val="99"/>
    <w:semiHidden/>
    <w:locked/>
    <w:rsid w:val="001B0DBB"/>
    <w:rPr>
      <w:b/>
      <w:bCs/>
    </w:rPr>
  </w:style>
  <w:style w:type="character" w:customStyle="1" w:styleId="CommentSubjectChar">
    <w:name w:val="Comment Subject Char"/>
    <w:basedOn w:val="CommentTextChar"/>
    <w:link w:val="CommentSubject"/>
    <w:uiPriority w:val="99"/>
    <w:semiHidden/>
    <w:rsid w:val="001B0DBB"/>
    <w:rPr>
      <w:rFonts w:ascii="Amnesty Trade Gothic Light Obl" w:hAnsi="Amnesty Trade Gothic Light Obl"/>
      <w:b/>
      <w:bCs/>
    </w:rPr>
  </w:style>
  <w:style w:type="paragraph" w:styleId="TOCHeading">
    <w:name w:val="TOC Heading"/>
    <w:basedOn w:val="Heading1"/>
    <w:next w:val="Normal"/>
    <w:uiPriority w:val="39"/>
    <w:unhideWhenUsed/>
    <w:qFormat/>
    <w:locked/>
    <w:rsid w:val="00AD7A5B"/>
    <w:pPr>
      <w:keepLines/>
      <w:numPr>
        <w:numId w:val="0"/>
      </w:numPr>
      <w:spacing w:before="24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 w:type="paragraph" w:customStyle="1" w:styleId="FootnoteReference1">
    <w:name w:val="Footnote Reference1"/>
    <w:basedOn w:val="Normal"/>
    <w:link w:val="FootnoteReference"/>
    <w:rsid w:val="002601D5"/>
    <w:pPr>
      <w:spacing w:line="240" w:lineRule="exact"/>
      <w:jc w:val="both"/>
    </w:pPr>
    <w:rPr>
      <w:rFonts w:ascii="Amnesty Trade Gothic Light" w:hAnsi="Amnesty Trade Gothic Light"/>
      <w:sz w:val="20"/>
      <w:vertAlign w:val="superscript"/>
    </w:rPr>
  </w:style>
  <w:style w:type="character" w:customStyle="1" w:styleId="AIBodyTextChar">
    <w:name w:val="AI Body Text Char"/>
    <w:link w:val="AIBodyText"/>
    <w:locked/>
    <w:rsid w:val="0056193E"/>
    <w:rPr>
      <w:rFonts w:asciiTheme="minorHAnsi" w:hAnsiTheme="minorHAnsi"/>
      <w:sz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2.xml"/><Relationship Id="rId12" Type="http://schemas.openxmlformats.org/officeDocument/2006/relationships/hyperlink" Target="https://www.amnesty.org/en/documents/afr60/001/2009/en/" TargetMode="External"/><Relationship Id="rId17" Type="http://schemas.openxmlformats.org/officeDocument/2006/relationships/header" Target="header2.xml"/><Relationship Id="rId7" Type="http://schemas.openxmlformats.org/officeDocument/2006/relationships/footnotes" Target="footnotes.xml"/><Relationship Id="rId20" Type="http://schemas.openxmlformats.org/officeDocument/2006/relationships/theme" Target="theme/theme1.xml"/><Relationship Id="rId16" Type="http://schemas.openxmlformats.org/officeDocument/2006/relationships/footer" Target="footer5.xml"/><Relationship Id="rId2" Type="http://schemas.openxmlformats.org/officeDocument/2006/relationships/numbering" Target="numbering.xml"/><Relationship Id="rId11" Type="http://schemas.openxmlformats.org/officeDocument/2006/relationships/hyperlink" Target="https://www.amnesty.org/en/documents/afr60/3851/2016/e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1.xml"/><Relationship Id="rId5" Type="http://schemas.openxmlformats.org/officeDocument/2006/relationships/settings" Target="settings.xml"/><Relationship Id="rId23" Type="http://schemas.openxmlformats.org/officeDocument/2006/relationships/customXml" Target="../customXml/item4.xml"/><Relationship Id="rId10" Type="http://schemas.openxmlformats.org/officeDocument/2006/relationships/footer" Target="footer2.xml"/><Relationship Id="rId19" Type="http://schemas.openxmlformats.org/officeDocument/2006/relationships/fontTable" Target="fontTable.xml"/><Relationship Id="rId9" Type="http://schemas.openxmlformats.org/officeDocument/2006/relationships/footer" Target="footer1.xml"/><Relationship Id="rId14" Type="http://schemas.openxmlformats.org/officeDocument/2006/relationships/footer" Target="footer4.xml"/><Relationship Id="rId4" Type="http://schemas.microsoft.com/office/2007/relationships/stylesWithEffects" Target="stylesWithEffects.xm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hyperlink" Target="http://www.amnesty.org/" TargetMode="External"/><Relationship Id="rId2"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3" Type="http://schemas.openxmlformats.org/officeDocument/2006/relationships/image" Target="media/image3.png"/><Relationship Id="rId4" Type="http://schemas.openxmlformats.org/officeDocument/2006/relationships/hyperlink" Target="http://www.facebook.com/AmnestyGlobal" TargetMode="External"/><Relationship Id="rId1" Type="http://schemas.openxmlformats.org/officeDocument/2006/relationships/image" Target="media/image2.png"/><Relationship Id="rId2" Type="http://schemas.openxmlformats.org/officeDocument/2006/relationships/hyperlink" Target="mailto:info@amnesty.org" TargetMode="External"/></Relationships>
</file>

<file path=word/_rels/footnotes.xml.rels><?xml version="1.0" encoding="UTF-8" standalone="yes"?>
<Relationships xmlns="http://schemas.openxmlformats.org/package/2006/relationships"><Relationship Id="rId11" Type="http://schemas.openxmlformats.org/officeDocument/2006/relationships/hyperlink" Target="file:///C:/Users/CPALMER/AppData/Local/Microsoft/Windows/Temporary%20Internet%20Files/Content.Outlook/N17V6IK6/advancefamilyplanning.org/sites/default/files/resources/Plan%20de%20relance%20PF_2013-2015_final.pdf" TargetMode="External"/><Relationship Id="rId12" Type="http://schemas.openxmlformats.org/officeDocument/2006/relationships/hyperlink" Target="file:///C:/Users/CPALMER/AppData/Local/Microsoft/Windows/Temporary%20Internet%20Files/Content.Outlook/N17V6IK6/advancefamilyplanning.org/sites/default/files/resources/Plan%20de%20relance%20PF_2013-2015_final.pdf" TargetMode="External"/><Relationship Id="rId13" Type="http://schemas.openxmlformats.org/officeDocument/2006/relationships/hyperlink" Target="file:///C:/Users/CPALMER/AppData/Local/Microsoft/Windows/Temporary%20Internet%20Files/Content.Outlook/N17V6IK6/www.remed.org/html/politique_pharmaceutique_burki.html" TargetMode="External"/><Relationship Id="rId14" Type="http://schemas.openxmlformats.org/officeDocument/2006/relationships/hyperlink" Target="file:///C:/Users/CPALMER/AppData/Local/Microsoft/Windows/Temporary%20Internet%20Files/Content.Outlook/N17V6IK6/www.cecinfo.org/country-by-country-information/status-availability-database/countries/burkina-faso/" TargetMode="External"/><Relationship Id="rId15" Type="http://schemas.openxmlformats.org/officeDocument/2006/relationships/hyperlink" Target="file:///C:/Users/CPALMER/AppData/Local/Microsoft/Windows/Temporary%20Internet%20Files/Content.Outlook/N17V6IK6/www.cecinfo.org/country-by-country-information/status-availability-database/countries/burkina-faso/" TargetMode="External"/><Relationship Id="rId16" Type="http://schemas.openxmlformats.org/officeDocument/2006/relationships/hyperlink" Target="file:///C:/Users/CPALMER/AppData/Local/Microsoft/Windows/Temporary%20Internet%20Files/Content.Outlook/N17V6IK6/www.npr.org/templates/story/story.php%3fstoryId%3D5599022" TargetMode="External"/><Relationship Id="rId17" Type="http://schemas.openxmlformats.org/officeDocument/2006/relationships/hyperlink" Target="file:///C:/Users/CPALMER/AppData/Local/Microsoft/Windows/Temporary%20Internet%20Files/Content.Outlook/N17V6IK6/www.guttmacher.org/pubs/unintended-pregnancy-Burkina-ENG.pdf" TargetMode="External"/><Relationship Id="rId1" Type="http://schemas.openxmlformats.org/officeDocument/2006/relationships/hyperlink" Target="file:///C:/Users/CPALMER/AppData/Local/Microsoft/Windows/Temporary%20Internet%20Files/Content.Outlook/N17V6IK6/www.refworld.org/docid/3ae6b5cc0.html" TargetMode="External"/><Relationship Id="rId2" Type="http://schemas.openxmlformats.org/officeDocument/2006/relationships/hyperlink" Target="https://www.guttmacher.org/pubs/AIU-2012-estimates.pdf" TargetMode="External"/><Relationship Id="rId3" Type="http://schemas.openxmlformats.org/officeDocument/2006/relationships/hyperlink" Target="https://www.guttmacher.org/pubs/AIU-2012-estimates.pdf" TargetMode="External"/><Relationship Id="rId4" Type="http://schemas.openxmlformats.org/officeDocument/2006/relationships/hyperlink" Target="file:///C:\Users\CPALMER\AppData\Local\Microsoft\Windows\Temporary%20Internet%20Files\Content.Outlook\N17V6IK6\www.guttmacher.org\pubs\AIU-2012-estimates.pdf" TargetMode="External"/><Relationship Id="rId5" Type="http://schemas.openxmlformats.org/officeDocument/2006/relationships/hyperlink" Target="file:///C:\Users\CPALMER\AppData\Local\Microsoft\Windows\Temporary%20Internet%20Files\Content.Outlook\N17V6IK6\www.guttmacher.org\pubs\contraception-Burkina-Faso.pdf" TargetMode="External"/><Relationship Id="rId6" Type="http://schemas.openxmlformats.org/officeDocument/2006/relationships/hyperlink" Target="http://apps.who.int/iris/bitstream/10665/194254/1/9789241565141_eng.pdf?ua=1" TargetMode="External"/><Relationship Id="rId7" Type="http://schemas.openxmlformats.org/officeDocument/2006/relationships/hyperlink" Target="http://apps.who.int/iris/bitstream/10665/194254/1/9789241565141_eng.pdf?ua=1" TargetMode="External"/><Relationship Id="rId8" Type="http://schemas.openxmlformats.org/officeDocument/2006/relationships/hyperlink" Target="http://apps.who.int/iris/bitstream/10665/194254/1/9789241565141_eng.pdf?ua=1" TargetMode="External"/><Relationship Id="rId9" Type="http://schemas.openxmlformats.org/officeDocument/2006/relationships/hyperlink" Target="file:///C:\Users\CPALMER\AppData\Local\Microsoft\Windows\Temporary%20Internet%20Files\Content.Outlook\N17V6IK6\www.healthpolicyproject.com\pubs\447_FINALBURKINAPRICINGreport.pdf" TargetMode="External"/><Relationship Id="rId10" Type="http://schemas.openxmlformats.org/officeDocument/2006/relationships/hyperlink" Target="file:///C:/Users/CPALMER/AppData/Local/Microsoft/Windows/Temporary%20Internet%20Files/Content.Outlook/N17V6IK6/advancefamilyplanning.org/sites/default/files/resources/Plan%20de%20relance%20PF_2013-2015_final.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0C39D6-9AA3-407F-B883-DC6E642C011A}"/>
</file>

<file path=customXml/itemProps2.xml><?xml version="1.0" encoding="utf-8"?>
<ds:datastoreItem xmlns:ds="http://schemas.openxmlformats.org/officeDocument/2006/customXml" ds:itemID="{1E172B53-7E80-6946-AD9D-BF40787A72A6}"/>
</file>

<file path=customXml/itemProps3.xml><?xml version="1.0" encoding="utf-8"?>
<ds:datastoreItem xmlns:ds="http://schemas.openxmlformats.org/officeDocument/2006/customXml" ds:itemID="{2E8883A8-F5AD-413B-9846-FF1F642B7DD9}"/>
</file>

<file path=customXml/itemProps4.xml><?xml version="1.0" encoding="utf-8"?>
<ds:datastoreItem xmlns:ds="http://schemas.openxmlformats.org/officeDocument/2006/customXml" ds:itemID="{70A1F37F-069D-44E5-9251-5FA522350035}"/>
</file>

<file path=docProps/app.xml><?xml version="1.0" encoding="utf-8"?>
<Properties xmlns="http://schemas.openxmlformats.org/officeDocument/2006/extended-properties" xmlns:vt="http://schemas.openxmlformats.org/officeDocument/2006/docPropsVTypes">
  <Template>Normal.dotm</Template>
  <TotalTime>2</TotalTime>
  <Pages>16</Pages>
  <Words>6676</Words>
  <Characters>38054</Characters>
  <Application>Microsoft Macintosh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Report Template</vt:lpstr>
    </vt:vector>
  </TitlesOfParts>
  <Company>Amnesty International</Company>
  <LinksUpToDate>false</LinksUpToDate>
  <CharactersWithSpaces>44641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Template</dc:title>
  <dc:subject>Report</dc:subject>
  <dc:creator>Amnesty International</dc:creator>
  <cp:keywords/>
  <dc:description/>
  <cp:lastModifiedBy>Anna-Karin Holmlund</cp:lastModifiedBy>
  <cp:revision>5</cp:revision>
  <cp:lastPrinted>2016-05-16T12:19:00Z</cp:lastPrinted>
  <dcterms:created xsi:type="dcterms:W3CDTF">2016-05-16T12:19:00Z</dcterms:created>
  <dcterms:modified xsi:type="dcterms:W3CDTF">2016-05-16T12:21:00Z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