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BED63" w14:textId="77777777" w:rsidR="00CF717A" w:rsidRPr="007A6D07" w:rsidRDefault="007A6D07" w:rsidP="007D3E0C">
      <w:pPr>
        <w:pStyle w:val="Rubrik2utannumrering"/>
        <w:jc w:val="both"/>
        <w:rPr>
          <w:lang w:val="en-US"/>
        </w:rPr>
      </w:pPr>
      <w:bookmarkStart w:id="0" w:name="_GoBack"/>
      <w:bookmarkEnd w:id="0"/>
      <w:r>
        <w:rPr>
          <w:lang w:val="en-US"/>
        </w:rPr>
        <w:t>Annex</w:t>
      </w:r>
    </w:p>
    <w:p w14:paraId="74CBED64" w14:textId="77777777" w:rsidR="00A640C0" w:rsidRPr="00311B14" w:rsidRDefault="00A640C0" w:rsidP="00CF717A">
      <w:pPr>
        <w:rPr>
          <w:lang w:val="en-US"/>
        </w:rPr>
      </w:pPr>
    </w:p>
    <w:p w14:paraId="74CBF383" w14:textId="77777777" w:rsidR="00A640C0" w:rsidRDefault="00A640C0" w:rsidP="00CF717A">
      <w:pPr>
        <w:rPr>
          <w:lang w:val="en-US"/>
        </w:rPr>
      </w:pPr>
    </w:p>
    <w:p w14:paraId="74CBF384" w14:textId="77777777" w:rsidR="00EB0CFA" w:rsidRDefault="00EB0CFA" w:rsidP="00CF717A">
      <w:pPr>
        <w:rPr>
          <w:lang w:val="en-US"/>
        </w:rPr>
      </w:pPr>
    </w:p>
    <w:tbl>
      <w:tblPr>
        <w:tblW w:w="13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80"/>
      </w:tblGrid>
      <w:tr w:rsidR="000A6128" w:rsidRPr="00851EB1" w14:paraId="74CBF387" w14:textId="77777777" w:rsidTr="000A6128">
        <w:trPr>
          <w:trHeight w:val="255"/>
        </w:trPr>
        <w:tc>
          <w:tcPr>
            <w:tcW w:w="1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F385" w14:textId="77777777" w:rsidR="000A6128" w:rsidRPr="006E1615" w:rsidRDefault="000A6128" w:rsidP="00B2172A">
            <w:pPr>
              <w:pStyle w:val="Brdtext"/>
              <w:rPr>
                <w:lang w:val="en-US" w:eastAsia="sv-SE"/>
              </w:rPr>
            </w:pPr>
            <w:r w:rsidRPr="006E1615">
              <w:rPr>
                <w:lang w:val="en-US" w:eastAsia="sv-SE"/>
              </w:rPr>
              <w:t xml:space="preserve">Table. Number of </w:t>
            </w:r>
            <w:r w:rsidR="006E1615" w:rsidRPr="006E1615">
              <w:rPr>
                <w:lang w:val="en-US" w:eastAsia="sv-SE"/>
              </w:rPr>
              <w:t xml:space="preserve">personal assistance in municipality </w:t>
            </w:r>
            <w:r w:rsidRPr="006E1615">
              <w:rPr>
                <w:lang w:val="en-US" w:eastAsia="sv-SE"/>
              </w:rPr>
              <w:t>at 1 October</w:t>
            </w:r>
            <w:r w:rsidR="006E1615" w:rsidRPr="006E1615">
              <w:rPr>
                <w:lang w:val="en-US" w:eastAsia="sv-SE"/>
              </w:rPr>
              <w:t xml:space="preserve"> 2015 and</w:t>
            </w:r>
            <w:r w:rsidRPr="006E1615">
              <w:rPr>
                <w:lang w:val="en-US" w:eastAsia="sv-SE"/>
              </w:rPr>
              <w:t xml:space="preserve"> 2018.</w:t>
            </w:r>
          </w:p>
          <w:p w14:paraId="74CBF386" w14:textId="77777777" w:rsidR="00482C3E" w:rsidRPr="000A6128" w:rsidRDefault="00482C3E" w:rsidP="000A6128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16"/>
                <w:szCs w:val="16"/>
                <w:lang w:val="en-US" w:eastAsia="sv-SE"/>
              </w:rPr>
            </w:pPr>
          </w:p>
        </w:tc>
      </w:tr>
      <w:tr w:rsidR="00482C3E" w:rsidRPr="00851EB1" w14:paraId="74CBF389" w14:textId="77777777" w:rsidTr="000A6128">
        <w:trPr>
          <w:trHeight w:val="255"/>
        </w:trPr>
        <w:tc>
          <w:tcPr>
            <w:tcW w:w="1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BF388" w14:textId="77777777" w:rsidR="00482C3E" w:rsidRPr="000A6128" w:rsidRDefault="00482C3E" w:rsidP="000A6128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16"/>
                <w:szCs w:val="16"/>
                <w:lang w:val="en-US" w:eastAsia="sv-SE"/>
              </w:rPr>
            </w:pPr>
          </w:p>
        </w:tc>
      </w:tr>
    </w:tbl>
    <w:tbl>
      <w:tblPr>
        <w:tblStyle w:val="Tabellrutnt"/>
        <w:tblW w:w="5000" w:type="pct"/>
        <w:tblLook w:val="04A0" w:firstRow="1" w:lastRow="0" w:firstColumn="1" w:lastColumn="0" w:noHBand="0" w:noVBand="1"/>
      </w:tblPr>
      <w:tblGrid>
        <w:gridCol w:w="4523"/>
        <w:gridCol w:w="2149"/>
        <w:gridCol w:w="2388"/>
      </w:tblGrid>
      <w:tr w:rsidR="006E1615" w:rsidRPr="00DC7E9E" w14:paraId="74CBF38D" w14:textId="77777777" w:rsidTr="00510743">
        <w:trPr>
          <w:trHeight w:val="255"/>
        </w:trPr>
        <w:tc>
          <w:tcPr>
            <w:tcW w:w="2496" w:type="pct"/>
            <w:noWrap/>
          </w:tcPr>
          <w:p w14:paraId="74CBF38A" w14:textId="77777777" w:rsidR="006E1615" w:rsidRPr="006E1615" w:rsidRDefault="006E1615" w:rsidP="00482C3E">
            <w:pPr>
              <w:rPr>
                <w:b/>
                <w:bCs/>
                <w:lang w:val="en-US"/>
              </w:rPr>
            </w:pPr>
          </w:p>
        </w:tc>
        <w:tc>
          <w:tcPr>
            <w:tcW w:w="1186" w:type="pct"/>
          </w:tcPr>
          <w:p w14:paraId="74CBF38B" w14:textId="77777777" w:rsidR="006E1615" w:rsidRPr="006E1615" w:rsidRDefault="006E1615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318" w:type="pct"/>
          </w:tcPr>
          <w:p w14:paraId="74CBF38C" w14:textId="77777777" w:rsidR="006E1615" w:rsidRPr="006E1615" w:rsidRDefault="006E1615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2015</w:t>
            </w:r>
          </w:p>
        </w:tc>
      </w:tr>
      <w:tr w:rsidR="00482C3E" w:rsidRPr="00DC7E9E" w14:paraId="74CBF39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8E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Riket</w:t>
            </w:r>
          </w:p>
        </w:tc>
        <w:tc>
          <w:tcPr>
            <w:tcW w:w="1186" w:type="pct"/>
          </w:tcPr>
          <w:p w14:paraId="74CBF38F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5 117</w:t>
            </w:r>
          </w:p>
        </w:tc>
        <w:tc>
          <w:tcPr>
            <w:tcW w:w="1318" w:type="pct"/>
          </w:tcPr>
          <w:p w14:paraId="74CBF390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4 295</w:t>
            </w:r>
          </w:p>
        </w:tc>
      </w:tr>
      <w:tr w:rsidR="00482C3E" w:rsidRPr="00DC7E9E" w14:paraId="74CBF39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9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Stockholms län</w:t>
            </w:r>
          </w:p>
        </w:tc>
        <w:tc>
          <w:tcPr>
            <w:tcW w:w="1186" w:type="pct"/>
          </w:tcPr>
          <w:p w14:paraId="74CBF39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896</w:t>
            </w:r>
          </w:p>
        </w:tc>
        <w:tc>
          <w:tcPr>
            <w:tcW w:w="1318" w:type="pct"/>
          </w:tcPr>
          <w:p w14:paraId="74CBF39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764</w:t>
            </w:r>
          </w:p>
        </w:tc>
      </w:tr>
      <w:tr w:rsidR="00482C3E" w:rsidRPr="00DC7E9E" w14:paraId="74CBF39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96" w14:textId="77777777" w:rsidR="00482C3E" w:rsidRPr="00DC7E9E" w:rsidRDefault="00482C3E" w:rsidP="00482C3E">
            <w:r w:rsidRPr="00DC7E9E">
              <w:t>Botkyrka</w:t>
            </w:r>
          </w:p>
        </w:tc>
        <w:tc>
          <w:tcPr>
            <w:tcW w:w="1186" w:type="pct"/>
          </w:tcPr>
          <w:p w14:paraId="74CBF39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76</w:t>
            </w:r>
          </w:p>
        </w:tc>
        <w:tc>
          <w:tcPr>
            <w:tcW w:w="1318" w:type="pct"/>
          </w:tcPr>
          <w:p w14:paraId="74CBF39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58</w:t>
            </w:r>
          </w:p>
        </w:tc>
      </w:tr>
      <w:tr w:rsidR="00482C3E" w:rsidRPr="00DC7E9E" w14:paraId="74CBF39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9A" w14:textId="77777777" w:rsidR="00482C3E" w:rsidRPr="00DC7E9E" w:rsidRDefault="00482C3E" w:rsidP="00482C3E">
            <w:r w:rsidRPr="00DC7E9E">
              <w:t>Danderyd</w:t>
            </w:r>
          </w:p>
        </w:tc>
        <w:tc>
          <w:tcPr>
            <w:tcW w:w="1186" w:type="pct"/>
          </w:tcPr>
          <w:p w14:paraId="74CBF39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  <w:tc>
          <w:tcPr>
            <w:tcW w:w="1318" w:type="pct"/>
          </w:tcPr>
          <w:p w14:paraId="74CBF39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</w:tr>
      <w:tr w:rsidR="00482C3E" w:rsidRPr="00DC7E9E" w14:paraId="74CBF3A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9E" w14:textId="77777777" w:rsidR="00482C3E" w:rsidRPr="00DC7E9E" w:rsidRDefault="00482C3E" w:rsidP="00482C3E">
            <w:r w:rsidRPr="00DC7E9E">
              <w:t>Ekerö</w:t>
            </w:r>
          </w:p>
        </w:tc>
        <w:tc>
          <w:tcPr>
            <w:tcW w:w="1186" w:type="pct"/>
          </w:tcPr>
          <w:p w14:paraId="74CBF39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  <w:tc>
          <w:tcPr>
            <w:tcW w:w="1318" w:type="pct"/>
          </w:tcPr>
          <w:p w14:paraId="74CBF3A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</w:tr>
      <w:tr w:rsidR="00482C3E" w:rsidRPr="00DC7E9E" w14:paraId="74CBF3A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A2" w14:textId="77777777" w:rsidR="00482C3E" w:rsidRPr="00DC7E9E" w:rsidRDefault="00482C3E" w:rsidP="00482C3E">
            <w:r w:rsidRPr="00DC7E9E">
              <w:t>Haninge</w:t>
            </w:r>
          </w:p>
        </w:tc>
        <w:tc>
          <w:tcPr>
            <w:tcW w:w="1186" w:type="pct"/>
          </w:tcPr>
          <w:p w14:paraId="74CBF3A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  <w:tc>
          <w:tcPr>
            <w:tcW w:w="1318" w:type="pct"/>
          </w:tcPr>
          <w:p w14:paraId="74CBF3A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</w:tr>
      <w:tr w:rsidR="00482C3E" w:rsidRPr="00DC7E9E" w14:paraId="74CBF3A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A6" w14:textId="77777777" w:rsidR="00482C3E" w:rsidRPr="00DC7E9E" w:rsidRDefault="00482C3E" w:rsidP="00482C3E">
            <w:r w:rsidRPr="00DC7E9E">
              <w:t>Huddinge</w:t>
            </w:r>
          </w:p>
        </w:tc>
        <w:tc>
          <w:tcPr>
            <w:tcW w:w="1186" w:type="pct"/>
          </w:tcPr>
          <w:p w14:paraId="74CBF3A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31</w:t>
            </w:r>
          </w:p>
        </w:tc>
        <w:tc>
          <w:tcPr>
            <w:tcW w:w="1318" w:type="pct"/>
          </w:tcPr>
          <w:p w14:paraId="74CBF3A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33</w:t>
            </w:r>
          </w:p>
        </w:tc>
      </w:tr>
      <w:tr w:rsidR="00482C3E" w:rsidRPr="00DC7E9E" w14:paraId="74CBF3A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AA" w14:textId="77777777" w:rsidR="00482C3E" w:rsidRPr="00DC7E9E" w:rsidRDefault="00482C3E" w:rsidP="00482C3E">
            <w:r w:rsidRPr="00DC7E9E">
              <w:t>Järfälla</w:t>
            </w:r>
          </w:p>
        </w:tc>
        <w:tc>
          <w:tcPr>
            <w:tcW w:w="1186" w:type="pct"/>
          </w:tcPr>
          <w:p w14:paraId="74CBF3A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73</w:t>
            </w:r>
          </w:p>
        </w:tc>
        <w:tc>
          <w:tcPr>
            <w:tcW w:w="1318" w:type="pct"/>
          </w:tcPr>
          <w:p w14:paraId="74CBF3A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50</w:t>
            </w:r>
          </w:p>
        </w:tc>
      </w:tr>
      <w:tr w:rsidR="00482C3E" w:rsidRPr="00DC7E9E" w14:paraId="74CBF3B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AE" w14:textId="77777777" w:rsidR="00482C3E" w:rsidRPr="00DC7E9E" w:rsidRDefault="00482C3E" w:rsidP="00482C3E">
            <w:r w:rsidRPr="00DC7E9E">
              <w:t>Lidingö</w:t>
            </w:r>
          </w:p>
        </w:tc>
        <w:tc>
          <w:tcPr>
            <w:tcW w:w="1186" w:type="pct"/>
          </w:tcPr>
          <w:p w14:paraId="74CBF3A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3B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..</w:t>
            </w:r>
          </w:p>
        </w:tc>
      </w:tr>
      <w:tr w:rsidR="00482C3E" w:rsidRPr="00DC7E9E" w14:paraId="74CBF3B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B2" w14:textId="77777777" w:rsidR="00482C3E" w:rsidRPr="00DC7E9E" w:rsidRDefault="00482C3E" w:rsidP="00482C3E">
            <w:r w:rsidRPr="00DC7E9E">
              <w:t>Nacka</w:t>
            </w:r>
          </w:p>
        </w:tc>
        <w:tc>
          <w:tcPr>
            <w:tcW w:w="1186" w:type="pct"/>
          </w:tcPr>
          <w:p w14:paraId="74CBF3B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49</w:t>
            </w:r>
          </w:p>
        </w:tc>
        <w:tc>
          <w:tcPr>
            <w:tcW w:w="1318" w:type="pct"/>
          </w:tcPr>
          <w:p w14:paraId="74CBF3B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41</w:t>
            </w:r>
          </w:p>
        </w:tc>
      </w:tr>
      <w:tr w:rsidR="00482C3E" w:rsidRPr="00DC7E9E" w14:paraId="74CBF3B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B6" w14:textId="77777777" w:rsidR="00482C3E" w:rsidRPr="00DC7E9E" w:rsidRDefault="00482C3E" w:rsidP="00482C3E">
            <w:r w:rsidRPr="00DC7E9E">
              <w:t>Norrtälje</w:t>
            </w:r>
          </w:p>
        </w:tc>
        <w:tc>
          <w:tcPr>
            <w:tcW w:w="1186" w:type="pct"/>
          </w:tcPr>
          <w:p w14:paraId="74CBF3B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17</w:t>
            </w:r>
          </w:p>
        </w:tc>
        <w:tc>
          <w:tcPr>
            <w:tcW w:w="1318" w:type="pct"/>
          </w:tcPr>
          <w:p w14:paraId="74CBF3B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3B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BA" w14:textId="77777777" w:rsidR="00482C3E" w:rsidRPr="00DC7E9E" w:rsidRDefault="00482C3E" w:rsidP="00482C3E">
            <w:r w:rsidRPr="00DC7E9E">
              <w:t>Nykvarn</w:t>
            </w:r>
          </w:p>
        </w:tc>
        <w:tc>
          <w:tcPr>
            <w:tcW w:w="1186" w:type="pct"/>
          </w:tcPr>
          <w:p w14:paraId="74CBF3B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3BC" w14:textId="77777777" w:rsidR="00482C3E" w:rsidRPr="006E1615" w:rsidRDefault="006E1615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3C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BE" w14:textId="77777777" w:rsidR="00482C3E" w:rsidRPr="00DC7E9E" w:rsidRDefault="00482C3E" w:rsidP="00482C3E">
            <w:r w:rsidRPr="00DC7E9E">
              <w:t>Nynäshamn</w:t>
            </w:r>
          </w:p>
        </w:tc>
        <w:tc>
          <w:tcPr>
            <w:tcW w:w="1186" w:type="pct"/>
          </w:tcPr>
          <w:p w14:paraId="74CBF3B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3C0" w14:textId="77777777" w:rsidR="00482C3E" w:rsidRPr="006E1615" w:rsidRDefault="006E1615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3C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C2" w14:textId="77777777" w:rsidR="00482C3E" w:rsidRPr="00DC7E9E" w:rsidRDefault="00482C3E" w:rsidP="00482C3E">
            <w:r w:rsidRPr="00DC7E9E">
              <w:t>Salem</w:t>
            </w:r>
          </w:p>
        </w:tc>
        <w:tc>
          <w:tcPr>
            <w:tcW w:w="1186" w:type="pct"/>
          </w:tcPr>
          <w:p w14:paraId="74CBF3C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3C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3C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C6" w14:textId="77777777" w:rsidR="00482C3E" w:rsidRPr="00DC7E9E" w:rsidRDefault="00482C3E" w:rsidP="00482C3E">
            <w:r w:rsidRPr="00DC7E9E">
              <w:t>Sigtuna</w:t>
            </w:r>
          </w:p>
        </w:tc>
        <w:tc>
          <w:tcPr>
            <w:tcW w:w="1186" w:type="pct"/>
          </w:tcPr>
          <w:p w14:paraId="74CBF3C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43</w:t>
            </w:r>
          </w:p>
        </w:tc>
        <w:tc>
          <w:tcPr>
            <w:tcW w:w="1318" w:type="pct"/>
          </w:tcPr>
          <w:p w14:paraId="74CBF3C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37</w:t>
            </w:r>
          </w:p>
        </w:tc>
      </w:tr>
      <w:tr w:rsidR="00482C3E" w:rsidRPr="00DC7E9E" w14:paraId="74CBF3C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CA" w14:textId="77777777" w:rsidR="00482C3E" w:rsidRPr="00DC7E9E" w:rsidRDefault="00482C3E" w:rsidP="00482C3E">
            <w:r w:rsidRPr="00DC7E9E">
              <w:t>Sollentuna</w:t>
            </w:r>
          </w:p>
        </w:tc>
        <w:tc>
          <w:tcPr>
            <w:tcW w:w="1186" w:type="pct"/>
          </w:tcPr>
          <w:p w14:paraId="74CBF3C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29</w:t>
            </w:r>
          </w:p>
        </w:tc>
        <w:tc>
          <w:tcPr>
            <w:tcW w:w="1318" w:type="pct"/>
          </w:tcPr>
          <w:p w14:paraId="74CBF3C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3D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CE" w14:textId="77777777" w:rsidR="00482C3E" w:rsidRPr="00DC7E9E" w:rsidRDefault="00482C3E" w:rsidP="00482C3E">
            <w:r w:rsidRPr="00DC7E9E">
              <w:t>Solna</w:t>
            </w:r>
          </w:p>
        </w:tc>
        <w:tc>
          <w:tcPr>
            <w:tcW w:w="1186" w:type="pct"/>
          </w:tcPr>
          <w:p w14:paraId="74CBF3C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35</w:t>
            </w:r>
          </w:p>
        </w:tc>
        <w:tc>
          <w:tcPr>
            <w:tcW w:w="1318" w:type="pct"/>
          </w:tcPr>
          <w:p w14:paraId="74CBF3D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30</w:t>
            </w:r>
          </w:p>
        </w:tc>
      </w:tr>
      <w:tr w:rsidR="00482C3E" w:rsidRPr="00DC7E9E" w14:paraId="74CBF3D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D2" w14:textId="77777777" w:rsidR="00482C3E" w:rsidRPr="00DC7E9E" w:rsidRDefault="00482C3E" w:rsidP="00482C3E">
            <w:r w:rsidRPr="00DC7E9E">
              <w:t>Stockholm</w:t>
            </w:r>
          </w:p>
        </w:tc>
        <w:tc>
          <w:tcPr>
            <w:tcW w:w="1186" w:type="pct"/>
          </w:tcPr>
          <w:p w14:paraId="74CBF3D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270</w:t>
            </w:r>
          </w:p>
        </w:tc>
        <w:tc>
          <w:tcPr>
            <w:tcW w:w="1318" w:type="pct"/>
          </w:tcPr>
          <w:p w14:paraId="74CBF3D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250</w:t>
            </w:r>
          </w:p>
        </w:tc>
      </w:tr>
      <w:tr w:rsidR="00482C3E" w:rsidRPr="00DC7E9E" w14:paraId="74CBF3D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D6" w14:textId="77777777" w:rsidR="00482C3E" w:rsidRPr="00DC7E9E" w:rsidRDefault="00482C3E" w:rsidP="00482C3E">
            <w:r w:rsidRPr="00DC7E9E">
              <w:t>Sundbyberg</w:t>
            </w:r>
          </w:p>
        </w:tc>
        <w:tc>
          <w:tcPr>
            <w:tcW w:w="1186" w:type="pct"/>
          </w:tcPr>
          <w:p w14:paraId="74CBF3D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  <w:tc>
          <w:tcPr>
            <w:tcW w:w="1318" w:type="pct"/>
          </w:tcPr>
          <w:p w14:paraId="74CBF3D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</w:tr>
      <w:tr w:rsidR="00482C3E" w:rsidRPr="00DC7E9E" w14:paraId="74CBF3D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DA" w14:textId="77777777" w:rsidR="00482C3E" w:rsidRPr="00DC7E9E" w:rsidRDefault="00482C3E" w:rsidP="00482C3E">
            <w:r w:rsidRPr="00DC7E9E">
              <w:t>Södertälje</w:t>
            </w:r>
          </w:p>
        </w:tc>
        <w:tc>
          <w:tcPr>
            <w:tcW w:w="1186" w:type="pct"/>
          </w:tcPr>
          <w:p w14:paraId="74CBF3D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55</w:t>
            </w:r>
          </w:p>
        </w:tc>
        <w:tc>
          <w:tcPr>
            <w:tcW w:w="1318" w:type="pct"/>
          </w:tcPr>
          <w:p w14:paraId="74CBF3D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71</w:t>
            </w:r>
          </w:p>
        </w:tc>
      </w:tr>
      <w:tr w:rsidR="00482C3E" w:rsidRPr="00DC7E9E" w14:paraId="74CBF3E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DE" w14:textId="77777777" w:rsidR="00482C3E" w:rsidRPr="00DC7E9E" w:rsidRDefault="00482C3E" w:rsidP="00482C3E">
            <w:r w:rsidRPr="00DC7E9E">
              <w:t>Tyresö</w:t>
            </w:r>
          </w:p>
        </w:tc>
        <w:tc>
          <w:tcPr>
            <w:tcW w:w="1186" w:type="pct"/>
          </w:tcPr>
          <w:p w14:paraId="74CBF3D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31</w:t>
            </w:r>
          </w:p>
        </w:tc>
        <w:tc>
          <w:tcPr>
            <w:tcW w:w="1318" w:type="pct"/>
          </w:tcPr>
          <w:p w14:paraId="74CBF3E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</w:tr>
      <w:tr w:rsidR="00482C3E" w:rsidRPr="00DC7E9E" w14:paraId="74CBF3E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E2" w14:textId="77777777" w:rsidR="00482C3E" w:rsidRPr="00DC7E9E" w:rsidRDefault="00482C3E" w:rsidP="00482C3E">
            <w:r w:rsidRPr="00DC7E9E">
              <w:t>Täby</w:t>
            </w:r>
          </w:p>
        </w:tc>
        <w:tc>
          <w:tcPr>
            <w:tcW w:w="1186" w:type="pct"/>
          </w:tcPr>
          <w:p w14:paraId="74CBF3E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  <w:tc>
          <w:tcPr>
            <w:tcW w:w="1318" w:type="pct"/>
          </w:tcPr>
          <w:p w14:paraId="74CBF3E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3E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E6" w14:textId="77777777" w:rsidR="00482C3E" w:rsidRPr="00DC7E9E" w:rsidRDefault="00482C3E" w:rsidP="00482C3E">
            <w:r w:rsidRPr="00DC7E9E">
              <w:t>Upplands Väsby</w:t>
            </w:r>
          </w:p>
        </w:tc>
        <w:tc>
          <w:tcPr>
            <w:tcW w:w="1186" w:type="pct"/>
          </w:tcPr>
          <w:p w14:paraId="74CBF3E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  <w:tc>
          <w:tcPr>
            <w:tcW w:w="1318" w:type="pct"/>
          </w:tcPr>
          <w:p w14:paraId="74CBF3E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</w:tr>
      <w:tr w:rsidR="00482C3E" w:rsidRPr="00DC7E9E" w14:paraId="74CBF3E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EA" w14:textId="77777777" w:rsidR="00482C3E" w:rsidRPr="00DC7E9E" w:rsidRDefault="00482C3E" w:rsidP="00482C3E">
            <w:r w:rsidRPr="00DC7E9E">
              <w:t>Upplands-Bro</w:t>
            </w:r>
          </w:p>
        </w:tc>
        <w:tc>
          <w:tcPr>
            <w:tcW w:w="1186" w:type="pct"/>
          </w:tcPr>
          <w:p w14:paraId="74CBF3E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3E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3F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EE" w14:textId="77777777" w:rsidR="00482C3E" w:rsidRPr="00DC7E9E" w:rsidRDefault="00482C3E" w:rsidP="00482C3E">
            <w:r w:rsidRPr="00DC7E9E">
              <w:t>Vallentuna</w:t>
            </w:r>
          </w:p>
        </w:tc>
        <w:tc>
          <w:tcPr>
            <w:tcW w:w="1186" w:type="pct"/>
          </w:tcPr>
          <w:p w14:paraId="74CBF3E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3F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3F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F2" w14:textId="77777777" w:rsidR="00482C3E" w:rsidRPr="00DC7E9E" w:rsidRDefault="00482C3E" w:rsidP="00482C3E">
            <w:r w:rsidRPr="00DC7E9E">
              <w:t>Vaxholm</w:t>
            </w:r>
          </w:p>
        </w:tc>
        <w:tc>
          <w:tcPr>
            <w:tcW w:w="1186" w:type="pct"/>
          </w:tcPr>
          <w:p w14:paraId="74CBF3F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3F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3F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F6" w14:textId="77777777" w:rsidR="00482C3E" w:rsidRPr="00DC7E9E" w:rsidRDefault="00482C3E" w:rsidP="00482C3E">
            <w:r w:rsidRPr="00DC7E9E">
              <w:t>Värmdö</w:t>
            </w:r>
          </w:p>
        </w:tc>
        <w:tc>
          <w:tcPr>
            <w:tcW w:w="1186" w:type="pct"/>
          </w:tcPr>
          <w:p w14:paraId="74CBF3F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3F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3F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FA" w14:textId="77777777" w:rsidR="00482C3E" w:rsidRPr="00DC7E9E" w:rsidRDefault="00482C3E" w:rsidP="00482C3E">
            <w:r w:rsidRPr="00DC7E9E">
              <w:t>Österåker</w:t>
            </w:r>
          </w:p>
        </w:tc>
        <w:tc>
          <w:tcPr>
            <w:tcW w:w="1186" w:type="pct"/>
          </w:tcPr>
          <w:p w14:paraId="74CBF3F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  <w:tc>
          <w:tcPr>
            <w:tcW w:w="1318" w:type="pct"/>
          </w:tcPr>
          <w:p w14:paraId="74CBF3F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</w:tr>
      <w:tr w:rsidR="00482C3E" w:rsidRPr="00DC7E9E" w14:paraId="74CBF40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3FE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Uppsala län</w:t>
            </w:r>
          </w:p>
        </w:tc>
        <w:tc>
          <w:tcPr>
            <w:tcW w:w="1186" w:type="pct"/>
          </w:tcPr>
          <w:p w14:paraId="74CBF3FF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196</w:t>
            </w:r>
          </w:p>
        </w:tc>
        <w:tc>
          <w:tcPr>
            <w:tcW w:w="1318" w:type="pct"/>
          </w:tcPr>
          <w:p w14:paraId="74CBF400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177</w:t>
            </w:r>
          </w:p>
        </w:tc>
      </w:tr>
      <w:tr w:rsidR="00482C3E" w:rsidRPr="00DC7E9E" w14:paraId="74CBF40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02" w14:textId="77777777" w:rsidR="00482C3E" w:rsidRPr="00DC7E9E" w:rsidRDefault="00482C3E" w:rsidP="00482C3E">
            <w:r w:rsidRPr="00DC7E9E">
              <w:t>Enköping</w:t>
            </w:r>
          </w:p>
        </w:tc>
        <w:tc>
          <w:tcPr>
            <w:tcW w:w="1186" w:type="pct"/>
          </w:tcPr>
          <w:p w14:paraId="74CBF40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  <w:tc>
          <w:tcPr>
            <w:tcW w:w="1318" w:type="pct"/>
          </w:tcPr>
          <w:p w14:paraId="74CBF40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</w:tr>
      <w:tr w:rsidR="00482C3E" w:rsidRPr="00DC7E9E" w14:paraId="74CBF40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06" w14:textId="77777777" w:rsidR="00482C3E" w:rsidRPr="00DC7E9E" w:rsidRDefault="00482C3E" w:rsidP="00482C3E">
            <w:r w:rsidRPr="00DC7E9E">
              <w:t>Heby</w:t>
            </w:r>
          </w:p>
        </w:tc>
        <w:tc>
          <w:tcPr>
            <w:tcW w:w="1186" w:type="pct"/>
          </w:tcPr>
          <w:p w14:paraId="74CBF40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40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40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0A" w14:textId="77777777" w:rsidR="00482C3E" w:rsidRPr="00DC7E9E" w:rsidRDefault="00482C3E" w:rsidP="00482C3E">
            <w:r w:rsidRPr="00DC7E9E">
              <w:t>Håbo</w:t>
            </w:r>
          </w:p>
        </w:tc>
        <w:tc>
          <w:tcPr>
            <w:tcW w:w="1186" w:type="pct"/>
          </w:tcPr>
          <w:p w14:paraId="74CBF40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40C" w14:textId="77777777" w:rsidR="00482C3E" w:rsidRPr="006E1615" w:rsidRDefault="006E1615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1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0E" w14:textId="77777777" w:rsidR="00482C3E" w:rsidRPr="00DC7E9E" w:rsidRDefault="00482C3E" w:rsidP="00482C3E">
            <w:r w:rsidRPr="00DC7E9E">
              <w:t>Knivsta</w:t>
            </w:r>
          </w:p>
        </w:tc>
        <w:tc>
          <w:tcPr>
            <w:tcW w:w="1186" w:type="pct"/>
          </w:tcPr>
          <w:p w14:paraId="74CBF40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41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41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12" w14:textId="77777777" w:rsidR="00482C3E" w:rsidRPr="00DC7E9E" w:rsidRDefault="00482C3E" w:rsidP="00482C3E">
            <w:r w:rsidRPr="00DC7E9E">
              <w:t>Tierp</w:t>
            </w:r>
          </w:p>
        </w:tc>
        <w:tc>
          <w:tcPr>
            <w:tcW w:w="1186" w:type="pct"/>
          </w:tcPr>
          <w:p w14:paraId="74CBF41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  <w:tc>
          <w:tcPr>
            <w:tcW w:w="1318" w:type="pct"/>
          </w:tcPr>
          <w:p w14:paraId="74CBF41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</w:tr>
      <w:tr w:rsidR="00482C3E" w:rsidRPr="00DC7E9E" w14:paraId="74CBF41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16" w14:textId="77777777" w:rsidR="00482C3E" w:rsidRPr="00DC7E9E" w:rsidRDefault="00482C3E" w:rsidP="00482C3E">
            <w:r w:rsidRPr="00DC7E9E">
              <w:t>Uppsala</w:t>
            </w:r>
          </w:p>
        </w:tc>
        <w:tc>
          <w:tcPr>
            <w:tcW w:w="1186" w:type="pct"/>
          </w:tcPr>
          <w:p w14:paraId="74CBF41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132</w:t>
            </w:r>
          </w:p>
        </w:tc>
        <w:tc>
          <w:tcPr>
            <w:tcW w:w="1318" w:type="pct"/>
          </w:tcPr>
          <w:p w14:paraId="74CBF41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111</w:t>
            </w:r>
          </w:p>
        </w:tc>
      </w:tr>
      <w:tr w:rsidR="00482C3E" w:rsidRPr="00DC7E9E" w14:paraId="74CBF41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1A" w14:textId="77777777" w:rsidR="00482C3E" w:rsidRPr="00DC7E9E" w:rsidRDefault="00482C3E" w:rsidP="00482C3E">
            <w:r w:rsidRPr="00DC7E9E">
              <w:lastRenderedPageBreak/>
              <w:t>Älvkarleby</w:t>
            </w:r>
          </w:p>
        </w:tc>
        <w:tc>
          <w:tcPr>
            <w:tcW w:w="1186" w:type="pct"/>
          </w:tcPr>
          <w:p w14:paraId="74CBF41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41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42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1E" w14:textId="77777777" w:rsidR="00482C3E" w:rsidRPr="00DC7E9E" w:rsidRDefault="00482C3E" w:rsidP="00482C3E">
            <w:r w:rsidRPr="00DC7E9E">
              <w:t>Östhammar</w:t>
            </w:r>
          </w:p>
        </w:tc>
        <w:tc>
          <w:tcPr>
            <w:tcW w:w="1186" w:type="pct"/>
          </w:tcPr>
          <w:p w14:paraId="74CBF41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420" w14:textId="77777777" w:rsidR="00482C3E" w:rsidRPr="006E1615" w:rsidRDefault="006E1615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2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2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Södermanlands län</w:t>
            </w:r>
          </w:p>
        </w:tc>
        <w:tc>
          <w:tcPr>
            <w:tcW w:w="1186" w:type="pct"/>
          </w:tcPr>
          <w:p w14:paraId="74CBF42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194</w:t>
            </w:r>
          </w:p>
        </w:tc>
        <w:tc>
          <w:tcPr>
            <w:tcW w:w="1318" w:type="pct"/>
          </w:tcPr>
          <w:p w14:paraId="74CBF42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162</w:t>
            </w:r>
          </w:p>
        </w:tc>
      </w:tr>
      <w:tr w:rsidR="00482C3E" w:rsidRPr="00DC7E9E" w14:paraId="74CBF42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26" w14:textId="77777777" w:rsidR="00482C3E" w:rsidRPr="00DC7E9E" w:rsidRDefault="00482C3E" w:rsidP="00482C3E">
            <w:r w:rsidRPr="00DC7E9E">
              <w:t>Eskilstuna</w:t>
            </w:r>
          </w:p>
        </w:tc>
        <w:tc>
          <w:tcPr>
            <w:tcW w:w="1186" w:type="pct"/>
          </w:tcPr>
          <w:p w14:paraId="74CBF42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74</w:t>
            </w:r>
          </w:p>
        </w:tc>
        <w:tc>
          <w:tcPr>
            <w:tcW w:w="1318" w:type="pct"/>
          </w:tcPr>
          <w:p w14:paraId="74CBF42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58</w:t>
            </w:r>
          </w:p>
        </w:tc>
      </w:tr>
      <w:tr w:rsidR="00482C3E" w:rsidRPr="00DC7E9E" w14:paraId="74CBF42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2A" w14:textId="77777777" w:rsidR="00482C3E" w:rsidRPr="00DC7E9E" w:rsidRDefault="00482C3E" w:rsidP="00482C3E">
            <w:r w:rsidRPr="00DC7E9E">
              <w:t>Flen</w:t>
            </w:r>
          </w:p>
        </w:tc>
        <w:tc>
          <w:tcPr>
            <w:tcW w:w="1186" w:type="pct"/>
          </w:tcPr>
          <w:p w14:paraId="74CBF42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  <w:tc>
          <w:tcPr>
            <w:tcW w:w="1318" w:type="pct"/>
          </w:tcPr>
          <w:p w14:paraId="74CBF42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43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2E" w14:textId="77777777" w:rsidR="00482C3E" w:rsidRPr="00DC7E9E" w:rsidRDefault="00482C3E" w:rsidP="00482C3E">
            <w:r w:rsidRPr="00DC7E9E">
              <w:t>Gnesta</w:t>
            </w:r>
          </w:p>
        </w:tc>
        <w:tc>
          <w:tcPr>
            <w:tcW w:w="1186" w:type="pct"/>
          </w:tcPr>
          <w:p w14:paraId="74CBF42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430" w14:textId="77777777" w:rsidR="00482C3E" w:rsidRPr="006E1615" w:rsidRDefault="006E1615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3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32" w14:textId="77777777" w:rsidR="00482C3E" w:rsidRPr="00DC7E9E" w:rsidRDefault="00482C3E" w:rsidP="00482C3E">
            <w:r w:rsidRPr="00DC7E9E">
              <w:t>Katrineholm</w:t>
            </w:r>
          </w:p>
        </w:tc>
        <w:tc>
          <w:tcPr>
            <w:tcW w:w="1186" w:type="pct"/>
          </w:tcPr>
          <w:p w14:paraId="74CBF43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29</w:t>
            </w:r>
          </w:p>
        </w:tc>
        <w:tc>
          <w:tcPr>
            <w:tcW w:w="1318" w:type="pct"/>
          </w:tcPr>
          <w:p w14:paraId="74CBF43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</w:tr>
      <w:tr w:rsidR="00482C3E" w:rsidRPr="00DC7E9E" w14:paraId="74CBF43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36" w14:textId="77777777" w:rsidR="00482C3E" w:rsidRPr="00DC7E9E" w:rsidRDefault="00482C3E" w:rsidP="00482C3E">
            <w:r w:rsidRPr="00DC7E9E">
              <w:t>Nyköping</w:t>
            </w:r>
          </w:p>
        </w:tc>
        <w:tc>
          <w:tcPr>
            <w:tcW w:w="1186" w:type="pct"/>
          </w:tcPr>
          <w:p w14:paraId="74CBF43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34</w:t>
            </w:r>
          </w:p>
        </w:tc>
        <w:tc>
          <w:tcPr>
            <w:tcW w:w="1318" w:type="pct"/>
          </w:tcPr>
          <w:p w14:paraId="74CBF43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29</w:t>
            </w:r>
          </w:p>
        </w:tc>
      </w:tr>
      <w:tr w:rsidR="00482C3E" w:rsidRPr="00DC7E9E" w14:paraId="74CBF43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3A" w14:textId="77777777" w:rsidR="00482C3E" w:rsidRPr="00DC7E9E" w:rsidRDefault="00482C3E" w:rsidP="00482C3E">
            <w:r w:rsidRPr="00DC7E9E">
              <w:t>Oxelösund</w:t>
            </w:r>
          </w:p>
        </w:tc>
        <w:tc>
          <w:tcPr>
            <w:tcW w:w="1186" w:type="pct"/>
          </w:tcPr>
          <w:p w14:paraId="74CBF43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43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44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3E" w14:textId="77777777" w:rsidR="00482C3E" w:rsidRPr="00DC7E9E" w:rsidRDefault="00482C3E" w:rsidP="00482C3E">
            <w:r w:rsidRPr="00DC7E9E">
              <w:t>Strängnäs</w:t>
            </w:r>
          </w:p>
        </w:tc>
        <w:tc>
          <w:tcPr>
            <w:tcW w:w="1186" w:type="pct"/>
          </w:tcPr>
          <w:p w14:paraId="74CBF43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44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</w:tr>
      <w:tr w:rsidR="00482C3E" w:rsidRPr="00DC7E9E" w14:paraId="74CBF44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42" w14:textId="77777777" w:rsidR="00482C3E" w:rsidRPr="00DC7E9E" w:rsidRDefault="00482C3E" w:rsidP="00482C3E">
            <w:r w:rsidRPr="00DC7E9E">
              <w:t>Trosa</w:t>
            </w:r>
          </w:p>
        </w:tc>
        <w:tc>
          <w:tcPr>
            <w:tcW w:w="1186" w:type="pct"/>
          </w:tcPr>
          <w:p w14:paraId="74CBF44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44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44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46" w14:textId="77777777" w:rsidR="00482C3E" w:rsidRPr="00DC7E9E" w:rsidRDefault="00482C3E" w:rsidP="00482C3E">
            <w:r w:rsidRPr="00DC7E9E">
              <w:t>Vingåker</w:t>
            </w:r>
          </w:p>
        </w:tc>
        <w:tc>
          <w:tcPr>
            <w:tcW w:w="1186" w:type="pct"/>
          </w:tcPr>
          <w:p w14:paraId="74CBF44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44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44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4A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Östergötlands län</w:t>
            </w:r>
          </w:p>
        </w:tc>
        <w:tc>
          <w:tcPr>
            <w:tcW w:w="1186" w:type="pct"/>
          </w:tcPr>
          <w:p w14:paraId="74CBF44B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318" w:type="pct"/>
          </w:tcPr>
          <w:p w14:paraId="74CBF44C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199</w:t>
            </w:r>
          </w:p>
        </w:tc>
      </w:tr>
      <w:tr w:rsidR="00482C3E" w:rsidRPr="00DC7E9E" w14:paraId="74CBF45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4E" w14:textId="77777777" w:rsidR="00482C3E" w:rsidRPr="00DC7E9E" w:rsidRDefault="00482C3E" w:rsidP="00482C3E">
            <w:r w:rsidRPr="00DC7E9E">
              <w:t>Boxholm</w:t>
            </w:r>
          </w:p>
        </w:tc>
        <w:tc>
          <w:tcPr>
            <w:tcW w:w="1186" w:type="pct"/>
          </w:tcPr>
          <w:p w14:paraId="74CBF44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5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</w:tr>
      <w:tr w:rsidR="00482C3E" w:rsidRPr="00DC7E9E" w14:paraId="74CBF45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52" w14:textId="77777777" w:rsidR="00482C3E" w:rsidRPr="00DC7E9E" w:rsidRDefault="00482C3E" w:rsidP="00482C3E">
            <w:r w:rsidRPr="00DC7E9E">
              <w:t>Finspång</w:t>
            </w:r>
          </w:p>
        </w:tc>
        <w:tc>
          <w:tcPr>
            <w:tcW w:w="1186" w:type="pct"/>
          </w:tcPr>
          <w:p w14:paraId="74CBF45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45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45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56" w14:textId="77777777" w:rsidR="00482C3E" w:rsidRPr="00DC7E9E" w:rsidRDefault="00482C3E" w:rsidP="00482C3E">
            <w:r w:rsidRPr="00DC7E9E">
              <w:t>Kinda</w:t>
            </w:r>
          </w:p>
        </w:tc>
        <w:tc>
          <w:tcPr>
            <w:tcW w:w="1186" w:type="pct"/>
          </w:tcPr>
          <w:p w14:paraId="74CBF45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5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45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5A" w14:textId="77777777" w:rsidR="00482C3E" w:rsidRPr="00DC7E9E" w:rsidRDefault="00482C3E" w:rsidP="00482C3E">
            <w:r w:rsidRPr="00DC7E9E">
              <w:t>Linköping</w:t>
            </w:r>
          </w:p>
        </w:tc>
        <w:tc>
          <w:tcPr>
            <w:tcW w:w="1186" w:type="pct"/>
          </w:tcPr>
          <w:p w14:paraId="74CBF45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81</w:t>
            </w:r>
          </w:p>
        </w:tc>
        <w:tc>
          <w:tcPr>
            <w:tcW w:w="1318" w:type="pct"/>
          </w:tcPr>
          <w:p w14:paraId="74CBF45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70</w:t>
            </w:r>
          </w:p>
        </w:tc>
      </w:tr>
      <w:tr w:rsidR="00482C3E" w:rsidRPr="00DC7E9E" w14:paraId="74CBF46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5E" w14:textId="77777777" w:rsidR="00482C3E" w:rsidRPr="00DC7E9E" w:rsidRDefault="00482C3E" w:rsidP="00482C3E">
            <w:r w:rsidRPr="00DC7E9E">
              <w:t>Mjölby</w:t>
            </w:r>
          </w:p>
        </w:tc>
        <w:tc>
          <w:tcPr>
            <w:tcW w:w="1186" w:type="pct"/>
          </w:tcPr>
          <w:p w14:paraId="74CBF45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46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</w:tr>
      <w:tr w:rsidR="00482C3E" w:rsidRPr="00DC7E9E" w14:paraId="74CBF46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62" w14:textId="77777777" w:rsidR="00482C3E" w:rsidRPr="00DC7E9E" w:rsidRDefault="00482C3E" w:rsidP="00482C3E">
            <w:r w:rsidRPr="00DC7E9E">
              <w:t>Motala</w:t>
            </w:r>
          </w:p>
        </w:tc>
        <w:tc>
          <w:tcPr>
            <w:tcW w:w="1186" w:type="pct"/>
          </w:tcPr>
          <w:p w14:paraId="74CBF46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  <w:tc>
          <w:tcPr>
            <w:tcW w:w="1318" w:type="pct"/>
          </w:tcPr>
          <w:p w14:paraId="74CBF46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46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66" w14:textId="77777777" w:rsidR="00482C3E" w:rsidRPr="00DC7E9E" w:rsidRDefault="00482C3E" w:rsidP="00482C3E">
            <w:r w:rsidRPr="00DC7E9E">
              <w:t>Norrköping</w:t>
            </w:r>
          </w:p>
        </w:tc>
        <w:tc>
          <w:tcPr>
            <w:tcW w:w="1186" w:type="pct"/>
          </w:tcPr>
          <w:p w14:paraId="74CBF46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99</w:t>
            </w:r>
          </w:p>
        </w:tc>
        <w:tc>
          <w:tcPr>
            <w:tcW w:w="1318" w:type="pct"/>
          </w:tcPr>
          <w:p w14:paraId="74CBF46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65</w:t>
            </w:r>
          </w:p>
        </w:tc>
      </w:tr>
      <w:tr w:rsidR="00482C3E" w:rsidRPr="00DC7E9E" w14:paraId="74CBF46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6A" w14:textId="77777777" w:rsidR="00482C3E" w:rsidRPr="00DC7E9E" w:rsidRDefault="00482C3E" w:rsidP="00482C3E">
            <w:r w:rsidRPr="00DC7E9E">
              <w:t>Söderköping</w:t>
            </w:r>
          </w:p>
        </w:tc>
        <w:tc>
          <w:tcPr>
            <w:tcW w:w="1186" w:type="pct"/>
          </w:tcPr>
          <w:p w14:paraId="74CBF46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46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47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6E" w14:textId="77777777" w:rsidR="00482C3E" w:rsidRPr="00DC7E9E" w:rsidRDefault="00482C3E" w:rsidP="00482C3E">
            <w:r w:rsidRPr="00DC7E9E">
              <w:t>Vadstena</w:t>
            </w:r>
          </w:p>
        </w:tc>
        <w:tc>
          <w:tcPr>
            <w:tcW w:w="1186" w:type="pct"/>
          </w:tcPr>
          <w:p w14:paraId="74CBF46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7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7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72" w14:textId="77777777" w:rsidR="00482C3E" w:rsidRPr="00DC7E9E" w:rsidRDefault="00482C3E" w:rsidP="00482C3E">
            <w:r w:rsidRPr="00DC7E9E">
              <w:t>Valdemarsvik</w:t>
            </w:r>
          </w:p>
        </w:tc>
        <w:tc>
          <w:tcPr>
            <w:tcW w:w="1186" w:type="pct"/>
          </w:tcPr>
          <w:p w14:paraId="74CBF47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47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47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76" w14:textId="77777777" w:rsidR="00482C3E" w:rsidRPr="00DC7E9E" w:rsidRDefault="00482C3E" w:rsidP="00482C3E">
            <w:r w:rsidRPr="00DC7E9E">
              <w:t>Ydre</w:t>
            </w:r>
          </w:p>
        </w:tc>
        <w:tc>
          <w:tcPr>
            <w:tcW w:w="1186" w:type="pct"/>
          </w:tcPr>
          <w:p w14:paraId="74CBF47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47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47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7A" w14:textId="77777777" w:rsidR="00482C3E" w:rsidRPr="00DC7E9E" w:rsidRDefault="00482C3E" w:rsidP="00482C3E">
            <w:r w:rsidRPr="00DC7E9E">
              <w:t>Åtvidaberg</w:t>
            </w:r>
          </w:p>
        </w:tc>
        <w:tc>
          <w:tcPr>
            <w:tcW w:w="1186" w:type="pct"/>
          </w:tcPr>
          <w:p w14:paraId="74CBF47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7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8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7E" w14:textId="77777777" w:rsidR="00482C3E" w:rsidRPr="00DC7E9E" w:rsidRDefault="00482C3E" w:rsidP="00482C3E">
            <w:r w:rsidRPr="00DC7E9E">
              <w:t>Ödeshög</w:t>
            </w:r>
          </w:p>
        </w:tc>
        <w:tc>
          <w:tcPr>
            <w:tcW w:w="1186" w:type="pct"/>
          </w:tcPr>
          <w:p w14:paraId="74CBF47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8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8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8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Jönköpings län</w:t>
            </w:r>
          </w:p>
        </w:tc>
        <w:tc>
          <w:tcPr>
            <w:tcW w:w="1186" w:type="pct"/>
          </w:tcPr>
          <w:p w14:paraId="74CBF48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319</w:t>
            </w:r>
          </w:p>
        </w:tc>
        <w:tc>
          <w:tcPr>
            <w:tcW w:w="1318" w:type="pct"/>
          </w:tcPr>
          <w:p w14:paraId="74CBF48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236</w:t>
            </w:r>
          </w:p>
        </w:tc>
      </w:tr>
      <w:tr w:rsidR="00482C3E" w:rsidRPr="00DC7E9E" w14:paraId="74CBF48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86" w14:textId="77777777" w:rsidR="00482C3E" w:rsidRPr="00DC7E9E" w:rsidRDefault="00482C3E" w:rsidP="00482C3E">
            <w:r w:rsidRPr="00DC7E9E">
              <w:t>Aneby</w:t>
            </w:r>
          </w:p>
        </w:tc>
        <w:tc>
          <w:tcPr>
            <w:tcW w:w="1186" w:type="pct"/>
          </w:tcPr>
          <w:p w14:paraId="74CBF48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48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48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8A" w14:textId="77777777" w:rsidR="00482C3E" w:rsidRPr="00DC7E9E" w:rsidRDefault="00482C3E" w:rsidP="00482C3E">
            <w:r w:rsidRPr="00DC7E9E">
              <w:t>Eksjö</w:t>
            </w:r>
          </w:p>
        </w:tc>
        <w:tc>
          <w:tcPr>
            <w:tcW w:w="1186" w:type="pct"/>
          </w:tcPr>
          <w:p w14:paraId="74CBF48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  <w:tc>
          <w:tcPr>
            <w:tcW w:w="1318" w:type="pct"/>
          </w:tcPr>
          <w:p w14:paraId="74CBF48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</w:tr>
      <w:tr w:rsidR="00482C3E" w:rsidRPr="00DC7E9E" w14:paraId="74CBF49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8E" w14:textId="77777777" w:rsidR="00482C3E" w:rsidRPr="00DC7E9E" w:rsidRDefault="00482C3E" w:rsidP="00482C3E">
            <w:r w:rsidRPr="00DC7E9E">
              <w:t>Gislaved</w:t>
            </w:r>
          </w:p>
        </w:tc>
        <w:tc>
          <w:tcPr>
            <w:tcW w:w="1186" w:type="pct"/>
          </w:tcPr>
          <w:p w14:paraId="74CBF48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17</w:t>
            </w:r>
          </w:p>
        </w:tc>
        <w:tc>
          <w:tcPr>
            <w:tcW w:w="1318" w:type="pct"/>
          </w:tcPr>
          <w:p w14:paraId="74CBF49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23</w:t>
            </w:r>
          </w:p>
        </w:tc>
      </w:tr>
      <w:tr w:rsidR="00482C3E" w:rsidRPr="00DC7E9E" w14:paraId="74CBF49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92" w14:textId="77777777" w:rsidR="00482C3E" w:rsidRPr="00DC7E9E" w:rsidRDefault="00482C3E" w:rsidP="00482C3E">
            <w:r w:rsidRPr="00DC7E9E">
              <w:t>Gnosjö</w:t>
            </w:r>
          </w:p>
        </w:tc>
        <w:tc>
          <w:tcPr>
            <w:tcW w:w="1186" w:type="pct"/>
          </w:tcPr>
          <w:p w14:paraId="74CBF49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49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49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96" w14:textId="77777777" w:rsidR="00482C3E" w:rsidRPr="00DC7E9E" w:rsidRDefault="00482C3E" w:rsidP="00482C3E">
            <w:r w:rsidRPr="00DC7E9E">
              <w:t>Habo</w:t>
            </w:r>
          </w:p>
        </w:tc>
        <w:tc>
          <w:tcPr>
            <w:tcW w:w="1186" w:type="pct"/>
          </w:tcPr>
          <w:p w14:paraId="74CBF49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49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9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9A" w14:textId="77777777" w:rsidR="00482C3E" w:rsidRPr="00DC7E9E" w:rsidRDefault="00482C3E" w:rsidP="00482C3E">
            <w:r w:rsidRPr="00DC7E9E">
              <w:t>Jönköping</w:t>
            </w:r>
          </w:p>
        </w:tc>
        <w:tc>
          <w:tcPr>
            <w:tcW w:w="1186" w:type="pct"/>
          </w:tcPr>
          <w:p w14:paraId="74CBF49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109</w:t>
            </w:r>
          </w:p>
        </w:tc>
        <w:tc>
          <w:tcPr>
            <w:tcW w:w="1318" w:type="pct"/>
          </w:tcPr>
          <w:p w14:paraId="74CBF49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62</w:t>
            </w:r>
          </w:p>
        </w:tc>
      </w:tr>
      <w:tr w:rsidR="00482C3E" w:rsidRPr="00DC7E9E" w14:paraId="74CBF4A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9E" w14:textId="77777777" w:rsidR="00482C3E" w:rsidRPr="00DC7E9E" w:rsidRDefault="00482C3E" w:rsidP="00482C3E">
            <w:r w:rsidRPr="00DC7E9E">
              <w:t>Mullsjö</w:t>
            </w:r>
          </w:p>
        </w:tc>
        <w:tc>
          <w:tcPr>
            <w:tcW w:w="1186" w:type="pct"/>
          </w:tcPr>
          <w:p w14:paraId="74CBF49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4A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4A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A2" w14:textId="77777777" w:rsidR="00482C3E" w:rsidRPr="00DC7E9E" w:rsidRDefault="00482C3E" w:rsidP="00482C3E">
            <w:r w:rsidRPr="00DC7E9E">
              <w:t>Nässjö</w:t>
            </w:r>
          </w:p>
        </w:tc>
        <w:tc>
          <w:tcPr>
            <w:tcW w:w="1186" w:type="pct"/>
          </w:tcPr>
          <w:p w14:paraId="74CBF4A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42</w:t>
            </w:r>
          </w:p>
        </w:tc>
        <w:tc>
          <w:tcPr>
            <w:tcW w:w="1318" w:type="pct"/>
          </w:tcPr>
          <w:p w14:paraId="74CBF4A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</w:tr>
      <w:tr w:rsidR="00482C3E" w:rsidRPr="00DC7E9E" w14:paraId="74CBF4A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A6" w14:textId="77777777" w:rsidR="00482C3E" w:rsidRPr="00DC7E9E" w:rsidRDefault="00482C3E" w:rsidP="00482C3E">
            <w:r w:rsidRPr="00DC7E9E">
              <w:t>Sävsjö</w:t>
            </w:r>
          </w:p>
        </w:tc>
        <w:tc>
          <w:tcPr>
            <w:tcW w:w="1186" w:type="pct"/>
          </w:tcPr>
          <w:p w14:paraId="74CBF4A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  <w:tc>
          <w:tcPr>
            <w:tcW w:w="1318" w:type="pct"/>
          </w:tcPr>
          <w:p w14:paraId="74CBF4A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</w:tr>
      <w:tr w:rsidR="00482C3E" w:rsidRPr="00DC7E9E" w14:paraId="74CBF4A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AA" w14:textId="77777777" w:rsidR="00482C3E" w:rsidRPr="00DC7E9E" w:rsidRDefault="00482C3E" w:rsidP="00482C3E">
            <w:r w:rsidRPr="00DC7E9E">
              <w:t>Tranås</w:t>
            </w:r>
          </w:p>
        </w:tc>
        <w:tc>
          <w:tcPr>
            <w:tcW w:w="1186" w:type="pct"/>
          </w:tcPr>
          <w:p w14:paraId="74CBF4A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4A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</w:tr>
      <w:tr w:rsidR="00482C3E" w:rsidRPr="00DC7E9E" w14:paraId="74CBF4B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AE" w14:textId="77777777" w:rsidR="00482C3E" w:rsidRPr="00DC7E9E" w:rsidRDefault="00482C3E" w:rsidP="00482C3E">
            <w:r w:rsidRPr="00DC7E9E">
              <w:t>Vaggeryd</w:t>
            </w:r>
          </w:p>
        </w:tc>
        <w:tc>
          <w:tcPr>
            <w:tcW w:w="1186" w:type="pct"/>
          </w:tcPr>
          <w:p w14:paraId="74CBF4A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  <w:tc>
          <w:tcPr>
            <w:tcW w:w="1318" w:type="pct"/>
          </w:tcPr>
          <w:p w14:paraId="74CBF4B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4B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B2" w14:textId="77777777" w:rsidR="00482C3E" w:rsidRPr="00DC7E9E" w:rsidRDefault="00482C3E" w:rsidP="00482C3E">
            <w:r w:rsidRPr="00DC7E9E">
              <w:t>Vetlanda</w:t>
            </w:r>
          </w:p>
        </w:tc>
        <w:tc>
          <w:tcPr>
            <w:tcW w:w="1186" w:type="pct"/>
          </w:tcPr>
          <w:p w14:paraId="74CBF4B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31</w:t>
            </w:r>
          </w:p>
        </w:tc>
        <w:tc>
          <w:tcPr>
            <w:tcW w:w="1318" w:type="pct"/>
          </w:tcPr>
          <w:p w14:paraId="74CBF4B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20</w:t>
            </w:r>
          </w:p>
        </w:tc>
      </w:tr>
      <w:tr w:rsidR="00482C3E" w:rsidRPr="00DC7E9E" w14:paraId="74CBF4B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B6" w14:textId="77777777" w:rsidR="00482C3E" w:rsidRPr="00DC7E9E" w:rsidRDefault="00482C3E" w:rsidP="00482C3E">
            <w:r w:rsidRPr="00DC7E9E">
              <w:t>Värnamo</w:t>
            </w:r>
          </w:p>
        </w:tc>
        <w:tc>
          <w:tcPr>
            <w:tcW w:w="1186" w:type="pct"/>
          </w:tcPr>
          <w:p w14:paraId="74CBF4B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28</w:t>
            </w:r>
          </w:p>
        </w:tc>
        <w:tc>
          <w:tcPr>
            <w:tcW w:w="1318" w:type="pct"/>
          </w:tcPr>
          <w:p w14:paraId="74CBF4B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</w:tr>
      <w:tr w:rsidR="00482C3E" w:rsidRPr="00DC7E9E" w14:paraId="74CBF4B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BA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Kronobergs län</w:t>
            </w:r>
          </w:p>
        </w:tc>
        <w:tc>
          <w:tcPr>
            <w:tcW w:w="1186" w:type="pct"/>
          </w:tcPr>
          <w:p w14:paraId="74CBF4BB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318" w:type="pct"/>
          </w:tcPr>
          <w:p w14:paraId="74CBF4BC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78</w:t>
            </w:r>
          </w:p>
        </w:tc>
      </w:tr>
      <w:tr w:rsidR="00482C3E" w:rsidRPr="00DC7E9E" w14:paraId="74CBF4C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BE" w14:textId="77777777" w:rsidR="00482C3E" w:rsidRPr="00DC7E9E" w:rsidRDefault="00482C3E" w:rsidP="00482C3E">
            <w:r w:rsidRPr="00DC7E9E">
              <w:t>Alvesta</w:t>
            </w:r>
          </w:p>
        </w:tc>
        <w:tc>
          <w:tcPr>
            <w:tcW w:w="1186" w:type="pct"/>
          </w:tcPr>
          <w:p w14:paraId="74CBF4B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4C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4C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C2" w14:textId="77777777" w:rsidR="00482C3E" w:rsidRPr="00DC7E9E" w:rsidRDefault="00482C3E" w:rsidP="00482C3E">
            <w:r w:rsidRPr="00DC7E9E">
              <w:t>Lessebo</w:t>
            </w:r>
          </w:p>
        </w:tc>
        <w:tc>
          <w:tcPr>
            <w:tcW w:w="1186" w:type="pct"/>
          </w:tcPr>
          <w:p w14:paraId="74CBF4C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C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C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C6" w14:textId="77777777" w:rsidR="00482C3E" w:rsidRPr="00DC7E9E" w:rsidRDefault="00482C3E" w:rsidP="00482C3E">
            <w:r w:rsidRPr="00DC7E9E">
              <w:t>Ljungby</w:t>
            </w:r>
          </w:p>
        </w:tc>
        <w:tc>
          <w:tcPr>
            <w:tcW w:w="1186" w:type="pct"/>
          </w:tcPr>
          <w:p w14:paraId="74CBF4C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  <w:tc>
          <w:tcPr>
            <w:tcW w:w="1318" w:type="pct"/>
          </w:tcPr>
          <w:p w14:paraId="74CBF4C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17</w:t>
            </w:r>
          </w:p>
        </w:tc>
      </w:tr>
      <w:tr w:rsidR="00482C3E" w:rsidRPr="00DC7E9E" w14:paraId="74CBF4C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CA" w14:textId="77777777" w:rsidR="00482C3E" w:rsidRPr="00DC7E9E" w:rsidRDefault="00482C3E" w:rsidP="00482C3E">
            <w:r w:rsidRPr="00DC7E9E">
              <w:t>Markaryd</w:t>
            </w:r>
          </w:p>
        </w:tc>
        <w:tc>
          <w:tcPr>
            <w:tcW w:w="1186" w:type="pct"/>
          </w:tcPr>
          <w:p w14:paraId="74CBF4C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4C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4D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CE" w14:textId="77777777" w:rsidR="00482C3E" w:rsidRPr="00DC7E9E" w:rsidRDefault="00482C3E" w:rsidP="00482C3E">
            <w:r w:rsidRPr="00DC7E9E">
              <w:t>Tingsryd</w:t>
            </w:r>
          </w:p>
        </w:tc>
        <w:tc>
          <w:tcPr>
            <w:tcW w:w="1186" w:type="pct"/>
          </w:tcPr>
          <w:p w14:paraId="74CBF4C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  <w:tc>
          <w:tcPr>
            <w:tcW w:w="1318" w:type="pct"/>
          </w:tcPr>
          <w:p w14:paraId="74CBF4D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4D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D2" w14:textId="77777777" w:rsidR="00482C3E" w:rsidRPr="00DC7E9E" w:rsidRDefault="00482C3E" w:rsidP="00482C3E">
            <w:r w:rsidRPr="00DC7E9E">
              <w:t>Uppvidinge</w:t>
            </w:r>
          </w:p>
        </w:tc>
        <w:tc>
          <w:tcPr>
            <w:tcW w:w="1186" w:type="pct"/>
          </w:tcPr>
          <w:p w14:paraId="74CBF4D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D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4D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D6" w14:textId="77777777" w:rsidR="00482C3E" w:rsidRPr="00DC7E9E" w:rsidRDefault="00482C3E" w:rsidP="00482C3E">
            <w:r w:rsidRPr="00DC7E9E">
              <w:t>Växjö</w:t>
            </w:r>
          </w:p>
        </w:tc>
        <w:tc>
          <w:tcPr>
            <w:tcW w:w="1186" w:type="pct"/>
          </w:tcPr>
          <w:p w14:paraId="74CBF4D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39</w:t>
            </w:r>
          </w:p>
        </w:tc>
        <w:tc>
          <w:tcPr>
            <w:tcW w:w="1318" w:type="pct"/>
          </w:tcPr>
          <w:p w14:paraId="74CBF4D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20</w:t>
            </w:r>
          </w:p>
        </w:tc>
      </w:tr>
      <w:tr w:rsidR="00482C3E" w:rsidRPr="00DC7E9E" w14:paraId="74CBF4D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DA" w14:textId="77777777" w:rsidR="00482C3E" w:rsidRPr="00DC7E9E" w:rsidRDefault="00482C3E" w:rsidP="00482C3E">
            <w:r w:rsidRPr="00DC7E9E">
              <w:lastRenderedPageBreak/>
              <w:t>Älmhult</w:t>
            </w:r>
          </w:p>
        </w:tc>
        <w:tc>
          <w:tcPr>
            <w:tcW w:w="1186" w:type="pct"/>
          </w:tcPr>
          <w:p w14:paraId="74CBF4D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4D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4E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DE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Kalmar län</w:t>
            </w:r>
          </w:p>
        </w:tc>
        <w:tc>
          <w:tcPr>
            <w:tcW w:w="1186" w:type="pct"/>
          </w:tcPr>
          <w:p w14:paraId="74CBF4DF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318" w:type="pct"/>
          </w:tcPr>
          <w:p w14:paraId="74CBF4E0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137</w:t>
            </w:r>
          </w:p>
        </w:tc>
      </w:tr>
      <w:tr w:rsidR="00482C3E" w:rsidRPr="00DC7E9E" w14:paraId="74CBF4E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E2" w14:textId="77777777" w:rsidR="00482C3E" w:rsidRPr="00DC7E9E" w:rsidRDefault="00482C3E" w:rsidP="00482C3E">
            <w:r w:rsidRPr="00DC7E9E">
              <w:t>Borgholm</w:t>
            </w:r>
          </w:p>
        </w:tc>
        <w:tc>
          <w:tcPr>
            <w:tcW w:w="1186" w:type="pct"/>
          </w:tcPr>
          <w:p w14:paraId="74CBF4E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4E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4E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E6" w14:textId="77777777" w:rsidR="00482C3E" w:rsidRPr="00DC7E9E" w:rsidRDefault="00482C3E" w:rsidP="00482C3E">
            <w:r w:rsidRPr="00DC7E9E">
              <w:t>Emmaboda</w:t>
            </w:r>
          </w:p>
        </w:tc>
        <w:tc>
          <w:tcPr>
            <w:tcW w:w="1186" w:type="pct"/>
          </w:tcPr>
          <w:p w14:paraId="74CBF4E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4E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4E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EA" w14:textId="77777777" w:rsidR="00482C3E" w:rsidRPr="00DC7E9E" w:rsidRDefault="00482C3E" w:rsidP="00482C3E">
            <w:r w:rsidRPr="00DC7E9E">
              <w:t>Hultsfred</w:t>
            </w:r>
          </w:p>
        </w:tc>
        <w:tc>
          <w:tcPr>
            <w:tcW w:w="1186" w:type="pct"/>
          </w:tcPr>
          <w:p w14:paraId="74CBF4E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4E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4F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EE" w14:textId="77777777" w:rsidR="00482C3E" w:rsidRPr="00DC7E9E" w:rsidRDefault="00482C3E" w:rsidP="00482C3E">
            <w:r w:rsidRPr="00DC7E9E">
              <w:t>Högsby</w:t>
            </w:r>
          </w:p>
        </w:tc>
        <w:tc>
          <w:tcPr>
            <w:tcW w:w="1186" w:type="pct"/>
          </w:tcPr>
          <w:p w14:paraId="74CBF4E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F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4F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F2" w14:textId="77777777" w:rsidR="00482C3E" w:rsidRPr="00DC7E9E" w:rsidRDefault="00482C3E" w:rsidP="00482C3E">
            <w:r w:rsidRPr="00DC7E9E">
              <w:t>Kalmar</w:t>
            </w:r>
          </w:p>
        </w:tc>
        <w:tc>
          <w:tcPr>
            <w:tcW w:w="1186" w:type="pct"/>
          </w:tcPr>
          <w:p w14:paraId="74CBF4F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41</w:t>
            </w:r>
          </w:p>
        </w:tc>
        <w:tc>
          <w:tcPr>
            <w:tcW w:w="1318" w:type="pct"/>
          </w:tcPr>
          <w:p w14:paraId="74CBF4F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37</w:t>
            </w:r>
          </w:p>
        </w:tc>
      </w:tr>
      <w:tr w:rsidR="00482C3E" w:rsidRPr="00DC7E9E" w14:paraId="74CBF4F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F6" w14:textId="77777777" w:rsidR="00482C3E" w:rsidRPr="00DC7E9E" w:rsidRDefault="00482C3E" w:rsidP="00482C3E">
            <w:r w:rsidRPr="00DC7E9E">
              <w:t>Mönsterås</w:t>
            </w:r>
          </w:p>
        </w:tc>
        <w:tc>
          <w:tcPr>
            <w:tcW w:w="1186" w:type="pct"/>
          </w:tcPr>
          <w:p w14:paraId="74CBF4F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4F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4F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FA" w14:textId="77777777" w:rsidR="00482C3E" w:rsidRPr="00DC7E9E" w:rsidRDefault="00482C3E" w:rsidP="00482C3E">
            <w:r w:rsidRPr="00DC7E9E">
              <w:t>Mörbylånga</w:t>
            </w:r>
          </w:p>
        </w:tc>
        <w:tc>
          <w:tcPr>
            <w:tcW w:w="1186" w:type="pct"/>
          </w:tcPr>
          <w:p w14:paraId="74CBF4F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4F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</w:tr>
      <w:tr w:rsidR="00482C3E" w:rsidRPr="00DC7E9E" w14:paraId="74CBF50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4FE" w14:textId="77777777" w:rsidR="00482C3E" w:rsidRPr="00DC7E9E" w:rsidRDefault="00482C3E" w:rsidP="00482C3E">
            <w:r w:rsidRPr="00DC7E9E">
              <w:t>Nybro</w:t>
            </w:r>
          </w:p>
        </w:tc>
        <w:tc>
          <w:tcPr>
            <w:tcW w:w="1186" w:type="pct"/>
          </w:tcPr>
          <w:p w14:paraId="74CBF4F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  <w:tc>
          <w:tcPr>
            <w:tcW w:w="1318" w:type="pct"/>
          </w:tcPr>
          <w:p w14:paraId="74CBF50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50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02" w14:textId="77777777" w:rsidR="00482C3E" w:rsidRPr="00DC7E9E" w:rsidRDefault="00482C3E" w:rsidP="00482C3E">
            <w:r w:rsidRPr="00DC7E9E">
              <w:t>Oskarshamn</w:t>
            </w:r>
          </w:p>
        </w:tc>
        <w:tc>
          <w:tcPr>
            <w:tcW w:w="1186" w:type="pct"/>
          </w:tcPr>
          <w:p w14:paraId="74CBF50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50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</w:tr>
      <w:tr w:rsidR="00482C3E" w:rsidRPr="00DC7E9E" w14:paraId="74CBF50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06" w14:textId="77777777" w:rsidR="00482C3E" w:rsidRPr="00DC7E9E" w:rsidRDefault="00482C3E" w:rsidP="00482C3E">
            <w:r w:rsidRPr="00DC7E9E">
              <w:t>Torsås</w:t>
            </w:r>
          </w:p>
        </w:tc>
        <w:tc>
          <w:tcPr>
            <w:tcW w:w="1186" w:type="pct"/>
          </w:tcPr>
          <w:p w14:paraId="74CBF50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50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50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0A" w14:textId="77777777" w:rsidR="00482C3E" w:rsidRPr="00DC7E9E" w:rsidRDefault="00482C3E" w:rsidP="00482C3E">
            <w:r w:rsidRPr="00DC7E9E">
              <w:t>Vimmerby</w:t>
            </w:r>
          </w:p>
        </w:tc>
        <w:tc>
          <w:tcPr>
            <w:tcW w:w="1186" w:type="pct"/>
          </w:tcPr>
          <w:p w14:paraId="74CBF50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50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51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0E" w14:textId="77777777" w:rsidR="00482C3E" w:rsidRPr="00DC7E9E" w:rsidRDefault="00482C3E" w:rsidP="00482C3E">
            <w:r w:rsidRPr="00DC7E9E">
              <w:t>Västervik</w:t>
            </w:r>
          </w:p>
        </w:tc>
        <w:tc>
          <w:tcPr>
            <w:tcW w:w="1186" w:type="pct"/>
          </w:tcPr>
          <w:p w14:paraId="74CBF50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  <w:tc>
          <w:tcPr>
            <w:tcW w:w="1318" w:type="pct"/>
          </w:tcPr>
          <w:p w14:paraId="74CBF51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51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1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Gotlands län</w:t>
            </w:r>
          </w:p>
        </w:tc>
        <w:tc>
          <w:tcPr>
            <w:tcW w:w="1186" w:type="pct"/>
          </w:tcPr>
          <w:p w14:paraId="74CBF51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18" w:type="pct"/>
          </w:tcPr>
          <w:p w14:paraId="74CBF51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82C3E" w:rsidRPr="00DC7E9E" w14:paraId="74CBF51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16" w14:textId="77777777" w:rsidR="00482C3E" w:rsidRPr="00DC7E9E" w:rsidRDefault="00482C3E" w:rsidP="00482C3E">
            <w:r w:rsidRPr="00DC7E9E">
              <w:t>Gotland</w:t>
            </w:r>
          </w:p>
        </w:tc>
        <w:tc>
          <w:tcPr>
            <w:tcW w:w="1186" w:type="pct"/>
          </w:tcPr>
          <w:p w14:paraId="74CBF51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  <w:tc>
          <w:tcPr>
            <w:tcW w:w="1318" w:type="pct"/>
          </w:tcPr>
          <w:p w14:paraId="74CBF51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51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1A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Blekinge län</w:t>
            </w:r>
          </w:p>
        </w:tc>
        <w:tc>
          <w:tcPr>
            <w:tcW w:w="1186" w:type="pct"/>
          </w:tcPr>
          <w:p w14:paraId="74CBF51B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318" w:type="pct"/>
          </w:tcPr>
          <w:p w14:paraId="74CBF51C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79</w:t>
            </w:r>
          </w:p>
        </w:tc>
      </w:tr>
      <w:tr w:rsidR="00482C3E" w:rsidRPr="00DC7E9E" w14:paraId="74CBF52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1E" w14:textId="77777777" w:rsidR="00482C3E" w:rsidRPr="00DC7E9E" w:rsidRDefault="00482C3E" w:rsidP="00482C3E">
            <w:r w:rsidRPr="00DC7E9E">
              <w:t>Karlshamn</w:t>
            </w:r>
          </w:p>
        </w:tc>
        <w:tc>
          <w:tcPr>
            <w:tcW w:w="1186" w:type="pct"/>
          </w:tcPr>
          <w:p w14:paraId="74CBF51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37</w:t>
            </w:r>
          </w:p>
        </w:tc>
        <w:tc>
          <w:tcPr>
            <w:tcW w:w="1318" w:type="pct"/>
          </w:tcPr>
          <w:p w14:paraId="74CBF52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27</w:t>
            </w:r>
          </w:p>
        </w:tc>
      </w:tr>
      <w:tr w:rsidR="00482C3E" w:rsidRPr="00DC7E9E" w14:paraId="74CBF52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22" w14:textId="77777777" w:rsidR="00482C3E" w:rsidRPr="00DC7E9E" w:rsidRDefault="00482C3E" w:rsidP="00482C3E">
            <w:r w:rsidRPr="00DC7E9E">
              <w:t>Karlskrona</w:t>
            </w:r>
          </w:p>
        </w:tc>
        <w:tc>
          <w:tcPr>
            <w:tcW w:w="1186" w:type="pct"/>
          </w:tcPr>
          <w:p w14:paraId="74CBF52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34</w:t>
            </w:r>
          </w:p>
        </w:tc>
        <w:tc>
          <w:tcPr>
            <w:tcW w:w="1318" w:type="pct"/>
          </w:tcPr>
          <w:p w14:paraId="74CBF52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</w:tr>
      <w:tr w:rsidR="00482C3E" w:rsidRPr="00DC7E9E" w14:paraId="74CBF52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26" w14:textId="77777777" w:rsidR="00482C3E" w:rsidRPr="00DC7E9E" w:rsidRDefault="00482C3E" w:rsidP="00482C3E">
            <w:r w:rsidRPr="00DC7E9E">
              <w:t>Olofström</w:t>
            </w:r>
          </w:p>
        </w:tc>
        <w:tc>
          <w:tcPr>
            <w:tcW w:w="1186" w:type="pct"/>
          </w:tcPr>
          <w:p w14:paraId="74CBF52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52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</w:tr>
      <w:tr w:rsidR="00482C3E" w:rsidRPr="00DC7E9E" w14:paraId="74CBF52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2A" w14:textId="77777777" w:rsidR="00482C3E" w:rsidRPr="00DC7E9E" w:rsidRDefault="00482C3E" w:rsidP="00482C3E">
            <w:r w:rsidRPr="00DC7E9E">
              <w:t>Ronneby</w:t>
            </w:r>
          </w:p>
        </w:tc>
        <w:tc>
          <w:tcPr>
            <w:tcW w:w="1186" w:type="pct"/>
          </w:tcPr>
          <w:p w14:paraId="74CBF52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  <w:tc>
          <w:tcPr>
            <w:tcW w:w="1318" w:type="pct"/>
          </w:tcPr>
          <w:p w14:paraId="74CBF52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53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2E" w14:textId="77777777" w:rsidR="00482C3E" w:rsidRPr="00DC7E9E" w:rsidRDefault="00482C3E" w:rsidP="00482C3E">
            <w:r w:rsidRPr="00DC7E9E">
              <w:t>Sölvesborg</w:t>
            </w:r>
          </w:p>
        </w:tc>
        <w:tc>
          <w:tcPr>
            <w:tcW w:w="1186" w:type="pct"/>
          </w:tcPr>
          <w:p w14:paraId="74CBF52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53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53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3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Skåne län</w:t>
            </w:r>
          </w:p>
        </w:tc>
        <w:tc>
          <w:tcPr>
            <w:tcW w:w="1186" w:type="pct"/>
          </w:tcPr>
          <w:p w14:paraId="74CBF53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691</w:t>
            </w:r>
          </w:p>
        </w:tc>
        <w:tc>
          <w:tcPr>
            <w:tcW w:w="1318" w:type="pct"/>
          </w:tcPr>
          <w:p w14:paraId="74CBF53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563</w:t>
            </w:r>
          </w:p>
        </w:tc>
      </w:tr>
      <w:tr w:rsidR="00482C3E" w:rsidRPr="00DC7E9E" w14:paraId="74CBF53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36" w14:textId="77777777" w:rsidR="00482C3E" w:rsidRPr="00DC7E9E" w:rsidRDefault="00482C3E" w:rsidP="00482C3E">
            <w:r w:rsidRPr="00DC7E9E">
              <w:t>Bjuv</w:t>
            </w:r>
          </w:p>
        </w:tc>
        <w:tc>
          <w:tcPr>
            <w:tcW w:w="1186" w:type="pct"/>
          </w:tcPr>
          <w:p w14:paraId="74CBF53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53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3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3A" w14:textId="77777777" w:rsidR="00482C3E" w:rsidRPr="00DC7E9E" w:rsidRDefault="00482C3E" w:rsidP="00482C3E">
            <w:r w:rsidRPr="00DC7E9E">
              <w:t>Bromölla</w:t>
            </w:r>
          </w:p>
        </w:tc>
        <w:tc>
          <w:tcPr>
            <w:tcW w:w="1186" w:type="pct"/>
          </w:tcPr>
          <w:p w14:paraId="74CBF53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53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54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3E" w14:textId="77777777" w:rsidR="00482C3E" w:rsidRPr="00DC7E9E" w:rsidRDefault="00482C3E" w:rsidP="00482C3E">
            <w:r w:rsidRPr="00DC7E9E">
              <w:t>Burlöv</w:t>
            </w:r>
          </w:p>
        </w:tc>
        <w:tc>
          <w:tcPr>
            <w:tcW w:w="1186" w:type="pct"/>
          </w:tcPr>
          <w:p w14:paraId="74CBF53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54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</w:tr>
      <w:tr w:rsidR="00482C3E" w:rsidRPr="00DC7E9E" w14:paraId="74CBF54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42" w14:textId="77777777" w:rsidR="00482C3E" w:rsidRPr="00DC7E9E" w:rsidRDefault="00482C3E" w:rsidP="00482C3E">
            <w:r w:rsidRPr="00DC7E9E">
              <w:t>Båstad</w:t>
            </w:r>
          </w:p>
        </w:tc>
        <w:tc>
          <w:tcPr>
            <w:tcW w:w="1186" w:type="pct"/>
          </w:tcPr>
          <w:p w14:paraId="74CBF54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54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20</w:t>
            </w:r>
          </w:p>
        </w:tc>
      </w:tr>
      <w:tr w:rsidR="00482C3E" w:rsidRPr="00DC7E9E" w14:paraId="74CBF54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46" w14:textId="77777777" w:rsidR="00482C3E" w:rsidRPr="00DC7E9E" w:rsidRDefault="00482C3E" w:rsidP="00482C3E">
            <w:r w:rsidRPr="00DC7E9E">
              <w:t>Eslöv</w:t>
            </w:r>
          </w:p>
        </w:tc>
        <w:tc>
          <w:tcPr>
            <w:tcW w:w="1186" w:type="pct"/>
          </w:tcPr>
          <w:p w14:paraId="74CBF54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  <w:tc>
          <w:tcPr>
            <w:tcW w:w="1318" w:type="pct"/>
          </w:tcPr>
          <w:p w14:paraId="74CBF54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</w:tr>
      <w:tr w:rsidR="00482C3E" w:rsidRPr="00DC7E9E" w14:paraId="74CBF54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4A" w14:textId="77777777" w:rsidR="00482C3E" w:rsidRPr="00DC7E9E" w:rsidRDefault="00482C3E" w:rsidP="00482C3E">
            <w:r w:rsidRPr="00DC7E9E">
              <w:t>Helsingborg</w:t>
            </w:r>
          </w:p>
        </w:tc>
        <w:tc>
          <w:tcPr>
            <w:tcW w:w="1186" w:type="pct"/>
          </w:tcPr>
          <w:p w14:paraId="74CBF54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71</w:t>
            </w:r>
          </w:p>
        </w:tc>
        <w:tc>
          <w:tcPr>
            <w:tcW w:w="1318" w:type="pct"/>
          </w:tcPr>
          <w:p w14:paraId="74CBF54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56</w:t>
            </w:r>
          </w:p>
        </w:tc>
      </w:tr>
      <w:tr w:rsidR="00482C3E" w:rsidRPr="00DC7E9E" w14:paraId="74CBF55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4E" w14:textId="77777777" w:rsidR="00482C3E" w:rsidRPr="00DC7E9E" w:rsidRDefault="00482C3E" w:rsidP="00482C3E">
            <w:r w:rsidRPr="00DC7E9E">
              <w:t>Hässleholm</w:t>
            </w:r>
          </w:p>
        </w:tc>
        <w:tc>
          <w:tcPr>
            <w:tcW w:w="1186" w:type="pct"/>
          </w:tcPr>
          <w:p w14:paraId="74CBF54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54</w:t>
            </w:r>
          </w:p>
        </w:tc>
        <w:tc>
          <w:tcPr>
            <w:tcW w:w="1318" w:type="pct"/>
          </w:tcPr>
          <w:p w14:paraId="74CBF55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48</w:t>
            </w:r>
          </w:p>
        </w:tc>
      </w:tr>
      <w:tr w:rsidR="00482C3E" w:rsidRPr="00DC7E9E" w14:paraId="74CBF55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52" w14:textId="77777777" w:rsidR="00482C3E" w:rsidRPr="00DC7E9E" w:rsidRDefault="00482C3E" w:rsidP="00482C3E">
            <w:r w:rsidRPr="00DC7E9E">
              <w:t>Höganäs</w:t>
            </w:r>
          </w:p>
        </w:tc>
        <w:tc>
          <w:tcPr>
            <w:tcW w:w="1186" w:type="pct"/>
          </w:tcPr>
          <w:p w14:paraId="74CBF55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55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55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56" w14:textId="77777777" w:rsidR="00482C3E" w:rsidRPr="00DC7E9E" w:rsidRDefault="00482C3E" w:rsidP="00482C3E">
            <w:r w:rsidRPr="00DC7E9E">
              <w:t>Hörby</w:t>
            </w:r>
          </w:p>
        </w:tc>
        <w:tc>
          <w:tcPr>
            <w:tcW w:w="1186" w:type="pct"/>
          </w:tcPr>
          <w:p w14:paraId="74CBF55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55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55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5A" w14:textId="77777777" w:rsidR="00482C3E" w:rsidRPr="00DC7E9E" w:rsidRDefault="00482C3E" w:rsidP="00482C3E">
            <w:r w:rsidRPr="00DC7E9E">
              <w:t>Höör</w:t>
            </w:r>
          </w:p>
        </w:tc>
        <w:tc>
          <w:tcPr>
            <w:tcW w:w="1186" w:type="pct"/>
          </w:tcPr>
          <w:p w14:paraId="74CBF55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55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6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5E" w14:textId="77777777" w:rsidR="00482C3E" w:rsidRPr="00DC7E9E" w:rsidRDefault="00482C3E" w:rsidP="00482C3E">
            <w:r w:rsidRPr="00DC7E9E">
              <w:t>Klippan</w:t>
            </w:r>
          </w:p>
        </w:tc>
        <w:tc>
          <w:tcPr>
            <w:tcW w:w="1186" w:type="pct"/>
          </w:tcPr>
          <w:p w14:paraId="74CBF55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56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56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62" w14:textId="77777777" w:rsidR="00482C3E" w:rsidRPr="00DC7E9E" w:rsidRDefault="00482C3E" w:rsidP="00482C3E">
            <w:r w:rsidRPr="00DC7E9E">
              <w:t>Kristianstad</w:t>
            </w:r>
          </w:p>
        </w:tc>
        <w:tc>
          <w:tcPr>
            <w:tcW w:w="1186" w:type="pct"/>
          </w:tcPr>
          <w:p w14:paraId="74CBF56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70</w:t>
            </w:r>
          </w:p>
        </w:tc>
        <w:tc>
          <w:tcPr>
            <w:tcW w:w="1318" w:type="pct"/>
          </w:tcPr>
          <w:p w14:paraId="74CBF56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58</w:t>
            </w:r>
          </w:p>
        </w:tc>
      </w:tr>
      <w:tr w:rsidR="00482C3E" w:rsidRPr="00DC7E9E" w14:paraId="74CBF56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66" w14:textId="77777777" w:rsidR="00482C3E" w:rsidRPr="00DC7E9E" w:rsidRDefault="00482C3E" w:rsidP="00482C3E">
            <w:r w:rsidRPr="00DC7E9E">
              <w:t>Kävlinge</w:t>
            </w:r>
          </w:p>
        </w:tc>
        <w:tc>
          <w:tcPr>
            <w:tcW w:w="1186" w:type="pct"/>
          </w:tcPr>
          <w:p w14:paraId="74CBF56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56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56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6A" w14:textId="77777777" w:rsidR="00482C3E" w:rsidRPr="00DC7E9E" w:rsidRDefault="00482C3E" w:rsidP="00482C3E">
            <w:r w:rsidRPr="00DC7E9E">
              <w:t>Landskrona</w:t>
            </w:r>
          </w:p>
        </w:tc>
        <w:tc>
          <w:tcPr>
            <w:tcW w:w="1186" w:type="pct"/>
          </w:tcPr>
          <w:p w14:paraId="74CBF56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  <w:tc>
          <w:tcPr>
            <w:tcW w:w="1318" w:type="pct"/>
          </w:tcPr>
          <w:p w14:paraId="74CBF56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57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6E" w14:textId="77777777" w:rsidR="00482C3E" w:rsidRPr="00DC7E9E" w:rsidRDefault="00482C3E" w:rsidP="00482C3E">
            <w:r w:rsidRPr="00DC7E9E">
              <w:t>Lomma</w:t>
            </w:r>
          </w:p>
        </w:tc>
        <w:tc>
          <w:tcPr>
            <w:tcW w:w="1186" w:type="pct"/>
          </w:tcPr>
          <w:p w14:paraId="74CBF56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57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57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72" w14:textId="77777777" w:rsidR="00482C3E" w:rsidRPr="00DC7E9E" w:rsidRDefault="00482C3E" w:rsidP="00482C3E">
            <w:r w:rsidRPr="00DC7E9E">
              <w:t>Lund</w:t>
            </w:r>
          </w:p>
        </w:tc>
        <w:tc>
          <w:tcPr>
            <w:tcW w:w="1186" w:type="pct"/>
          </w:tcPr>
          <w:p w14:paraId="74CBF57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40</w:t>
            </w:r>
          </w:p>
        </w:tc>
        <w:tc>
          <w:tcPr>
            <w:tcW w:w="1318" w:type="pct"/>
          </w:tcPr>
          <w:p w14:paraId="74CBF57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</w:tr>
      <w:tr w:rsidR="00482C3E" w:rsidRPr="00DC7E9E" w14:paraId="74CBF57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76" w14:textId="77777777" w:rsidR="00482C3E" w:rsidRPr="00DC7E9E" w:rsidRDefault="00482C3E" w:rsidP="00482C3E">
            <w:r w:rsidRPr="00DC7E9E">
              <w:t>Malmö</w:t>
            </w:r>
          </w:p>
        </w:tc>
        <w:tc>
          <w:tcPr>
            <w:tcW w:w="1186" w:type="pct"/>
          </w:tcPr>
          <w:p w14:paraId="74CBF57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192</w:t>
            </w:r>
          </w:p>
        </w:tc>
        <w:tc>
          <w:tcPr>
            <w:tcW w:w="1318" w:type="pct"/>
          </w:tcPr>
          <w:p w14:paraId="74CBF57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145</w:t>
            </w:r>
          </w:p>
        </w:tc>
      </w:tr>
      <w:tr w:rsidR="00482C3E" w:rsidRPr="00DC7E9E" w14:paraId="74CBF57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7A" w14:textId="77777777" w:rsidR="00482C3E" w:rsidRPr="00DC7E9E" w:rsidRDefault="00482C3E" w:rsidP="00482C3E">
            <w:r w:rsidRPr="00DC7E9E">
              <w:t>Osby</w:t>
            </w:r>
          </w:p>
        </w:tc>
        <w:tc>
          <w:tcPr>
            <w:tcW w:w="1186" w:type="pct"/>
          </w:tcPr>
          <w:p w14:paraId="74CBF57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57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58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7E" w14:textId="77777777" w:rsidR="00482C3E" w:rsidRPr="00DC7E9E" w:rsidRDefault="00482C3E" w:rsidP="00482C3E">
            <w:r w:rsidRPr="00DC7E9E">
              <w:t>Perstorp</w:t>
            </w:r>
          </w:p>
        </w:tc>
        <w:tc>
          <w:tcPr>
            <w:tcW w:w="1186" w:type="pct"/>
          </w:tcPr>
          <w:p w14:paraId="74CBF57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58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8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82" w14:textId="77777777" w:rsidR="00482C3E" w:rsidRPr="00DC7E9E" w:rsidRDefault="00482C3E" w:rsidP="00482C3E">
            <w:r w:rsidRPr="00DC7E9E">
              <w:t>Simrishamn</w:t>
            </w:r>
          </w:p>
        </w:tc>
        <w:tc>
          <w:tcPr>
            <w:tcW w:w="1186" w:type="pct"/>
          </w:tcPr>
          <w:p w14:paraId="74CBF58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58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8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86" w14:textId="77777777" w:rsidR="00482C3E" w:rsidRPr="00DC7E9E" w:rsidRDefault="00482C3E" w:rsidP="00482C3E">
            <w:r w:rsidRPr="00DC7E9E">
              <w:t>Sjöbo</w:t>
            </w:r>
          </w:p>
        </w:tc>
        <w:tc>
          <w:tcPr>
            <w:tcW w:w="1186" w:type="pct"/>
          </w:tcPr>
          <w:p w14:paraId="74CBF58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58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58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8A" w14:textId="77777777" w:rsidR="00482C3E" w:rsidRPr="00DC7E9E" w:rsidRDefault="00482C3E" w:rsidP="00482C3E">
            <w:r w:rsidRPr="00DC7E9E">
              <w:t>Skurup</w:t>
            </w:r>
          </w:p>
        </w:tc>
        <w:tc>
          <w:tcPr>
            <w:tcW w:w="1186" w:type="pct"/>
          </w:tcPr>
          <w:p w14:paraId="74CBF58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58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9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8E" w14:textId="77777777" w:rsidR="00482C3E" w:rsidRPr="00DC7E9E" w:rsidRDefault="00482C3E" w:rsidP="00482C3E">
            <w:r w:rsidRPr="00DC7E9E">
              <w:t>Staffanstorp</w:t>
            </w:r>
          </w:p>
        </w:tc>
        <w:tc>
          <w:tcPr>
            <w:tcW w:w="1186" w:type="pct"/>
          </w:tcPr>
          <w:p w14:paraId="74CBF58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  <w:tc>
          <w:tcPr>
            <w:tcW w:w="1318" w:type="pct"/>
          </w:tcPr>
          <w:p w14:paraId="74CBF59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59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92" w14:textId="77777777" w:rsidR="00482C3E" w:rsidRPr="00DC7E9E" w:rsidRDefault="00482C3E" w:rsidP="00482C3E">
            <w:r w:rsidRPr="00DC7E9E">
              <w:t>Svalöv</w:t>
            </w:r>
          </w:p>
        </w:tc>
        <w:tc>
          <w:tcPr>
            <w:tcW w:w="1186" w:type="pct"/>
          </w:tcPr>
          <w:p w14:paraId="74CBF59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59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59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96" w14:textId="77777777" w:rsidR="00482C3E" w:rsidRPr="00DC7E9E" w:rsidRDefault="00482C3E" w:rsidP="00482C3E">
            <w:r w:rsidRPr="00DC7E9E">
              <w:t>Svedala</w:t>
            </w:r>
          </w:p>
        </w:tc>
        <w:tc>
          <w:tcPr>
            <w:tcW w:w="1186" w:type="pct"/>
          </w:tcPr>
          <w:p w14:paraId="74CBF59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59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9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9A" w14:textId="77777777" w:rsidR="00482C3E" w:rsidRPr="00DC7E9E" w:rsidRDefault="00482C3E" w:rsidP="00482C3E">
            <w:r w:rsidRPr="00DC7E9E">
              <w:lastRenderedPageBreak/>
              <w:t>Tomelilla</w:t>
            </w:r>
          </w:p>
        </w:tc>
        <w:tc>
          <w:tcPr>
            <w:tcW w:w="1186" w:type="pct"/>
          </w:tcPr>
          <w:p w14:paraId="74CBF59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59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A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9E" w14:textId="77777777" w:rsidR="00482C3E" w:rsidRPr="00DC7E9E" w:rsidRDefault="00482C3E" w:rsidP="00482C3E">
            <w:r w:rsidRPr="00DC7E9E">
              <w:t>Trelleborg</w:t>
            </w:r>
          </w:p>
        </w:tc>
        <w:tc>
          <w:tcPr>
            <w:tcW w:w="1186" w:type="pct"/>
          </w:tcPr>
          <w:p w14:paraId="74CBF59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29</w:t>
            </w:r>
          </w:p>
        </w:tc>
        <w:tc>
          <w:tcPr>
            <w:tcW w:w="1318" w:type="pct"/>
          </w:tcPr>
          <w:p w14:paraId="74CBF5A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</w:tr>
      <w:tr w:rsidR="00482C3E" w:rsidRPr="00DC7E9E" w14:paraId="74CBF5A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A2" w14:textId="77777777" w:rsidR="00482C3E" w:rsidRPr="00DC7E9E" w:rsidRDefault="00482C3E" w:rsidP="00482C3E">
            <w:r w:rsidRPr="00DC7E9E">
              <w:t>Vellinge</w:t>
            </w:r>
          </w:p>
        </w:tc>
        <w:tc>
          <w:tcPr>
            <w:tcW w:w="1186" w:type="pct"/>
          </w:tcPr>
          <w:p w14:paraId="74CBF5A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5A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5A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A6" w14:textId="77777777" w:rsidR="00482C3E" w:rsidRPr="00DC7E9E" w:rsidRDefault="00482C3E" w:rsidP="00482C3E">
            <w:r w:rsidRPr="00DC7E9E">
              <w:t>Ystad</w:t>
            </w:r>
          </w:p>
        </w:tc>
        <w:tc>
          <w:tcPr>
            <w:tcW w:w="1186" w:type="pct"/>
          </w:tcPr>
          <w:p w14:paraId="74CBF5A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5A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5A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AA" w14:textId="77777777" w:rsidR="00482C3E" w:rsidRPr="00DC7E9E" w:rsidRDefault="00482C3E" w:rsidP="00482C3E">
            <w:r w:rsidRPr="00DC7E9E">
              <w:t>Åstorp</w:t>
            </w:r>
          </w:p>
        </w:tc>
        <w:tc>
          <w:tcPr>
            <w:tcW w:w="1186" w:type="pct"/>
          </w:tcPr>
          <w:p w14:paraId="74CBF5A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5A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B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AE" w14:textId="77777777" w:rsidR="00482C3E" w:rsidRPr="00DC7E9E" w:rsidRDefault="00482C3E" w:rsidP="00482C3E">
            <w:r w:rsidRPr="00DC7E9E">
              <w:t>Ängelholm</w:t>
            </w:r>
          </w:p>
        </w:tc>
        <w:tc>
          <w:tcPr>
            <w:tcW w:w="1186" w:type="pct"/>
          </w:tcPr>
          <w:p w14:paraId="74CBF5A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  <w:tc>
          <w:tcPr>
            <w:tcW w:w="1318" w:type="pct"/>
          </w:tcPr>
          <w:p w14:paraId="74CBF5B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</w:tr>
      <w:tr w:rsidR="00482C3E" w:rsidRPr="00DC7E9E" w14:paraId="74CBF5B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B2" w14:textId="77777777" w:rsidR="00482C3E" w:rsidRPr="00DC7E9E" w:rsidRDefault="00482C3E" w:rsidP="00482C3E">
            <w:r w:rsidRPr="00DC7E9E">
              <w:t>Örkelljunga</w:t>
            </w:r>
          </w:p>
        </w:tc>
        <w:tc>
          <w:tcPr>
            <w:tcW w:w="1186" w:type="pct"/>
          </w:tcPr>
          <w:p w14:paraId="74CBF5B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5B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5B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B6" w14:textId="77777777" w:rsidR="00482C3E" w:rsidRPr="00DC7E9E" w:rsidRDefault="00482C3E" w:rsidP="00482C3E">
            <w:r w:rsidRPr="00DC7E9E">
              <w:t>Östra Göinge</w:t>
            </w:r>
          </w:p>
        </w:tc>
        <w:tc>
          <w:tcPr>
            <w:tcW w:w="1186" w:type="pct"/>
          </w:tcPr>
          <w:p w14:paraId="74CBF5B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5B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5B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BA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Hallands län</w:t>
            </w:r>
          </w:p>
        </w:tc>
        <w:tc>
          <w:tcPr>
            <w:tcW w:w="1186" w:type="pct"/>
          </w:tcPr>
          <w:p w14:paraId="74CBF5BB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318" w:type="pct"/>
          </w:tcPr>
          <w:p w14:paraId="74CBF5BC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96</w:t>
            </w:r>
          </w:p>
        </w:tc>
      </w:tr>
      <w:tr w:rsidR="00482C3E" w:rsidRPr="00DC7E9E" w14:paraId="74CBF5C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BE" w14:textId="77777777" w:rsidR="00482C3E" w:rsidRPr="00DC7E9E" w:rsidRDefault="00482C3E" w:rsidP="00482C3E">
            <w:r w:rsidRPr="00DC7E9E">
              <w:t>Falkenberg</w:t>
            </w:r>
          </w:p>
        </w:tc>
        <w:tc>
          <w:tcPr>
            <w:tcW w:w="1186" w:type="pct"/>
          </w:tcPr>
          <w:p w14:paraId="74CBF5B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39</w:t>
            </w:r>
          </w:p>
        </w:tc>
        <w:tc>
          <w:tcPr>
            <w:tcW w:w="1318" w:type="pct"/>
          </w:tcPr>
          <w:p w14:paraId="74CBF5C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</w:tr>
      <w:tr w:rsidR="00482C3E" w:rsidRPr="00DC7E9E" w14:paraId="74CBF5C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C2" w14:textId="77777777" w:rsidR="00482C3E" w:rsidRPr="00DC7E9E" w:rsidRDefault="00482C3E" w:rsidP="00482C3E">
            <w:r w:rsidRPr="00DC7E9E">
              <w:t>Halmstad</w:t>
            </w:r>
          </w:p>
        </w:tc>
        <w:tc>
          <w:tcPr>
            <w:tcW w:w="1186" w:type="pct"/>
          </w:tcPr>
          <w:p w14:paraId="74CBF5C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38</w:t>
            </w:r>
          </w:p>
        </w:tc>
        <w:tc>
          <w:tcPr>
            <w:tcW w:w="1318" w:type="pct"/>
          </w:tcPr>
          <w:p w14:paraId="74CBF5C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5C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C6" w14:textId="77777777" w:rsidR="00482C3E" w:rsidRPr="00DC7E9E" w:rsidRDefault="00482C3E" w:rsidP="00482C3E">
            <w:r w:rsidRPr="00DC7E9E">
              <w:t>Hylte</w:t>
            </w:r>
          </w:p>
        </w:tc>
        <w:tc>
          <w:tcPr>
            <w:tcW w:w="1186" w:type="pct"/>
          </w:tcPr>
          <w:p w14:paraId="74CBF5C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5C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5C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CA" w14:textId="77777777" w:rsidR="00482C3E" w:rsidRPr="00DC7E9E" w:rsidRDefault="00482C3E" w:rsidP="00482C3E">
            <w:r w:rsidRPr="00DC7E9E">
              <w:t>Kungsbacka</w:t>
            </w:r>
          </w:p>
        </w:tc>
        <w:tc>
          <w:tcPr>
            <w:tcW w:w="1186" w:type="pct"/>
          </w:tcPr>
          <w:p w14:paraId="74CBF5C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35</w:t>
            </w:r>
          </w:p>
        </w:tc>
        <w:tc>
          <w:tcPr>
            <w:tcW w:w="1318" w:type="pct"/>
          </w:tcPr>
          <w:p w14:paraId="74CBF5C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30</w:t>
            </w:r>
          </w:p>
        </w:tc>
      </w:tr>
      <w:tr w:rsidR="00482C3E" w:rsidRPr="00DC7E9E" w14:paraId="74CBF5D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CE" w14:textId="77777777" w:rsidR="00482C3E" w:rsidRPr="00DC7E9E" w:rsidRDefault="00482C3E" w:rsidP="00482C3E">
            <w:r w:rsidRPr="00DC7E9E">
              <w:t>Laholm</w:t>
            </w:r>
          </w:p>
        </w:tc>
        <w:tc>
          <w:tcPr>
            <w:tcW w:w="1186" w:type="pct"/>
          </w:tcPr>
          <w:p w14:paraId="74CBF5C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5D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5D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D2" w14:textId="77777777" w:rsidR="00482C3E" w:rsidRPr="00DC7E9E" w:rsidRDefault="00482C3E" w:rsidP="00482C3E">
            <w:r w:rsidRPr="00DC7E9E">
              <w:t>Varberg</w:t>
            </w:r>
          </w:p>
        </w:tc>
        <w:tc>
          <w:tcPr>
            <w:tcW w:w="1186" w:type="pct"/>
          </w:tcPr>
          <w:p w14:paraId="74CBF5D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28</w:t>
            </w:r>
          </w:p>
        </w:tc>
        <w:tc>
          <w:tcPr>
            <w:tcW w:w="1318" w:type="pct"/>
          </w:tcPr>
          <w:p w14:paraId="74CBF5D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5D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D6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Västra Götalands län</w:t>
            </w:r>
          </w:p>
        </w:tc>
        <w:tc>
          <w:tcPr>
            <w:tcW w:w="1186" w:type="pct"/>
          </w:tcPr>
          <w:p w14:paraId="74CBF5D7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318" w:type="pct"/>
          </w:tcPr>
          <w:p w14:paraId="74CBF5D8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708</w:t>
            </w:r>
          </w:p>
        </w:tc>
      </w:tr>
      <w:tr w:rsidR="00482C3E" w:rsidRPr="00DC7E9E" w14:paraId="74CBF5D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DA" w14:textId="77777777" w:rsidR="00482C3E" w:rsidRPr="00DC7E9E" w:rsidRDefault="00482C3E" w:rsidP="00482C3E">
            <w:r w:rsidRPr="00DC7E9E">
              <w:t>Ale</w:t>
            </w:r>
          </w:p>
        </w:tc>
        <w:tc>
          <w:tcPr>
            <w:tcW w:w="1186" w:type="pct"/>
          </w:tcPr>
          <w:p w14:paraId="74CBF5D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5D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5E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DE" w14:textId="77777777" w:rsidR="00482C3E" w:rsidRPr="00DC7E9E" w:rsidRDefault="00482C3E" w:rsidP="00482C3E">
            <w:r w:rsidRPr="00DC7E9E">
              <w:t>Alingsås</w:t>
            </w:r>
          </w:p>
        </w:tc>
        <w:tc>
          <w:tcPr>
            <w:tcW w:w="1186" w:type="pct"/>
          </w:tcPr>
          <w:p w14:paraId="74CBF5D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  <w:tc>
          <w:tcPr>
            <w:tcW w:w="1318" w:type="pct"/>
          </w:tcPr>
          <w:p w14:paraId="74CBF5E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5E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E2" w14:textId="77777777" w:rsidR="00482C3E" w:rsidRPr="00DC7E9E" w:rsidRDefault="00482C3E" w:rsidP="00482C3E">
            <w:r w:rsidRPr="00DC7E9E">
              <w:t>Bengtsfors</w:t>
            </w:r>
          </w:p>
        </w:tc>
        <w:tc>
          <w:tcPr>
            <w:tcW w:w="1186" w:type="pct"/>
          </w:tcPr>
          <w:p w14:paraId="74CBF5E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5E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5E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E6" w14:textId="77777777" w:rsidR="00482C3E" w:rsidRPr="00DC7E9E" w:rsidRDefault="00482C3E" w:rsidP="00482C3E">
            <w:r w:rsidRPr="00DC7E9E">
              <w:t>Bollebygd</w:t>
            </w:r>
          </w:p>
        </w:tc>
        <w:tc>
          <w:tcPr>
            <w:tcW w:w="1186" w:type="pct"/>
          </w:tcPr>
          <w:p w14:paraId="74CBF5E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5E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E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EA" w14:textId="77777777" w:rsidR="00482C3E" w:rsidRPr="00DC7E9E" w:rsidRDefault="00482C3E" w:rsidP="00482C3E">
            <w:r w:rsidRPr="00DC7E9E">
              <w:t>Borås</w:t>
            </w:r>
          </w:p>
        </w:tc>
        <w:tc>
          <w:tcPr>
            <w:tcW w:w="1186" w:type="pct"/>
          </w:tcPr>
          <w:p w14:paraId="74CBF5E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59</w:t>
            </w:r>
          </w:p>
        </w:tc>
        <w:tc>
          <w:tcPr>
            <w:tcW w:w="1318" w:type="pct"/>
          </w:tcPr>
          <w:p w14:paraId="74CBF5E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43</w:t>
            </w:r>
          </w:p>
        </w:tc>
      </w:tr>
      <w:tr w:rsidR="00482C3E" w:rsidRPr="00DC7E9E" w14:paraId="74CBF5F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EE" w14:textId="77777777" w:rsidR="00482C3E" w:rsidRPr="00DC7E9E" w:rsidRDefault="00482C3E" w:rsidP="00482C3E">
            <w:r w:rsidRPr="00DC7E9E">
              <w:t>Dals-Ed</w:t>
            </w:r>
          </w:p>
        </w:tc>
        <w:tc>
          <w:tcPr>
            <w:tcW w:w="1186" w:type="pct"/>
          </w:tcPr>
          <w:p w14:paraId="74CBF5E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5F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F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F2" w14:textId="77777777" w:rsidR="00482C3E" w:rsidRPr="00DC7E9E" w:rsidRDefault="00482C3E" w:rsidP="00482C3E">
            <w:r w:rsidRPr="00DC7E9E">
              <w:t>Essunga</w:t>
            </w:r>
          </w:p>
        </w:tc>
        <w:tc>
          <w:tcPr>
            <w:tcW w:w="1186" w:type="pct"/>
          </w:tcPr>
          <w:p w14:paraId="74CBF5F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5F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5F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F6" w14:textId="77777777" w:rsidR="00482C3E" w:rsidRPr="00DC7E9E" w:rsidRDefault="00482C3E" w:rsidP="00482C3E">
            <w:r w:rsidRPr="00DC7E9E">
              <w:t>Falköping</w:t>
            </w:r>
          </w:p>
        </w:tc>
        <w:tc>
          <w:tcPr>
            <w:tcW w:w="1186" w:type="pct"/>
          </w:tcPr>
          <w:p w14:paraId="74CBF5F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5F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</w:tr>
      <w:tr w:rsidR="00482C3E" w:rsidRPr="00DC7E9E" w14:paraId="74CBF5F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FA" w14:textId="77777777" w:rsidR="00482C3E" w:rsidRPr="00DC7E9E" w:rsidRDefault="00482C3E" w:rsidP="00482C3E">
            <w:r w:rsidRPr="00DC7E9E">
              <w:t>Färgelanda</w:t>
            </w:r>
          </w:p>
        </w:tc>
        <w:tc>
          <w:tcPr>
            <w:tcW w:w="1186" w:type="pct"/>
          </w:tcPr>
          <w:p w14:paraId="74CBF5F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5F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0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5FE" w14:textId="77777777" w:rsidR="00482C3E" w:rsidRPr="00DC7E9E" w:rsidRDefault="00482C3E" w:rsidP="00482C3E">
            <w:r w:rsidRPr="00DC7E9E">
              <w:t>Grästorp</w:t>
            </w:r>
          </w:p>
        </w:tc>
        <w:tc>
          <w:tcPr>
            <w:tcW w:w="1186" w:type="pct"/>
          </w:tcPr>
          <w:p w14:paraId="74CBF5F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0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0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02" w14:textId="77777777" w:rsidR="00482C3E" w:rsidRPr="00DC7E9E" w:rsidRDefault="00482C3E" w:rsidP="00482C3E">
            <w:r w:rsidRPr="00DC7E9E">
              <w:t>Gullspång</w:t>
            </w:r>
          </w:p>
        </w:tc>
        <w:tc>
          <w:tcPr>
            <w:tcW w:w="1186" w:type="pct"/>
          </w:tcPr>
          <w:p w14:paraId="74CBF60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0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60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06" w14:textId="77777777" w:rsidR="00482C3E" w:rsidRPr="00DC7E9E" w:rsidRDefault="00482C3E" w:rsidP="00482C3E">
            <w:r w:rsidRPr="00DC7E9E">
              <w:t>Göteborg</w:t>
            </w:r>
          </w:p>
        </w:tc>
        <w:tc>
          <w:tcPr>
            <w:tcW w:w="1186" w:type="pct"/>
          </w:tcPr>
          <w:p w14:paraId="74CBF60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253</w:t>
            </w:r>
          </w:p>
        </w:tc>
        <w:tc>
          <w:tcPr>
            <w:tcW w:w="1318" w:type="pct"/>
          </w:tcPr>
          <w:p w14:paraId="74CBF60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232</w:t>
            </w:r>
          </w:p>
        </w:tc>
      </w:tr>
      <w:tr w:rsidR="00482C3E" w:rsidRPr="00DC7E9E" w14:paraId="74CBF60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0A" w14:textId="77777777" w:rsidR="00482C3E" w:rsidRPr="00DC7E9E" w:rsidRDefault="00482C3E" w:rsidP="00482C3E">
            <w:r w:rsidRPr="00DC7E9E">
              <w:t>Götene</w:t>
            </w:r>
          </w:p>
        </w:tc>
        <w:tc>
          <w:tcPr>
            <w:tcW w:w="1186" w:type="pct"/>
          </w:tcPr>
          <w:p w14:paraId="74CBF60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60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1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0E" w14:textId="77777777" w:rsidR="00482C3E" w:rsidRPr="00DC7E9E" w:rsidRDefault="00482C3E" w:rsidP="00482C3E">
            <w:r w:rsidRPr="00DC7E9E">
              <w:t>Herrljunga</w:t>
            </w:r>
          </w:p>
        </w:tc>
        <w:tc>
          <w:tcPr>
            <w:tcW w:w="1186" w:type="pct"/>
          </w:tcPr>
          <w:p w14:paraId="74CBF60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61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61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12" w14:textId="77777777" w:rsidR="00482C3E" w:rsidRPr="00DC7E9E" w:rsidRDefault="00482C3E" w:rsidP="00482C3E">
            <w:r w:rsidRPr="00DC7E9E">
              <w:t>Hjo</w:t>
            </w:r>
          </w:p>
        </w:tc>
        <w:tc>
          <w:tcPr>
            <w:tcW w:w="1186" w:type="pct"/>
          </w:tcPr>
          <w:p w14:paraId="74CBF61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61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61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16" w14:textId="77777777" w:rsidR="00482C3E" w:rsidRPr="00DC7E9E" w:rsidRDefault="00482C3E" w:rsidP="00482C3E">
            <w:r w:rsidRPr="00DC7E9E">
              <w:t>Härryda</w:t>
            </w:r>
          </w:p>
        </w:tc>
        <w:tc>
          <w:tcPr>
            <w:tcW w:w="1186" w:type="pct"/>
          </w:tcPr>
          <w:p w14:paraId="74CBF61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  <w:tc>
          <w:tcPr>
            <w:tcW w:w="1318" w:type="pct"/>
          </w:tcPr>
          <w:p w14:paraId="74CBF61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</w:tr>
      <w:tr w:rsidR="00482C3E" w:rsidRPr="00DC7E9E" w14:paraId="74CBF61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1A" w14:textId="77777777" w:rsidR="00482C3E" w:rsidRPr="00DC7E9E" w:rsidRDefault="00482C3E" w:rsidP="00482C3E">
            <w:r w:rsidRPr="00DC7E9E">
              <w:t>Karlsborg</w:t>
            </w:r>
          </w:p>
        </w:tc>
        <w:tc>
          <w:tcPr>
            <w:tcW w:w="1186" w:type="pct"/>
          </w:tcPr>
          <w:p w14:paraId="74CBF61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61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2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1E" w14:textId="77777777" w:rsidR="00482C3E" w:rsidRPr="00DC7E9E" w:rsidRDefault="00482C3E" w:rsidP="00482C3E">
            <w:r w:rsidRPr="00DC7E9E">
              <w:t>Kungälv</w:t>
            </w:r>
          </w:p>
        </w:tc>
        <w:tc>
          <w:tcPr>
            <w:tcW w:w="1186" w:type="pct"/>
          </w:tcPr>
          <w:p w14:paraId="74CBF61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62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62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22" w14:textId="77777777" w:rsidR="00482C3E" w:rsidRPr="00DC7E9E" w:rsidRDefault="00482C3E" w:rsidP="00482C3E">
            <w:r w:rsidRPr="00DC7E9E">
              <w:t>Lerum</w:t>
            </w:r>
          </w:p>
        </w:tc>
        <w:tc>
          <w:tcPr>
            <w:tcW w:w="1186" w:type="pct"/>
          </w:tcPr>
          <w:p w14:paraId="74CBF62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  <w:tc>
          <w:tcPr>
            <w:tcW w:w="1318" w:type="pct"/>
          </w:tcPr>
          <w:p w14:paraId="74CBF62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62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26" w14:textId="77777777" w:rsidR="00482C3E" w:rsidRPr="00DC7E9E" w:rsidRDefault="00482C3E" w:rsidP="00482C3E">
            <w:r w:rsidRPr="00DC7E9E">
              <w:t>Lidköping</w:t>
            </w:r>
          </w:p>
        </w:tc>
        <w:tc>
          <w:tcPr>
            <w:tcW w:w="1186" w:type="pct"/>
          </w:tcPr>
          <w:p w14:paraId="74CBF62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  <w:tc>
          <w:tcPr>
            <w:tcW w:w="1318" w:type="pct"/>
          </w:tcPr>
          <w:p w14:paraId="74CBF62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62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2A" w14:textId="77777777" w:rsidR="00482C3E" w:rsidRPr="00DC7E9E" w:rsidRDefault="00482C3E" w:rsidP="00482C3E">
            <w:r w:rsidRPr="00DC7E9E">
              <w:t>Lilla Edet</w:t>
            </w:r>
          </w:p>
        </w:tc>
        <w:tc>
          <w:tcPr>
            <w:tcW w:w="1186" w:type="pct"/>
          </w:tcPr>
          <w:p w14:paraId="74CBF62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2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63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2E" w14:textId="77777777" w:rsidR="00482C3E" w:rsidRPr="00DC7E9E" w:rsidRDefault="00482C3E" w:rsidP="00482C3E">
            <w:r w:rsidRPr="00DC7E9E">
              <w:t>Lysekil</w:t>
            </w:r>
          </w:p>
        </w:tc>
        <w:tc>
          <w:tcPr>
            <w:tcW w:w="1186" w:type="pct"/>
          </w:tcPr>
          <w:p w14:paraId="74CBF62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63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3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32" w14:textId="77777777" w:rsidR="00482C3E" w:rsidRPr="00DC7E9E" w:rsidRDefault="00482C3E" w:rsidP="00482C3E">
            <w:r w:rsidRPr="00DC7E9E">
              <w:t>Mariestad</w:t>
            </w:r>
          </w:p>
        </w:tc>
        <w:tc>
          <w:tcPr>
            <w:tcW w:w="1186" w:type="pct"/>
          </w:tcPr>
          <w:p w14:paraId="74CBF63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3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3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36" w14:textId="77777777" w:rsidR="00482C3E" w:rsidRPr="00DC7E9E" w:rsidRDefault="00482C3E" w:rsidP="00482C3E">
            <w:r w:rsidRPr="00DC7E9E">
              <w:t>Mark</w:t>
            </w:r>
          </w:p>
        </w:tc>
        <w:tc>
          <w:tcPr>
            <w:tcW w:w="1186" w:type="pct"/>
          </w:tcPr>
          <w:p w14:paraId="74CBF63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38</w:t>
            </w:r>
          </w:p>
        </w:tc>
        <w:tc>
          <w:tcPr>
            <w:tcW w:w="1318" w:type="pct"/>
          </w:tcPr>
          <w:p w14:paraId="74CBF63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35</w:t>
            </w:r>
          </w:p>
        </w:tc>
      </w:tr>
      <w:tr w:rsidR="00482C3E" w:rsidRPr="00DC7E9E" w14:paraId="74CBF63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3A" w14:textId="77777777" w:rsidR="00482C3E" w:rsidRPr="00DC7E9E" w:rsidRDefault="00482C3E" w:rsidP="00482C3E">
            <w:r w:rsidRPr="00DC7E9E">
              <w:t>Mellerud</w:t>
            </w:r>
          </w:p>
        </w:tc>
        <w:tc>
          <w:tcPr>
            <w:tcW w:w="1186" w:type="pct"/>
          </w:tcPr>
          <w:p w14:paraId="74CBF63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3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64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3E" w14:textId="77777777" w:rsidR="00482C3E" w:rsidRPr="00DC7E9E" w:rsidRDefault="00482C3E" w:rsidP="00482C3E">
            <w:r w:rsidRPr="00DC7E9E">
              <w:t>Munkedal</w:t>
            </w:r>
          </w:p>
        </w:tc>
        <w:tc>
          <w:tcPr>
            <w:tcW w:w="1186" w:type="pct"/>
          </w:tcPr>
          <w:p w14:paraId="74CBF63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4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4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42" w14:textId="77777777" w:rsidR="00482C3E" w:rsidRPr="00DC7E9E" w:rsidRDefault="00482C3E" w:rsidP="00482C3E">
            <w:r w:rsidRPr="00DC7E9E">
              <w:t>Mölndal</w:t>
            </w:r>
          </w:p>
        </w:tc>
        <w:tc>
          <w:tcPr>
            <w:tcW w:w="1186" w:type="pct"/>
          </w:tcPr>
          <w:p w14:paraId="74CBF64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  <w:tc>
          <w:tcPr>
            <w:tcW w:w="1318" w:type="pct"/>
          </w:tcPr>
          <w:p w14:paraId="74CBF64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</w:tr>
      <w:tr w:rsidR="00482C3E" w:rsidRPr="00DC7E9E" w14:paraId="74CBF64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46" w14:textId="77777777" w:rsidR="00482C3E" w:rsidRPr="00DC7E9E" w:rsidRDefault="00482C3E" w:rsidP="00482C3E">
            <w:r w:rsidRPr="00DC7E9E">
              <w:t>Orust</w:t>
            </w:r>
          </w:p>
        </w:tc>
        <w:tc>
          <w:tcPr>
            <w:tcW w:w="1186" w:type="pct"/>
          </w:tcPr>
          <w:p w14:paraId="74CBF64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64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4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4A" w14:textId="77777777" w:rsidR="00482C3E" w:rsidRPr="00DC7E9E" w:rsidRDefault="00482C3E" w:rsidP="00482C3E">
            <w:r w:rsidRPr="00DC7E9E">
              <w:t>Partille</w:t>
            </w:r>
          </w:p>
        </w:tc>
        <w:tc>
          <w:tcPr>
            <w:tcW w:w="1186" w:type="pct"/>
          </w:tcPr>
          <w:p w14:paraId="74CBF64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  <w:tc>
          <w:tcPr>
            <w:tcW w:w="1318" w:type="pct"/>
          </w:tcPr>
          <w:p w14:paraId="74CBF64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5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4E" w14:textId="77777777" w:rsidR="00482C3E" w:rsidRPr="00DC7E9E" w:rsidRDefault="00482C3E" w:rsidP="00482C3E">
            <w:r w:rsidRPr="00DC7E9E">
              <w:t>Skara</w:t>
            </w:r>
          </w:p>
        </w:tc>
        <w:tc>
          <w:tcPr>
            <w:tcW w:w="1186" w:type="pct"/>
          </w:tcPr>
          <w:p w14:paraId="74CBF64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5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5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52" w14:textId="77777777" w:rsidR="00482C3E" w:rsidRPr="00DC7E9E" w:rsidRDefault="00482C3E" w:rsidP="00482C3E">
            <w:r w:rsidRPr="00DC7E9E">
              <w:t>Skövde</w:t>
            </w:r>
          </w:p>
        </w:tc>
        <w:tc>
          <w:tcPr>
            <w:tcW w:w="1186" w:type="pct"/>
          </w:tcPr>
          <w:p w14:paraId="74CBF65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26</w:t>
            </w:r>
          </w:p>
        </w:tc>
        <w:tc>
          <w:tcPr>
            <w:tcW w:w="1318" w:type="pct"/>
          </w:tcPr>
          <w:p w14:paraId="74CBF65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30</w:t>
            </w:r>
          </w:p>
        </w:tc>
      </w:tr>
      <w:tr w:rsidR="00482C3E" w:rsidRPr="00DC7E9E" w14:paraId="74CBF65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56" w14:textId="77777777" w:rsidR="00482C3E" w:rsidRPr="00DC7E9E" w:rsidRDefault="00482C3E" w:rsidP="00482C3E">
            <w:r w:rsidRPr="00DC7E9E">
              <w:t>Sotenäs</w:t>
            </w:r>
          </w:p>
        </w:tc>
        <w:tc>
          <w:tcPr>
            <w:tcW w:w="1186" w:type="pct"/>
          </w:tcPr>
          <w:p w14:paraId="74CBF65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65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65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5A" w14:textId="77777777" w:rsidR="00482C3E" w:rsidRPr="00DC7E9E" w:rsidRDefault="00482C3E" w:rsidP="00482C3E">
            <w:r w:rsidRPr="00DC7E9E">
              <w:lastRenderedPageBreak/>
              <w:t>Stenungsund</w:t>
            </w:r>
          </w:p>
        </w:tc>
        <w:tc>
          <w:tcPr>
            <w:tcW w:w="1186" w:type="pct"/>
          </w:tcPr>
          <w:p w14:paraId="74CBF65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65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6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5E" w14:textId="77777777" w:rsidR="00482C3E" w:rsidRPr="00DC7E9E" w:rsidRDefault="00482C3E" w:rsidP="00482C3E">
            <w:r w:rsidRPr="00DC7E9E">
              <w:t>Strömstad</w:t>
            </w:r>
          </w:p>
        </w:tc>
        <w:tc>
          <w:tcPr>
            <w:tcW w:w="1186" w:type="pct"/>
          </w:tcPr>
          <w:p w14:paraId="74CBF65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6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6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62" w14:textId="77777777" w:rsidR="00482C3E" w:rsidRPr="00DC7E9E" w:rsidRDefault="00482C3E" w:rsidP="00482C3E">
            <w:r w:rsidRPr="00DC7E9E">
              <w:t>Svenljunga</w:t>
            </w:r>
          </w:p>
        </w:tc>
        <w:tc>
          <w:tcPr>
            <w:tcW w:w="1186" w:type="pct"/>
          </w:tcPr>
          <w:p w14:paraId="74CBF66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66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66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66" w14:textId="77777777" w:rsidR="00482C3E" w:rsidRPr="00DC7E9E" w:rsidRDefault="00482C3E" w:rsidP="00482C3E">
            <w:r w:rsidRPr="00DC7E9E">
              <w:t>Tanum</w:t>
            </w:r>
          </w:p>
        </w:tc>
        <w:tc>
          <w:tcPr>
            <w:tcW w:w="1186" w:type="pct"/>
          </w:tcPr>
          <w:p w14:paraId="74CBF66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6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6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6A" w14:textId="77777777" w:rsidR="00482C3E" w:rsidRPr="00DC7E9E" w:rsidRDefault="00482C3E" w:rsidP="00482C3E">
            <w:r w:rsidRPr="00DC7E9E">
              <w:t>Tibro</w:t>
            </w:r>
          </w:p>
        </w:tc>
        <w:tc>
          <w:tcPr>
            <w:tcW w:w="1186" w:type="pct"/>
          </w:tcPr>
          <w:p w14:paraId="74CBF66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6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7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6E" w14:textId="77777777" w:rsidR="00482C3E" w:rsidRPr="00DC7E9E" w:rsidRDefault="00482C3E" w:rsidP="00482C3E">
            <w:r w:rsidRPr="00DC7E9E">
              <w:t>Tidaholm</w:t>
            </w:r>
          </w:p>
        </w:tc>
        <w:tc>
          <w:tcPr>
            <w:tcW w:w="1186" w:type="pct"/>
          </w:tcPr>
          <w:p w14:paraId="74CBF66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7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7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72" w14:textId="77777777" w:rsidR="00482C3E" w:rsidRPr="00DC7E9E" w:rsidRDefault="00482C3E" w:rsidP="00482C3E">
            <w:r w:rsidRPr="00DC7E9E">
              <w:t>Tjörn</w:t>
            </w:r>
          </w:p>
        </w:tc>
        <w:tc>
          <w:tcPr>
            <w:tcW w:w="1186" w:type="pct"/>
          </w:tcPr>
          <w:p w14:paraId="74CBF67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67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</w:tr>
      <w:tr w:rsidR="00482C3E" w:rsidRPr="00DC7E9E" w14:paraId="74CBF67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76" w14:textId="77777777" w:rsidR="00482C3E" w:rsidRPr="00DC7E9E" w:rsidRDefault="00482C3E" w:rsidP="00482C3E">
            <w:r w:rsidRPr="00DC7E9E">
              <w:t>Tranemo</w:t>
            </w:r>
          </w:p>
        </w:tc>
        <w:tc>
          <w:tcPr>
            <w:tcW w:w="1186" w:type="pct"/>
          </w:tcPr>
          <w:p w14:paraId="74CBF67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67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67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7A" w14:textId="77777777" w:rsidR="00482C3E" w:rsidRPr="00DC7E9E" w:rsidRDefault="00482C3E" w:rsidP="00482C3E">
            <w:r w:rsidRPr="00DC7E9E">
              <w:t>Trollhättan</w:t>
            </w:r>
          </w:p>
        </w:tc>
        <w:tc>
          <w:tcPr>
            <w:tcW w:w="1186" w:type="pct"/>
          </w:tcPr>
          <w:p w14:paraId="74CBF67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22</w:t>
            </w:r>
          </w:p>
        </w:tc>
        <w:tc>
          <w:tcPr>
            <w:tcW w:w="1318" w:type="pct"/>
          </w:tcPr>
          <w:p w14:paraId="74CBF67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</w:tr>
      <w:tr w:rsidR="00482C3E" w:rsidRPr="00DC7E9E" w14:paraId="74CBF68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7E" w14:textId="77777777" w:rsidR="00482C3E" w:rsidRPr="00DC7E9E" w:rsidRDefault="00482C3E" w:rsidP="00482C3E">
            <w:r w:rsidRPr="00DC7E9E">
              <w:t>Töreboda</w:t>
            </w:r>
          </w:p>
        </w:tc>
        <w:tc>
          <w:tcPr>
            <w:tcW w:w="1186" w:type="pct"/>
          </w:tcPr>
          <w:p w14:paraId="74CBF67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8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68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82" w14:textId="77777777" w:rsidR="00482C3E" w:rsidRPr="00DC7E9E" w:rsidRDefault="00482C3E" w:rsidP="00482C3E">
            <w:r w:rsidRPr="00DC7E9E">
              <w:t>Uddevalla</w:t>
            </w:r>
          </w:p>
        </w:tc>
        <w:tc>
          <w:tcPr>
            <w:tcW w:w="1186" w:type="pct"/>
          </w:tcPr>
          <w:p w14:paraId="74CBF68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26</w:t>
            </w:r>
          </w:p>
        </w:tc>
        <w:tc>
          <w:tcPr>
            <w:tcW w:w="1318" w:type="pct"/>
          </w:tcPr>
          <w:p w14:paraId="74CBF68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28</w:t>
            </w:r>
          </w:p>
        </w:tc>
      </w:tr>
      <w:tr w:rsidR="00482C3E" w:rsidRPr="00DC7E9E" w14:paraId="74CBF68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86" w14:textId="77777777" w:rsidR="00482C3E" w:rsidRPr="00DC7E9E" w:rsidRDefault="00482C3E" w:rsidP="00482C3E">
            <w:r w:rsidRPr="00DC7E9E">
              <w:t>Ulricehamn</w:t>
            </w:r>
          </w:p>
        </w:tc>
        <w:tc>
          <w:tcPr>
            <w:tcW w:w="1186" w:type="pct"/>
          </w:tcPr>
          <w:p w14:paraId="74CBF68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20</w:t>
            </w:r>
          </w:p>
        </w:tc>
        <w:tc>
          <w:tcPr>
            <w:tcW w:w="1318" w:type="pct"/>
          </w:tcPr>
          <w:p w14:paraId="74CBF68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</w:tr>
      <w:tr w:rsidR="00482C3E" w:rsidRPr="00DC7E9E" w14:paraId="74CBF68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8A" w14:textId="77777777" w:rsidR="00482C3E" w:rsidRPr="00DC7E9E" w:rsidRDefault="00482C3E" w:rsidP="00482C3E">
            <w:r w:rsidRPr="00DC7E9E">
              <w:t>Vara</w:t>
            </w:r>
          </w:p>
        </w:tc>
        <w:tc>
          <w:tcPr>
            <w:tcW w:w="1186" w:type="pct"/>
          </w:tcPr>
          <w:p w14:paraId="74CBF68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68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69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8E" w14:textId="77777777" w:rsidR="00482C3E" w:rsidRPr="00DC7E9E" w:rsidRDefault="00482C3E" w:rsidP="00482C3E">
            <w:r w:rsidRPr="00DC7E9E">
              <w:t>Vårgårda</w:t>
            </w:r>
          </w:p>
        </w:tc>
        <w:tc>
          <w:tcPr>
            <w:tcW w:w="1186" w:type="pct"/>
          </w:tcPr>
          <w:p w14:paraId="74CBF68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69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69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92" w14:textId="77777777" w:rsidR="00482C3E" w:rsidRPr="00DC7E9E" w:rsidRDefault="00482C3E" w:rsidP="00482C3E">
            <w:r w:rsidRPr="00DC7E9E">
              <w:t>Vänersborg</w:t>
            </w:r>
          </w:p>
        </w:tc>
        <w:tc>
          <w:tcPr>
            <w:tcW w:w="1186" w:type="pct"/>
          </w:tcPr>
          <w:p w14:paraId="74CBF69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20</w:t>
            </w:r>
          </w:p>
        </w:tc>
        <w:tc>
          <w:tcPr>
            <w:tcW w:w="1318" w:type="pct"/>
          </w:tcPr>
          <w:p w14:paraId="74CBF69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</w:tr>
      <w:tr w:rsidR="00482C3E" w:rsidRPr="00DC7E9E" w14:paraId="74CBF69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96" w14:textId="77777777" w:rsidR="00482C3E" w:rsidRPr="00DC7E9E" w:rsidRDefault="00482C3E" w:rsidP="00482C3E">
            <w:r w:rsidRPr="00DC7E9E">
              <w:t>Åmål</w:t>
            </w:r>
          </w:p>
        </w:tc>
        <w:tc>
          <w:tcPr>
            <w:tcW w:w="1186" w:type="pct"/>
          </w:tcPr>
          <w:p w14:paraId="74CBF69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9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9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9A" w14:textId="77777777" w:rsidR="00482C3E" w:rsidRPr="00DC7E9E" w:rsidRDefault="00482C3E" w:rsidP="00482C3E">
            <w:r w:rsidRPr="00DC7E9E">
              <w:t>Öckerö</w:t>
            </w:r>
          </w:p>
        </w:tc>
        <w:tc>
          <w:tcPr>
            <w:tcW w:w="1186" w:type="pct"/>
          </w:tcPr>
          <w:p w14:paraId="74CBF69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69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A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9E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Värmlands län</w:t>
            </w:r>
          </w:p>
        </w:tc>
        <w:tc>
          <w:tcPr>
            <w:tcW w:w="1186" w:type="pct"/>
          </w:tcPr>
          <w:p w14:paraId="74CBF69F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318" w:type="pct"/>
          </w:tcPr>
          <w:p w14:paraId="74CBF6A0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129</w:t>
            </w:r>
          </w:p>
        </w:tc>
      </w:tr>
      <w:tr w:rsidR="00482C3E" w:rsidRPr="00DC7E9E" w14:paraId="74CBF6A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A2" w14:textId="77777777" w:rsidR="00482C3E" w:rsidRPr="00DC7E9E" w:rsidRDefault="00482C3E" w:rsidP="00482C3E">
            <w:r w:rsidRPr="00DC7E9E">
              <w:t>Arvika</w:t>
            </w:r>
          </w:p>
        </w:tc>
        <w:tc>
          <w:tcPr>
            <w:tcW w:w="1186" w:type="pct"/>
          </w:tcPr>
          <w:p w14:paraId="74CBF6A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6A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A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A6" w14:textId="77777777" w:rsidR="00482C3E" w:rsidRPr="00DC7E9E" w:rsidRDefault="00482C3E" w:rsidP="00482C3E">
            <w:r w:rsidRPr="00DC7E9E">
              <w:t>Eda</w:t>
            </w:r>
          </w:p>
        </w:tc>
        <w:tc>
          <w:tcPr>
            <w:tcW w:w="1186" w:type="pct"/>
          </w:tcPr>
          <w:p w14:paraId="74CBF6A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A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A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AA" w14:textId="77777777" w:rsidR="00482C3E" w:rsidRPr="00DC7E9E" w:rsidRDefault="00482C3E" w:rsidP="00482C3E">
            <w:r w:rsidRPr="00DC7E9E">
              <w:t>Filipstad</w:t>
            </w:r>
          </w:p>
        </w:tc>
        <w:tc>
          <w:tcPr>
            <w:tcW w:w="1186" w:type="pct"/>
          </w:tcPr>
          <w:p w14:paraId="74CBF6A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A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6B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AE" w14:textId="77777777" w:rsidR="00482C3E" w:rsidRPr="00DC7E9E" w:rsidRDefault="00482C3E" w:rsidP="00482C3E">
            <w:r w:rsidRPr="00DC7E9E">
              <w:t>Forshaga</w:t>
            </w:r>
          </w:p>
        </w:tc>
        <w:tc>
          <w:tcPr>
            <w:tcW w:w="1186" w:type="pct"/>
          </w:tcPr>
          <w:p w14:paraId="74CBF6A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B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B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B2" w14:textId="77777777" w:rsidR="00482C3E" w:rsidRPr="00DC7E9E" w:rsidRDefault="00482C3E" w:rsidP="00482C3E">
            <w:r w:rsidRPr="00DC7E9E">
              <w:t>Grums</w:t>
            </w:r>
          </w:p>
        </w:tc>
        <w:tc>
          <w:tcPr>
            <w:tcW w:w="1186" w:type="pct"/>
          </w:tcPr>
          <w:p w14:paraId="74CBF6B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B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B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B6" w14:textId="77777777" w:rsidR="00482C3E" w:rsidRPr="00DC7E9E" w:rsidRDefault="00482C3E" w:rsidP="00482C3E">
            <w:r w:rsidRPr="00DC7E9E">
              <w:t>Hagfors</w:t>
            </w:r>
          </w:p>
        </w:tc>
        <w:tc>
          <w:tcPr>
            <w:tcW w:w="1186" w:type="pct"/>
          </w:tcPr>
          <w:p w14:paraId="74CBF6B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  <w:tc>
          <w:tcPr>
            <w:tcW w:w="1318" w:type="pct"/>
          </w:tcPr>
          <w:p w14:paraId="74CBF6B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6B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BA" w14:textId="77777777" w:rsidR="00482C3E" w:rsidRPr="00DC7E9E" w:rsidRDefault="00482C3E" w:rsidP="00482C3E">
            <w:r w:rsidRPr="00DC7E9E">
              <w:t>Hammarö</w:t>
            </w:r>
          </w:p>
        </w:tc>
        <w:tc>
          <w:tcPr>
            <w:tcW w:w="1186" w:type="pct"/>
          </w:tcPr>
          <w:p w14:paraId="74CBF6B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6B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C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BE" w14:textId="77777777" w:rsidR="00482C3E" w:rsidRPr="00DC7E9E" w:rsidRDefault="00482C3E" w:rsidP="00482C3E">
            <w:r w:rsidRPr="00DC7E9E">
              <w:t>Karlstad</w:t>
            </w:r>
          </w:p>
        </w:tc>
        <w:tc>
          <w:tcPr>
            <w:tcW w:w="1186" w:type="pct"/>
          </w:tcPr>
          <w:p w14:paraId="74CBF6B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43</w:t>
            </w:r>
          </w:p>
        </w:tc>
        <w:tc>
          <w:tcPr>
            <w:tcW w:w="1318" w:type="pct"/>
          </w:tcPr>
          <w:p w14:paraId="74CBF6C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36</w:t>
            </w:r>
          </w:p>
        </w:tc>
      </w:tr>
      <w:tr w:rsidR="00482C3E" w:rsidRPr="00DC7E9E" w14:paraId="74CBF6C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C2" w14:textId="77777777" w:rsidR="00482C3E" w:rsidRPr="00DC7E9E" w:rsidRDefault="00482C3E" w:rsidP="00482C3E">
            <w:r w:rsidRPr="00DC7E9E">
              <w:t>Kil</w:t>
            </w:r>
          </w:p>
        </w:tc>
        <w:tc>
          <w:tcPr>
            <w:tcW w:w="1186" w:type="pct"/>
          </w:tcPr>
          <w:p w14:paraId="74CBF6C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6C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6C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C6" w14:textId="77777777" w:rsidR="00482C3E" w:rsidRPr="00DC7E9E" w:rsidRDefault="00482C3E" w:rsidP="00482C3E">
            <w:r w:rsidRPr="00DC7E9E">
              <w:t>Kristinehamn</w:t>
            </w:r>
          </w:p>
        </w:tc>
        <w:tc>
          <w:tcPr>
            <w:tcW w:w="1186" w:type="pct"/>
          </w:tcPr>
          <w:p w14:paraId="74CBF6C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  <w:tc>
          <w:tcPr>
            <w:tcW w:w="1318" w:type="pct"/>
          </w:tcPr>
          <w:p w14:paraId="74CBF6C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</w:tr>
      <w:tr w:rsidR="00482C3E" w:rsidRPr="00DC7E9E" w14:paraId="74CBF6C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CA" w14:textId="77777777" w:rsidR="00482C3E" w:rsidRPr="00DC7E9E" w:rsidRDefault="00482C3E" w:rsidP="00482C3E">
            <w:r w:rsidRPr="00DC7E9E">
              <w:t>Munkfors</w:t>
            </w:r>
          </w:p>
        </w:tc>
        <w:tc>
          <w:tcPr>
            <w:tcW w:w="1186" w:type="pct"/>
          </w:tcPr>
          <w:p w14:paraId="74CBF6C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C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6D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CE" w14:textId="77777777" w:rsidR="00482C3E" w:rsidRPr="00DC7E9E" w:rsidRDefault="00482C3E" w:rsidP="00482C3E">
            <w:r w:rsidRPr="00DC7E9E">
              <w:t>Storfors</w:t>
            </w:r>
          </w:p>
        </w:tc>
        <w:tc>
          <w:tcPr>
            <w:tcW w:w="1186" w:type="pct"/>
          </w:tcPr>
          <w:p w14:paraId="74CBF6C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6D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6D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D2" w14:textId="77777777" w:rsidR="00482C3E" w:rsidRPr="00DC7E9E" w:rsidRDefault="00482C3E" w:rsidP="00482C3E">
            <w:r w:rsidRPr="00DC7E9E">
              <w:t>Sunne</w:t>
            </w:r>
          </w:p>
        </w:tc>
        <w:tc>
          <w:tcPr>
            <w:tcW w:w="1186" w:type="pct"/>
          </w:tcPr>
          <w:p w14:paraId="74CBF6D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6D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6D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D6" w14:textId="77777777" w:rsidR="00482C3E" w:rsidRPr="00DC7E9E" w:rsidRDefault="00482C3E" w:rsidP="00482C3E">
            <w:r w:rsidRPr="00DC7E9E">
              <w:t>Säffle</w:t>
            </w:r>
          </w:p>
        </w:tc>
        <w:tc>
          <w:tcPr>
            <w:tcW w:w="1186" w:type="pct"/>
          </w:tcPr>
          <w:p w14:paraId="74CBF6D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25</w:t>
            </w:r>
          </w:p>
        </w:tc>
        <w:tc>
          <w:tcPr>
            <w:tcW w:w="1318" w:type="pct"/>
          </w:tcPr>
          <w:p w14:paraId="74CBF6D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6D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DA" w14:textId="77777777" w:rsidR="00482C3E" w:rsidRPr="00DC7E9E" w:rsidRDefault="00482C3E" w:rsidP="00482C3E">
            <w:r w:rsidRPr="00DC7E9E">
              <w:t>Torsby</w:t>
            </w:r>
          </w:p>
        </w:tc>
        <w:tc>
          <w:tcPr>
            <w:tcW w:w="1186" w:type="pct"/>
          </w:tcPr>
          <w:p w14:paraId="74CBF6D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D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6E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DE" w14:textId="77777777" w:rsidR="00482C3E" w:rsidRPr="00DC7E9E" w:rsidRDefault="00482C3E" w:rsidP="00482C3E">
            <w:r w:rsidRPr="00DC7E9E">
              <w:t>Årjäng</w:t>
            </w:r>
          </w:p>
        </w:tc>
        <w:tc>
          <w:tcPr>
            <w:tcW w:w="1186" w:type="pct"/>
          </w:tcPr>
          <w:p w14:paraId="74CBF6D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6E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E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E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Örebro län</w:t>
            </w:r>
          </w:p>
        </w:tc>
        <w:tc>
          <w:tcPr>
            <w:tcW w:w="1186" w:type="pct"/>
          </w:tcPr>
          <w:p w14:paraId="74CBF6E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318" w:type="pct"/>
          </w:tcPr>
          <w:p w14:paraId="74CBF6E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167</w:t>
            </w:r>
          </w:p>
        </w:tc>
      </w:tr>
      <w:tr w:rsidR="00482C3E" w:rsidRPr="00DC7E9E" w14:paraId="74CBF6E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E6" w14:textId="77777777" w:rsidR="00482C3E" w:rsidRPr="00DC7E9E" w:rsidRDefault="00482C3E" w:rsidP="00482C3E">
            <w:r w:rsidRPr="00DC7E9E">
              <w:t>Askersund</w:t>
            </w:r>
          </w:p>
        </w:tc>
        <w:tc>
          <w:tcPr>
            <w:tcW w:w="1186" w:type="pct"/>
          </w:tcPr>
          <w:p w14:paraId="74CBF6E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6E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</w:tr>
      <w:tr w:rsidR="00482C3E" w:rsidRPr="00DC7E9E" w14:paraId="74CBF6E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EA" w14:textId="77777777" w:rsidR="00482C3E" w:rsidRPr="00DC7E9E" w:rsidRDefault="00482C3E" w:rsidP="00482C3E">
            <w:r w:rsidRPr="00DC7E9E">
              <w:t>Degerfors</w:t>
            </w:r>
          </w:p>
        </w:tc>
        <w:tc>
          <w:tcPr>
            <w:tcW w:w="1186" w:type="pct"/>
          </w:tcPr>
          <w:p w14:paraId="74CBF6E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6E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6F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EE" w14:textId="77777777" w:rsidR="00482C3E" w:rsidRPr="00DC7E9E" w:rsidRDefault="00482C3E" w:rsidP="00482C3E">
            <w:r w:rsidRPr="00DC7E9E">
              <w:t>Hallsberg</w:t>
            </w:r>
          </w:p>
        </w:tc>
        <w:tc>
          <w:tcPr>
            <w:tcW w:w="1186" w:type="pct"/>
          </w:tcPr>
          <w:p w14:paraId="74CBF6E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6F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6F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F2" w14:textId="77777777" w:rsidR="00482C3E" w:rsidRPr="00DC7E9E" w:rsidRDefault="00482C3E" w:rsidP="00482C3E">
            <w:r w:rsidRPr="00DC7E9E">
              <w:t>Hällefors</w:t>
            </w:r>
          </w:p>
        </w:tc>
        <w:tc>
          <w:tcPr>
            <w:tcW w:w="1186" w:type="pct"/>
          </w:tcPr>
          <w:p w14:paraId="74CBF6F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6F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</w:tr>
      <w:tr w:rsidR="00482C3E" w:rsidRPr="00DC7E9E" w14:paraId="74CBF6F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F6" w14:textId="77777777" w:rsidR="00482C3E" w:rsidRPr="00DC7E9E" w:rsidRDefault="00482C3E" w:rsidP="00482C3E">
            <w:r w:rsidRPr="00DC7E9E">
              <w:t>Karlskoga</w:t>
            </w:r>
          </w:p>
        </w:tc>
        <w:tc>
          <w:tcPr>
            <w:tcW w:w="1186" w:type="pct"/>
          </w:tcPr>
          <w:p w14:paraId="74CBF6F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6F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6F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FA" w14:textId="77777777" w:rsidR="00482C3E" w:rsidRPr="00DC7E9E" w:rsidRDefault="00482C3E" w:rsidP="00482C3E">
            <w:r w:rsidRPr="00DC7E9E">
              <w:t>Kumla</w:t>
            </w:r>
          </w:p>
        </w:tc>
        <w:tc>
          <w:tcPr>
            <w:tcW w:w="1186" w:type="pct"/>
          </w:tcPr>
          <w:p w14:paraId="74CBF6F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  <w:tc>
          <w:tcPr>
            <w:tcW w:w="1318" w:type="pct"/>
          </w:tcPr>
          <w:p w14:paraId="74CBF6F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</w:tr>
      <w:tr w:rsidR="00482C3E" w:rsidRPr="00DC7E9E" w14:paraId="74CBF70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6FE" w14:textId="77777777" w:rsidR="00482C3E" w:rsidRPr="00DC7E9E" w:rsidRDefault="00482C3E" w:rsidP="00482C3E">
            <w:r w:rsidRPr="00DC7E9E">
              <w:t>Laxå</w:t>
            </w:r>
          </w:p>
        </w:tc>
        <w:tc>
          <w:tcPr>
            <w:tcW w:w="1186" w:type="pct"/>
          </w:tcPr>
          <w:p w14:paraId="74CBF6F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70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70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02" w14:textId="77777777" w:rsidR="00482C3E" w:rsidRPr="00DC7E9E" w:rsidRDefault="00482C3E" w:rsidP="00482C3E">
            <w:r w:rsidRPr="00DC7E9E">
              <w:t>Lekeberg</w:t>
            </w:r>
          </w:p>
        </w:tc>
        <w:tc>
          <w:tcPr>
            <w:tcW w:w="1186" w:type="pct"/>
          </w:tcPr>
          <w:p w14:paraId="74CBF70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0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0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06" w14:textId="77777777" w:rsidR="00482C3E" w:rsidRPr="00DC7E9E" w:rsidRDefault="00482C3E" w:rsidP="00482C3E">
            <w:r w:rsidRPr="00DC7E9E">
              <w:t>Lindesberg</w:t>
            </w:r>
          </w:p>
        </w:tc>
        <w:tc>
          <w:tcPr>
            <w:tcW w:w="1186" w:type="pct"/>
          </w:tcPr>
          <w:p w14:paraId="74CBF70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70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17</w:t>
            </w:r>
          </w:p>
        </w:tc>
      </w:tr>
      <w:tr w:rsidR="00482C3E" w:rsidRPr="00DC7E9E" w14:paraId="74CBF70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0A" w14:textId="77777777" w:rsidR="00482C3E" w:rsidRPr="00DC7E9E" w:rsidRDefault="00482C3E" w:rsidP="00482C3E">
            <w:r w:rsidRPr="00DC7E9E">
              <w:t>Ljusnarsberg</w:t>
            </w:r>
          </w:p>
        </w:tc>
        <w:tc>
          <w:tcPr>
            <w:tcW w:w="1186" w:type="pct"/>
          </w:tcPr>
          <w:p w14:paraId="74CBF70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0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1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0E" w14:textId="77777777" w:rsidR="00482C3E" w:rsidRPr="00DC7E9E" w:rsidRDefault="00482C3E" w:rsidP="00482C3E">
            <w:r w:rsidRPr="00DC7E9E">
              <w:t>Nora</w:t>
            </w:r>
          </w:p>
        </w:tc>
        <w:tc>
          <w:tcPr>
            <w:tcW w:w="1186" w:type="pct"/>
          </w:tcPr>
          <w:p w14:paraId="74CBF70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71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71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12" w14:textId="77777777" w:rsidR="00482C3E" w:rsidRPr="00DC7E9E" w:rsidRDefault="00482C3E" w:rsidP="00482C3E">
            <w:r w:rsidRPr="00DC7E9E">
              <w:t>Örebro</w:t>
            </w:r>
          </w:p>
        </w:tc>
        <w:tc>
          <w:tcPr>
            <w:tcW w:w="1186" w:type="pct"/>
          </w:tcPr>
          <w:p w14:paraId="74CBF71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96</w:t>
            </w:r>
          </w:p>
        </w:tc>
        <w:tc>
          <w:tcPr>
            <w:tcW w:w="1318" w:type="pct"/>
          </w:tcPr>
          <w:p w14:paraId="74CBF71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83</w:t>
            </w:r>
          </w:p>
        </w:tc>
      </w:tr>
      <w:tr w:rsidR="00482C3E" w:rsidRPr="00DC7E9E" w14:paraId="74CBF71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16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Västmanlands län</w:t>
            </w:r>
          </w:p>
        </w:tc>
        <w:tc>
          <w:tcPr>
            <w:tcW w:w="1186" w:type="pct"/>
          </w:tcPr>
          <w:p w14:paraId="74CBF717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318" w:type="pct"/>
          </w:tcPr>
          <w:p w14:paraId="74CBF718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76</w:t>
            </w:r>
          </w:p>
        </w:tc>
      </w:tr>
      <w:tr w:rsidR="00482C3E" w:rsidRPr="00DC7E9E" w14:paraId="74CBF71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1A" w14:textId="77777777" w:rsidR="00482C3E" w:rsidRPr="00DC7E9E" w:rsidRDefault="00482C3E" w:rsidP="00482C3E">
            <w:r w:rsidRPr="00DC7E9E">
              <w:lastRenderedPageBreak/>
              <w:t>Arboga</w:t>
            </w:r>
          </w:p>
        </w:tc>
        <w:tc>
          <w:tcPr>
            <w:tcW w:w="1186" w:type="pct"/>
          </w:tcPr>
          <w:p w14:paraId="74CBF71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71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72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1E" w14:textId="77777777" w:rsidR="00482C3E" w:rsidRPr="00DC7E9E" w:rsidRDefault="00482C3E" w:rsidP="00482C3E">
            <w:r w:rsidRPr="00DC7E9E">
              <w:t>Fagersta</w:t>
            </w:r>
          </w:p>
        </w:tc>
        <w:tc>
          <w:tcPr>
            <w:tcW w:w="1186" w:type="pct"/>
          </w:tcPr>
          <w:p w14:paraId="74CBF71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72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</w:tr>
      <w:tr w:rsidR="00482C3E" w:rsidRPr="00DC7E9E" w14:paraId="74CBF72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22" w14:textId="77777777" w:rsidR="00482C3E" w:rsidRPr="00DC7E9E" w:rsidRDefault="00482C3E" w:rsidP="00482C3E">
            <w:r w:rsidRPr="00DC7E9E">
              <w:t>Hallstahammar</w:t>
            </w:r>
          </w:p>
        </w:tc>
        <w:tc>
          <w:tcPr>
            <w:tcW w:w="1186" w:type="pct"/>
          </w:tcPr>
          <w:p w14:paraId="74CBF72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72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72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26" w14:textId="77777777" w:rsidR="00482C3E" w:rsidRPr="00DC7E9E" w:rsidRDefault="00482C3E" w:rsidP="00482C3E">
            <w:r w:rsidRPr="00DC7E9E">
              <w:t>Kungsör</w:t>
            </w:r>
          </w:p>
        </w:tc>
        <w:tc>
          <w:tcPr>
            <w:tcW w:w="1186" w:type="pct"/>
          </w:tcPr>
          <w:p w14:paraId="74CBF72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72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72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2A" w14:textId="77777777" w:rsidR="00482C3E" w:rsidRPr="00DC7E9E" w:rsidRDefault="00482C3E" w:rsidP="00482C3E">
            <w:r w:rsidRPr="00DC7E9E">
              <w:t>Köping</w:t>
            </w:r>
          </w:p>
        </w:tc>
        <w:tc>
          <w:tcPr>
            <w:tcW w:w="1186" w:type="pct"/>
          </w:tcPr>
          <w:p w14:paraId="74CBF72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72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</w:tr>
      <w:tr w:rsidR="00482C3E" w:rsidRPr="00DC7E9E" w14:paraId="74CBF73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2E" w14:textId="77777777" w:rsidR="00482C3E" w:rsidRPr="00DC7E9E" w:rsidRDefault="00482C3E" w:rsidP="00482C3E">
            <w:r w:rsidRPr="00DC7E9E">
              <w:t>Norberg</w:t>
            </w:r>
          </w:p>
        </w:tc>
        <w:tc>
          <w:tcPr>
            <w:tcW w:w="1186" w:type="pct"/>
          </w:tcPr>
          <w:p w14:paraId="74CBF72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73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</w:tr>
      <w:tr w:rsidR="00482C3E" w:rsidRPr="00DC7E9E" w14:paraId="74CBF73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32" w14:textId="77777777" w:rsidR="00482C3E" w:rsidRPr="00DC7E9E" w:rsidRDefault="00482C3E" w:rsidP="00482C3E">
            <w:r w:rsidRPr="00DC7E9E">
              <w:t>Sala</w:t>
            </w:r>
          </w:p>
        </w:tc>
        <w:tc>
          <w:tcPr>
            <w:tcW w:w="1186" w:type="pct"/>
          </w:tcPr>
          <w:p w14:paraId="74CBF73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73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3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36" w14:textId="77777777" w:rsidR="00482C3E" w:rsidRPr="00DC7E9E" w:rsidRDefault="00482C3E" w:rsidP="00482C3E">
            <w:r w:rsidRPr="00DC7E9E">
              <w:t>Skinnskatteberg</w:t>
            </w:r>
          </w:p>
        </w:tc>
        <w:tc>
          <w:tcPr>
            <w:tcW w:w="1186" w:type="pct"/>
          </w:tcPr>
          <w:p w14:paraId="74CBF73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73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3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3A" w14:textId="77777777" w:rsidR="00482C3E" w:rsidRPr="00DC7E9E" w:rsidRDefault="00482C3E" w:rsidP="00482C3E">
            <w:r w:rsidRPr="00DC7E9E">
              <w:t>Surahammar</w:t>
            </w:r>
          </w:p>
        </w:tc>
        <w:tc>
          <w:tcPr>
            <w:tcW w:w="1186" w:type="pct"/>
          </w:tcPr>
          <w:p w14:paraId="74CBF73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3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4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3E" w14:textId="77777777" w:rsidR="00482C3E" w:rsidRPr="00DC7E9E" w:rsidRDefault="00482C3E" w:rsidP="00482C3E">
            <w:r w:rsidRPr="00DC7E9E">
              <w:t>Västerås</w:t>
            </w:r>
          </w:p>
        </w:tc>
        <w:tc>
          <w:tcPr>
            <w:tcW w:w="1186" w:type="pct"/>
          </w:tcPr>
          <w:p w14:paraId="74CBF73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69</w:t>
            </w:r>
          </w:p>
        </w:tc>
        <w:tc>
          <w:tcPr>
            <w:tcW w:w="1318" w:type="pct"/>
          </w:tcPr>
          <w:p w14:paraId="74CBF74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43</w:t>
            </w:r>
          </w:p>
        </w:tc>
      </w:tr>
      <w:tr w:rsidR="00482C3E" w:rsidRPr="00DC7E9E" w14:paraId="74CBF74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4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Dalarnas län</w:t>
            </w:r>
          </w:p>
        </w:tc>
        <w:tc>
          <w:tcPr>
            <w:tcW w:w="1186" w:type="pct"/>
          </w:tcPr>
          <w:p w14:paraId="74CBF74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318" w:type="pct"/>
          </w:tcPr>
          <w:p w14:paraId="74CBF74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156</w:t>
            </w:r>
          </w:p>
        </w:tc>
      </w:tr>
      <w:tr w:rsidR="00482C3E" w:rsidRPr="00DC7E9E" w14:paraId="74CBF74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46" w14:textId="77777777" w:rsidR="00482C3E" w:rsidRPr="00DC7E9E" w:rsidRDefault="00482C3E" w:rsidP="00482C3E">
            <w:r w:rsidRPr="00DC7E9E">
              <w:t>Avesta</w:t>
            </w:r>
          </w:p>
        </w:tc>
        <w:tc>
          <w:tcPr>
            <w:tcW w:w="1186" w:type="pct"/>
          </w:tcPr>
          <w:p w14:paraId="74CBF74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74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</w:tr>
      <w:tr w:rsidR="00482C3E" w:rsidRPr="00DC7E9E" w14:paraId="74CBF74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4A" w14:textId="77777777" w:rsidR="00482C3E" w:rsidRPr="00DC7E9E" w:rsidRDefault="00482C3E" w:rsidP="00482C3E">
            <w:r w:rsidRPr="00DC7E9E">
              <w:t>Borlänge</w:t>
            </w:r>
          </w:p>
        </w:tc>
        <w:tc>
          <w:tcPr>
            <w:tcW w:w="1186" w:type="pct"/>
          </w:tcPr>
          <w:p w14:paraId="74CBF74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57</w:t>
            </w:r>
          </w:p>
        </w:tc>
        <w:tc>
          <w:tcPr>
            <w:tcW w:w="1318" w:type="pct"/>
          </w:tcPr>
          <w:p w14:paraId="74CBF74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59</w:t>
            </w:r>
          </w:p>
        </w:tc>
      </w:tr>
      <w:tr w:rsidR="00482C3E" w:rsidRPr="00DC7E9E" w14:paraId="74CBF75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4E" w14:textId="77777777" w:rsidR="00482C3E" w:rsidRPr="00DC7E9E" w:rsidRDefault="00482C3E" w:rsidP="00482C3E">
            <w:r w:rsidRPr="00DC7E9E">
              <w:t>Falun</w:t>
            </w:r>
          </w:p>
        </w:tc>
        <w:tc>
          <w:tcPr>
            <w:tcW w:w="1186" w:type="pct"/>
          </w:tcPr>
          <w:p w14:paraId="74CBF74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75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</w:tr>
      <w:tr w:rsidR="00482C3E" w:rsidRPr="00DC7E9E" w14:paraId="74CBF75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52" w14:textId="77777777" w:rsidR="00482C3E" w:rsidRPr="00DC7E9E" w:rsidRDefault="00482C3E" w:rsidP="00482C3E">
            <w:r w:rsidRPr="00DC7E9E">
              <w:t>Gagnef</w:t>
            </w:r>
          </w:p>
        </w:tc>
        <w:tc>
          <w:tcPr>
            <w:tcW w:w="1186" w:type="pct"/>
          </w:tcPr>
          <w:p w14:paraId="74CBF75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75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5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56" w14:textId="77777777" w:rsidR="00482C3E" w:rsidRPr="00DC7E9E" w:rsidRDefault="00482C3E" w:rsidP="00482C3E">
            <w:r w:rsidRPr="00DC7E9E">
              <w:t>Hedemora</w:t>
            </w:r>
          </w:p>
        </w:tc>
        <w:tc>
          <w:tcPr>
            <w:tcW w:w="1186" w:type="pct"/>
          </w:tcPr>
          <w:p w14:paraId="74CBF75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5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5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5A" w14:textId="77777777" w:rsidR="00482C3E" w:rsidRPr="00DC7E9E" w:rsidRDefault="00482C3E" w:rsidP="00482C3E">
            <w:r w:rsidRPr="00DC7E9E">
              <w:t>Leksand</w:t>
            </w:r>
          </w:p>
        </w:tc>
        <w:tc>
          <w:tcPr>
            <w:tcW w:w="1186" w:type="pct"/>
          </w:tcPr>
          <w:p w14:paraId="74CBF75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75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6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5E" w14:textId="77777777" w:rsidR="00482C3E" w:rsidRPr="00DC7E9E" w:rsidRDefault="00482C3E" w:rsidP="00482C3E">
            <w:r w:rsidRPr="00DC7E9E">
              <w:t>Ludvika</w:t>
            </w:r>
          </w:p>
        </w:tc>
        <w:tc>
          <w:tcPr>
            <w:tcW w:w="1186" w:type="pct"/>
          </w:tcPr>
          <w:p w14:paraId="74CBF75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23</w:t>
            </w:r>
          </w:p>
        </w:tc>
        <w:tc>
          <w:tcPr>
            <w:tcW w:w="1318" w:type="pct"/>
          </w:tcPr>
          <w:p w14:paraId="74CBF76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24</w:t>
            </w:r>
          </w:p>
        </w:tc>
      </w:tr>
      <w:tr w:rsidR="00482C3E" w:rsidRPr="00DC7E9E" w14:paraId="74CBF76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62" w14:textId="77777777" w:rsidR="00482C3E" w:rsidRPr="00DC7E9E" w:rsidRDefault="00482C3E" w:rsidP="00482C3E">
            <w:r w:rsidRPr="00DC7E9E">
              <w:t>Malung-Sälen</w:t>
            </w:r>
          </w:p>
        </w:tc>
        <w:tc>
          <w:tcPr>
            <w:tcW w:w="1186" w:type="pct"/>
          </w:tcPr>
          <w:p w14:paraId="74CBF76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76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76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66" w14:textId="77777777" w:rsidR="00482C3E" w:rsidRPr="00DC7E9E" w:rsidRDefault="00482C3E" w:rsidP="00482C3E">
            <w:r w:rsidRPr="00DC7E9E">
              <w:t>Mora</w:t>
            </w:r>
          </w:p>
        </w:tc>
        <w:tc>
          <w:tcPr>
            <w:tcW w:w="1186" w:type="pct"/>
          </w:tcPr>
          <w:p w14:paraId="74CBF76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76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6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6A" w14:textId="77777777" w:rsidR="00482C3E" w:rsidRPr="00DC7E9E" w:rsidRDefault="00482C3E" w:rsidP="00482C3E">
            <w:r w:rsidRPr="00DC7E9E">
              <w:t>Orsa</w:t>
            </w:r>
          </w:p>
        </w:tc>
        <w:tc>
          <w:tcPr>
            <w:tcW w:w="1186" w:type="pct"/>
          </w:tcPr>
          <w:p w14:paraId="74CBF76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6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77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6E" w14:textId="77777777" w:rsidR="00482C3E" w:rsidRPr="00DC7E9E" w:rsidRDefault="00482C3E" w:rsidP="00482C3E">
            <w:r w:rsidRPr="00DC7E9E">
              <w:t>Rättvik</w:t>
            </w:r>
          </w:p>
        </w:tc>
        <w:tc>
          <w:tcPr>
            <w:tcW w:w="1186" w:type="pct"/>
          </w:tcPr>
          <w:p w14:paraId="74CBF76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77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77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72" w14:textId="77777777" w:rsidR="00482C3E" w:rsidRPr="00DC7E9E" w:rsidRDefault="00482C3E" w:rsidP="00482C3E">
            <w:r w:rsidRPr="00DC7E9E">
              <w:t>Smedjebacken</w:t>
            </w:r>
          </w:p>
        </w:tc>
        <w:tc>
          <w:tcPr>
            <w:tcW w:w="1186" w:type="pct"/>
          </w:tcPr>
          <w:p w14:paraId="74CBF77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7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7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76" w14:textId="77777777" w:rsidR="00482C3E" w:rsidRPr="00DC7E9E" w:rsidRDefault="00482C3E" w:rsidP="00482C3E">
            <w:r w:rsidRPr="00DC7E9E">
              <w:t>Säter</w:t>
            </w:r>
          </w:p>
        </w:tc>
        <w:tc>
          <w:tcPr>
            <w:tcW w:w="1186" w:type="pct"/>
          </w:tcPr>
          <w:p w14:paraId="74CBF77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77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77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7A" w14:textId="77777777" w:rsidR="00482C3E" w:rsidRPr="00DC7E9E" w:rsidRDefault="00482C3E" w:rsidP="00482C3E">
            <w:r w:rsidRPr="00DC7E9E">
              <w:t>Vansbro</w:t>
            </w:r>
          </w:p>
        </w:tc>
        <w:tc>
          <w:tcPr>
            <w:tcW w:w="1186" w:type="pct"/>
          </w:tcPr>
          <w:p w14:paraId="74CBF77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77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78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7E" w14:textId="77777777" w:rsidR="00482C3E" w:rsidRPr="00DC7E9E" w:rsidRDefault="00482C3E" w:rsidP="00482C3E">
            <w:r w:rsidRPr="00DC7E9E">
              <w:t>Älvdalen</w:t>
            </w:r>
          </w:p>
        </w:tc>
        <w:tc>
          <w:tcPr>
            <w:tcW w:w="1186" w:type="pct"/>
          </w:tcPr>
          <w:p w14:paraId="74CBF77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8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78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8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Gävleborgs län</w:t>
            </w:r>
          </w:p>
        </w:tc>
        <w:tc>
          <w:tcPr>
            <w:tcW w:w="1186" w:type="pct"/>
          </w:tcPr>
          <w:p w14:paraId="74CBF78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318" w:type="pct"/>
          </w:tcPr>
          <w:p w14:paraId="74CBF78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118</w:t>
            </w:r>
          </w:p>
        </w:tc>
      </w:tr>
      <w:tr w:rsidR="00482C3E" w:rsidRPr="00DC7E9E" w14:paraId="74CBF78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86" w14:textId="77777777" w:rsidR="00482C3E" w:rsidRPr="00DC7E9E" w:rsidRDefault="00482C3E" w:rsidP="00482C3E">
            <w:r w:rsidRPr="00DC7E9E">
              <w:t>Bollnäs</w:t>
            </w:r>
          </w:p>
        </w:tc>
        <w:tc>
          <w:tcPr>
            <w:tcW w:w="1186" w:type="pct"/>
          </w:tcPr>
          <w:p w14:paraId="74CBF78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78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78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8A" w14:textId="77777777" w:rsidR="00482C3E" w:rsidRPr="00DC7E9E" w:rsidRDefault="00482C3E" w:rsidP="00482C3E">
            <w:r w:rsidRPr="00DC7E9E">
              <w:t>Gävle</w:t>
            </w:r>
          </w:p>
        </w:tc>
        <w:tc>
          <w:tcPr>
            <w:tcW w:w="1186" w:type="pct"/>
          </w:tcPr>
          <w:p w14:paraId="74CBF78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48</w:t>
            </w:r>
          </w:p>
        </w:tc>
        <w:tc>
          <w:tcPr>
            <w:tcW w:w="1318" w:type="pct"/>
          </w:tcPr>
          <w:p w14:paraId="74CBF78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39</w:t>
            </w:r>
          </w:p>
        </w:tc>
      </w:tr>
      <w:tr w:rsidR="00482C3E" w:rsidRPr="00DC7E9E" w14:paraId="74CBF79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8E" w14:textId="77777777" w:rsidR="00482C3E" w:rsidRPr="00DC7E9E" w:rsidRDefault="00482C3E" w:rsidP="00482C3E">
            <w:r w:rsidRPr="00DC7E9E">
              <w:t>Hofors</w:t>
            </w:r>
          </w:p>
        </w:tc>
        <w:tc>
          <w:tcPr>
            <w:tcW w:w="1186" w:type="pct"/>
          </w:tcPr>
          <w:p w14:paraId="74CBF78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79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</w:tr>
      <w:tr w:rsidR="00482C3E" w:rsidRPr="00DC7E9E" w14:paraId="74CBF79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92" w14:textId="77777777" w:rsidR="00482C3E" w:rsidRPr="00DC7E9E" w:rsidRDefault="00482C3E" w:rsidP="00482C3E">
            <w:r w:rsidRPr="00DC7E9E">
              <w:t>Hudiksvall</w:t>
            </w:r>
          </w:p>
        </w:tc>
        <w:tc>
          <w:tcPr>
            <w:tcW w:w="1186" w:type="pct"/>
          </w:tcPr>
          <w:p w14:paraId="74CBF79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  <w:tc>
          <w:tcPr>
            <w:tcW w:w="1318" w:type="pct"/>
          </w:tcPr>
          <w:p w14:paraId="74CBF79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79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96" w14:textId="77777777" w:rsidR="00482C3E" w:rsidRPr="00DC7E9E" w:rsidRDefault="00482C3E" w:rsidP="00482C3E">
            <w:r w:rsidRPr="00DC7E9E">
              <w:t>Ljusdal</w:t>
            </w:r>
          </w:p>
        </w:tc>
        <w:tc>
          <w:tcPr>
            <w:tcW w:w="1186" w:type="pct"/>
          </w:tcPr>
          <w:p w14:paraId="74CBF79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79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79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9A" w14:textId="77777777" w:rsidR="00482C3E" w:rsidRPr="00DC7E9E" w:rsidRDefault="00482C3E" w:rsidP="00482C3E">
            <w:r w:rsidRPr="00DC7E9E">
              <w:t>Nordanstig</w:t>
            </w:r>
          </w:p>
        </w:tc>
        <w:tc>
          <w:tcPr>
            <w:tcW w:w="1186" w:type="pct"/>
          </w:tcPr>
          <w:p w14:paraId="74CBF79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9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7A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9E" w14:textId="77777777" w:rsidR="00482C3E" w:rsidRPr="00DC7E9E" w:rsidRDefault="00482C3E" w:rsidP="00482C3E">
            <w:r w:rsidRPr="00DC7E9E">
              <w:t>Ockelbo</w:t>
            </w:r>
          </w:p>
        </w:tc>
        <w:tc>
          <w:tcPr>
            <w:tcW w:w="1186" w:type="pct"/>
          </w:tcPr>
          <w:p w14:paraId="74CBF79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7A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A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A2" w14:textId="77777777" w:rsidR="00482C3E" w:rsidRPr="00DC7E9E" w:rsidRDefault="00482C3E" w:rsidP="00482C3E">
            <w:r w:rsidRPr="00DC7E9E">
              <w:t>Ovanåker</w:t>
            </w:r>
          </w:p>
        </w:tc>
        <w:tc>
          <w:tcPr>
            <w:tcW w:w="1186" w:type="pct"/>
          </w:tcPr>
          <w:p w14:paraId="74CBF7A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A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A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A6" w14:textId="77777777" w:rsidR="00482C3E" w:rsidRPr="00DC7E9E" w:rsidRDefault="00482C3E" w:rsidP="00482C3E">
            <w:r w:rsidRPr="00DC7E9E">
              <w:t>Sandviken</w:t>
            </w:r>
          </w:p>
        </w:tc>
        <w:tc>
          <w:tcPr>
            <w:tcW w:w="1186" w:type="pct"/>
          </w:tcPr>
          <w:p w14:paraId="74CBF7A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  <w:tc>
          <w:tcPr>
            <w:tcW w:w="1318" w:type="pct"/>
          </w:tcPr>
          <w:p w14:paraId="74CBF7A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</w:tr>
      <w:tr w:rsidR="00482C3E" w:rsidRPr="00DC7E9E" w14:paraId="74CBF7A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AA" w14:textId="77777777" w:rsidR="00482C3E" w:rsidRPr="00DC7E9E" w:rsidRDefault="00482C3E" w:rsidP="00482C3E">
            <w:r w:rsidRPr="00DC7E9E">
              <w:t>Söderhamn</w:t>
            </w:r>
          </w:p>
        </w:tc>
        <w:tc>
          <w:tcPr>
            <w:tcW w:w="1186" w:type="pct"/>
          </w:tcPr>
          <w:p w14:paraId="74CBF7A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  <w:tc>
          <w:tcPr>
            <w:tcW w:w="1318" w:type="pct"/>
          </w:tcPr>
          <w:p w14:paraId="74CBF7A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</w:tr>
      <w:tr w:rsidR="00482C3E" w:rsidRPr="00DC7E9E" w14:paraId="74CBF7B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AE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Västernorrlands län</w:t>
            </w:r>
          </w:p>
        </w:tc>
        <w:tc>
          <w:tcPr>
            <w:tcW w:w="1186" w:type="pct"/>
          </w:tcPr>
          <w:p w14:paraId="74CBF7AF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18" w:type="pct"/>
          </w:tcPr>
          <w:p w14:paraId="74CBF7B0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89</w:t>
            </w:r>
          </w:p>
        </w:tc>
      </w:tr>
      <w:tr w:rsidR="00482C3E" w:rsidRPr="00DC7E9E" w14:paraId="74CBF7B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B2" w14:textId="77777777" w:rsidR="00482C3E" w:rsidRPr="00DC7E9E" w:rsidRDefault="00482C3E" w:rsidP="00482C3E">
            <w:r w:rsidRPr="00DC7E9E">
              <w:t>Härnösand</w:t>
            </w:r>
          </w:p>
        </w:tc>
        <w:tc>
          <w:tcPr>
            <w:tcW w:w="1186" w:type="pct"/>
          </w:tcPr>
          <w:p w14:paraId="74CBF7B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16</w:t>
            </w:r>
          </w:p>
        </w:tc>
        <w:tc>
          <w:tcPr>
            <w:tcW w:w="1318" w:type="pct"/>
          </w:tcPr>
          <w:p w14:paraId="74CBF7B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12</w:t>
            </w:r>
          </w:p>
        </w:tc>
      </w:tr>
      <w:tr w:rsidR="00482C3E" w:rsidRPr="00DC7E9E" w14:paraId="74CBF7B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B6" w14:textId="77777777" w:rsidR="00482C3E" w:rsidRPr="00DC7E9E" w:rsidRDefault="00482C3E" w:rsidP="00482C3E">
            <w:r w:rsidRPr="00DC7E9E">
              <w:t>Kramfors</w:t>
            </w:r>
          </w:p>
        </w:tc>
        <w:tc>
          <w:tcPr>
            <w:tcW w:w="1186" w:type="pct"/>
          </w:tcPr>
          <w:p w14:paraId="74CBF7B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B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B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BA" w14:textId="77777777" w:rsidR="00482C3E" w:rsidRPr="00DC7E9E" w:rsidRDefault="00482C3E" w:rsidP="00482C3E">
            <w:r w:rsidRPr="00DC7E9E">
              <w:t>Sollefteå</w:t>
            </w:r>
          </w:p>
        </w:tc>
        <w:tc>
          <w:tcPr>
            <w:tcW w:w="1186" w:type="pct"/>
          </w:tcPr>
          <w:p w14:paraId="74CBF7B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14</w:t>
            </w:r>
          </w:p>
        </w:tc>
        <w:tc>
          <w:tcPr>
            <w:tcW w:w="1318" w:type="pct"/>
          </w:tcPr>
          <w:p w14:paraId="74CBF7B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7C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BE" w14:textId="77777777" w:rsidR="00482C3E" w:rsidRPr="00DC7E9E" w:rsidRDefault="00482C3E" w:rsidP="00482C3E">
            <w:r w:rsidRPr="00DC7E9E">
              <w:t>Sundsvall</w:t>
            </w:r>
          </w:p>
        </w:tc>
        <w:tc>
          <w:tcPr>
            <w:tcW w:w="1186" w:type="pct"/>
          </w:tcPr>
          <w:p w14:paraId="74CBF7B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44</w:t>
            </w:r>
          </w:p>
        </w:tc>
        <w:tc>
          <w:tcPr>
            <w:tcW w:w="1318" w:type="pct"/>
          </w:tcPr>
          <w:p w14:paraId="74CBF7C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35</w:t>
            </w:r>
          </w:p>
        </w:tc>
      </w:tr>
      <w:tr w:rsidR="00482C3E" w:rsidRPr="00DC7E9E" w14:paraId="74CBF7C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C2" w14:textId="77777777" w:rsidR="00482C3E" w:rsidRPr="00DC7E9E" w:rsidRDefault="00482C3E" w:rsidP="00482C3E">
            <w:r w:rsidRPr="00DC7E9E">
              <w:t>Timrå</w:t>
            </w:r>
          </w:p>
        </w:tc>
        <w:tc>
          <w:tcPr>
            <w:tcW w:w="1186" w:type="pct"/>
          </w:tcPr>
          <w:p w14:paraId="74CBF7C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7C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7C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C6" w14:textId="77777777" w:rsidR="00482C3E" w:rsidRPr="00DC7E9E" w:rsidRDefault="00482C3E" w:rsidP="00482C3E">
            <w:r w:rsidRPr="00DC7E9E">
              <w:t>Ånge</w:t>
            </w:r>
          </w:p>
        </w:tc>
        <w:tc>
          <w:tcPr>
            <w:tcW w:w="1186" w:type="pct"/>
          </w:tcPr>
          <w:p w14:paraId="74CBF7C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C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C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CA" w14:textId="77777777" w:rsidR="00482C3E" w:rsidRPr="00DC7E9E" w:rsidRDefault="00482C3E" w:rsidP="00482C3E">
            <w:r w:rsidRPr="00DC7E9E">
              <w:t>Örnsköldsvik</w:t>
            </w:r>
          </w:p>
        </w:tc>
        <w:tc>
          <w:tcPr>
            <w:tcW w:w="1186" w:type="pct"/>
          </w:tcPr>
          <w:p w14:paraId="74CBF7C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31</w:t>
            </w:r>
          </w:p>
        </w:tc>
        <w:tc>
          <w:tcPr>
            <w:tcW w:w="1318" w:type="pct"/>
          </w:tcPr>
          <w:p w14:paraId="74CBF7C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21</w:t>
            </w:r>
          </w:p>
        </w:tc>
      </w:tr>
      <w:tr w:rsidR="00482C3E" w:rsidRPr="00DC7E9E" w14:paraId="74CBF7D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CE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Jämtlands län</w:t>
            </w:r>
          </w:p>
        </w:tc>
        <w:tc>
          <w:tcPr>
            <w:tcW w:w="1186" w:type="pct"/>
          </w:tcPr>
          <w:p w14:paraId="74CBF7CF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1318" w:type="pct"/>
          </w:tcPr>
          <w:p w14:paraId="74CBF7D0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58</w:t>
            </w:r>
          </w:p>
        </w:tc>
      </w:tr>
      <w:tr w:rsidR="00482C3E" w:rsidRPr="00DC7E9E" w14:paraId="74CBF7D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D2" w14:textId="77777777" w:rsidR="00482C3E" w:rsidRPr="00DC7E9E" w:rsidRDefault="00482C3E" w:rsidP="00482C3E">
            <w:r w:rsidRPr="00DC7E9E">
              <w:t>Berg</w:t>
            </w:r>
          </w:p>
        </w:tc>
        <w:tc>
          <w:tcPr>
            <w:tcW w:w="1186" w:type="pct"/>
          </w:tcPr>
          <w:p w14:paraId="74CBF7D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D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7D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D6" w14:textId="77777777" w:rsidR="00482C3E" w:rsidRPr="00DC7E9E" w:rsidRDefault="00482C3E" w:rsidP="00482C3E">
            <w:r w:rsidRPr="00DC7E9E">
              <w:t>Bräcke</w:t>
            </w:r>
          </w:p>
        </w:tc>
        <w:tc>
          <w:tcPr>
            <w:tcW w:w="1186" w:type="pct"/>
          </w:tcPr>
          <w:p w14:paraId="74CBF7D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7D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7D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DA" w14:textId="77777777" w:rsidR="00482C3E" w:rsidRPr="00DC7E9E" w:rsidRDefault="00482C3E" w:rsidP="00482C3E">
            <w:r w:rsidRPr="00DC7E9E">
              <w:lastRenderedPageBreak/>
              <w:t>Härjedalen</w:t>
            </w:r>
          </w:p>
        </w:tc>
        <w:tc>
          <w:tcPr>
            <w:tcW w:w="1186" w:type="pct"/>
          </w:tcPr>
          <w:p w14:paraId="74CBF7D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D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7E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DE" w14:textId="77777777" w:rsidR="00482C3E" w:rsidRPr="00DC7E9E" w:rsidRDefault="00482C3E" w:rsidP="00482C3E">
            <w:r w:rsidRPr="00DC7E9E">
              <w:t>Krokom</w:t>
            </w:r>
          </w:p>
        </w:tc>
        <w:tc>
          <w:tcPr>
            <w:tcW w:w="1186" w:type="pct"/>
          </w:tcPr>
          <w:p w14:paraId="74CBF7D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7E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7E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E2" w14:textId="77777777" w:rsidR="00482C3E" w:rsidRPr="00DC7E9E" w:rsidRDefault="00482C3E" w:rsidP="00482C3E">
            <w:r w:rsidRPr="00DC7E9E">
              <w:t>Ragunda</w:t>
            </w:r>
          </w:p>
        </w:tc>
        <w:tc>
          <w:tcPr>
            <w:tcW w:w="1186" w:type="pct"/>
          </w:tcPr>
          <w:p w14:paraId="74CBF7E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E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E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E6" w14:textId="77777777" w:rsidR="00482C3E" w:rsidRPr="00DC7E9E" w:rsidRDefault="00482C3E" w:rsidP="00482C3E">
            <w:r w:rsidRPr="00DC7E9E">
              <w:t>Strömsund</w:t>
            </w:r>
          </w:p>
        </w:tc>
        <w:tc>
          <w:tcPr>
            <w:tcW w:w="1186" w:type="pct"/>
          </w:tcPr>
          <w:p w14:paraId="74CBF7E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7E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7E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EA" w14:textId="77777777" w:rsidR="00482C3E" w:rsidRPr="00DC7E9E" w:rsidRDefault="00482C3E" w:rsidP="00482C3E">
            <w:r w:rsidRPr="00DC7E9E">
              <w:t>Åre</w:t>
            </w:r>
          </w:p>
        </w:tc>
        <w:tc>
          <w:tcPr>
            <w:tcW w:w="1186" w:type="pct"/>
          </w:tcPr>
          <w:p w14:paraId="74CBF7E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7E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F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EE" w14:textId="77777777" w:rsidR="00482C3E" w:rsidRPr="00DC7E9E" w:rsidRDefault="00482C3E" w:rsidP="00482C3E">
            <w:r w:rsidRPr="00DC7E9E">
              <w:t>Östersund</w:t>
            </w:r>
          </w:p>
        </w:tc>
        <w:tc>
          <w:tcPr>
            <w:tcW w:w="1186" w:type="pct"/>
          </w:tcPr>
          <w:p w14:paraId="74CBF7E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48</w:t>
            </w:r>
          </w:p>
        </w:tc>
        <w:tc>
          <w:tcPr>
            <w:tcW w:w="1318" w:type="pct"/>
          </w:tcPr>
          <w:p w14:paraId="74CBF7F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27</w:t>
            </w:r>
          </w:p>
        </w:tc>
      </w:tr>
      <w:tr w:rsidR="00482C3E" w:rsidRPr="00DC7E9E" w14:paraId="74CBF7F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F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Västerbottens län</w:t>
            </w:r>
          </w:p>
        </w:tc>
        <w:tc>
          <w:tcPr>
            <w:tcW w:w="1186" w:type="pct"/>
          </w:tcPr>
          <w:p w14:paraId="74CBF7F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318" w:type="pct"/>
          </w:tcPr>
          <w:p w14:paraId="74CBF7F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156</w:t>
            </w:r>
          </w:p>
        </w:tc>
      </w:tr>
      <w:tr w:rsidR="00482C3E" w:rsidRPr="00DC7E9E" w14:paraId="74CBF7F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F6" w14:textId="77777777" w:rsidR="00482C3E" w:rsidRPr="00DC7E9E" w:rsidRDefault="00482C3E" w:rsidP="00482C3E">
            <w:r w:rsidRPr="00DC7E9E">
              <w:t>Bjurholm</w:t>
            </w:r>
          </w:p>
        </w:tc>
        <w:tc>
          <w:tcPr>
            <w:tcW w:w="1186" w:type="pct"/>
          </w:tcPr>
          <w:p w14:paraId="74CBF7F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F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7F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FA" w14:textId="77777777" w:rsidR="00482C3E" w:rsidRPr="00DC7E9E" w:rsidRDefault="00482C3E" w:rsidP="00482C3E">
            <w:r w:rsidRPr="00DC7E9E">
              <w:t>Dorotea</w:t>
            </w:r>
          </w:p>
        </w:tc>
        <w:tc>
          <w:tcPr>
            <w:tcW w:w="1186" w:type="pct"/>
          </w:tcPr>
          <w:p w14:paraId="74CBF7F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7F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80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7FE" w14:textId="77777777" w:rsidR="00482C3E" w:rsidRPr="00DC7E9E" w:rsidRDefault="00482C3E" w:rsidP="00482C3E">
            <w:r w:rsidRPr="00DC7E9E">
              <w:t>Lycksele</w:t>
            </w:r>
          </w:p>
        </w:tc>
        <w:tc>
          <w:tcPr>
            <w:tcW w:w="1186" w:type="pct"/>
          </w:tcPr>
          <w:p w14:paraId="74CBF7F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  <w:tc>
          <w:tcPr>
            <w:tcW w:w="1318" w:type="pct"/>
          </w:tcPr>
          <w:p w14:paraId="74CBF80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80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02" w14:textId="77777777" w:rsidR="00482C3E" w:rsidRPr="00DC7E9E" w:rsidRDefault="00482C3E" w:rsidP="00482C3E">
            <w:r w:rsidRPr="00DC7E9E">
              <w:t>Malå</w:t>
            </w:r>
          </w:p>
        </w:tc>
        <w:tc>
          <w:tcPr>
            <w:tcW w:w="1186" w:type="pct"/>
          </w:tcPr>
          <w:p w14:paraId="74CBF80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80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80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06" w14:textId="77777777" w:rsidR="00482C3E" w:rsidRPr="00DC7E9E" w:rsidRDefault="00482C3E" w:rsidP="00482C3E">
            <w:r w:rsidRPr="00DC7E9E">
              <w:t>Nordmaling</w:t>
            </w:r>
          </w:p>
        </w:tc>
        <w:tc>
          <w:tcPr>
            <w:tcW w:w="1186" w:type="pct"/>
          </w:tcPr>
          <w:p w14:paraId="74CBF80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80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80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0A" w14:textId="77777777" w:rsidR="00482C3E" w:rsidRPr="00DC7E9E" w:rsidRDefault="00482C3E" w:rsidP="00482C3E">
            <w:r w:rsidRPr="00DC7E9E">
              <w:t>Norsjö</w:t>
            </w:r>
          </w:p>
        </w:tc>
        <w:tc>
          <w:tcPr>
            <w:tcW w:w="1186" w:type="pct"/>
          </w:tcPr>
          <w:p w14:paraId="74CBF80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80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81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0E" w14:textId="77777777" w:rsidR="00482C3E" w:rsidRPr="00DC7E9E" w:rsidRDefault="00482C3E" w:rsidP="00482C3E">
            <w:r w:rsidRPr="00DC7E9E">
              <w:t>Robertsfors</w:t>
            </w:r>
          </w:p>
        </w:tc>
        <w:tc>
          <w:tcPr>
            <w:tcW w:w="1186" w:type="pct"/>
          </w:tcPr>
          <w:p w14:paraId="74CBF80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81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</w:tr>
      <w:tr w:rsidR="00482C3E" w:rsidRPr="00DC7E9E" w14:paraId="74CBF81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12" w14:textId="77777777" w:rsidR="00482C3E" w:rsidRPr="00DC7E9E" w:rsidRDefault="00482C3E" w:rsidP="00482C3E">
            <w:r w:rsidRPr="00DC7E9E">
              <w:t>Skellefteå</w:t>
            </w:r>
          </w:p>
        </w:tc>
        <w:tc>
          <w:tcPr>
            <w:tcW w:w="1186" w:type="pct"/>
          </w:tcPr>
          <w:p w14:paraId="74CBF81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28</w:t>
            </w:r>
          </w:p>
        </w:tc>
        <w:tc>
          <w:tcPr>
            <w:tcW w:w="1318" w:type="pct"/>
          </w:tcPr>
          <w:p w14:paraId="74CBF81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29</w:t>
            </w:r>
          </w:p>
        </w:tc>
      </w:tr>
      <w:tr w:rsidR="00482C3E" w:rsidRPr="00DC7E9E" w14:paraId="74CBF81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16" w14:textId="77777777" w:rsidR="00482C3E" w:rsidRPr="00DC7E9E" w:rsidRDefault="00482C3E" w:rsidP="00482C3E">
            <w:r w:rsidRPr="00DC7E9E">
              <w:t>Sorsele</w:t>
            </w:r>
          </w:p>
        </w:tc>
        <w:tc>
          <w:tcPr>
            <w:tcW w:w="1186" w:type="pct"/>
          </w:tcPr>
          <w:p w14:paraId="74CBF81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81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81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1A" w14:textId="77777777" w:rsidR="00482C3E" w:rsidRPr="00DC7E9E" w:rsidRDefault="00482C3E" w:rsidP="00482C3E">
            <w:r w:rsidRPr="00DC7E9E">
              <w:t>Storuman</w:t>
            </w:r>
          </w:p>
        </w:tc>
        <w:tc>
          <w:tcPr>
            <w:tcW w:w="1186" w:type="pct"/>
          </w:tcPr>
          <w:p w14:paraId="74CBF81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  <w:tc>
          <w:tcPr>
            <w:tcW w:w="1318" w:type="pct"/>
          </w:tcPr>
          <w:p w14:paraId="74CBF81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82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1E" w14:textId="77777777" w:rsidR="00482C3E" w:rsidRPr="00DC7E9E" w:rsidRDefault="00482C3E" w:rsidP="00482C3E">
            <w:r w:rsidRPr="00DC7E9E">
              <w:t>Umeå</w:t>
            </w:r>
          </w:p>
        </w:tc>
        <w:tc>
          <w:tcPr>
            <w:tcW w:w="1186" w:type="pct"/>
          </w:tcPr>
          <w:p w14:paraId="74CBF81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97</w:t>
            </w:r>
          </w:p>
        </w:tc>
        <w:tc>
          <w:tcPr>
            <w:tcW w:w="1318" w:type="pct"/>
          </w:tcPr>
          <w:p w14:paraId="74CBF82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68</w:t>
            </w:r>
          </w:p>
        </w:tc>
      </w:tr>
      <w:tr w:rsidR="00482C3E" w:rsidRPr="00DC7E9E" w14:paraId="74CBF82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22" w14:textId="77777777" w:rsidR="00482C3E" w:rsidRPr="00DC7E9E" w:rsidRDefault="00482C3E" w:rsidP="00482C3E">
            <w:r w:rsidRPr="00DC7E9E">
              <w:t>Vilhelmina</w:t>
            </w:r>
          </w:p>
        </w:tc>
        <w:tc>
          <w:tcPr>
            <w:tcW w:w="1186" w:type="pct"/>
          </w:tcPr>
          <w:p w14:paraId="74CBF82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82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82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26" w14:textId="77777777" w:rsidR="00482C3E" w:rsidRPr="00DC7E9E" w:rsidRDefault="00482C3E" w:rsidP="00482C3E">
            <w:r w:rsidRPr="00DC7E9E">
              <w:t>Vindeln</w:t>
            </w:r>
          </w:p>
        </w:tc>
        <w:tc>
          <w:tcPr>
            <w:tcW w:w="1186" w:type="pct"/>
          </w:tcPr>
          <w:p w14:paraId="74CBF82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82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82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2A" w14:textId="77777777" w:rsidR="00482C3E" w:rsidRPr="00DC7E9E" w:rsidRDefault="00482C3E" w:rsidP="00482C3E">
            <w:r w:rsidRPr="00DC7E9E">
              <w:t>Vännäs</w:t>
            </w:r>
          </w:p>
        </w:tc>
        <w:tc>
          <w:tcPr>
            <w:tcW w:w="1186" w:type="pct"/>
          </w:tcPr>
          <w:p w14:paraId="74CBF82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82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</w:tr>
      <w:tr w:rsidR="00482C3E" w:rsidRPr="00DC7E9E" w14:paraId="74CBF83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2E" w14:textId="77777777" w:rsidR="00482C3E" w:rsidRPr="00DC7E9E" w:rsidRDefault="00482C3E" w:rsidP="00482C3E">
            <w:r w:rsidRPr="00DC7E9E">
              <w:t>Åsele</w:t>
            </w:r>
          </w:p>
        </w:tc>
        <w:tc>
          <w:tcPr>
            <w:tcW w:w="1186" w:type="pct"/>
          </w:tcPr>
          <w:p w14:paraId="74CBF82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83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83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32" w14:textId="77777777" w:rsidR="00482C3E" w:rsidRPr="00DC7E9E" w:rsidRDefault="00482C3E" w:rsidP="00482C3E">
            <w:pPr>
              <w:rPr>
                <w:b/>
                <w:bCs/>
              </w:rPr>
            </w:pPr>
            <w:r w:rsidRPr="00DC7E9E">
              <w:rPr>
                <w:b/>
                <w:bCs/>
              </w:rPr>
              <w:t>Norrbottens län</w:t>
            </w:r>
          </w:p>
        </w:tc>
        <w:tc>
          <w:tcPr>
            <w:tcW w:w="1186" w:type="pct"/>
          </w:tcPr>
          <w:p w14:paraId="74CBF833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318" w:type="pct"/>
          </w:tcPr>
          <w:p w14:paraId="74CBF834" w14:textId="77777777" w:rsidR="00482C3E" w:rsidRPr="006E1615" w:rsidRDefault="00482C3E" w:rsidP="00482C3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E1615">
              <w:rPr>
                <w:b/>
                <w:bCs/>
                <w:color w:val="000000"/>
                <w:sz w:val="24"/>
                <w:szCs w:val="24"/>
              </w:rPr>
              <w:t>128</w:t>
            </w:r>
          </w:p>
        </w:tc>
      </w:tr>
      <w:tr w:rsidR="00482C3E" w:rsidRPr="00DC7E9E" w14:paraId="74CBF83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36" w14:textId="77777777" w:rsidR="00482C3E" w:rsidRPr="00DC7E9E" w:rsidRDefault="00482C3E" w:rsidP="00482C3E">
            <w:r w:rsidRPr="00DC7E9E">
              <w:t>Arjeplog</w:t>
            </w:r>
          </w:p>
        </w:tc>
        <w:tc>
          <w:tcPr>
            <w:tcW w:w="1186" w:type="pct"/>
          </w:tcPr>
          <w:p w14:paraId="74CBF83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83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83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3A" w14:textId="77777777" w:rsidR="00482C3E" w:rsidRPr="00DC7E9E" w:rsidRDefault="00482C3E" w:rsidP="00482C3E">
            <w:r w:rsidRPr="00DC7E9E">
              <w:t>Arvidsjaur</w:t>
            </w:r>
          </w:p>
        </w:tc>
        <w:tc>
          <w:tcPr>
            <w:tcW w:w="1186" w:type="pct"/>
          </w:tcPr>
          <w:p w14:paraId="74CBF83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6</w:t>
            </w:r>
          </w:p>
        </w:tc>
        <w:tc>
          <w:tcPr>
            <w:tcW w:w="1318" w:type="pct"/>
          </w:tcPr>
          <w:p w14:paraId="74CBF83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7</w:t>
            </w:r>
          </w:p>
        </w:tc>
      </w:tr>
      <w:tr w:rsidR="00482C3E" w:rsidRPr="00DC7E9E" w14:paraId="74CBF84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3E" w14:textId="77777777" w:rsidR="00482C3E" w:rsidRPr="00DC7E9E" w:rsidRDefault="00482C3E" w:rsidP="00482C3E">
            <w:r w:rsidRPr="00DC7E9E">
              <w:t>Boden</w:t>
            </w:r>
          </w:p>
        </w:tc>
        <w:tc>
          <w:tcPr>
            <w:tcW w:w="1186" w:type="pct"/>
          </w:tcPr>
          <w:p w14:paraId="74CBF83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19</w:t>
            </w:r>
          </w:p>
        </w:tc>
        <w:tc>
          <w:tcPr>
            <w:tcW w:w="1318" w:type="pct"/>
          </w:tcPr>
          <w:p w14:paraId="74CBF84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</w:tr>
      <w:tr w:rsidR="00482C3E" w:rsidRPr="00DC7E9E" w14:paraId="74CBF84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42" w14:textId="77777777" w:rsidR="00482C3E" w:rsidRPr="00DC7E9E" w:rsidRDefault="00482C3E" w:rsidP="00482C3E">
            <w:r w:rsidRPr="00DC7E9E">
              <w:t>Gällivare</w:t>
            </w:r>
          </w:p>
        </w:tc>
        <w:tc>
          <w:tcPr>
            <w:tcW w:w="1186" w:type="pct"/>
          </w:tcPr>
          <w:p w14:paraId="74CBF84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8</w:t>
            </w:r>
          </w:p>
        </w:tc>
        <w:tc>
          <w:tcPr>
            <w:tcW w:w="1318" w:type="pct"/>
          </w:tcPr>
          <w:p w14:paraId="74CBF84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</w:tr>
      <w:tr w:rsidR="00482C3E" w:rsidRPr="00DC7E9E" w14:paraId="74CBF84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46" w14:textId="77777777" w:rsidR="00482C3E" w:rsidRPr="00DC7E9E" w:rsidRDefault="00482C3E" w:rsidP="00482C3E">
            <w:r w:rsidRPr="00DC7E9E">
              <w:t>Haparanda</w:t>
            </w:r>
          </w:p>
        </w:tc>
        <w:tc>
          <w:tcPr>
            <w:tcW w:w="1186" w:type="pct"/>
          </w:tcPr>
          <w:p w14:paraId="74CBF84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10</w:t>
            </w:r>
          </w:p>
        </w:tc>
        <w:tc>
          <w:tcPr>
            <w:tcW w:w="1318" w:type="pct"/>
          </w:tcPr>
          <w:p w14:paraId="74CBF84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11</w:t>
            </w:r>
          </w:p>
        </w:tc>
      </w:tr>
      <w:tr w:rsidR="00482C3E" w:rsidRPr="00DC7E9E" w14:paraId="74CBF84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4A" w14:textId="77777777" w:rsidR="00482C3E" w:rsidRPr="00DC7E9E" w:rsidRDefault="00482C3E" w:rsidP="00482C3E">
            <w:r w:rsidRPr="00DC7E9E">
              <w:t>Jokkmokk</w:t>
            </w:r>
          </w:p>
        </w:tc>
        <w:tc>
          <w:tcPr>
            <w:tcW w:w="1186" w:type="pct"/>
          </w:tcPr>
          <w:p w14:paraId="74CBF84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  <w:tc>
          <w:tcPr>
            <w:tcW w:w="1318" w:type="pct"/>
          </w:tcPr>
          <w:p w14:paraId="74CBF84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85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4E" w14:textId="77777777" w:rsidR="00482C3E" w:rsidRPr="00DC7E9E" w:rsidRDefault="00482C3E" w:rsidP="00482C3E">
            <w:r w:rsidRPr="00DC7E9E">
              <w:t>Kalix</w:t>
            </w:r>
          </w:p>
        </w:tc>
        <w:tc>
          <w:tcPr>
            <w:tcW w:w="1186" w:type="pct"/>
          </w:tcPr>
          <w:p w14:paraId="74CBF84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15</w:t>
            </w:r>
          </w:p>
        </w:tc>
        <w:tc>
          <w:tcPr>
            <w:tcW w:w="1318" w:type="pct"/>
          </w:tcPr>
          <w:p w14:paraId="74CBF85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</w:tr>
      <w:tr w:rsidR="00482C3E" w:rsidRPr="00DC7E9E" w14:paraId="74CBF85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52" w14:textId="77777777" w:rsidR="00482C3E" w:rsidRPr="00DC7E9E" w:rsidRDefault="00482C3E" w:rsidP="00482C3E">
            <w:r w:rsidRPr="00DC7E9E">
              <w:t>Kiruna</w:t>
            </w:r>
          </w:p>
        </w:tc>
        <w:tc>
          <w:tcPr>
            <w:tcW w:w="1186" w:type="pct"/>
          </w:tcPr>
          <w:p w14:paraId="74CBF85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13</w:t>
            </w:r>
          </w:p>
        </w:tc>
        <w:tc>
          <w:tcPr>
            <w:tcW w:w="1318" w:type="pct"/>
          </w:tcPr>
          <w:p w14:paraId="74CBF85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18</w:t>
            </w:r>
          </w:p>
        </w:tc>
      </w:tr>
      <w:tr w:rsidR="00482C3E" w:rsidRPr="00DC7E9E" w14:paraId="74CBF85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56" w14:textId="77777777" w:rsidR="00482C3E" w:rsidRPr="00DC7E9E" w:rsidRDefault="00482C3E" w:rsidP="00482C3E">
            <w:r w:rsidRPr="00DC7E9E">
              <w:t>Luleå</w:t>
            </w:r>
          </w:p>
        </w:tc>
        <w:tc>
          <w:tcPr>
            <w:tcW w:w="1186" w:type="pct"/>
          </w:tcPr>
          <w:p w14:paraId="74CBF85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58</w:t>
            </w:r>
          </w:p>
        </w:tc>
        <w:tc>
          <w:tcPr>
            <w:tcW w:w="1318" w:type="pct"/>
          </w:tcPr>
          <w:p w14:paraId="74CBF85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34</w:t>
            </w:r>
          </w:p>
        </w:tc>
      </w:tr>
      <w:tr w:rsidR="00482C3E" w:rsidRPr="00DC7E9E" w14:paraId="74CBF85D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5A" w14:textId="77777777" w:rsidR="00482C3E" w:rsidRPr="00DC7E9E" w:rsidRDefault="00482C3E" w:rsidP="00482C3E">
            <w:r w:rsidRPr="00DC7E9E">
              <w:t>Pajala</w:t>
            </w:r>
          </w:p>
        </w:tc>
        <w:tc>
          <w:tcPr>
            <w:tcW w:w="1186" w:type="pct"/>
          </w:tcPr>
          <w:p w14:paraId="74CBF85B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  <w:tc>
          <w:tcPr>
            <w:tcW w:w="1318" w:type="pct"/>
          </w:tcPr>
          <w:p w14:paraId="74CBF85C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5</w:t>
            </w:r>
          </w:p>
        </w:tc>
      </w:tr>
      <w:tr w:rsidR="00482C3E" w:rsidRPr="00DC7E9E" w14:paraId="74CBF861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5E" w14:textId="77777777" w:rsidR="00482C3E" w:rsidRPr="00DC7E9E" w:rsidRDefault="00482C3E" w:rsidP="00482C3E">
            <w:r w:rsidRPr="00DC7E9E">
              <w:t>Piteå</w:t>
            </w:r>
          </w:p>
        </w:tc>
        <w:tc>
          <w:tcPr>
            <w:tcW w:w="1186" w:type="pct"/>
          </w:tcPr>
          <w:p w14:paraId="74CBF85F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9</w:t>
            </w:r>
          </w:p>
        </w:tc>
        <w:tc>
          <w:tcPr>
            <w:tcW w:w="1318" w:type="pct"/>
          </w:tcPr>
          <w:p w14:paraId="74CBF860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4</w:t>
            </w:r>
          </w:p>
        </w:tc>
      </w:tr>
      <w:tr w:rsidR="00482C3E" w:rsidRPr="00DC7E9E" w14:paraId="74CBF865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62" w14:textId="77777777" w:rsidR="00482C3E" w:rsidRPr="00DC7E9E" w:rsidRDefault="00482C3E" w:rsidP="00482C3E">
            <w:r w:rsidRPr="00DC7E9E">
              <w:t>Älvsbyn</w:t>
            </w:r>
          </w:p>
        </w:tc>
        <w:tc>
          <w:tcPr>
            <w:tcW w:w="1186" w:type="pct"/>
          </w:tcPr>
          <w:p w14:paraId="74CBF863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864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0</w:t>
            </w:r>
          </w:p>
        </w:tc>
      </w:tr>
      <w:tr w:rsidR="00482C3E" w:rsidRPr="00DC7E9E" w14:paraId="74CBF869" w14:textId="77777777" w:rsidTr="00510743">
        <w:trPr>
          <w:trHeight w:val="255"/>
        </w:trPr>
        <w:tc>
          <w:tcPr>
            <w:tcW w:w="2496" w:type="pct"/>
            <w:noWrap/>
            <w:hideMark/>
          </w:tcPr>
          <w:p w14:paraId="74CBF866" w14:textId="77777777" w:rsidR="00482C3E" w:rsidRPr="00DC7E9E" w:rsidRDefault="00482C3E" w:rsidP="00482C3E">
            <w:r w:rsidRPr="00DC7E9E">
              <w:t>Överkalix</w:t>
            </w:r>
          </w:p>
        </w:tc>
        <w:tc>
          <w:tcPr>
            <w:tcW w:w="1186" w:type="pct"/>
          </w:tcPr>
          <w:p w14:paraId="74CBF867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  <w:tc>
          <w:tcPr>
            <w:tcW w:w="1318" w:type="pct"/>
          </w:tcPr>
          <w:p w14:paraId="74CBF868" w14:textId="77777777" w:rsidR="00482C3E" w:rsidRPr="006E1615" w:rsidRDefault="00482C3E" w:rsidP="00482C3E">
            <w:pPr>
              <w:jc w:val="right"/>
              <w:rPr>
                <w:sz w:val="24"/>
                <w:szCs w:val="24"/>
              </w:rPr>
            </w:pPr>
            <w:r w:rsidRPr="006E1615">
              <w:rPr>
                <w:sz w:val="24"/>
                <w:szCs w:val="24"/>
              </w:rPr>
              <w:t>x</w:t>
            </w:r>
          </w:p>
        </w:tc>
      </w:tr>
      <w:tr w:rsidR="00482C3E" w:rsidRPr="00DC7E9E" w14:paraId="74CBF86D" w14:textId="77777777" w:rsidTr="00510743">
        <w:trPr>
          <w:trHeight w:val="255"/>
        </w:trPr>
        <w:tc>
          <w:tcPr>
            <w:tcW w:w="2496" w:type="pct"/>
            <w:hideMark/>
          </w:tcPr>
          <w:p w14:paraId="74CBF86A" w14:textId="77777777" w:rsidR="00482C3E" w:rsidRPr="00DC7E9E" w:rsidRDefault="00482C3E" w:rsidP="00482C3E">
            <w:r w:rsidRPr="00DC7E9E">
              <w:t>Övertorneå</w:t>
            </w:r>
          </w:p>
        </w:tc>
        <w:tc>
          <w:tcPr>
            <w:tcW w:w="1186" w:type="pct"/>
          </w:tcPr>
          <w:p w14:paraId="74CBF86B" w14:textId="77777777" w:rsidR="00482C3E" w:rsidRPr="006E1615" w:rsidRDefault="00482C3E" w:rsidP="00482C3E">
            <w:pPr>
              <w:jc w:val="right"/>
              <w:rPr>
                <w:color w:val="000000"/>
                <w:sz w:val="24"/>
                <w:szCs w:val="24"/>
              </w:rPr>
            </w:pPr>
            <w:r w:rsidRPr="006E161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18" w:type="pct"/>
          </w:tcPr>
          <w:p w14:paraId="74CBF86C" w14:textId="77777777" w:rsidR="00482C3E" w:rsidRPr="006E1615" w:rsidRDefault="00482C3E" w:rsidP="00482C3E">
            <w:pPr>
              <w:jc w:val="right"/>
              <w:rPr>
                <w:color w:val="000000"/>
                <w:sz w:val="24"/>
                <w:szCs w:val="24"/>
              </w:rPr>
            </w:pPr>
            <w:r w:rsidRPr="006E1615">
              <w:rPr>
                <w:color w:val="000000"/>
                <w:sz w:val="24"/>
                <w:szCs w:val="24"/>
              </w:rPr>
              <w:t>5</w:t>
            </w:r>
          </w:p>
        </w:tc>
      </w:tr>
    </w:tbl>
    <w:p w14:paraId="74CBF86E" w14:textId="77777777" w:rsidR="00DC7E9E" w:rsidRPr="00A640C0" w:rsidRDefault="00DC7E9E" w:rsidP="00CF717A">
      <w:pPr>
        <w:rPr>
          <w:lang w:val="en-US"/>
        </w:rPr>
      </w:pPr>
    </w:p>
    <w:sectPr w:rsidR="00DC7E9E" w:rsidRPr="00A640C0" w:rsidSect="0093335A">
      <w:pgSz w:w="11906" w:h="16838" w:code="9"/>
      <w:pgMar w:top="1418" w:right="1418" w:bottom="1418" w:left="1418" w:header="34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BF871" w14:textId="77777777" w:rsidR="004613F9" w:rsidRDefault="004613F9" w:rsidP="00A87A54">
      <w:pPr>
        <w:spacing w:after="0" w:line="240" w:lineRule="auto"/>
      </w:pPr>
      <w:r>
        <w:separator/>
      </w:r>
    </w:p>
  </w:endnote>
  <w:endnote w:type="continuationSeparator" w:id="0">
    <w:p w14:paraId="74CBF872" w14:textId="77777777" w:rsidR="004613F9" w:rsidRDefault="004613F9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BF86F" w14:textId="77777777" w:rsidR="004613F9" w:rsidRDefault="004613F9" w:rsidP="00A87A54">
      <w:pPr>
        <w:spacing w:after="0" w:line="240" w:lineRule="auto"/>
      </w:pPr>
      <w:r>
        <w:separator/>
      </w:r>
    </w:p>
  </w:footnote>
  <w:footnote w:type="continuationSeparator" w:id="0">
    <w:p w14:paraId="74CBF870" w14:textId="77777777" w:rsidR="004613F9" w:rsidRDefault="004613F9" w:rsidP="00A87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4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6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503F4C"/>
    <w:multiLevelType w:val="multilevel"/>
    <w:tmpl w:val="1A20A4CA"/>
    <w:numStyleLink w:val="RKPunktlista"/>
  </w:abstractNum>
  <w:abstractNum w:abstractNumId="8" w15:restartNumberingAfterBreak="0">
    <w:nsid w:val="0ED533F4"/>
    <w:multiLevelType w:val="multilevel"/>
    <w:tmpl w:val="1B563932"/>
    <w:numStyleLink w:val="RKNumreradlista"/>
  </w:abstractNum>
  <w:abstractNum w:abstractNumId="9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Punktlista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Punktlista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5490"/>
    <w:multiLevelType w:val="multilevel"/>
    <w:tmpl w:val="1B563932"/>
    <w:numStyleLink w:val="RKNumreradlista"/>
  </w:abstractNum>
  <w:abstractNum w:abstractNumId="11" w15:restartNumberingAfterBreak="0">
    <w:nsid w:val="1F88532F"/>
    <w:multiLevelType w:val="multilevel"/>
    <w:tmpl w:val="1B563932"/>
    <w:numStyleLink w:val="RKNumreradlista"/>
  </w:abstractNum>
  <w:abstractNum w:abstractNumId="12" w15:restartNumberingAfterBreak="0">
    <w:nsid w:val="2AB05199"/>
    <w:multiLevelType w:val="multilevel"/>
    <w:tmpl w:val="186C6512"/>
    <w:numStyleLink w:val="Strecklistan"/>
  </w:abstractNum>
  <w:abstractNum w:abstractNumId="13" w15:restartNumberingAfterBreak="0">
    <w:nsid w:val="2BE361F1"/>
    <w:multiLevelType w:val="multilevel"/>
    <w:tmpl w:val="1B563932"/>
    <w:numStyleLink w:val="RKNumreradlista"/>
  </w:abstractNum>
  <w:abstractNum w:abstractNumId="14" w15:restartNumberingAfterBreak="0">
    <w:nsid w:val="2C9B0453"/>
    <w:multiLevelType w:val="multilevel"/>
    <w:tmpl w:val="1A20A4CA"/>
    <w:numStyleLink w:val="RKPunktlista"/>
  </w:abstractNum>
  <w:abstractNum w:abstractNumId="15" w15:restartNumberingAfterBreak="0">
    <w:nsid w:val="2ECF6BA1"/>
    <w:multiLevelType w:val="multilevel"/>
    <w:tmpl w:val="1B563932"/>
    <w:numStyleLink w:val="RKNumreradlista"/>
  </w:abstractNum>
  <w:abstractNum w:abstractNumId="16" w15:restartNumberingAfterBreak="0">
    <w:nsid w:val="2F604539"/>
    <w:multiLevelType w:val="multilevel"/>
    <w:tmpl w:val="1B563932"/>
    <w:numStyleLink w:val="RKNumreradlista"/>
  </w:abstractNum>
  <w:abstractNum w:abstractNumId="17" w15:restartNumberingAfterBreak="0">
    <w:nsid w:val="348522EF"/>
    <w:multiLevelType w:val="multilevel"/>
    <w:tmpl w:val="1B563932"/>
    <w:numStyleLink w:val="RKNumreradlista"/>
  </w:abstractNum>
  <w:abstractNum w:abstractNumId="18" w15:restartNumberingAfterBreak="0">
    <w:nsid w:val="38FF55E8"/>
    <w:multiLevelType w:val="multilevel"/>
    <w:tmpl w:val="1B563932"/>
    <w:styleLink w:val="RKNumreradlista"/>
    <w:lvl w:ilvl="0">
      <w:start w:val="1"/>
      <w:numFmt w:val="decimal"/>
      <w:pStyle w:val="Numreradlista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D3D0E02"/>
    <w:multiLevelType w:val="multilevel"/>
    <w:tmpl w:val="1B563932"/>
    <w:numStyleLink w:val="RKNumreradlista"/>
  </w:abstractNum>
  <w:abstractNum w:abstractNumId="20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Rubrik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ubrik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Rubrik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Rubrik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270774A"/>
    <w:multiLevelType w:val="multilevel"/>
    <w:tmpl w:val="1B563932"/>
    <w:numStyleLink w:val="RKNumreradlista"/>
  </w:abstractNum>
  <w:abstractNum w:abstractNumId="22" w15:restartNumberingAfterBreak="0">
    <w:nsid w:val="4C84297C"/>
    <w:multiLevelType w:val="multilevel"/>
    <w:tmpl w:val="1B563932"/>
    <w:numStyleLink w:val="RKNumreradlista"/>
  </w:abstractNum>
  <w:abstractNum w:abstractNumId="23" w15:restartNumberingAfterBreak="0">
    <w:nsid w:val="4D904BDB"/>
    <w:multiLevelType w:val="multilevel"/>
    <w:tmpl w:val="1B563932"/>
    <w:numStyleLink w:val="RKNumreradlista"/>
  </w:abstractNum>
  <w:abstractNum w:abstractNumId="24" w15:restartNumberingAfterBreak="0">
    <w:nsid w:val="4DAD38FF"/>
    <w:multiLevelType w:val="multilevel"/>
    <w:tmpl w:val="1B563932"/>
    <w:numStyleLink w:val="RKNumreradlista"/>
  </w:abstractNum>
  <w:abstractNum w:abstractNumId="25" w15:restartNumberingAfterBreak="0">
    <w:nsid w:val="53A05A92"/>
    <w:multiLevelType w:val="multilevel"/>
    <w:tmpl w:val="1B563932"/>
    <w:numStyleLink w:val="RKNumreradlista"/>
  </w:abstractNum>
  <w:abstractNum w:abstractNumId="26" w15:restartNumberingAfterBreak="0">
    <w:nsid w:val="5C6843F9"/>
    <w:multiLevelType w:val="multilevel"/>
    <w:tmpl w:val="1A20A4CA"/>
    <w:numStyleLink w:val="RKPunktlista"/>
  </w:abstractNum>
  <w:abstractNum w:abstractNumId="27" w15:restartNumberingAfterBreak="0">
    <w:nsid w:val="61AC437A"/>
    <w:multiLevelType w:val="multilevel"/>
    <w:tmpl w:val="E2FEA49E"/>
    <w:numStyleLink w:val="RKNumreraderubriker"/>
  </w:abstractNum>
  <w:abstractNum w:abstractNumId="28" w15:restartNumberingAfterBreak="0">
    <w:nsid w:val="64780D1B"/>
    <w:multiLevelType w:val="multilevel"/>
    <w:tmpl w:val="1B563932"/>
    <w:numStyleLink w:val="RKNumreradlista"/>
  </w:abstractNum>
  <w:abstractNum w:abstractNumId="29" w15:restartNumberingAfterBreak="0">
    <w:nsid w:val="664239C2"/>
    <w:multiLevelType w:val="multilevel"/>
    <w:tmpl w:val="1A20A4CA"/>
    <w:numStyleLink w:val="RKPunktlista"/>
  </w:abstractNum>
  <w:abstractNum w:abstractNumId="30" w15:restartNumberingAfterBreak="0">
    <w:nsid w:val="6AA87A6A"/>
    <w:multiLevelType w:val="multilevel"/>
    <w:tmpl w:val="186C6512"/>
    <w:numStyleLink w:val="Strecklistan"/>
  </w:abstractNum>
  <w:abstractNum w:abstractNumId="31" w15:restartNumberingAfterBreak="0">
    <w:nsid w:val="6D8C68B4"/>
    <w:multiLevelType w:val="multilevel"/>
    <w:tmpl w:val="1B563932"/>
    <w:numStyleLink w:val="RKNumreradlista"/>
  </w:abstractNum>
  <w:abstractNum w:abstractNumId="32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466A28"/>
    <w:multiLevelType w:val="multilevel"/>
    <w:tmpl w:val="1A20A4CA"/>
    <w:numStyleLink w:val="RKPunktlista"/>
  </w:abstractNum>
  <w:abstractNum w:abstractNumId="34" w15:restartNumberingAfterBreak="0">
    <w:nsid w:val="76322898"/>
    <w:multiLevelType w:val="multilevel"/>
    <w:tmpl w:val="186C6512"/>
    <w:numStyleLink w:val="Strecklistan"/>
  </w:abstractNum>
  <w:num w:numId="1">
    <w:abstractNumId w:val="20"/>
  </w:num>
  <w:num w:numId="2">
    <w:abstractNumId w:val="27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18"/>
  </w:num>
  <w:num w:numId="8">
    <w:abstractNumId w:val="16"/>
  </w:num>
  <w:num w:numId="9">
    <w:abstractNumId w:val="8"/>
  </w:num>
  <w:num w:numId="10">
    <w:abstractNumId w:val="13"/>
  </w:num>
  <w:num w:numId="11">
    <w:abstractNumId w:val="17"/>
  </w:num>
  <w:num w:numId="12">
    <w:abstractNumId w:val="32"/>
  </w:num>
  <w:num w:numId="13">
    <w:abstractNumId w:val="25"/>
  </w:num>
  <w:num w:numId="14">
    <w:abstractNumId w:val="9"/>
  </w:num>
  <w:num w:numId="15">
    <w:abstractNumId w:val="7"/>
  </w:num>
  <w:num w:numId="16">
    <w:abstractNumId w:val="29"/>
  </w:num>
  <w:num w:numId="17">
    <w:abstractNumId w:val="26"/>
  </w:num>
  <w:num w:numId="18">
    <w:abstractNumId w:val="6"/>
  </w:num>
  <w:num w:numId="19">
    <w:abstractNumId w:val="0"/>
  </w:num>
  <w:num w:numId="20">
    <w:abstractNumId w:val="2"/>
  </w:num>
  <w:num w:numId="21">
    <w:abstractNumId w:val="15"/>
  </w:num>
  <w:num w:numId="22">
    <w:abstractNumId w:val="10"/>
  </w:num>
  <w:num w:numId="23">
    <w:abstractNumId w:val="22"/>
  </w:num>
  <w:num w:numId="24">
    <w:abstractNumId w:val="23"/>
  </w:num>
  <w:num w:numId="25">
    <w:abstractNumId w:val="33"/>
  </w:num>
  <w:num w:numId="26">
    <w:abstractNumId w:val="19"/>
  </w:num>
  <w:num w:numId="27">
    <w:abstractNumId w:val="30"/>
  </w:num>
  <w:num w:numId="28">
    <w:abstractNumId w:val="14"/>
  </w:num>
  <w:num w:numId="29">
    <w:abstractNumId w:val="12"/>
  </w:num>
  <w:num w:numId="30">
    <w:abstractNumId w:val="31"/>
  </w:num>
  <w:num w:numId="31">
    <w:abstractNumId w:val="11"/>
  </w:num>
  <w:num w:numId="32">
    <w:abstractNumId w:val="24"/>
  </w:num>
  <w:num w:numId="33">
    <w:abstractNumId w:val="28"/>
  </w:num>
  <w:num w:numId="34">
    <w:abstractNumId w:val="34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130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92E"/>
    <w:rsid w:val="00004D5C"/>
    <w:rsid w:val="00005F68"/>
    <w:rsid w:val="00012B00"/>
    <w:rsid w:val="00017386"/>
    <w:rsid w:val="00026711"/>
    <w:rsid w:val="000273AA"/>
    <w:rsid w:val="00041EDC"/>
    <w:rsid w:val="00057FE0"/>
    <w:rsid w:val="000757FC"/>
    <w:rsid w:val="000862E0"/>
    <w:rsid w:val="00093408"/>
    <w:rsid w:val="0009435C"/>
    <w:rsid w:val="000A6128"/>
    <w:rsid w:val="000C61D1"/>
    <w:rsid w:val="000E12D9"/>
    <w:rsid w:val="000F000D"/>
    <w:rsid w:val="000F00B8"/>
    <w:rsid w:val="00111809"/>
    <w:rsid w:val="00121002"/>
    <w:rsid w:val="00170CE4"/>
    <w:rsid w:val="00173126"/>
    <w:rsid w:val="00192E34"/>
    <w:rsid w:val="001C5DC9"/>
    <w:rsid w:val="001C71A9"/>
    <w:rsid w:val="001F0629"/>
    <w:rsid w:val="001F0736"/>
    <w:rsid w:val="001F4302"/>
    <w:rsid w:val="00204079"/>
    <w:rsid w:val="00211B4E"/>
    <w:rsid w:val="00213258"/>
    <w:rsid w:val="00222258"/>
    <w:rsid w:val="00223AD6"/>
    <w:rsid w:val="00233D52"/>
    <w:rsid w:val="00260D2D"/>
    <w:rsid w:val="00281106"/>
    <w:rsid w:val="00282D27"/>
    <w:rsid w:val="00292420"/>
    <w:rsid w:val="002E4D3F"/>
    <w:rsid w:val="002F66A6"/>
    <w:rsid w:val="003050DB"/>
    <w:rsid w:val="00307E0B"/>
    <w:rsid w:val="00310561"/>
    <w:rsid w:val="00311B14"/>
    <w:rsid w:val="003128E2"/>
    <w:rsid w:val="00314336"/>
    <w:rsid w:val="00326C03"/>
    <w:rsid w:val="00340DE0"/>
    <w:rsid w:val="00342327"/>
    <w:rsid w:val="00347981"/>
    <w:rsid w:val="00347E11"/>
    <w:rsid w:val="00350C92"/>
    <w:rsid w:val="00370311"/>
    <w:rsid w:val="0038587E"/>
    <w:rsid w:val="00392ED4"/>
    <w:rsid w:val="003A018B"/>
    <w:rsid w:val="003A5969"/>
    <w:rsid w:val="003A5C58"/>
    <w:rsid w:val="003C4BFD"/>
    <w:rsid w:val="003C7BE0"/>
    <w:rsid w:val="003C7D72"/>
    <w:rsid w:val="003D0DD3"/>
    <w:rsid w:val="003D17EF"/>
    <w:rsid w:val="003D3535"/>
    <w:rsid w:val="003E6020"/>
    <w:rsid w:val="0041223B"/>
    <w:rsid w:val="0042068E"/>
    <w:rsid w:val="00450151"/>
    <w:rsid w:val="00457192"/>
    <w:rsid w:val="004613F9"/>
    <w:rsid w:val="004660C8"/>
    <w:rsid w:val="00472EBA"/>
    <w:rsid w:val="00474676"/>
    <w:rsid w:val="0047511B"/>
    <w:rsid w:val="00477688"/>
    <w:rsid w:val="00480EC3"/>
    <w:rsid w:val="00482C3E"/>
    <w:rsid w:val="0048317E"/>
    <w:rsid w:val="00485601"/>
    <w:rsid w:val="004865B8"/>
    <w:rsid w:val="00486C0D"/>
    <w:rsid w:val="00491796"/>
    <w:rsid w:val="004B66DA"/>
    <w:rsid w:val="004C70EE"/>
    <w:rsid w:val="004E25CD"/>
    <w:rsid w:val="004F0448"/>
    <w:rsid w:val="004F6525"/>
    <w:rsid w:val="00505A2E"/>
    <w:rsid w:val="00510743"/>
    <w:rsid w:val="0052127C"/>
    <w:rsid w:val="00533841"/>
    <w:rsid w:val="00533941"/>
    <w:rsid w:val="00544738"/>
    <w:rsid w:val="005456E4"/>
    <w:rsid w:val="00547B89"/>
    <w:rsid w:val="005606BC"/>
    <w:rsid w:val="00567799"/>
    <w:rsid w:val="00571A0B"/>
    <w:rsid w:val="005850D7"/>
    <w:rsid w:val="00596E2B"/>
    <w:rsid w:val="005A5193"/>
    <w:rsid w:val="005C49FB"/>
    <w:rsid w:val="005E2F29"/>
    <w:rsid w:val="005E4E79"/>
    <w:rsid w:val="00607BCE"/>
    <w:rsid w:val="006175D7"/>
    <w:rsid w:val="006208E5"/>
    <w:rsid w:val="00631F82"/>
    <w:rsid w:val="00654B4D"/>
    <w:rsid w:val="00670A48"/>
    <w:rsid w:val="00672F6F"/>
    <w:rsid w:val="0069523C"/>
    <w:rsid w:val="006B4A30"/>
    <w:rsid w:val="006B7569"/>
    <w:rsid w:val="006D3188"/>
    <w:rsid w:val="006D59F9"/>
    <w:rsid w:val="006E08FC"/>
    <w:rsid w:val="006E1615"/>
    <w:rsid w:val="006F075F"/>
    <w:rsid w:val="006F2588"/>
    <w:rsid w:val="00710A6C"/>
    <w:rsid w:val="00712266"/>
    <w:rsid w:val="00732C27"/>
    <w:rsid w:val="00750C93"/>
    <w:rsid w:val="00757B3B"/>
    <w:rsid w:val="00773075"/>
    <w:rsid w:val="00782B3F"/>
    <w:rsid w:val="0079641B"/>
    <w:rsid w:val="007A629C"/>
    <w:rsid w:val="007A6D07"/>
    <w:rsid w:val="007C44FF"/>
    <w:rsid w:val="007C7BDB"/>
    <w:rsid w:val="007D3E0C"/>
    <w:rsid w:val="007D73AB"/>
    <w:rsid w:val="007F516C"/>
    <w:rsid w:val="00804C1B"/>
    <w:rsid w:val="00816677"/>
    <w:rsid w:val="008178E6"/>
    <w:rsid w:val="008375D5"/>
    <w:rsid w:val="00851EB1"/>
    <w:rsid w:val="00875DDD"/>
    <w:rsid w:val="00891929"/>
    <w:rsid w:val="008A0A0D"/>
    <w:rsid w:val="008C562B"/>
    <w:rsid w:val="008D3090"/>
    <w:rsid w:val="008D4306"/>
    <w:rsid w:val="008D4508"/>
    <w:rsid w:val="008E77D6"/>
    <w:rsid w:val="0093335A"/>
    <w:rsid w:val="0094502D"/>
    <w:rsid w:val="00947013"/>
    <w:rsid w:val="00957413"/>
    <w:rsid w:val="0096692E"/>
    <w:rsid w:val="00986CC3"/>
    <w:rsid w:val="009920AA"/>
    <w:rsid w:val="009A4D0A"/>
    <w:rsid w:val="009C2459"/>
    <w:rsid w:val="009D5D40"/>
    <w:rsid w:val="009D6B1B"/>
    <w:rsid w:val="009E107B"/>
    <w:rsid w:val="009E18D6"/>
    <w:rsid w:val="00A01F5C"/>
    <w:rsid w:val="00A061BD"/>
    <w:rsid w:val="00A302B3"/>
    <w:rsid w:val="00A3270B"/>
    <w:rsid w:val="00A43B02"/>
    <w:rsid w:val="00A5156E"/>
    <w:rsid w:val="00A56824"/>
    <w:rsid w:val="00A640C0"/>
    <w:rsid w:val="00A65C80"/>
    <w:rsid w:val="00A67276"/>
    <w:rsid w:val="00A67840"/>
    <w:rsid w:val="00A743AC"/>
    <w:rsid w:val="00A87A54"/>
    <w:rsid w:val="00AA1809"/>
    <w:rsid w:val="00AB6313"/>
    <w:rsid w:val="00AD6B7D"/>
    <w:rsid w:val="00AF0BB7"/>
    <w:rsid w:val="00AF0EDE"/>
    <w:rsid w:val="00B06751"/>
    <w:rsid w:val="00B2169D"/>
    <w:rsid w:val="00B2172A"/>
    <w:rsid w:val="00B21CBB"/>
    <w:rsid w:val="00B25529"/>
    <w:rsid w:val="00B316CA"/>
    <w:rsid w:val="00B41F72"/>
    <w:rsid w:val="00B517E1"/>
    <w:rsid w:val="00B55E70"/>
    <w:rsid w:val="00B639D8"/>
    <w:rsid w:val="00B776E5"/>
    <w:rsid w:val="00B84409"/>
    <w:rsid w:val="00B862AF"/>
    <w:rsid w:val="00BB5683"/>
    <w:rsid w:val="00BD0826"/>
    <w:rsid w:val="00BE3210"/>
    <w:rsid w:val="00C141C6"/>
    <w:rsid w:val="00C2071A"/>
    <w:rsid w:val="00C20ACB"/>
    <w:rsid w:val="00C26068"/>
    <w:rsid w:val="00C271A8"/>
    <w:rsid w:val="00C37A77"/>
    <w:rsid w:val="00C4042C"/>
    <w:rsid w:val="00C461E6"/>
    <w:rsid w:val="00C93EBA"/>
    <w:rsid w:val="00CA4E2C"/>
    <w:rsid w:val="00CA7FF5"/>
    <w:rsid w:val="00CB1E7C"/>
    <w:rsid w:val="00CB2EA1"/>
    <w:rsid w:val="00CB43F1"/>
    <w:rsid w:val="00CB444A"/>
    <w:rsid w:val="00CB6EDE"/>
    <w:rsid w:val="00CC41BA"/>
    <w:rsid w:val="00CD1C6C"/>
    <w:rsid w:val="00CD6169"/>
    <w:rsid w:val="00CF3046"/>
    <w:rsid w:val="00CF717A"/>
    <w:rsid w:val="00D021D2"/>
    <w:rsid w:val="00D13D8A"/>
    <w:rsid w:val="00D279D8"/>
    <w:rsid w:val="00D27C8E"/>
    <w:rsid w:val="00D30102"/>
    <w:rsid w:val="00D4141B"/>
    <w:rsid w:val="00D4145D"/>
    <w:rsid w:val="00D45543"/>
    <w:rsid w:val="00D5467F"/>
    <w:rsid w:val="00D6730A"/>
    <w:rsid w:val="00D76068"/>
    <w:rsid w:val="00D76B01"/>
    <w:rsid w:val="00D84704"/>
    <w:rsid w:val="00D95424"/>
    <w:rsid w:val="00DB714B"/>
    <w:rsid w:val="00DC7E9E"/>
    <w:rsid w:val="00DF5BFB"/>
    <w:rsid w:val="00E469E4"/>
    <w:rsid w:val="00E475C3"/>
    <w:rsid w:val="00E509B0"/>
    <w:rsid w:val="00E6365B"/>
    <w:rsid w:val="00E7634A"/>
    <w:rsid w:val="00E82BA3"/>
    <w:rsid w:val="00EA1688"/>
    <w:rsid w:val="00EB0CFA"/>
    <w:rsid w:val="00ED592E"/>
    <w:rsid w:val="00ED6ABD"/>
    <w:rsid w:val="00EE3C0F"/>
    <w:rsid w:val="00EF2A7F"/>
    <w:rsid w:val="00F03EAC"/>
    <w:rsid w:val="00F14024"/>
    <w:rsid w:val="00F259D7"/>
    <w:rsid w:val="00F32089"/>
    <w:rsid w:val="00F32D05"/>
    <w:rsid w:val="00F35263"/>
    <w:rsid w:val="00F53AEA"/>
    <w:rsid w:val="00F66093"/>
    <w:rsid w:val="00F848D6"/>
    <w:rsid w:val="00F86E82"/>
    <w:rsid w:val="00FA5DDD"/>
    <w:rsid w:val="00FB3892"/>
    <w:rsid w:val="00FD0B7B"/>
    <w:rsid w:val="00FD4E71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4CBED63"/>
  <w15:chartTrackingRefBased/>
  <w15:docId w15:val="{23994999-305D-47EF-93C9-DD4F490BF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nhideWhenUsed="1"/>
    <w:lsdException w:name="List Bullet 3" w:uiPriority="6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uiPriority="6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3C4BFD"/>
  </w:style>
  <w:style w:type="paragraph" w:styleId="Rubrik1">
    <w:name w:val="heading 1"/>
    <w:basedOn w:val="Brdtext"/>
    <w:next w:val="Brdtext"/>
    <w:link w:val="Rubrik1Char"/>
    <w:uiPriority w:val="1"/>
    <w:qFormat/>
    <w:rsid w:val="00CA7FF5"/>
    <w:pPr>
      <w:keepNext/>
      <w:keepLines/>
      <w:numPr>
        <w:numId w:val="2"/>
      </w:numPr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Rubrik2">
    <w:name w:val="heading 2"/>
    <w:basedOn w:val="Brdtext"/>
    <w:next w:val="Brdtext"/>
    <w:link w:val="Rubrik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Brdtext"/>
    <w:next w:val="Brdtext"/>
    <w:link w:val="Rubrik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1"/>
    <w:semiHidden/>
    <w:qFormat/>
    <w:rsid w:val="00CA7FF5"/>
    <w:pPr>
      <w:keepNext/>
      <w:keepLines/>
      <w:numPr>
        <w:ilvl w:val="3"/>
        <w:numId w:val="2"/>
      </w:numPr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Rubrik5">
    <w:name w:val="heading 5"/>
    <w:basedOn w:val="Normal"/>
    <w:next w:val="Brdtext"/>
    <w:link w:val="Rubrik5Char"/>
    <w:uiPriority w:val="1"/>
    <w:semiHidden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rdtextChar">
    <w:name w:val="Brödtext Char"/>
    <w:basedOn w:val="Standardstycketeckensnitt"/>
    <w:link w:val="Brdtext"/>
    <w:rsid w:val="00957413"/>
  </w:style>
  <w:style w:type="paragraph" w:styleId="Brdtextmedindrag">
    <w:name w:val="Body Text Indent"/>
    <w:basedOn w:val="Normal"/>
    <w:link w:val="BrdtextmedindragChar"/>
    <w:qFormat/>
    <w:rsid w:val="00CC41BA"/>
    <w:pPr>
      <w:tabs>
        <w:tab w:val="left" w:pos="1701"/>
        <w:tab w:val="left" w:pos="3600"/>
        <w:tab w:val="left" w:pos="5387"/>
      </w:tabs>
      <w:ind w:left="284"/>
    </w:pPr>
  </w:style>
  <w:style w:type="character" w:customStyle="1" w:styleId="BrdtextmedindragChar">
    <w:name w:val="Brödtext med indrag Char"/>
    <w:basedOn w:val="Standardstycketeckensnitt"/>
    <w:link w:val="Brdtextmedindrag"/>
    <w:rsid w:val="00CC41BA"/>
  </w:style>
  <w:style w:type="character" w:customStyle="1" w:styleId="Rubrik1Char">
    <w:name w:val="Rubrik 1 Char"/>
    <w:basedOn w:val="Standardstycketeckensnitt"/>
    <w:link w:val="Rubrik1"/>
    <w:uiPriority w:val="1"/>
    <w:rsid w:val="00CA7FF5"/>
    <w:rPr>
      <w:rFonts w:asciiTheme="majorHAnsi" w:eastAsiaTheme="majorEastAsia" w:hAnsiTheme="majorHAnsi" w:cstheme="majorBidi"/>
      <w:sz w:val="24"/>
      <w:szCs w:val="32"/>
    </w:rPr>
  </w:style>
  <w:style w:type="paragraph" w:styleId="Rubrik">
    <w:name w:val="Title"/>
    <w:basedOn w:val="Normal"/>
    <w:next w:val="Brdtext"/>
    <w:link w:val="RubrikChar"/>
    <w:uiPriority w:val="1"/>
    <w:qFormat/>
    <w:rsid w:val="00282D27"/>
    <w:pPr>
      <w:keepNext/>
      <w:keepLines/>
      <w:spacing w:after="600"/>
      <w:contextualSpacing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Char">
    <w:name w:val="Rubrik Char"/>
    <w:basedOn w:val="Standardstycketeckensnitt"/>
    <w:link w:val="Rubrik"/>
    <w:uiPriority w:val="1"/>
    <w:rsid w:val="00282D27"/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Rubrik2Char">
    <w:name w:val="Rubrik 2 Char"/>
    <w:basedOn w:val="Standardstycketeckensnitt"/>
    <w:link w:val="Rubrik2"/>
    <w:uiPriority w:val="1"/>
    <w:rsid w:val="00CA7FF5"/>
    <w:rPr>
      <w:rFonts w:asciiTheme="majorHAnsi" w:eastAsiaTheme="majorEastAsia" w:hAnsiTheme="majorHAnsi" w:cstheme="majorBidi"/>
      <w:b/>
      <w:sz w:val="22"/>
      <w:szCs w:val="26"/>
    </w:rPr>
  </w:style>
  <w:style w:type="character" w:customStyle="1" w:styleId="Rubrik3Char">
    <w:name w:val="Rubrik 3 Char"/>
    <w:basedOn w:val="Standardstycketeckensnitt"/>
    <w:link w:val="Rubrik3"/>
    <w:uiPriority w:val="1"/>
    <w:rsid w:val="00CA7FF5"/>
    <w:rPr>
      <w:rFonts w:asciiTheme="majorHAnsi" w:eastAsiaTheme="majorEastAsia" w:hAnsiTheme="majorHAnsi" w:cstheme="majorBidi"/>
      <w:sz w:val="22"/>
      <w:szCs w:val="24"/>
    </w:rPr>
  </w:style>
  <w:style w:type="paragraph" w:customStyle="1" w:styleId="Rubrik1utannumrering">
    <w:name w:val="Rubrik 1 utan numrering"/>
    <w:basedOn w:val="Rubrik1"/>
    <w:next w:val="Brd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Rubrik2"/>
    <w:next w:val="Brd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Rubrik3"/>
    <w:next w:val="Brdtext"/>
    <w:uiPriority w:val="1"/>
    <w:qFormat/>
    <w:rsid w:val="00192E34"/>
    <w:pPr>
      <w:numPr>
        <w:ilvl w:val="0"/>
        <w:numId w:val="0"/>
      </w:numPr>
    </w:pPr>
  </w:style>
  <w:style w:type="character" w:customStyle="1" w:styleId="Rubrik4Char">
    <w:name w:val="Rubrik 4 Char"/>
    <w:basedOn w:val="Standardstycketeckensnitt"/>
    <w:link w:val="Rubrik4"/>
    <w:uiPriority w:val="1"/>
    <w:semiHidden/>
    <w:rsid w:val="003C4BFD"/>
    <w:rPr>
      <w:rFonts w:asciiTheme="majorHAnsi" w:eastAsiaTheme="majorEastAsia" w:hAnsiTheme="majorHAnsi" w:cstheme="majorBidi"/>
      <w:b/>
      <w:iCs/>
      <w:sz w:val="20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  <w:rPr>
      <w:noProof/>
    </w:rPr>
  </w:style>
  <w:style w:type="paragraph" w:customStyle="1" w:styleId="Bildtext">
    <w:name w:val="Bildtext"/>
    <w:basedOn w:val="Brdtext"/>
    <w:next w:val="Brd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Rubrik4"/>
    <w:next w:val="Brd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Rubrik5"/>
    <w:next w:val="Brdtext"/>
    <w:uiPriority w:val="1"/>
    <w:qFormat/>
    <w:rsid w:val="00485601"/>
  </w:style>
  <w:style w:type="paragraph" w:styleId="Beskrivning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Rubrik5Char">
    <w:name w:val="Rubrik 5 Char"/>
    <w:basedOn w:val="Standardstycketeckensnitt"/>
    <w:link w:val="Rubrik5"/>
    <w:uiPriority w:val="1"/>
    <w:semiHidden/>
    <w:rsid w:val="003C4BFD"/>
    <w:rPr>
      <w:rFonts w:asciiTheme="majorHAnsi" w:eastAsiaTheme="majorEastAsia" w:hAnsiTheme="majorHAnsi" w:cstheme="majorBidi"/>
      <w:sz w:val="20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rdtext"/>
    <w:uiPriority w:val="2"/>
    <w:qFormat/>
    <w:rsid w:val="00C271A8"/>
    <w:rPr>
      <w:noProof/>
    </w:rPr>
  </w:style>
  <w:style w:type="paragraph" w:styleId="Sidhuvud">
    <w:name w:val="header"/>
    <w:basedOn w:val="Normal"/>
    <w:link w:val="Sidhuvud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957413"/>
    <w:rPr>
      <w:rFonts w:asciiTheme="majorHAnsi" w:hAnsiTheme="majorHAnsi"/>
      <w:sz w:val="19"/>
    </w:rPr>
  </w:style>
  <w:style w:type="paragraph" w:styleId="Sidfot">
    <w:name w:val="footer"/>
    <w:basedOn w:val="Normal"/>
    <w:link w:val="SidfotChar"/>
    <w:uiPriority w:val="99"/>
    <w:semiHidden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957413"/>
    <w:rPr>
      <w:rFonts w:asciiTheme="majorHAnsi" w:hAnsiTheme="majorHAnsi"/>
      <w:sz w:val="16"/>
    </w:rPr>
  </w:style>
  <w:style w:type="paragraph" w:styleId="Innehll2">
    <w:name w:val="toc 2"/>
    <w:basedOn w:val="Normal"/>
    <w:next w:val="Brdtext"/>
    <w:autoRedefine/>
    <w:uiPriority w:val="39"/>
    <w:semiHidden/>
    <w:rsid w:val="00B84409"/>
    <w:pPr>
      <w:spacing w:after="0" w:line="240" w:lineRule="auto"/>
    </w:pPr>
  </w:style>
  <w:style w:type="character" w:styleId="Sidnummer">
    <w:name w:val="page number"/>
    <w:basedOn w:val="SidfotChar"/>
    <w:uiPriority w:val="99"/>
    <w:semiHidden/>
    <w:rsid w:val="00B84409"/>
    <w:rPr>
      <w:rFonts w:asciiTheme="majorHAnsi" w:hAnsiTheme="majorHAnsi"/>
      <w:sz w:val="17"/>
    </w:rPr>
  </w:style>
  <w:style w:type="paragraph" w:styleId="Innehll1">
    <w:name w:val="toc 1"/>
    <w:basedOn w:val="Normal"/>
    <w:next w:val="Brdtext"/>
    <w:autoRedefine/>
    <w:uiPriority w:val="39"/>
    <w:semiHidden/>
    <w:rsid w:val="00CF717A"/>
    <w:pPr>
      <w:spacing w:before="240" w:after="100" w:line="240" w:lineRule="auto"/>
    </w:pPr>
    <w:rPr>
      <w:rFonts w:asciiTheme="majorHAnsi" w:hAnsiTheme="majorHAnsi"/>
      <w:sz w:val="24"/>
    </w:rPr>
  </w:style>
  <w:style w:type="paragraph" w:styleId="Innehll3">
    <w:name w:val="toc 3"/>
    <w:basedOn w:val="Normal"/>
    <w:next w:val="Brdtext"/>
    <w:autoRedefine/>
    <w:uiPriority w:val="39"/>
    <w:semiHidden/>
    <w:rsid w:val="00B84409"/>
    <w:pPr>
      <w:spacing w:after="0" w:line="240" w:lineRule="auto"/>
      <w:ind w:left="284"/>
    </w:pPr>
  </w:style>
  <w:style w:type="character" w:styleId="Hyperlnk">
    <w:name w:val="Hyperlink"/>
    <w:basedOn w:val="Standardstycketeckensnitt"/>
    <w:uiPriority w:val="99"/>
    <w:semiHidden/>
    <w:rsid w:val="000C61D1"/>
    <w:rPr>
      <w:color w:val="0563C1" w:themeColor="hyperlink"/>
      <w:u w:val="single"/>
    </w:rPr>
  </w:style>
  <w:style w:type="paragraph" w:styleId="Innehllsfrteckningsrubrik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ellrutnt">
    <w:name w:val="Table Grid"/>
    <w:basedOn w:val="Normaltabel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Bildtext"/>
    <w:link w:val="FotnotstextChar"/>
    <w:uiPriority w:val="99"/>
    <w:semiHidden/>
    <w:rsid w:val="00672F6F"/>
    <w:pPr>
      <w:spacing w:after="0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A4E2C"/>
    <w:rPr>
      <w:rFonts w:asciiTheme="majorHAnsi" w:hAnsiTheme="majorHAnsi" w:cstheme="majorHAnsi"/>
      <w:spacing w:val="6"/>
      <w:sz w:val="14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672F6F"/>
    <w:rPr>
      <w:vertAlign w:val="superscript"/>
    </w:rPr>
  </w:style>
  <w:style w:type="paragraph" w:styleId="Numreradlista">
    <w:name w:val="List Number"/>
    <w:basedOn w:val="Normal"/>
    <w:uiPriority w:val="6"/>
    <w:rsid w:val="00DB714B"/>
    <w:pPr>
      <w:numPr>
        <w:numId w:val="35"/>
      </w:numPr>
      <w:spacing w:after="100"/>
    </w:pPr>
  </w:style>
  <w:style w:type="paragraph" w:styleId="Numreradlista2">
    <w:name w:val="List Number 2"/>
    <w:basedOn w:val="Normal"/>
    <w:uiPriority w:val="6"/>
    <w:semiHidden/>
    <w:rsid w:val="00DB714B"/>
    <w:pPr>
      <w:numPr>
        <w:ilvl w:val="1"/>
        <w:numId w:val="35"/>
      </w:numPr>
      <w:spacing w:after="100"/>
      <w:contextualSpacing/>
    </w:pPr>
  </w:style>
  <w:style w:type="paragraph" w:styleId="Punktlista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Punktlista2">
    <w:name w:val="List Bullet 2"/>
    <w:basedOn w:val="Normal"/>
    <w:uiPriority w:val="6"/>
    <w:semiHidden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DB714B"/>
    <w:pPr>
      <w:numPr>
        <w:numId w:val="7"/>
      </w:numPr>
    </w:pPr>
  </w:style>
  <w:style w:type="paragraph" w:customStyle="1" w:styleId="Strecklista">
    <w:name w:val="Strecklista"/>
    <w:basedOn w:val="Punktlista"/>
    <w:uiPriority w:val="6"/>
    <w:qFormat/>
    <w:rsid w:val="007A629C"/>
    <w:pPr>
      <w:numPr>
        <w:numId w:val="34"/>
      </w:numPr>
    </w:pPr>
    <w:rPr>
      <w:noProof/>
    </w:r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tshllartext">
    <w:name w:val="Placeholder Text"/>
    <w:basedOn w:val="Standardstycketeckensnitt"/>
    <w:uiPriority w:val="99"/>
    <w:semiHidden/>
    <w:rsid w:val="00093408"/>
    <w:rPr>
      <w:color w:val="808080"/>
    </w:rPr>
  </w:style>
  <w:style w:type="paragraph" w:styleId="Numreradlista3">
    <w:name w:val="List Number 3"/>
    <w:basedOn w:val="Normal"/>
    <w:uiPriority w:val="6"/>
    <w:semiHidden/>
    <w:rsid w:val="00DB714B"/>
    <w:pPr>
      <w:numPr>
        <w:ilvl w:val="2"/>
        <w:numId w:val="35"/>
      </w:numPr>
      <w:spacing w:after="100"/>
      <w:contextualSpacing/>
    </w:pPr>
  </w:style>
  <w:style w:type="paragraph" w:customStyle="1" w:styleId="Strecklista3">
    <w:name w:val="Strecklista 3"/>
    <w:basedOn w:val="Brdtext"/>
    <w:uiPriority w:val="6"/>
    <w:semiHidden/>
    <w:qFormat/>
    <w:rsid w:val="007A629C"/>
    <w:pPr>
      <w:numPr>
        <w:ilvl w:val="2"/>
        <w:numId w:val="34"/>
      </w:numPr>
      <w:spacing w:after="100"/>
    </w:pPr>
    <w:rPr>
      <w:noProof/>
    </w:rPr>
  </w:style>
  <w:style w:type="paragraph" w:styleId="Punktlista3">
    <w:name w:val="List Bullet 3"/>
    <w:basedOn w:val="Normal"/>
    <w:uiPriority w:val="6"/>
    <w:semiHidden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rdtext"/>
    <w:qFormat/>
    <w:rsid w:val="00D4554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Standardstycketeckensnitt"/>
    <w:link w:val="DocNr"/>
    <w:semiHidden/>
    <w:rsid w:val="00957413"/>
    <w:rPr>
      <w:rFonts w:ascii="Calibri" w:hAnsi="Calibri" w:cs="Calibri"/>
      <w:sz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F32089"/>
    <w:rPr>
      <w:color w:val="800080"/>
      <w:u w:val="single"/>
    </w:rPr>
  </w:style>
  <w:style w:type="paragraph" w:customStyle="1" w:styleId="msonormal0">
    <w:name w:val="msonormal"/>
    <w:basedOn w:val="Normal"/>
    <w:rsid w:val="00F3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l70">
    <w:name w:val="xl70"/>
    <w:basedOn w:val="Normal"/>
    <w:rsid w:val="00F3208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71">
    <w:name w:val="xl71"/>
    <w:basedOn w:val="Normal"/>
    <w:rsid w:val="00F3208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sv-SE"/>
    </w:rPr>
  </w:style>
  <w:style w:type="paragraph" w:customStyle="1" w:styleId="xl72">
    <w:name w:val="xl72"/>
    <w:basedOn w:val="Normal"/>
    <w:rsid w:val="00F3208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sv-SE"/>
    </w:rPr>
  </w:style>
  <w:style w:type="paragraph" w:customStyle="1" w:styleId="xl73">
    <w:name w:val="xl73"/>
    <w:basedOn w:val="Normal"/>
    <w:rsid w:val="00F3208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74">
    <w:name w:val="xl74"/>
    <w:basedOn w:val="Normal"/>
    <w:rsid w:val="00F32089"/>
    <w:pPr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75">
    <w:name w:val="xl75"/>
    <w:basedOn w:val="Normal"/>
    <w:rsid w:val="00F32089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76">
    <w:name w:val="xl76"/>
    <w:basedOn w:val="Normal"/>
    <w:rsid w:val="00F3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sv-SE"/>
    </w:rPr>
  </w:style>
  <w:style w:type="paragraph" w:customStyle="1" w:styleId="xl77">
    <w:name w:val="xl77"/>
    <w:basedOn w:val="Normal"/>
    <w:rsid w:val="00F3208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78">
    <w:name w:val="xl78"/>
    <w:basedOn w:val="Normal"/>
    <w:rsid w:val="00F32089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79">
    <w:name w:val="xl79"/>
    <w:basedOn w:val="Normal"/>
    <w:rsid w:val="00F3208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customStyle="1" w:styleId="xl80">
    <w:name w:val="xl80"/>
    <w:basedOn w:val="Normal"/>
    <w:rsid w:val="00F32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sv-SE"/>
    </w:rPr>
  </w:style>
  <w:style w:type="paragraph" w:customStyle="1" w:styleId="xl81">
    <w:name w:val="xl81"/>
    <w:basedOn w:val="Normal"/>
    <w:rsid w:val="00F3208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16"/>
      <w:szCs w:val="16"/>
      <w:lang w:eastAsia="sv-SE"/>
    </w:rPr>
  </w:style>
  <w:style w:type="paragraph" w:customStyle="1" w:styleId="xl82">
    <w:name w:val="xl82"/>
    <w:basedOn w:val="Normal"/>
    <w:rsid w:val="00F32089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Verdana" w:eastAsia="Times New Roman" w:hAnsi="Verdana" w:cs="Times New Roman"/>
      <w:sz w:val="16"/>
      <w:szCs w:val="16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86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86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22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11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!--<?xml version="1.0" encoding="iso-8859-1"?>-->
<DocumentInfo xmlns="http://lp/documentinfo/RK">
  <BaseInfo>
    <RkTemplate/>
    <DocType/>
    <DocTypeShowName/>
    <Status/>
    <Sender>
      <SenderName/>
      <SenderTitle/>
      <SenderMail> </SenderMail>
      <SenderPhone> </SenderPhone>
    </Sender>
    <TopId/>
    <TopSender/>
    <OrganisationInfo>
      <Organisatoriskenhet1> </Organisatoriskenhet1>
      <Organisatoriskenhet2> </Organisatoriskenhet2>
      <Organisatoriskenhet3> </Organisatoriskenhet3>
      <Organisatoriskenhet1Id> </Organisatoriskenhet1Id>
      <Organisatoriskenhet2Id> </Organisatoriskenhet2Id>
      <Organisatoriskenhet3Id> </Organisatoriskenhet3Id>
    </OrganisationInfo>
    <HeaderDate/>
    <Office/>
    <Dnr/>
    <ParagrafNr/>
    <DocumentTitle/>
    <VisitingAddress/>
    <Extra1/>
    <Extra2/>
    <Extra3/>
    <Number/>
    <Recipient/>
    <SenderText/>
    <DocNumber/>
    <Doclanguage/>
    <Appendix/>
    <LogotypeName/>
  </BaseInfo>
</DocumentInfo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K Word" ma:contentTypeID="0x010100BBA312BF02777149882D207184EC35C03200766227CCD6E3FA4EB33FA98B4D78897B" ma:contentTypeVersion="10" ma:contentTypeDescription="Skapa nytt dokument med möjlighet att välja RK-mall" ma:contentTypeScope="" ma:versionID="a781486d5a3b722f38e4988d8c8d6bdf">
  <xsd:schema xmlns:xsd="http://www.w3.org/2001/XMLSchema" xmlns:xs="http://www.w3.org/2001/XMLSchema" xmlns:p="http://schemas.microsoft.com/office/2006/metadata/properties" xmlns:ns2="4e9c2f0c-7bf8-49af-8356-cbf363fc78a7" xmlns:ns3="cc625d36-bb37-4650-91b9-0c96159295ba" xmlns:ns4="18f3d968-6251-40b0-9f11-012b293496c2" xmlns:ns5="2dd112dc-508e-47d1-a94f-77e0fb29e88d" targetNamespace="http://schemas.microsoft.com/office/2006/metadata/properties" ma:root="true" ma:fieldsID="160de7d85efa24a1a0d8e8752c7b603c" ns2:_="" ns3:_="" ns4:_="" ns5:_="">
    <xsd:import namespace="4e9c2f0c-7bf8-49af-8356-cbf363fc78a7"/>
    <xsd:import namespace="cc625d36-bb37-4650-91b9-0c96159295ba"/>
    <xsd:import namespace="18f3d968-6251-40b0-9f11-012b293496c2"/>
    <xsd:import namespace="2dd112dc-508e-47d1-a94f-77e0fb29e88d"/>
    <xsd:element name="properties">
      <xsd:complexType>
        <xsd:sequence>
          <xsd:element name="documentManagement">
            <xsd:complexType>
              <xsd:all>
                <xsd:element ref="ns2:RecordNumber" minOccurs="0"/>
                <xsd:element ref="ns2:DirtyMigration" minOccurs="0"/>
                <xsd:element ref="ns3:TaxCatchAllLabel" minOccurs="0"/>
                <xsd:element ref="ns3:k46d94c0acf84ab9a79866a9d8b1905f" minOccurs="0"/>
                <xsd:element ref="ns3:TaxCatchAll" minOccurs="0"/>
                <xsd:element ref="ns3:edbe0b5c82304c8e847ab7b8c02a77c3" minOccurs="0"/>
                <xsd:element ref="ns4:RKNyckelord" minOccurs="0"/>
                <xsd:element ref="ns5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c2f0c-7bf8-49af-8356-cbf363fc78a7" elementFormDefault="qualified">
    <xsd:import namespace="http://schemas.microsoft.com/office/2006/documentManagement/types"/>
    <xsd:import namespace="http://schemas.microsoft.com/office/infopath/2007/PartnerControls"/>
    <xsd:element name="RecordNumber" ma:index="3" nillable="true" ma:displayName="Diarienummer" ma:internalName="RecordNumber">
      <xsd:simpleType>
        <xsd:restriction base="dms:Text">
          <xsd:maxLength value="255"/>
        </xsd:restriction>
      </xsd:simpleType>
    </xsd:element>
    <xsd:element name="DirtyMigration" ma:index="5" nillable="true" ma:displayName="Migrerad inte uppdaterad" ma:default="0" ma:internalName="DirtyMigratio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25d36-bb37-4650-91b9-0c96159295ba" elementFormDefault="qualified">
    <xsd:import namespace="http://schemas.microsoft.com/office/2006/documentManagement/types"/>
    <xsd:import namespace="http://schemas.microsoft.com/office/infopath/2007/PartnerControls"/>
    <xsd:element name="TaxCatchAllLabel" ma:index="6" nillable="true" ma:displayName="Taxonomy Catch All Column1" ma:description="" ma:hidden="true" ma:list="{53c74bfd-49b2-467e-badf-ef92e2c61ed6}" ma:internalName="TaxCatchAllLabel" ma:readOnly="true" ma:showField="CatchAllDataLabel" ma:web="2dd112dc-508e-47d1-a94f-77e0fb29e8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46d94c0acf84ab9a79866a9d8b1905f" ma:index="11" nillable="true" ma:taxonomy="true" ma:internalName="k46d94c0acf84ab9a79866a9d8b1905f" ma:taxonomyFieldName="Organisation" ma:displayName="Organisatorisk enhet" ma:fieldId="{446d94c0-acf8-4ab9-a798-66a9d8b1905f}" ma:sspId="d07acfae-4dfa-4949-99a8-259efd31a6ae" ma:termSetId="8c1436be-a8c9-4c8f-93bb-07dc2d5595b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description="" ma:hidden="true" ma:list="{53c74bfd-49b2-467e-badf-ef92e2c61ed6}" ma:internalName="TaxCatchAll" ma:showField="CatchAllData" ma:web="2dd112dc-508e-47d1-a94f-77e0fb29e8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dbe0b5c82304c8e847ab7b8c02a77c3" ma:index="14" nillable="true" ma:taxonomy="true" ma:internalName="edbe0b5c82304c8e847ab7b8c02a77c3" ma:taxonomyFieldName="ActivityCategory" ma:displayName="Aktivitetskategori" ma:default="" ma:fieldId="{edbe0b5c-8230-4c8e-847a-b7b8c02a77c3}" ma:sspId="d07acfae-4dfa-4949-99a8-259efd31a6ae" ma:termSetId="8bf97125-e7b6-456b-9da4-c0e62cf3e5a7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3d968-6251-40b0-9f11-012b293496c2" elementFormDefault="qualified">
    <xsd:import namespace="http://schemas.microsoft.com/office/2006/documentManagement/types"/>
    <xsd:import namespace="http://schemas.microsoft.com/office/infopath/2007/PartnerControls"/>
    <xsd:element name="RKNyckelord" ma:index="16" nillable="true" ma:displayName="Nyckelord" ma:internalName="RKNyckelor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112dc-508e-47d1-a94f-77e0fb29e88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Dela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Innehållstyp"/>
        <xsd:element ref="dc:title" minOccurs="0" maxOccurs="1" ma:index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7A894-31AD-4BE7-A316-08A8B4ACFD4A}"/>
</file>

<file path=customXml/itemProps2.xml><?xml version="1.0" encoding="utf-8"?>
<ds:datastoreItem xmlns:ds="http://schemas.openxmlformats.org/officeDocument/2006/customXml" ds:itemID="{6D4D108F-E910-4D90-94B9-0EA48B01B8A4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2dd112dc-508e-47d1-a94f-77e0fb29e88d"/>
    <ds:schemaRef ds:uri="http://schemas.microsoft.com/office/2006/documentManagement/types"/>
    <ds:schemaRef ds:uri="18f3d968-6251-40b0-9f11-012b293496c2"/>
    <ds:schemaRef ds:uri="cc625d36-bb37-4650-91b9-0c96159295ba"/>
    <ds:schemaRef ds:uri="4e9c2f0c-7bf8-49af-8356-cbf363fc78a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832E82-63CA-4BEB-9A0D-EC3CB50F1C50}">
  <ds:schemaRefs>
    <ds:schemaRef ds:uri="http://lp/documentinfo/RK"/>
  </ds:schemaRefs>
</ds:datastoreItem>
</file>

<file path=customXml/itemProps4.xml><?xml version="1.0" encoding="utf-8"?>
<ds:datastoreItem xmlns:ds="http://schemas.openxmlformats.org/officeDocument/2006/customXml" ds:itemID="{3A9F56DA-793A-4809-8E38-061085EC0DF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C7FE045-2FD5-4CC2-90B9-FE6F46EA27EF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8BDF15AB-B98A-4D7E-A52C-07318AE30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c2f0c-7bf8-49af-8356-cbf363fc78a7"/>
    <ds:schemaRef ds:uri="cc625d36-bb37-4650-91b9-0c96159295ba"/>
    <ds:schemaRef ds:uri="18f3d968-6251-40b0-9f11-012b293496c2"/>
    <ds:schemaRef ds:uri="2dd112dc-508e-47d1-a94f-77e0fb29e8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7.xml><?xml version="1.0" encoding="utf-8"?>
<ds:datastoreItem xmlns:ds="http://schemas.openxmlformats.org/officeDocument/2006/customXml" ds:itemID="{9008CFB4-7866-4513-A593-3606FA4A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759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Cronsioe</dc:creator>
  <cp:keywords/>
  <dc:description/>
  <cp:lastModifiedBy>Lars X Nilsson</cp:lastModifiedBy>
  <cp:revision>2</cp:revision>
  <dcterms:created xsi:type="dcterms:W3CDTF">2019-11-25T09:52:00Z</dcterms:created>
  <dcterms:modified xsi:type="dcterms:W3CDTF">2019-11-25T09:52:00Z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  <property fmtid="{D5CDD505-2E9C-101B-9397-08002B2CF9AE}" pid="3" name="_dlc_DocIdItemGuid">
    <vt:lpwstr>266d8139-95c9-467c-a46a-17e397ea092e</vt:lpwstr>
  </property>
  <property fmtid="{D5CDD505-2E9C-101B-9397-08002B2CF9AE}" pid="4" name="Organisation">
    <vt:lpwstr/>
  </property>
  <property fmtid="{D5CDD505-2E9C-101B-9397-08002B2CF9AE}" pid="5" name="c9cd366cc722410295b9eacffbd73909">
    <vt:lpwstr/>
  </property>
  <property fmtid="{D5CDD505-2E9C-101B-9397-08002B2CF9AE}" pid="6" name="RKAktivitetskategori">
    <vt:lpwstr/>
  </property>
  <property fmtid="{D5CDD505-2E9C-101B-9397-08002B2CF9AE}" pid="7" name="ActivityCategory">
    <vt:lpwstr/>
  </property>
</Properties>
</file>