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0A2835" w14:textId="4AA37AEF" w:rsidR="00382FF3" w:rsidRDefault="00382FF3" w:rsidP="00382FF3">
      <w:pPr>
        <w:pStyle w:val="BodyText"/>
        <w:rPr>
          <w:sz w:val="32"/>
          <w:szCs w:val="32"/>
        </w:rPr>
      </w:pPr>
      <w:bookmarkStart w:id="0" w:name="_GoBack"/>
      <w:bookmarkEnd w:id="0"/>
      <w:r w:rsidRPr="00382FF3">
        <w:rPr>
          <w:sz w:val="32"/>
          <w:szCs w:val="32"/>
        </w:rPr>
        <w:t>Appendix to</w:t>
      </w:r>
      <w:r>
        <w:rPr>
          <w:b/>
        </w:rPr>
        <w:t xml:space="preserve"> </w:t>
      </w:r>
      <w:r>
        <w:rPr>
          <w:sz w:val="32"/>
          <w:szCs w:val="32"/>
        </w:rPr>
        <w:t xml:space="preserve">Sweden’s combined sixth and seventh periodic reports </w:t>
      </w:r>
    </w:p>
    <w:p w14:paraId="6EB5460E" w14:textId="77777777" w:rsidR="00382FF3" w:rsidRDefault="00382FF3" w:rsidP="00382FF3">
      <w:pPr>
        <w:pStyle w:val="BodyText"/>
        <w:rPr>
          <w:sz w:val="32"/>
          <w:szCs w:val="32"/>
        </w:rPr>
      </w:pPr>
      <w:r>
        <w:rPr>
          <w:sz w:val="32"/>
          <w:szCs w:val="32"/>
        </w:rPr>
        <w:t>to the UN Committee on the Rights of the Child</w:t>
      </w:r>
    </w:p>
    <w:p w14:paraId="0A20CFF4" w14:textId="203A7C22" w:rsidR="00CF717A" w:rsidRDefault="00CF717A" w:rsidP="00CF717A">
      <w:pPr>
        <w:rPr>
          <w:b/>
          <w:bCs/>
        </w:rPr>
      </w:pPr>
    </w:p>
    <w:p w14:paraId="7EB8D8F3" w14:textId="23F965F8" w:rsidR="00382FF3" w:rsidRDefault="00382FF3" w:rsidP="00CF717A">
      <w:pPr>
        <w:rPr>
          <w:b/>
          <w:bCs/>
        </w:rPr>
      </w:pPr>
    </w:p>
    <w:p w14:paraId="31C98E32" w14:textId="08E4DBA4" w:rsidR="00382FF3" w:rsidRDefault="00382FF3" w:rsidP="00CF717A">
      <w:pPr>
        <w:rPr>
          <w:b/>
          <w:bCs/>
        </w:rPr>
      </w:pPr>
    </w:p>
    <w:p w14:paraId="4ECAD3BB" w14:textId="0B784DDF" w:rsidR="00382FF3" w:rsidRDefault="00382FF3" w:rsidP="00CF717A">
      <w:pPr>
        <w:rPr>
          <w:b/>
          <w:bCs/>
        </w:rPr>
      </w:pPr>
    </w:p>
    <w:p w14:paraId="21500AD4" w14:textId="6E355489" w:rsidR="00382FF3" w:rsidRDefault="00382FF3" w:rsidP="00CF717A">
      <w:pPr>
        <w:rPr>
          <w:b/>
          <w:bCs/>
        </w:rPr>
      </w:pPr>
    </w:p>
    <w:p w14:paraId="0EF9095A" w14:textId="186C3919" w:rsidR="00382FF3" w:rsidRDefault="00382FF3" w:rsidP="00CF717A">
      <w:pPr>
        <w:rPr>
          <w:b/>
          <w:bCs/>
        </w:rPr>
      </w:pPr>
    </w:p>
    <w:p w14:paraId="0AD73ABE" w14:textId="6E53EA54" w:rsidR="00382FF3" w:rsidRDefault="00382FF3" w:rsidP="00CF717A">
      <w:pPr>
        <w:rPr>
          <w:b/>
          <w:bCs/>
        </w:rPr>
      </w:pPr>
    </w:p>
    <w:p w14:paraId="24518CF5" w14:textId="14AAFDA6" w:rsidR="00382FF3" w:rsidRDefault="00382FF3" w:rsidP="00CF717A">
      <w:pPr>
        <w:rPr>
          <w:b/>
          <w:bCs/>
        </w:rPr>
      </w:pPr>
    </w:p>
    <w:p w14:paraId="7ED189AA" w14:textId="602CEE79" w:rsidR="00382FF3" w:rsidRDefault="00382FF3" w:rsidP="00CF717A">
      <w:pPr>
        <w:rPr>
          <w:b/>
          <w:bCs/>
        </w:rPr>
      </w:pPr>
    </w:p>
    <w:p w14:paraId="36C58115" w14:textId="607EF6A0" w:rsidR="00382FF3" w:rsidRDefault="00382FF3" w:rsidP="00CF717A">
      <w:pPr>
        <w:rPr>
          <w:b/>
          <w:bCs/>
        </w:rPr>
      </w:pPr>
    </w:p>
    <w:p w14:paraId="01C832B8" w14:textId="47B8140B" w:rsidR="00382FF3" w:rsidRDefault="00382FF3" w:rsidP="00CF717A">
      <w:pPr>
        <w:rPr>
          <w:b/>
          <w:bCs/>
        </w:rPr>
      </w:pPr>
    </w:p>
    <w:p w14:paraId="7BE5B30C" w14:textId="6B757F7B" w:rsidR="00382FF3" w:rsidRDefault="00382FF3" w:rsidP="00CF717A">
      <w:pPr>
        <w:rPr>
          <w:b/>
          <w:bCs/>
        </w:rPr>
      </w:pPr>
    </w:p>
    <w:p w14:paraId="15A89449" w14:textId="70CDC050" w:rsidR="00382FF3" w:rsidRDefault="00382FF3" w:rsidP="00CF717A">
      <w:pPr>
        <w:rPr>
          <w:b/>
          <w:bCs/>
        </w:rPr>
      </w:pPr>
    </w:p>
    <w:p w14:paraId="20579FBF" w14:textId="3F09FB31" w:rsidR="00382FF3" w:rsidRDefault="00382FF3" w:rsidP="00CF717A">
      <w:pPr>
        <w:rPr>
          <w:b/>
          <w:bCs/>
        </w:rPr>
      </w:pPr>
    </w:p>
    <w:p w14:paraId="7CF649EF" w14:textId="2226FC63" w:rsidR="00382FF3" w:rsidRDefault="00382FF3" w:rsidP="00CF717A">
      <w:pPr>
        <w:rPr>
          <w:b/>
          <w:bCs/>
        </w:rPr>
      </w:pPr>
    </w:p>
    <w:p w14:paraId="4CAD20D4" w14:textId="35DD9003" w:rsidR="00382FF3" w:rsidRDefault="00382FF3" w:rsidP="00CF717A">
      <w:pPr>
        <w:rPr>
          <w:b/>
          <w:bCs/>
        </w:rPr>
      </w:pPr>
    </w:p>
    <w:p w14:paraId="0FEA93B7" w14:textId="336FDFD9" w:rsidR="00382FF3" w:rsidRDefault="00382FF3" w:rsidP="00CF717A">
      <w:pPr>
        <w:rPr>
          <w:b/>
          <w:bCs/>
        </w:rPr>
      </w:pPr>
    </w:p>
    <w:p w14:paraId="65EB687D" w14:textId="5F4179E0" w:rsidR="00382FF3" w:rsidRDefault="00382FF3" w:rsidP="00CF717A">
      <w:pPr>
        <w:rPr>
          <w:b/>
          <w:bCs/>
        </w:rPr>
      </w:pPr>
    </w:p>
    <w:p w14:paraId="2464925F" w14:textId="77777777" w:rsidR="00382FF3" w:rsidRDefault="00382FF3" w:rsidP="00CF717A">
      <w:pPr>
        <w:rPr>
          <w:b/>
          <w:bCs/>
        </w:rPr>
      </w:pPr>
    </w:p>
    <w:p w14:paraId="27D683A2" w14:textId="51DB1620" w:rsidR="00714806" w:rsidRDefault="00714806" w:rsidP="00CF717A">
      <w:pPr>
        <w:rPr>
          <w:b/>
          <w:bCs/>
        </w:rPr>
      </w:pPr>
    </w:p>
    <w:sdt>
      <w:sdtPr>
        <w:rPr>
          <w:rFonts w:asciiTheme="minorHAnsi" w:eastAsiaTheme="minorHAnsi" w:hAnsiTheme="minorHAnsi" w:cstheme="minorBidi"/>
          <w:sz w:val="25"/>
          <w:szCs w:val="25"/>
        </w:rPr>
        <w:id w:val="-268617562"/>
        <w:docPartObj>
          <w:docPartGallery w:val="Table of Contents"/>
          <w:docPartUnique/>
        </w:docPartObj>
      </w:sdtPr>
      <w:sdtEndPr>
        <w:rPr>
          <w:b/>
          <w:bCs/>
        </w:rPr>
      </w:sdtEndPr>
      <w:sdtContent>
        <w:p w14:paraId="4724B45F" w14:textId="272CAD41" w:rsidR="00A574B6" w:rsidRDefault="00A574B6">
          <w:pPr>
            <w:pStyle w:val="TOCHeading"/>
          </w:pPr>
          <w:r>
            <w:t>Contents</w:t>
          </w:r>
        </w:p>
        <w:p w14:paraId="74B7B4D9" w14:textId="1B88E3F5" w:rsidR="006F00A3" w:rsidRDefault="00A574B6">
          <w:pPr>
            <w:pStyle w:val="TOC2"/>
            <w:tabs>
              <w:tab w:val="left" w:pos="660"/>
              <w:tab w:val="right" w:leader="dot" w:pos="9060"/>
            </w:tabs>
            <w:rPr>
              <w:rFonts w:eastAsiaTheme="minorEastAsia"/>
              <w:noProof/>
              <w:sz w:val="22"/>
              <w:szCs w:val="22"/>
              <w:lang w:val="sv-SE" w:eastAsia="sv-SE"/>
            </w:rPr>
          </w:pPr>
          <w:r>
            <w:rPr>
              <w:rFonts w:asciiTheme="majorHAnsi" w:hAnsiTheme="majorHAnsi"/>
              <w:sz w:val="24"/>
            </w:rPr>
            <w:fldChar w:fldCharType="begin"/>
          </w:r>
          <w:r>
            <w:instrText xml:space="preserve"> TOC \o "1-3" \h \z \u </w:instrText>
          </w:r>
          <w:r>
            <w:rPr>
              <w:rFonts w:asciiTheme="majorHAnsi" w:hAnsiTheme="majorHAnsi"/>
              <w:sz w:val="24"/>
            </w:rPr>
            <w:fldChar w:fldCharType="separate"/>
          </w:r>
          <w:hyperlink w:anchor="_Toc85187417" w:history="1">
            <w:r w:rsidR="006F00A3" w:rsidRPr="00056C06">
              <w:rPr>
                <w:rStyle w:val="Hyperlink"/>
                <w:noProof/>
              </w:rPr>
              <w:t>I.</w:t>
            </w:r>
            <w:r w:rsidR="006F00A3">
              <w:rPr>
                <w:rFonts w:eastAsiaTheme="minorEastAsia"/>
                <w:noProof/>
                <w:sz w:val="22"/>
                <w:szCs w:val="22"/>
                <w:lang w:val="sv-SE" w:eastAsia="sv-SE"/>
              </w:rPr>
              <w:tab/>
            </w:r>
            <w:r w:rsidR="006F00A3" w:rsidRPr="00056C06">
              <w:rPr>
                <w:rStyle w:val="Hyperlink"/>
                <w:noProof/>
              </w:rPr>
              <w:t>Statistics</w:t>
            </w:r>
            <w:r w:rsidR="006F00A3">
              <w:rPr>
                <w:noProof/>
                <w:webHidden/>
              </w:rPr>
              <w:tab/>
            </w:r>
            <w:r w:rsidR="006F00A3">
              <w:rPr>
                <w:noProof/>
                <w:webHidden/>
              </w:rPr>
              <w:fldChar w:fldCharType="begin"/>
            </w:r>
            <w:r w:rsidR="006F00A3">
              <w:rPr>
                <w:noProof/>
                <w:webHidden/>
              </w:rPr>
              <w:instrText xml:space="preserve"> PAGEREF _Toc85187417 \h </w:instrText>
            </w:r>
            <w:r w:rsidR="006F00A3">
              <w:rPr>
                <w:noProof/>
                <w:webHidden/>
              </w:rPr>
            </w:r>
            <w:r w:rsidR="006F00A3">
              <w:rPr>
                <w:noProof/>
                <w:webHidden/>
              </w:rPr>
              <w:fldChar w:fldCharType="separate"/>
            </w:r>
            <w:r w:rsidR="006F00A3">
              <w:rPr>
                <w:noProof/>
                <w:webHidden/>
              </w:rPr>
              <w:t>3</w:t>
            </w:r>
            <w:r w:rsidR="006F00A3">
              <w:rPr>
                <w:noProof/>
                <w:webHidden/>
              </w:rPr>
              <w:fldChar w:fldCharType="end"/>
            </w:r>
          </w:hyperlink>
        </w:p>
        <w:p w14:paraId="46A1DA46" w14:textId="44F3D656" w:rsidR="006F00A3" w:rsidRDefault="0054753E">
          <w:pPr>
            <w:pStyle w:val="TOC3"/>
            <w:tabs>
              <w:tab w:val="right" w:leader="dot" w:pos="9060"/>
            </w:tabs>
            <w:rPr>
              <w:rFonts w:eastAsiaTheme="minorEastAsia"/>
              <w:noProof/>
              <w:sz w:val="22"/>
              <w:szCs w:val="22"/>
              <w:lang w:val="sv-SE" w:eastAsia="sv-SE"/>
            </w:rPr>
          </w:pPr>
          <w:hyperlink w:anchor="_Toc85187418" w:history="1">
            <w:r w:rsidR="006F00A3" w:rsidRPr="00056C06">
              <w:rPr>
                <w:rStyle w:val="Hyperlink"/>
                <w:noProof/>
              </w:rPr>
              <w:t>A. General measures of implementation (arts. 4, 42 and 44 (6))</w:t>
            </w:r>
            <w:r w:rsidR="006F00A3">
              <w:rPr>
                <w:noProof/>
                <w:webHidden/>
              </w:rPr>
              <w:tab/>
            </w:r>
            <w:r w:rsidR="006F00A3">
              <w:rPr>
                <w:noProof/>
                <w:webHidden/>
              </w:rPr>
              <w:fldChar w:fldCharType="begin"/>
            </w:r>
            <w:r w:rsidR="006F00A3">
              <w:rPr>
                <w:noProof/>
                <w:webHidden/>
              </w:rPr>
              <w:instrText xml:space="preserve"> PAGEREF _Toc85187418 \h </w:instrText>
            </w:r>
            <w:r w:rsidR="006F00A3">
              <w:rPr>
                <w:noProof/>
                <w:webHidden/>
              </w:rPr>
            </w:r>
            <w:r w:rsidR="006F00A3">
              <w:rPr>
                <w:noProof/>
                <w:webHidden/>
              </w:rPr>
              <w:fldChar w:fldCharType="separate"/>
            </w:r>
            <w:r w:rsidR="006F00A3">
              <w:rPr>
                <w:noProof/>
                <w:webHidden/>
              </w:rPr>
              <w:t>3</w:t>
            </w:r>
            <w:r w:rsidR="006F00A3">
              <w:rPr>
                <w:noProof/>
                <w:webHidden/>
              </w:rPr>
              <w:fldChar w:fldCharType="end"/>
            </w:r>
          </w:hyperlink>
        </w:p>
        <w:p w14:paraId="4A3F8991" w14:textId="4E66F4E1" w:rsidR="006F00A3" w:rsidRDefault="0054753E">
          <w:pPr>
            <w:pStyle w:val="TOC3"/>
            <w:tabs>
              <w:tab w:val="right" w:leader="dot" w:pos="9060"/>
            </w:tabs>
            <w:rPr>
              <w:rFonts w:eastAsiaTheme="minorEastAsia"/>
              <w:noProof/>
              <w:sz w:val="22"/>
              <w:szCs w:val="22"/>
              <w:lang w:val="sv-SE" w:eastAsia="sv-SE"/>
            </w:rPr>
          </w:pPr>
          <w:hyperlink w:anchor="_Toc85187419" w:history="1">
            <w:r w:rsidR="006F00A3" w:rsidRPr="00056C06">
              <w:rPr>
                <w:rStyle w:val="Hyperlink"/>
                <w:noProof/>
              </w:rPr>
              <w:t>B. General principles (arts. 2, 3, 6 and 12)</w:t>
            </w:r>
            <w:r w:rsidR="006F00A3">
              <w:rPr>
                <w:noProof/>
                <w:webHidden/>
              </w:rPr>
              <w:tab/>
            </w:r>
            <w:r w:rsidR="006F00A3">
              <w:rPr>
                <w:noProof/>
                <w:webHidden/>
              </w:rPr>
              <w:fldChar w:fldCharType="begin"/>
            </w:r>
            <w:r w:rsidR="006F00A3">
              <w:rPr>
                <w:noProof/>
                <w:webHidden/>
              </w:rPr>
              <w:instrText xml:space="preserve"> PAGEREF _Toc85187419 \h </w:instrText>
            </w:r>
            <w:r w:rsidR="006F00A3">
              <w:rPr>
                <w:noProof/>
                <w:webHidden/>
              </w:rPr>
            </w:r>
            <w:r w:rsidR="006F00A3">
              <w:rPr>
                <w:noProof/>
                <w:webHidden/>
              </w:rPr>
              <w:fldChar w:fldCharType="separate"/>
            </w:r>
            <w:r w:rsidR="006F00A3">
              <w:rPr>
                <w:noProof/>
                <w:webHidden/>
              </w:rPr>
              <w:t>3</w:t>
            </w:r>
            <w:r w:rsidR="006F00A3">
              <w:rPr>
                <w:noProof/>
                <w:webHidden/>
              </w:rPr>
              <w:fldChar w:fldCharType="end"/>
            </w:r>
          </w:hyperlink>
        </w:p>
        <w:p w14:paraId="028D6D3A" w14:textId="2B54B9AC" w:rsidR="006F00A3" w:rsidRDefault="0054753E">
          <w:pPr>
            <w:pStyle w:val="TOC3"/>
            <w:tabs>
              <w:tab w:val="right" w:leader="dot" w:pos="9060"/>
            </w:tabs>
            <w:rPr>
              <w:rFonts w:eastAsiaTheme="minorEastAsia"/>
              <w:noProof/>
              <w:sz w:val="22"/>
              <w:szCs w:val="22"/>
              <w:lang w:val="sv-SE" w:eastAsia="sv-SE"/>
            </w:rPr>
          </w:pPr>
          <w:hyperlink w:anchor="_Toc85187420" w:history="1">
            <w:r w:rsidR="006F00A3" w:rsidRPr="00056C06">
              <w:rPr>
                <w:rStyle w:val="Hyperlink"/>
                <w:noProof/>
              </w:rPr>
              <w:t>C. Civil rights and freedoms (arts. 7, 8 and 13–17)</w:t>
            </w:r>
            <w:r w:rsidR="006F00A3">
              <w:rPr>
                <w:noProof/>
                <w:webHidden/>
              </w:rPr>
              <w:tab/>
            </w:r>
            <w:r w:rsidR="006F00A3">
              <w:rPr>
                <w:noProof/>
                <w:webHidden/>
              </w:rPr>
              <w:fldChar w:fldCharType="begin"/>
            </w:r>
            <w:r w:rsidR="006F00A3">
              <w:rPr>
                <w:noProof/>
                <w:webHidden/>
              </w:rPr>
              <w:instrText xml:space="preserve"> PAGEREF _Toc85187420 \h </w:instrText>
            </w:r>
            <w:r w:rsidR="006F00A3">
              <w:rPr>
                <w:noProof/>
                <w:webHidden/>
              </w:rPr>
            </w:r>
            <w:r w:rsidR="006F00A3">
              <w:rPr>
                <w:noProof/>
                <w:webHidden/>
              </w:rPr>
              <w:fldChar w:fldCharType="separate"/>
            </w:r>
            <w:r w:rsidR="006F00A3">
              <w:rPr>
                <w:noProof/>
                <w:webHidden/>
              </w:rPr>
              <w:t>5</w:t>
            </w:r>
            <w:r w:rsidR="006F00A3">
              <w:rPr>
                <w:noProof/>
                <w:webHidden/>
              </w:rPr>
              <w:fldChar w:fldCharType="end"/>
            </w:r>
          </w:hyperlink>
        </w:p>
        <w:p w14:paraId="06A3EC9E" w14:textId="15708F70" w:rsidR="006F00A3" w:rsidRDefault="0054753E">
          <w:pPr>
            <w:pStyle w:val="TOC2"/>
            <w:tabs>
              <w:tab w:val="right" w:leader="dot" w:pos="9060"/>
            </w:tabs>
            <w:rPr>
              <w:rFonts w:eastAsiaTheme="minorEastAsia"/>
              <w:noProof/>
              <w:sz w:val="22"/>
              <w:szCs w:val="22"/>
              <w:lang w:val="sv-SE" w:eastAsia="sv-SE"/>
            </w:rPr>
          </w:pPr>
          <w:hyperlink w:anchor="_Toc85187421" w:history="1">
            <w:r w:rsidR="006F00A3" w:rsidRPr="00056C06">
              <w:rPr>
                <w:rStyle w:val="Hyperlink"/>
                <w:noProof/>
              </w:rPr>
              <w:t>Stateless children born in Sweden in 2016–2020</w:t>
            </w:r>
            <w:r w:rsidR="006F00A3">
              <w:rPr>
                <w:noProof/>
                <w:webHidden/>
              </w:rPr>
              <w:tab/>
            </w:r>
            <w:r w:rsidR="006F00A3">
              <w:rPr>
                <w:noProof/>
                <w:webHidden/>
              </w:rPr>
              <w:fldChar w:fldCharType="begin"/>
            </w:r>
            <w:r w:rsidR="006F00A3">
              <w:rPr>
                <w:noProof/>
                <w:webHidden/>
              </w:rPr>
              <w:instrText xml:space="preserve"> PAGEREF _Toc85187421 \h </w:instrText>
            </w:r>
            <w:r w:rsidR="006F00A3">
              <w:rPr>
                <w:noProof/>
                <w:webHidden/>
              </w:rPr>
            </w:r>
            <w:r w:rsidR="006F00A3">
              <w:rPr>
                <w:noProof/>
                <w:webHidden/>
              </w:rPr>
              <w:fldChar w:fldCharType="separate"/>
            </w:r>
            <w:r w:rsidR="006F00A3">
              <w:rPr>
                <w:noProof/>
                <w:webHidden/>
              </w:rPr>
              <w:t>5</w:t>
            </w:r>
            <w:r w:rsidR="006F00A3">
              <w:rPr>
                <w:noProof/>
                <w:webHidden/>
              </w:rPr>
              <w:fldChar w:fldCharType="end"/>
            </w:r>
          </w:hyperlink>
        </w:p>
        <w:p w14:paraId="59B912C3" w14:textId="76DC43E3" w:rsidR="006F00A3" w:rsidRDefault="0054753E">
          <w:pPr>
            <w:pStyle w:val="TOC3"/>
            <w:tabs>
              <w:tab w:val="right" w:leader="dot" w:pos="9060"/>
            </w:tabs>
            <w:rPr>
              <w:rFonts w:eastAsiaTheme="minorEastAsia"/>
              <w:noProof/>
              <w:sz w:val="22"/>
              <w:szCs w:val="22"/>
              <w:lang w:val="sv-SE" w:eastAsia="sv-SE"/>
            </w:rPr>
          </w:pPr>
          <w:hyperlink w:anchor="_Toc85187422" w:history="1">
            <w:r w:rsidR="006F00A3" w:rsidRPr="00056C06">
              <w:rPr>
                <w:rStyle w:val="Hyperlink"/>
                <w:noProof/>
              </w:rPr>
              <w:t>D. Violence against children (arts. 19, 24 (3), 28 (2), 34, 37(a) and 39)</w:t>
            </w:r>
            <w:r w:rsidR="006F00A3">
              <w:rPr>
                <w:noProof/>
                <w:webHidden/>
              </w:rPr>
              <w:tab/>
            </w:r>
            <w:r w:rsidR="006F00A3">
              <w:rPr>
                <w:noProof/>
                <w:webHidden/>
              </w:rPr>
              <w:fldChar w:fldCharType="begin"/>
            </w:r>
            <w:r w:rsidR="006F00A3">
              <w:rPr>
                <w:noProof/>
                <w:webHidden/>
              </w:rPr>
              <w:instrText xml:space="preserve"> PAGEREF _Toc85187422 \h </w:instrText>
            </w:r>
            <w:r w:rsidR="006F00A3">
              <w:rPr>
                <w:noProof/>
                <w:webHidden/>
              </w:rPr>
            </w:r>
            <w:r w:rsidR="006F00A3">
              <w:rPr>
                <w:noProof/>
                <w:webHidden/>
              </w:rPr>
              <w:fldChar w:fldCharType="separate"/>
            </w:r>
            <w:r w:rsidR="006F00A3">
              <w:rPr>
                <w:noProof/>
                <w:webHidden/>
              </w:rPr>
              <w:t>8</w:t>
            </w:r>
            <w:r w:rsidR="006F00A3">
              <w:rPr>
                <w:noProof/>
                <w:webHidden/>
              </w:rPr>
              <w:fldChar w:fldCharType="end"/>
            </w:r>
          </w:hyperlink>
        </w:p>
        <w:p w14:paraId="2C119780" w14:textId="1728EC3A" w:rsidR="006F00A3" w:rsidRDefault="0054753E">
          <w:pPr>
            <w:pStyle w:val="TOC3"/>
            <w:tabs>
              <w:tab w:val="right" w:leader="dot" w:pos="9060"/>
            </w:tabs>
            <w:rPr>
              <w:rFonts w:eastAsiaTheme="minorEastAsia"/>
              <w:noProof/>
              <w:sz w:val="22"/>
              <w:szCs w:val="22"/>
              <w:lang w:val="sv-SE" w:eastAsia="sv-SE"/>
            </w:rPr>
          </w:pPr>
          <w:hyperlink w:anchor="_Toc85187423" w:history="1">
            <w:r w:rsidR="006F00A3" w:rsidRPr="00056C06">
              <w:rPr>
                <w:rStyle w:val="Hyperlink"/>
                <w:noProof/>
              </w:rPr>
              <w:t>E. Assault</w:t>
            </w:r>
            <w:r w:rsidR="006F00A3">
              <w:rPr>
                <w:noProof/>
                <w:webHidden/>
              </w:rPr>
              <w:tab/>
            </w:r>
            <w:r w:rsidR="006F00A3">
              <w:rPr>
                <w:noProof/>
                <w:webHidden/>
              </w:rPr>
              <w:fldChar w:fldCharType="begin"/>
            </w:r>
            <w:r w:rsidR="006F00A3">
              <w:rPr>
                <w:noProof/>
                <w:webHidden/>
              </w:rPr>
              <w:instrText xml:space="preserve"> PAGEREF _Toc85187423 \h </w:instrText>
            </w:r>
            <w:r w:rsidR="006F00A3">
              <w:rPr>
                <w:noProof/>
                <w:webHidden/>
              </w:rPr>
            </w:r>
            <w:r w:rsidR="006F00A3">
              <w:rPr>
                <w:noProof/>
                <w:webHidden/>
              </w:rPr>
              <w:fldChar w:fldCharType="separate"/>
            </w:r>
            <w:r w:rsidR="006F00A3">
              <w:rPr>
                <w:noProof/>
                <w:webHidden/>
              </w:rPr>
              <w:t>10</w:t>
            </w:r>
            <w:r w:rsidR="006F00A3">
              <w:rPr>
                <w:noProof/>
                <w:webHidden/>
              </w:rPr>
              <w:fldChar w:fldCharType="end"/>
            </w:r>
          </w:hyperlink>
        </w:p>
        <w:p w14:paraId="39EDDDCC" w14:textId="04508F9F" w:rsidR="006F00A3" w:rsidRDefault="0054753E">
          <w:pPr>
            <w:pStyle w:val="TOC3"/>
            <w:tabs>
              <w:tab w:val="right" w:leader="dot" w:pos="9060"/>
            </w:tabs>
            <w:rPr>
              <w:rFonts w:eastAsiaTheme="minorEastAsia"/>
              <w:noProof/>
              <w:sz w:val="22"/>
              <w:szCs w:val="22"/>
              <w:lang w:val="sv-SE" w:eastAsia="sv-SE"/>
            </w:rPr>
          </w:pPr>
          <w:hyperlink w:anchor="_Toc85187424" w:history="1">
            <w:r w:rsidR="006F00A3" w:rsidRPr="00056C06">
              <w:rPr>
                <w:rStyle w:val="Hyperlink"/>
                <w:noProof/>
              </w:rPr>
              <w:t>F. Children with disabilities (art. 23)</w:t>
            </w:r>
            <w:r w:rsidR="006F00A3">
              <w:rPr>
                <w:noProof/>
                <w:webHidden/>
              </w:rPr>
              <w:tab/>
            </w:r>
            <w:r w:rsidR="006F00A3">
              <w:rPr>
                <w:noProof/>
                <w:webHidden/>
              </w:rPr>
              <w:fldChar w:fldCharType="begin"/>
            </w:r>
            <w:r w:rsidR="006F00A3">
              <w:rPr>
                <w:noProof/>
                <w:webHidden/>
              </w:rPr>
              <w:instrText xml:space="preserve"> PAGEREF _Toc85187424 \h </w:instrText>
            </w:r>
            <w:r w:rsidR="006F00A3">
              <w:rPr>
                <w:noProof/>
                <w:webHidden/>
              </w:rPr>
            </w:r>
            <w:r w:rsidR="006F00A3">
              <w:rPr>
                <w:noProof/>
                <w:webHidden/>
              </w:rPr>
              <w:fldChar w:fldCharType="separate"/>
            </w:r>
            <w:r w:rsidR="006F00A3">
              <w:rPr>
                <w:noProof/>
                <w:webHidden/>
              </w:rPr>
              <w:t>28</w:t>
            </w:r>
            <w:r w:rsidR="006F00A3">
              <w:rPr>
                <w:noProof/>
                <w:webHidden/>
              </w:rPr>
              <w:fldChar w:fldCharType="end"/>
            </w:r>
          </w:hyperlink>
        </w:p>
        <w:p w14:paraId="75629BD8" w14:textId="1138A183" w:rsidR="006F00A3" w:rsidRDefault="0054753E">
          <w:pPr>
            <w:pStyle w:val="TOC3"/>
            <w:tabs>
              <w:tab w:val="right" w:leader="dot" w:pos="9060"/>
            </w:tabs>
            <w:rPr>
              <w:rFonts w:eastAsiaTheme="minorEastAsia"/>
              <w:noProof/>
              <w:sz w:val="22"/>
              <w:szCs w:val="22"/>
              <w:lang w:val="sv-SE" w:eastAsia="sv-SE"/>
            </w:rPr>
          </w:pPr>
          <w:hyperlink w:anchor="_Toc85187425" w:history="1">
            <w:r w:rsidR="006F00A3" w:rsidRPr="00056C06">
              <w:rPr>
                <w:rStyle w:val="Hyperlink"/>
                <w:noProof/>
              </w:rPr>
              <w:t>G. Basic health and welfare (arts. 6, 18 (3), 24, 26, 27 (1)–(3) and 33)</w:t>
            </w:r>
            <w:r w:rsidR="006F00A3">
              <w:rPr>
                <w:noProof/>
                <w:webHidden/>
              </w:rPr>
              <w:tab/>
            </w:r>
            <w:r w:rsidR="006F00A3">
              <w:rPr>
                <w:noProof/>
                <w:webHidden/>
              </w:rPr>
              <w:fldChar w:fldCharType="begin"/>
            </w:r>
            <w:r w:rsidR="006F00A3">
              <w:rPr>
                <w:noProof/>
                <w:webHidden/>
              </w:rPr>
              <w:instrText xml:space="preserve"> PAGEREF _Toc85187425 \h </w:instrText>
            </w:r>
            <w:r w:rsidR="006F00A3">
              <w:rPr>
                <w:noProof/>
                <w:webHidden/>
              </w:rPr>
            </w:r>
            <w:r w:rsidR="006F00A3">
              <w:rPr>
                <w:noProof/>
                <w:webHidden/>
              </w:rPr>
              <w:fldChar w:fldCharType="separate"/>
            </w:r>
            <w:r w:rsidR="006F00A3">
              <w:rPr>
                <w:noProof/>
                <w:webHidden/>
              </w:rPr>
              <w:t>29</w:t>
            </w:r>
            <w:r w:rsidR="006F00A3">
              <w:rPr>
                <w:noProof/>
                <w:webHidden/>
              </w:rPr>
              <w:fldChar w:fldCharType="end"/>
            </w:r>
          </w:hyperlink>
        </w:p>
        <w:p w14:paraId="6301AB46" w14:textId="3FB7697E" w:rsidR="006F00A3" w:rsidRDefault="0054753E">
          <w:pPr>
            <w:pStyle w:val="TOC3"/>
            <w:tabs>
              <w:tab w:val="right" w:leader="dot" w:pos="9060"/>
            </w:tabs>
            <w:rPr>
              <w:rFonts w:eastAsiaTheme="minorEastAsia"/>
              <w:noProof/>
              <w:sz w:val="22"/>
              <w:szCs w:val="22"/>
              <w:lang w:val="sv-SE" w:eastAsia="sv-SE"/>
            </w:rPr>
          </w:pPr>
          <w:hyperlink w:anchor="_Toc85187426" w:history="1">
            <w:r w:rsidR="006F00A3" w:rsidRPr="00056C06">
              <w:rPr>
                <w:rStyle w:val="Hyperlink"/>
                <w:noProof/>
              </w:rPr>
              <w:t>H. Education, leisure and cultural activities (arts. 28–31)</w:t>
            </w:r>
            <w:r w:rsidR="006F00A3">
              <w:rPr>
                <w:noProof/>
                <w:webHidden/>
              </w:rPr>
              <w:tab/>
            </w:r>
            <w:r w:rsidR="006F00A3">
              <w:rPr>
                <w:noProof/>
                <w:webHidden/>
              </w:rPr>
              <w:fldChar w:fldCharType="begin"/>
            </w:r>
            <w:r w:rsidR="006F00A3">
              <w:rPr>
                <w:noProof/>
                <w:webHidden/>
              </w:rPr>
              <w:instrText xml:space="preserve"> PAGEREF _Toc85187426 \h </w:instrText>
            </w:r>
            <w:r w:rsidR="006F00A3">
              <w:rPr>
                <w:noProof/>
                <w:webHidden/>
              </w:rPr>
            </w:r>
            <w:r w:rsidR="006F00A3">
              <w:rPr>
                <w:noProof/>
                <w:webHidden/>
              </w:rPr>
              <w:fldChar w:fldCharType="separate"/>
            </w:r>
            <w:r w:rsidR="006F00A3">
              <w:rPr>
                <w:noProof/>
                <w:webHidden/>
              </w:rPr>
              <w:t>36</w:t>
            </w:r>
            <w:r w:rsidR="006F00A3">
              <w:rPr>
                <w:noProof/>
                <w:webHidden/>
              </w:rPr>
              <w:fldChar w:fldCharType="end"/>
            </w:r>
          </w:hyperlink>
        </w:p>
        <w:p w14:paraId="5214755E" w14:textId="4CD69A5B" w:rsidR="006F00A3" w:rsidRDefault="0054753E">
          <w:pPr>
            <w:pStyle w:val="TOC3"/>
            <w:tabs>
              <w:tab w:val="right" w:leader="dot" w:pos="9060"/>
            </w:tabs>
            <w:rPr>
              <w:rFonts w:eastAsiaTheme="minorEastAsia"/>
              <w:noProof/>
              <w:sz w:val="22"/>
              <w:szCs w:val="22"/>
              <w:lang w:val="sv-SE" w:eastAsia="sv-SE"/>
            </w:rPr>
          </w:pPr>
          <w:hyperlink w:anchor="_Toc85187427" w:history="1">
            <w:r w:rsidR="006F00A3" w:rsidRPr="00056C06">
              <w:rPr>
                <w:rStyle w:val="Hyperlink"/>
                <w:noProof/>
              </w:rPr>
              <w:t>I. Special protection measures (arts. 22, 30, 32, 33, 35, 36, 37(b)–(d) and 38–40)</w:t>
            </w:r>
            <w:r w:rsidR="006F00A3">
              <w:rPr>
                <w:noProof/>
                <w:webHidden/>
              </w:rPr>
              <w:tab/>
            </w:r>
            <w:r w:rsidR="006F00A3">
              <w:rPr>
                <w:noProof/>
                <w:webHidden/>
              </w:rPr>
              <w:fldChar w:fldCharType="begin"/>
            </w:r>
            <w:r w:rsidR="006F00A3">
              <w:rPr>
                <w:noProof/>
                <w:webHidden/>
              </w:rPr>
              <w:instrText xml:space="preserve"> PAGEREF _Toc85187427 \h </w:instrText>
            </w:r>
            <w:r w:rsidR="006F00A3">
              <w:rPr>
                <w:noProof/>
                <w:webHidden/>
              </w:rPr>
            </w:r>
            <w:r w:rsidR="006F00A3">
              <w:rPr>
                <w:noProof/>
                <w:webHidden/>
              </w:rPr>
              <w:fldChar w:fldCharType="separate"/>
            </w:r>
            <w:r w:rsidR="006F00A3">
              <w:rPr>
                <w:noProof/>
                <w:webHidden/>
              </w:rPr>
              <w:t>36</w:t>
            </w:r>
            <w:r w:rsidR="006F00A3">
              <w:rPr>
                <w:noProof/>
                <w:webHidden/>
              </w:rPr>
              <w:fldChar w:fldCharType="end"/>
            </w:r>
          </w:hyperlink>
        </w:p>
        <w:p w14:paraId="75E7884A" w14:textId="56F3A6C7" w:rsidR="006F00A3" w:rsidRDefault="0054753E">
          <w:pPr>
            <w:pStyle w:val="TOC3"/>
            <w:tabs>
              <w:tab w:val="right" w:leader="dot" w:pos="9060"/>
            </w:tabs>
            <w:rPr>
              <w:rFonts w:eastAsiaTheme="minorEastAsia"/>
              <w:noProof/>
              <w:sz w:val="22"/>
              <w:szCs w:val="22"/>
              <w:lang w:val="sv-SE" w:eastAsia="sv-SE"/>
            </w:rPr>
          </w:pPr>
          <w:hyperlink w:anchor="_Toc85187428" w:history="1">
            <w:r w:rsidR="006F00A3" w:rsidRPr="00056C06">
              <w:rPr>
                <w:rStyle w:val="Hyperlink"/>
                <w:noProof/>
              </w:rPr>
              <w:t>J. Optional Protocol to the Convention on the Rights of the Child on the sale of children, child prostitution and child pornography</w:t>
            </w:r>
            <w:r w:rsidR="006F00A3">
              <w:rPr>
                <w:noProof/>
                <w:webHidden/>
              </w:rPr>
              <w:tab/>
            </w:r>
            <w:r w:rsidR="006F00A3">
              <w:rPr>
                <w:noProof/>
                <w:webHidden/>
              </w:rPr>
              <w:fldChar w:fldCharType="begin"/>
            </w:r>
            <w:r w:rsidR="006F00A3">
              <w:rPr>
                <w:noProof/>
                <w:webHidden/>
              </w:rPr>
              <w:instrText xml:space="preserve"> PAGEREF _Toc85187428 \h </w:instrText>
            </w:r>
            <w:r w:rsidR="006F00A3">
              <w:rPr>
                <w:noProof/>
                <w:webHidden/>
              </w:rPr>
            </w:r>
            <w:r w:rsidR="006F00A3">
              <w:rPr>
                <w:noProof/>
                <w:webHidden/>
              </w:rPr>
              <w:fldChar w:fldCharType="separate"/>
            </w:r>
            <w:r w:rsidR="006F00A3">
              <w:rPr>
                <w:noProof/>
                <w:webHidden/>
              </w:rPr>
              <w:t>41</w:t>
            </w:r>
            <w:r w:rsidR="006F00A3">
              <w:rPr>
                <w:noProof/>
                <w:webHidden/>
              </w:rPr>
              <w:fldChar w:fldCharType="end"/>
            </w:r>
          </w:hyperlink>
        </w:p>
        <w:p w14:paraId="4E64635C" w14:textId="74A6B152" w:rsidR="006F00A3" w:rsidRDefault="0054753E">
          <w:pPr>
            <w:pStyle w:val="TOC2"/>
            <w:tabs>
              <w:tab w:val="right" w:leader="dot" w:pos="9060"/>
            </w:tabs>
            <w:rPr>
              <w:rFonts w:eastAsiaTheme="minorEastAsia"/>
              <w:noProof/>
              <w:sz w:val="22"/>
              <w:szCs w:val="22"/>
              <w:lang w:val="sv-SE" w:eastAsia="sv-SE"/>
            </w:rPr>
          </w:pPr>
          <w:hyperlink w:anchor="_Toc85187429" w:history="1">
            <w:r w:rsidR="006F00A3" w:rsidRPr="00056C06">
              <w:rPr>
                <w:rStyle w:val="Hyperlink"/>
                <w:noProof/>
              </w:rPr>
              <w:t>47 a Trafficking in human beings, against person under 18 years</w:t>
            </w:r>
            <w:r w:rsidR="006F00A3">
              <w:rPr>
                <w:noProof/>
                <w:webHidden/>
              </w:rPr>
              <w:tab/>
            </w:r>
            <w:r w:rsidR="006F00A3">
              <w:rPr>
                <w:noProof/>
                <w:webHidden/>
              </w:rPr>
              <w:fldChar w:fldCharType="begin"/>
            </w:r>
            <w:r w:rsidR="006F00A3">
              <w:rPr>
                <w:noProof/>
                <w:webHidden/>
              </w:rPr>
              <w:instrText xml:space="preserve"> PAGEREF _Toc85187429 \h </w:instrText>
            </w:r>
            <w:r w:rsidR="006F00A3">
              <w:rPr>
                <w:noProof/>
                <w:webHidden/>
              </w:rPr>
            </w:r>
            <w:r w:rsidR="006F00A3">
              <w:rPr>
                <w:noProof/>
                <w:webHidden/>
              </w:rPr>
              <w:fldChar w:fldCharType="separate"/>
            </w:r>
            <w:r w:rsidR="006F00A3">
              <w:rPr>
                <w:noProof/>
                <w:webHidden/>
              </w:rPr>
              <w:t>41</w:t>
            </w:r>
            <w:r w:rsidR="006F00A3">
              <w:rPr>
                <w:noProof/>
                <w:webHidden/>
              </w:rPr>
              <w:fldChar w:fldCharType="end"/>
            </w:r>
          </w:hyperlink>
        </w:p>
        <w:p w14:paraId="7C44B096" w14:textId="111F1C5E" w:rsidR="006F00A3" w:rsidRDefault="0054753E">
          <w:pPr>
            <w:pStyle w:val="TOC2"/>
            <w:tabs>
              <w:tab w:val="right" w:leader="dot" w:pos="9060"/>
            </w:tabs>
            <w:rPr>
              <w:rFonts w:eastAsiaTheme="minorEastAsia"/>
              <w:noProof/>
              <w:sz w:val="22"/>
              <w:szCs w:val="22"/>
              <w:lang w:val="sv-SE" w:eastAsia="sv-SE"/>
            </w:rPr>
          </w:pPr>
          <w:hyperlink w:anchor="_Toc85187430" w:history="1">
            <w:r w:rsidR="006F00A3" w:rsidRPr="00056C06">
              <w:rPr>
                <w:rStyle w:val="Hyperlink"/>
                <w:noProof/>
              </w:rPr>
              <w:t>Table 47(a) 1. Trafficking in human beings, against person under 18 years, number of reported offences, 2015–2019. Source: Official crime statistics, the Swedish National Council for Crime Prevention.</w:t>
            </w:r>
            <w:r w:rsidR="006F00A3">
              <w:rPr>
                <w:noProof/>
                <w:webHidden/>
              </w:rPr>
              <w:tab/>
            </w:r>
            <w:r w:rsidR="006F00A3">
              <w:rPr>
                <w:noProof/>
                <w:webHidden/>
              </w:rPr>
              <w:fldChar w:fldCharType="begin"/>
            </w:r>
            <w:r w:rsidR="006F00A3">
              <w:rPr>
                <w:noProof/>
                <w:webHidden/>
              </w:rPr>
              <w:instrText xml:space="preserve"> PAGEREF _Toc85187430 \h </w:instrText>
            </w:r>
            <w:r w:rsidR="006F00A3">
              <w:rPr>
                <w:noProof/>
                <w:webHidden/>
              </w:rPr>
            </w:r>
            <w:r w:rsidR="006F00A3">
              <w:rPr>
                <w:noProof/>
                <w:webHidden/>
              </w:rPr>
              <w:fldChar w:fldCharType="separate"/>
            </w:r>
            <w:r w:rsidR="006F00A3">
              <w:rPr>
                <w:noProof/>
                <w:webHidden/>
              </w:rPr>
              <w:t>41</w:t>
            </w:r>
            <w:r w:rsidR="006F00A3">
              <w:rPr>
                <w:noProof/>
                <w:webHidden/>
              </w:rPr>
              <w:fldChar w:fldCharType="end"/>
            </w:r>
          </w:hyperlink>
        </w:p>
        <w:p w14:paraId="72376778" w14:textId="34DCB435" w:rsidR="006F00A3" w:rsidRDefault="0054753E">
          <w:pPr>
            <w:pStyle w:val="TOC2"/>
            <w:tabs>
              <w:tab w:val="right" w:leader="dot" w:pos="9060"/>
            </w:tabs>
            <w:rPr>
              <w:rFonts w:eastAsiaTheme="minorEastAsia"/>
              <w:noProof/>
              <w:sz w:val="22"/>
              <w:szCs w:val="22"/>
              <w:lang w:val="sv-SE" w:eastAsia="sv-SE"/>
            </w:rPr>
          </w:pPr>
          <w:hyperlink w:anchor="_Toc85187431" w:history="1">
            <w:r w:rsidR="006F00A3" w:rsidRPr="00056C06">
              <w:rPr>
                <w:rStyle w:val="Hyperlink"/>
                <w:noProof/>
              </w:rPr>
              <w:t>Table 47(a) 2. Trafficking in human beings, against person under 18 years, number of investigated offences, 2015–2019. Source: Official crime statistics, the Swedish National Council for Crime Prevention.</w:t>
            </w:r>
            <w:r w:rsidR="006F00A3">
              <w:rPr>
                <w:noProof/>
                <w:webHidden/>
              </w:rPr>
              <w:tab/>
            </w:r>
            <w:r w:rsidR="006F00A3">
              <w:rPr>
                <w:noProof/>
                <w:webHidden/>
              </w:rPr>
              <w:fldChar w:fldCharType="begin"/>
            </w:r>
            <w:r w:rsidR="006F00A3">
              <w:rPr>
                <w:noProof/>
                <w:webHidden/>
              </w:rPr>
              <w:instrText xml:space="preserve"> PAGEREF _Toc85187431 \h </w:instrText>
            </w:r>
            <w:r w:rsidR="006F00A3">
              <w:rPr>
                <w:noProof/>
                <w:webHidden/>
              </w:rPr>
            </w:r>
            <w:r w:rsidR="006F00A3">
              <w:rPr>
                <w:noProof/>
                <w:webHidden/>
              </w:rPr>
              <w:fldChar w:fldCharType="separate"/>
            </w:r>
            <w:r w:rsidR="006F00A3">
              <w:rPr>
                <w:noProof/>
                <w:webHidden/>
              </w:rPr>
              <w:t>41</w:t>
            </w:r>
            <w:r w:rsidR="006F00A3">
              <w:rPr>
                <w:noProof/>
                <w:webHidden/>
              </w:rPr>
              <w:fldChar w:fldCharType="end"/>
            </w:r>
          </w:hyperlink>
        </w:p>
        <w:p w14:paraId="528965E5" w14:textId="6C3CB157" w:rsidR="006F00A3" w:rsidRDefault="0054753E">
          <w:pPr>
            <w:pStyle w:val="TOC2"/>
            <w:tabs>
              <w:tab w:val="right" w:leader="dot" w:pos="9060"/>
            </w:tabs>
            <w:rPr>
              <w:rFonts w:eastAsiaTheme="minorEastAsia"/>
              <w:noProof/>
              <w:sz w:val="22"/>
              <w:szCs w:val="22"/>
              <w:lang w:val="sv-SE" w:eastAsia="sv-SE"/>
            </w:rPr>
          </w:pPr>
          <w:hyperlink w:anchor="_Toc85187432" w:history="1">
            <w:r w:rsidR="006F00A3" w:rsidRPr="00056C06">
              <w:rPr>
                <w:rStyle w:val="Hyperlink"/>
                <w:noProof/>
              </w:rPr>
              <w:t>Table 47(a) 3. Trafficking in human beings, against person under 18 years, number of person-based cleared processed offences (of which prosecuted), 2015–2019. Source: Official crime statistics, the Swedish National Council for Crime Prevention.</w:t>
            </w:r>
            <w:r w:rsidR="006F00A3">
              <w:rPr>
                <w:noProof/>
                <w:webHidden/>
              </w:rPr>
              <w:tab/>
            </w:r>
            <w:r w:rsidR="006F00A3">
              <w:rPr>
                <w:noProof/>
                <w:webHidden/>
              </w:rPr>
              <w:fldChar w:fldCharType="begin"/>
            </w:r>
            <w:r w:rsidR="006F00A3">
              <w:rPr>
                <w:noProof/>
                <w:webHidden/>
              </w:rPr>
              <w:instrText xml:space="preserve"> PAGEREF _Toc85187432 \h </w:instrText>
            </w:r>
            <w:r w:rsidR="006F00A3">
              <w:rPr>
                <w:noProof/>
                <w:webHidden/>
              </w:rPr>
            </w:r>
            <w:r w:rsidR="006F00A3">
              <w:rPr>
                <w:noProof/>
                <w:webHidden/>
              </w:rPr>
              <w:fldChar w:fldCharType="separate"/>
            </w:r>
            <w:r w:rsidR="006F00A3">
              <w:rPr>
                <w:noProof/>
                <w:webHidden/>
              </w:rPr>
              <w:t>42</w:t>
            </w:r>
            <w:r w:rsidR="006F00A3">
              <w:rPr>
                <w:noProof/>
                <w:webHidden/>
              </w:rPr>
              <w:fldChar w:fldCharType="end"/>
            </w:r>
          </w:hyperlink>
        </w:p>
        <w:p w14:paraId="7C16F368" w14:textId="0E4C74DA" w:rsidR="006F00A3" w:rsidRDefault="0054753E">
          <w:pPr>
            <w:pStyle w:val="TOC3"/>
            <w:tabs>
              <w:tab w:val="right" w:leader="dot" w:pos="9060"/>
            </w:tabs>
            <w:rPr>
              <w:rFonts w:eastAsiaTheme="minorEastAsia"/>
              <w:noProof/>
              <w:sz w:val="22"/>
              <w:szCs w:val="22"/>
              <w:lang w:val="sv-SE" w:eastAsia="sv-SE"/>
            </w:rPr>
          </w:pPr>
          <w:hyperlink w:anchor="_Toc85187433" w:history="1">
            <w:r w:rsidR="006F00A3" w:rsidRPr="00056C06">
              <w:rPr>
                <w:rStyle w:val="Hyperlink"/>
                <w:noProof/>
              </w:rPr>
              <w:t>K. Optional Protocol to the Convention on the Rights of the Child on the involvement of children in armed conflict</w:t>
            </w:r>
            <w:r w:rsidR="006F00A3">
              <w:rPr>
                <w:noProof/>
                <w:webHidden/>
              </w:rPr>
              <w:tab/>
            </w:r>
            <w:r w:rsidR="006F00A3">
              <w:rPr>
                <w:noProof/>
                <w:webHidden/>
              </w:rPr>
              <w:fldChar w:fldCharType="begin"/>
            </w:r>
            <w:r w:rsidR="006F00A3">
              <w:rPr>
                <w:noProof/>
                <w:webHidden/>
              </w:rPr>
              <w:instrText xml:space="preserve"> PAGEREF _Toc85187433 \h </w:instrText>
            </w:r>
            <w:r w:rsidR="006F00A3">
              <w:rPr>
                <w:noProof/>
                <w:webHidden/>
              </w:rPr>
            </w:r>
            <w:r w:rsidR="006F00A3">
              <w:rPr>
                <w:noProof/>
                <w:webHidden/>
              </w:rPr>
              <w:fldChar w:fldCharType="separate"/>
            </w:r>
            <w:r w:rsidR="006F00A3">
              <w:rPr>
                <w:noProof/>
                <w:webHidden/>
              </w:rPr>
              <w:t>43</w:t>
            </w:r>
            <w:r w:rsidR="006F00A3">
              <w:rPr>
                <w:noProof/>
                <w:webHidden/>
              </w:rPr>
              <w:fldChar w:fldCharType="end"/>
            </w:r>
          </w:hyperlink>
        </w:p>
        <w:p w14:paraId="66288789" w14:textId="1784C83B" w:rsidR="00A574B6" w:rsidRDefault="00A574B6">
          <w:r>
            <w:rPr>
              <w:b/>
            </w:rPr>
            <w:fldChar w:fldCharType="end"/>
          </w:r>
        </w:p>
      </w:sdtContent>
    </w:sdt>
    <w:p w14:paraId="4102A3EE" w14:textId="72F93292" w:rsidR="00EF4732" w:rsidRDefault="00EF4732" w:rsidP="00CF717A">
      <w:pPr>
        <w:rPr>
          <w:b/>
          <w:bCs/>
          <w:u w:val="single"/>
        </w:rPr>
      </w:pPr>
    </w:p>
    <w:p w14:paraId="5D160D0A" w14:textId="76F9EF5F" w:rsidR="00886E86" w:rsidRDefault="00886E86" w:rsidP="00CF717A">
      <w:pPr>
        <w:rPr>
          <w:b/>
          <w:bCs/>
          <w:u w:val="single"/>
        </w:rPr>
      </w:pPr>
    </w:p>
    <w:p w14:paraId="6D610286" w14:textId="50C30D89" w:rsidR="00886E86" w:rsidRDefault="00886E86" w:rsidP="00CF717A">
      <w:pPr>
        <w:rPr>
          <w:b/>
          <w:bCs/>
          <w:u w:val="single"/>
        </w:rPr>
      </w:pPr>
    </w:p>
    <w:p w14:paraId="65EB2014" w14:textId="36BF3B99" w:rsidR="00886E86" w:rsidRDefault="00886E86" w:rsidP="00CF717A">
      <w:pPr>
        <w:rPr>
          <w:b/>
          <w:bCs/>
          <w:u w:val="single"/>
        </w:rPr>
      </w:pPr>
    </w:p>
    <w:p w14:paraId="615E2CC1" w14:textId="1F6ECFEE" w:rsidR="00886E86" w:rsidRDefault="00886E86" w:rsidP="00CF717A">
      <w:pPr>
        <w:rPr>
          <w:b/>
          <w:bCs/>
          <w:u w:val="single"/>
        </w:rPr>
      </w:pPr>
    </w:p>
    <w:p w14:paraId="792BAEC1" w14:textId="38E855CF" w:rsidR="00886E86" w:rsidRDefault="00886E86" w:rsidP="00CF717A">
      <w:pPr>
        <w:rPr>
          <w:b/>
          <w:bCs/>
          <w:u w:val="single"/>
        </w:rPr>
      </w:pPr>
    </w:p>
    <w:p w14:paraId="4430AD15" w14:textId="4F40F6EF" w:rsidR="004A5FF6" w:rsidRDefault="004A5FF6" w:rsidP="00CF717A">
      <w:pPr>
        <w:rPr>
          <w:b/>
          <w:bCs/>
          <w:u w:val="single"/>
        </w:rPr>
      </w:pPr>
    </w:p>
    <w:p w14:paraId="0A4E0226" w14:textId="77777777" w:rsidR="004A5FF6" w:rsidRDefault="004A5FF6" w:rsidP="00CF717A">
      <w:pPr>
        <w:rPr>
          <w:b/>
          <w:bCs/>
          <w:u w:val="single"/>
        </w:rPr>
      </w:pPr>
    </w:p>
    <w:p w14:paraId="4DC9ED28" w14:textId="77777777" w:rsidR="00886E86" w:rsidRDefault="00886E86" w:rsidP="00CF717A">
      <w:pPr>
        <w:rPr>
          <w:b/>
          <w:bCs/>
          <w:u w:val="single"/>
        </w:rPr>
      </w:pPr>
    </w:p>
    <w:p w14:paraId="15CE5C69" w14:textId="4159C885" w:rsidR="00EA1F65" w:rsidRDefault="00EA1F65" w:rsidP="00EA1F65">
      <w:pPr>
        <w:pStyle w:val="Rubrik2utannumrering"/>
        <w:numPr>
          <w:ilvl w:val="0"/>
          <w:numId w:val="16"/>
        </w:numPr>
      </w:pPr>
      <w:bookmarkStart w:id="1" w:name="_Toc85187417"/>
      <w:r>
        <w:lastRenderedPageBreak/>
        <w:t>Statistics</w:t>
      </w:r>
      <w:bookmarkEnd w:id="1"/>
      <w:r>
        <w:t xml:space="preserve"> </w:t>
      </w:r>
    </w:p>
    <w:p w14:paraId="2C6E5C87" w14:textId="77777777" w:rsidR="00EA1F65" w:rsidRPr="00EA1F65" w:rsidRDefault="00EA1F65" w:rsidP="00EA1F65">
      <w:pPr>
        <w:pStyle w:val="BodyText"/>
      </w:pPr>
    </w:p>
    <w:p w14:paraId="079F60A7" w14:textId="0649486B" w:rsidR="00EA1F65" w:rsidRPr="00A105EB" w:rsidRDefault="00EA1F65" w:rsidP="00EA1F65">
      <w:r>
        <w:t>34.</w:t>
      </w:r>
      <w:r>
        <w:tab/>
        <w:t xml:space="preserve"> </w:t>
      </w:r>
      <w:r w:rsidR="00517297">
        <w:t>S</w:t>
      </w:r>
      <w:r>
        <w:t xml:space="preserve">tatistics are presented </w:t>
      </w:r>
      <w:r w:rsidR="007D5B6D">
        <w:t xml:space="preserve">mainly </w:t>
      </w:r>
      <w:r>
        <w:t>for the period 2015–2020 and are divided up by age, gender, those born abroad, geography and socioeconomic status</w:t>
      </w:r>
      <w:r w:rsidR="00517297">
        <w:t xml:space="preserve"> when possible</w:t>
      </w:r>
      <w:r>
        <w:t>. Sweden does not have any centralised statistics based on ethnic origin, religion or type of disability. However, information from administrative data can be used in certain cases to identify initiatives for children with disabilities.</w:t>
      </w:r>
    </w:p>
    <w:p w14:paraId="6F583A42" w14:textId="73081DA0" w:rsidR="00EA1F65" w:rsidRPr="00EA1F65" w:rsidRDefault="00EA1F65" w:rsidP="00CF717A">
      <w:r>
        <w:t>35.</w:t>
      </w:r>
      <w:r>
        <w:tab/>
      </w:r>
      <w:r w:rsidR="00517297">
        <w:t>S</w:t>
      </w:r>
      <w:r>
        <w:t xml:space="preserve">tatistics are presented </w:t>
      </w:r>
      <w:r w:rsidR="0057354B">
        <w:t xml:space="preserve">mainly </w:t>
      </w:r>
      <w:r>
        <w:t>for the period 2015–2020 and major changes are commented on</w:t>
      </w:r>
      <w:r w:rsidR="00517297">
        <w:t xml:space="preserve"> when possible</w:t>
      </w:r>
      <w:r>
        <w:t>.</w:t>
      </w:r>
    </w:p>
    <w:p w14:paraId="6F5EE7EF" w14:textId="77777777" w:rsidR="00EA1F65" w:rsidRPr="00A105EB" w:rsidRDefault="00EA1F65" w:rsidP="00EA1F65">
      <w:pPr>
        <w:pStyle w:val="Rubrik3utannumrering"/>
      </w:pPr>
      <w:bookmarkStart w:id="2" w:name="_Toc66196574"/>
      <w:bookmarkStart w:id="3" w:name="_Toc85187418"/>
      <w:r>
        <w:t>A. General measures of implementation (arts. 4, 42 and 44 (6))</w:t>
      </w:r>
      <w:bookmarkEnd w:id="2"/>
      <w:bookmarkEnd w:id="3"/>
    </w:p>
    <w:p w14:paraId="26F4A2DA" w14:textId="04795255" w:rsidR="00EA1F65" w:rsidRPr="00A105EB" w:rsidRDefault="00EA1F65" w:rsidP="00EA1F65">
      <w:r>
        <w:t>36.</w:t>
      </w:r>
      <w:r>
        <w:tab/>
        <w:t>See the response to question 6(</w:t>
      </w:r>
      <w:r w:rsidR="00DF07B7">
        <w:t>a</w:t>
      </w:r>
      <w:r>
        <w:t>).</w:t>
      </w:r>
    </w:p>
    <w:p w14:paraId="3244D895" w14:textId="77777777" w:rsidR="00EA1F65" w:rsidRPr="00B06C96" w:rsidRDefault="00EA1F65" w:rsidP="00EA1F65">
      <w:pPr>
        <w:pStyle w:val="Rubrik3utannumrering"/>
      </w:pPr>
      <w:bookmarkStart w:id="4" w:name="_Toc66196575"/>
      <w:bookmarkStart w:id="5" w:name="_Toc85187419"/>
      <w:r>
        <w:t>B. General principles (arts. 2, 3, 6 and 12)</w:t>
      </w:r>
      <w:bookmarkEnd w:id="4"/>
      <w:bookmarkEnd w:id="5"/>
    </w:p>
    <w:p w14:paraId="39A37D18" w14:textId="418CD933" w:rsidR="00EF4732" w:rsidRPr="00EA1F65" w:rsidRDefault="00EA1F65" w:rsidP="00EA1F65">
      <w:r>
        <w:t>37.</w:t>
      </w:r>
      <w:r>
        <w:tab/>
        <w:t xml:space="preserve">The requested statistics are not available, since </w:t>
      </w:r>
      <w:r w:rsidR="000F2BA6">
        <w:t>Swedish crime</w:t>
      </w:r>
      <w:r>
        <w:t xml:space="preserve">statistics on the crime of illegal discrimination are not divided  by age. Nor are there statistics on reported discrimination relating to children. </w:t>
      </w:r>
      <w:r w:rsidR="00886E86">
        <w:t>The Equality Ombudsman</w:t>
      </w:r>
      <w:r>
        <w:t xml:space="preserve"> provides statistics on the basis of age, but this covers all ages, e.g. younger and older.</w:t>
      </w:r>
    </w:p>
    <w:p w14:paraId="04D3B90D" w14:textId="673A5165" w:rsidR="006623A6" w:rsidRPr="006623A6" w:rsidRDefault="006623A6" w:rsidP="0066786A">
      <w:pPr>
        <w:pStyle w:val="Rubrik5utannumrering"/>
      </w:pPr>
      <w:r>
        <w:t>38. Child mortality</w:t>
      </w:r>
    </w:p>
    <w:p w14:paraId="5987D00B" w14:textId="2020AF43" w:rsidR="006623A6" w:rsidRPr="006623A6" w:rsidRDefault="006623A6" w:rsidP="00CF717A">
      <w:r>
        <w:t xml:space="preserve">For reasons of confidentiality, </w:t>
      </w:r>
      <w:r w:rsidR="004A331B">
        <w:t xml:space="preserve">lethal </w:t>
      </w:r>
      <w:r>
        <w:t xml:space="preserve">violence against children is not </w:t>
      </w:r>
      <w:r w:rsidR="004A331B">
        <w:t xml:space="preserve">reported separately </w:t>
      </w:r>
      <w:r>
        <w:t xml:space="preserve">in </w:t>
      </w:r>
      <w:r w:rsidR="004A331B">
        <w:t xml:space="preserve">Swedish crime </w:t>
      </w:r>
      <w:r>
        <w:t xml:space="preserve">statistics </w:t>
      </w:r>
      <w:r w:rsidR="004A331B">
        <w:t xml:space="preserve">on </w:t>
      </w:r>
      <w:r>
        <w:t xml:space="preserve">reported cases of </w:t>
      </w:r>
      <w:r w:rsidR="004A331B">
        <w:t xml:space="preserve">lethal </w:t>
      </w:r>
      <w:r>
        <w:t>violence</w:t>
      </w:r>
      <w:r w:rsidR="00D82845">
        <w:rPr>
          <w:rStyle w:val="FootnoteReference"/>
        </w:rPr>
        <w:footnoteReference w:id="2"/>
      </w:r>
      <w:r>
        <w:t xml:space="preserve"> during the period 2015–2017. According to the National Board of Health and Welfare</w:t>
      </w:r>
      <w:r w:rsidR="006D532A">
        <w:t>’</w:t>
      </w:r>
      <w:r>
        <w:t xml:space="preserve">s register of causes of death, 19 children – 17 boys and 2 girls – died </w:t>
      </w:r>
      <w:r w:rsidR="00C85914">
        <w:t xml:space="preserve">due to </w:t>
      </w:r>
      <w:r>
        <w:t xml:space="preserve"> abuse or violence during 2019. That same year, 6 children – 3 girls and 3 boys – died from alcohol- or drug-related causes. In 2019, 16 children aged 0–14 per 100 000 – 5 boys and 27 girls per 100 000 – received care for intentional self-destructive </w:t>
      </w:r>
      <w:r w:rsidR="003F611F">
        <w:t>acts</w:t>
      </w:r>
      <w:r>
        <w:t xml:space="preserve">. </w:t>
      </w:r>
    </w:p>
    <w:p w14:paraId="3760E4BF" w14:textId="19C6CAFC" w:rsidR="00EF4732" w:rsidRPr="00615A30" w:rsidRDefault="00615A30" w:rsidP="00340EFA">
      <w:pPr>
        <w:pStyle w:val="Rubrik5utannumrering"/>
        <w:rPr>
          <w:b/>
          <w:iCs/>
        </w:rPr>
      </w:pPr>
      <w:r>
        <w:rPr>
          <w:b/>
        </w:rPr>
        <w:t xml:space="preserve">Table 38.1. Cause of death statistics, Sweden, Age: 0–17 years </w:t>
      </w:r>
    </w:p>
    <w:tbl>
      <w:tblPr>
        <w:tblStyle w:val="TableGrid"/>
        <w:tblW w:w="5000" w:type="pct"/>
        <w:tblLook w:val="04A0" w:firstRow="1" w:lastRow="0" w:firstColumn="1" w:lastColumn="0" w:noHBand="0" w:noVBand="1"/>
      </w:tblPr>
      <w:tblGrid>
        <w:gridCol w:w="3942"/>
        <w:gridCol w:w="1024"/>
        <w:gridCol w:w="1024"/>
        <w:gridCol w:w="1024"/>
        <w:gridCol w:w="1024"/>
        <w:gridCol w:w="1022"/>
      </w:tblGrid>
      <w:tr w:rsidR="00624A25" w:rsidRPr="00B44EE9" w14:paraId="307338EC" w14:textId="77777777" w:rsidTr="006663C5">
        <w:trPr>
          <w:trHeight w:val="300"/>
        </w:trPr>
        <w:tc>
          <w:tcPr>
            <w:tcW w:w="2176" w:type="pct"/>
            <w:noWrap/>
            <w:hideMark/>
          </w:tcPr>
          <w:p w14:paraId="1B344177" w14:textId="77777777" w:rsidR="00624A25" w:rsidRPr="00B44EE9" w:rsidRDefault="00624A25" w:rsidP="00340EFA">
            <w:pPr>
              <w:rPr>
                <w:rFonts w:ascii="Times New Roman" w:eastAsia="Times New Roman" w:hAnsi="Times New Roman" w:cs="Times New Roman"/>
                <w:b/>
                <w:bCs/>
                <w:sz w:val="20"/>
                <w:szCs w:val="20"/>
                <w:lang w:eastAsia="sv-SE"/>
              </w:rPr>
            </w:pPr>
          </w:p>
        </w:tc>
        <w:tc>
          <w:tcPr>
            <w:tcW w:w="565" w:type="pct"/>
            <w:noWrap/>
            <w:hideMark/>
          </w:tcPr>
          <w:p w14:paraId="1C5C448E" w14:textId="77777777" w:rsidR="00624A25" w:rsidRPr="00B44EE9" w:rsidRDefault="00624A25" w:rsidP="00340EFA">
            <w:pPr>
              <w:rPr>
                <w:rFonts w:ascii="Calibri" w:eastAsia="Times New Roman" w:hAnsi="Calibri" w:cs="Calibri"/>
                <w:b/>
                <w:bCs/>
                <w:color w:val="000000"/>
                <w:sz w:val="20"/>
                <w:szCs w:val="20"/>
              </w:rPr>
            </w:pPr>
            <w:r>
              <w:rPr>
                <w:rFonts w:ascii="Calibri" w:hAnsi="Calibri"/>
                <w:b/>
                <w:color w:val="000000"/>
                <w:sz w:val="20"/>
              </w:rPr>
              <w:t>2015</w:t>
            </w:r>
          </w:p>
        </w:tc>
        <w:tc>
          <w:tcPr>
            <w:tcW w:w="565" w:type="pct"/>
            <w:noWrap/>
            <w:hideMark/>
          </w:tcPr>
          <w:p w14:paraId="1ABEAC71" w14:textId="77777777" w:rsidR="00624A25" w:rsidRPr="00B44EE9" w:rsidRDefault="00624A25" w:rsidP="00340EFA">
            <w:pPr>
              <w:rPr>
                <w:rFonts w:ascii="Calibri" w:eastAsia="Times New Roman" w:hAnsi="Calibri" w:cs="Calibri"/>
                <w:b/>
                <w:bCs/>
                <w:color w:val="000000"/>
                <w:sz w:val="20"/>
                <w:szCs w:val="20"/>
              </w:rPr>
            </w:pPr>
            <w:r>
              <w:rPr>
                <w:rFonts w:ascii="Calibri" w:hAnsi="Calibri"/>
                <w:b/>
                <w:color w:val="000000"/>
                <w:sz w:val="20"/>
              </w:rPr>
              <w:t>2016</w:t>
            </w:r>
          </w:p>
        </w:tc>
        <w:tc>
          <w:tcPr>
            <w:tcW w:w="565" w:type="pct"/>
            <w:noWrap/>
            <w:hideMark/>
          </w:tcPr>
          <w:p w14:paraId="1FEA2F03" w14:textId="77777777" w:rsidR="00624A25" w:rsidRPr="00B44EE9" w:rsidRDefault="00624A25" w:rsidP="00340EFA">
            <w:pPr>
              <w:rPr>
                <w:rFonts w:ascii="Calibri" w:eastAsia="Times New Roman" w:hAnsi="Calibri" w:cs="Calibri"/>
                <w:b/>
                <w:bCs/>
                <w:color w:val="000000"/>
                <w:sz w:val="20"/>
                <w:szCs w:val="20"/>
              </w:rPr>
            </w:pPr>
            <w:r>
              <w:rPr>
                <w:rFonts w:ascii="Calibri" w:hAnsi="Calibri"/>
                <w:b/>
                <w:color w:val="000000"/>
                <w:sz w:val="20"/>
              </w:rPr>
              <w:t>2017</w:t>
            </w:r>
          </w:p>
        </w:tc>
        <w:tc>
          <w:tcPr>
            <w:tcW w:w="565" w:type="pct"/>
            <w:noWrap/>
            <w:hideMark/>
          </w:tcPr>
          <w:p w14:paraId="761A5643" w14:textId="77777777" w:rsidR="00624A25" w:rsidRPr="00B44EE9" w:rsidRDefault="00624A25" w:rsidP="00340EFA">
            <w:pPr>
              <w:rPr>
                <w:rFonts w:ascii="Calibri" w:eastAsia="Times New Roman" w:hAnsi="Calibri" w:cs="Calibri"/>
                <w:b/>
                <w:bCs/>
                <w:color w:val="000000"/>
                <w:sz w:val="20"/>
                <w:szCs w:val="20"/>
              </w:rPr>
            </w:pPr>
            <w:r>
              <w:rPr>
                <w:rFonts w:ascii="Calibri" w:hAnsi="Calibri"/>
                <w:b/>
                <w:color w:val="000000"/>
                <w:sz w:val="20"/>
              </w:rPr>
              <w:t>2018</w:t>
            </w:r>
          </w:p>
        </w:tc>
        <w:tc>
          <w:tcPr>
            <w:tcW w:w="565" w:type="pct"/>
            <w:noWrap/>
            <w:hideMark/>
          </w:tcPr>
          <w:p w14:paraId="6B6C2FD0" w14:textId="77777777" w:rsidR="00624A25" w:rsidRPr="00B44EE9" w:rsidRDefault="00624A25" w:rsidP="00340EFA">
            <w:pPr>
              <w:rPr>
                <w:rFonts w:ascii="Calibri" w:eastAsia="Times New Roman" w:hAnsi="Calibri" w:cs="Calibri"/>
                <w:b/>
                <w:bCs/>
                <w:color w:val="000000"/>
                <w:sz w:val="20"/>
                <w:szCs w:val="20"/>
              </w:rPr>
            </w:pPr>
            <w:r>
              <w:rPr>
                <w:rFonts w:ascii="Calibri" w:hAnsi="Calibri"/>
                <w:b/>
                <w:color w:val="000000"/>
                <w:sz w:val="20"/>
              </w:rPr>
              <w:t>2019</w:t>
            </w:r>
          </w:p>
        </w:tc>
      </w:tr>
      <w:tr w:rsidR="00624A25" w:rsidRPr="00B44EE9" w14:paraId="10B32D0D" w14:textId="77777777" w:rsidTr="006663C5">
        <w:trPr>
          <w:trHeight w:val="300"/>
        </w:trPr>
        <w:tc>
          <w:tcPr>
            <w:tcW w:w="2176" w:type="pct"/>
            <w:noWrap/>
            <w:hideMark/>
          </w:tcPr>
          <w:p w14:paraId="4F5B8109" w14:textId="77777777" w:rsidR="00624A25" w:rsidRPr="00B44EE9" w:rsidRDefault="00624A25" w:rsidP="00340EFA">
            <w:pPr>
              <w:rPr>
                <w:rFonts w:ascii="Calibri" w:eastAsia="Times New Roman" w:hAnsi="Calibri" w:cs="Calibri"/>
                <w:color w:val="000000"/>
                <w:sz w:val="20"/>
                <w:szCs w:val="20"/>
              </w:rPr>
            </w:pPr>
            <w:r>
              <w:rPr>
                <w:rFonts w:ascii="Calibri" w:hAnsi="Calibri"/>
                <w:color w:val="000000"/>
                <w:sz w:val="20"/>
              </w:rPr>
              <w:t>Total – All</w:t>
            </w:r>
          </w:p>
        </w:tc>
        <w:tc>
          <w:tcPr>
            <w:tcW w:w="565" w:type="pct"/>
            <w:noWrap/>
            <w:hideMark/>
          </w:tcPr>
          <w:p w14:paraId="4610DFA3"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559</w:t>
            </w:r>
          </w:p>
        </w:tc>
        <w:tc>
          <w:tcPr>
            <w:tcW w:w="565" w:type="pct"/>
            <w:noWrap/>
            <w:hideMark/>
          </w:tcPr>
          <w:p w14:paraId="10604663"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554</w:t>
            </w:r>
          </w:p>
        </w:tc>
        <w:tc>
          <w:tcPr>
            <w:tcW w:w="565" w:type="pct"/>
            <w:noWrap/>
            <w:hideMark/>
          </w:tcPr>
          <w:p w14:paraId="5878F318"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547</w:t>
            </w:r>
          </w:p>
        </w:tc>
        <w:tc>
          <w:tcPr>
            <w:tcW w:w="565" w:type="pct"/>
            <w:noWrap/>
            <w:hideMark/>
          </w:tcPr>
          <w:p w14:paraId="3312C33A"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540</w:t>
            </w:r>
          </w:p>
        </w:tc>
        <w:tc>
          <w:tcPr>
            <w:tcW w:w="565" w:type="pct"/>
            <w:noWrap/>
            <w:hideMark/>
          </w:tcPr>
          <w:p w14:paraId="71D843EF"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505</w:t>
            </w:r>
          </w:p>
        </w:tc>
      </w:tr>
      <w:tr w:rsidR="00624A25" w:rsidRPr="00B44EE9" w14:paraId="7042F460" w14:textId="77777777" w:rsidTr="006663C5">
        <w:trPr>
          <w:trHeight w:val="300"/>
        </w:trPr>
        <w:tc>
          <w:tcPr>
            <w:tcW w:w="2176" w:type="pct"/>
            <w:noWrap/>
            <w:hideMark/>
          </w:tcPr>
          <w:p w14:paraId="44D3FDB3" w14:textId="77777777" w:rsidR="00624A25" w:rsidRPr="00B44EE9" w:rsidRDefault="00624A25" w:rsidP="00340EFA">
            <w:pPr>
              <w:rPr>
                <w:rFonts w:ascii="Calibri" w:eastAsia="Times New Roman" w:hAnsi="Calibri" w:cs="Calibri"/>
                <w:color w:val="000000"/>
                <w:sz w:val="20"/>
                <w:szCs w:val="20"/>
              </w:rPr>
            </w:pPr>
            <w:r>
              <w:rPr>
                <w:rFonts w:ascii="Calibri" w:hAnsi="Calibri"/>
                <w:color w:val="000000"/>
                <w:sz w:val="20"/>
              </w:rPr>
              <w:t>Suicide</w:t>
            </w:r>
          </w:p>
        </w:tc>
        <w:tc>
          <w:tcPr>
            <w:tcW w:w="565" w:type="pct"/>
            <w:noWrap/>
            <w:hideMark/>
          </w:tcPr>
          <w:p w14:paraId="3FC06123"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42</w:t>
            </w:r>
          </w:p>
        </w:tc>
        <w:tc>
          <w:tcPr>
            <w:tcW w:w="565" w:type="pct"/>
            <w:noWrap/>
            <w:hideMark/>
          </w:tcPr>
          <w:p w14:paraId="525B5720"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34</w:t>
            </w:r>
          </w:p>
        </w:tc>
        <w:tc>
          <w:tcPr>
            <w:tcW w:w="565" w:type="pct"/>
            <w:noWrap/>
            <w:hideMark/>
          </w:tcPr>
          <w:p w14:paraId="152A578B"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46</w:t>
            </w:r>
          </w:p>
        </w:tc>
        <w:tc>
          <w:tcPr>
            <w:tcW w:w="565" w:type="pct"/>
            <w:noWrap/>
            <w:hideMark/>
          </w:tcPr>
          <w:p w14:paraId="146D3F13"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52</w:t>
            </w:r>
          </w:p>
        </w:tc>
        <w:tc>
          <w:tcPr>
            <w:tcW w:w="565" w:type="pct"/>
            <w:noWrap/>
            <w:hideMark/>
          </w:tcPr>
          <w:p w14:paraId="3E196BA2"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50</w:t>
            </w:r>
          </w:p>
        </w:tc>
      </w:tr>
      <w:tr w:rsidR="00624A25" w:rsidRPr="00B44EE9" w14:paraId="664A6367" w14:textId="77777777" w:rsidTr="006663C5">
        <w:trPr>
          <w:trHeight w:val="300"/>
        </w:trPr>
        <w:tc>
          <w:tcPr>
            <w:tcW w:w="2176" w:type="pct"/>
            <w:noWrap/>
            <w:hideMark/>
          </w:tcPr>
          <w:p w14:paraId="53A5EE80" w14:textId="77777777" w:rsidR="00624A25" w:rsidRPr="00B44EE9" w:rsidRDefault="00624A25" w:rsidP="00340EFA">
            <w:pPr>
              <w:rPr>
                <w:rFonts w:ascii="Calibri" w:eastAsia="Times New Roman" w:hAnsi="Calibri" w:cs="Calibri"/>
                <w:color w:val="000000"/>
                <w:sz w:val="20"/>
                <w:szCs w:val="20"/>
              </w:rPr>
            </w:pPr>
            <w:r>
              <w:rPr>
                <w:rFonts w:ascii="Calibri" w:hAnsi="Calibri"/>
                <w:color w:val="000000"/>
                <w:sz w:val="20"/>
              </w:rPr>
              <w:t>Alcohol-related mortality</w:t>
            </w:r>
          </w:p>
        </w:tc>
        <w:tc>
          <w:tcPr>
            <w:tcW w:w="565" w:type="pct"/>
            <w:noWrap/>
            <w:hideMark/>
          </w:tcPr>
          <w:p w14:paraId="5E447355"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2</w:t>
            </w:r>
          </w:p>
        </w:tc>
        <w:tc>
          <w:tcPr>
            <w:tcW w:w="565" w:type="pct"/>
            <w:noWrap/>
            <w:hideMark/>
          </w:tcPr>
          <w:p w14:paraId="03096FA1"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3</w:t>
            </w:r>
          </w:p>
        </w:tc>
        <w:tc>
          <w:tcPr>
            <w:tcW w:w="565" w:type="pct"/>
            <w:noWrap/>
            <w:hideMark/>
          </w:tcPr>
          <w:p w14:paraId="1C0C2E9C"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1</w:t>
            </w:r>
          </w:p>
        </w:tc>
        <w:tc>
          <w:tcPr>
            <w:tcW w:w="565" w:type="pct"/>
            <w:noWrap/>
            <w:hideMark/>
          </w:tcPr>
          <w:p w14:paraId="1A64D637"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1</w:t>
            </w:r>
          </w:p>
        </w:tc>
        <w:tc>
          <w:tcPr>
            <w:tcW w:w="565" w:type="pct"/>
            <w:noWrap/>
            <w:hideMark/>
          </w:tcPr>
          <w:p w14:paraId="297AC7A9"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2</w:t>
            </w:r>
          </w:p>
        </w:tc>
      </w:tr>
      <w:tr w:rsidR="00624A25" w:rsidRPr="00B44EE9" w14:paraId="6B0EC75D" w14:textId="77777777" w:rsidTr="006663C5">
        <w:trPr>
          <w:trHeight w:val="300"/>
        </w:trPr>
        <w:tc>
          <w:tcPr>
            <w:tcW w:w="2176" w:type="pct"/>
            <w:noWrap/>
            <w:hideMark/>
          </w:tcPr>
          <w:p w14:paraId="4ED44B6C" w14:textId="77777777" w:rsidR="00624A25" w:rsidRPr="00B44EE9" w:rsidRDefault="00624A25" w:rsidP="00340EFA">
            <w:pPr>
              <w:rPr>
                <w:rFonts w:ascii="Calibri" w:eastAsia="Times New Roman" w:hAnsi="Calibri" w:cs="Calibri"/>
                <w:color w:val="000000"/>
                <w:sz w:val="20"/>
                <w:szCs w:val="20"/>
              </w:rPr>
            </w:pPr>
            <w:r>
              <w:rPr>
                <w:rFonts w:ascii="Calibri" w:hAnsi="Calibri"/>
                <w:color w:val="000000"/>
                <w:sz w:val="20"/>
              </w:rPr>
              <w:t>Drug-related mortality</w:t>
            </w:r>
          </w:p>
        </w:tc>
        <w:tc>
          <w:tcPr>
            <w:tcW w:w="565" w:type="pct"/>
            <w:noWrap/>
            <w:hideMark/>
          </w:tcPr>
          <w:p w14:paraId="7020C5B4"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2</w:t>
            </w:r>
          </w:p>
        </w:tc>
        <w:tc>
          <w:tcPr>
            <w:tcW w:w="565" w:type="pct"/>
            <w:noWrap/>
            <w:hideMark/>
          </w:tcPr>
          <w:p w14:paraId="344D765D"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2</w:t>
            </w:r>
          </w:p>
        </w:tc>
        <w:tc>
          <w:tcPr>
            <w:tcW w:w="565" w:type="pct"/>
            <w:noWrap/>
            <w:hideMark/>
          </w:tcPr>
          <w:p w14:paraId="1AC29DE3"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4</w:t>
            </w:r>
          </w:p>
        </w:tc>
        <w:tc>
          <w:tcPr>
            <w:tcW w:w="565" w:type="pct"/>
            <w:noWrap/>
            <w:hideMark/>
          </w:tcPr>
          <w:p w14:paraId="372FC79C"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4</w:t>
            </w:r>
          </w:p>
        </w:tc>
        <w:tc>
          <w:tcPr>
            <w:tcW w:w="565" w:type="pct"/>
            <w:noWrap/>
            <w:hideMark/>
          </w:tcPr>
          <w:p w14:paraId="3F0983B7"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4</w:t>
            </w:r>
          </w:p>
        </w:tc>
      </w:tr>
      <w:tr w:rsidR="00624A25" w:rsidRPr="00B44EE9" w14:paraId="0F9CA57E" w14:textId="77777777" w:rsidTr="006663C5">
        <w:trPr>
          <w:trHeight w:val="300"/>
        </w:trPr>
        <w:tc>
          <w:tcPr>
            <w:tcW w:w="2176" w:type="pct"/>
            <w:noWrap/>
            <w:hideMark/>
          </w:tcPr>
          <w:p w14:paraId="31032A5B" w14:textId="77777777" w:rsidR="00624A25" w:rsidRPr="00B44EE9" w:rsidRDefault="00624A25" w:rsidP="00340EFA">
            <w:pPr>
              <w:rPr>
                <w:rFonts w:ascii="Calibri" w:eastAsia="Times New Roman" w:hAnsi="Calibri" w:cs="Calibri"/>
                <w:color w:val="000000"/>
                <w:sz w:val="20"/>
                <w:szCs w:val="20"/>
              </w:rPr>
            </w:pPr>
            <w:r>
              <w:rPr>
                <w:rFonts w:ascii="Calibri" w:hAnsi="Calibri"/>
                <w:color w:val="000000"/>
                <w:sz w:val="20"/>
              </w:rPr>
              <w:t>Accidents incl. traffic</w:t>
            </w:r>
          </w:p>
        </w:tc>
        <w:tc>
          <w:tcPr>
            <w:tcW w:w="565" w:type="pct"/>
            <w:noWrap/>
            <w:hideMark/>
          </w:tcPr>
          <w:p w14:paraId="62E9FB91"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67</w:t>
            </w:r>
          </w:p>
        </w:tc>
        <w:tc>
          <w:tcPr>
            <w:tcW w:w="565" w:type="pct"/>
            <w:noWrap/>
            <w:hideMark/>
          </w:tcPr>
          <w:p w14:paraId="4564E263"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42</w:t>
            </w:r>
          </w:p>
        </w:tc>
        <w:tc>
          <w:tcPr>
            <w:tcW w:w="565" w:type="pct"/>
            <w:noWrap/>
            <w:hideMark/>
          </w:tcPr>
          <w:p w14:paraId="4A4DBB58"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57</w:t>
            </w:r>
          </w:p>
        </w:tc>
        <w:tc>
          <w:tcPr>
            <w:tcW w:w="565" w:type="pct"/>
            <w:noWrap/>
            <w:hideMark/>
          </w:tcPr>
          <w:p w14:paraId="2318EE78"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74</w:t>
            </w:r>
          </w:p>
        </w:tc>
        <w:tc>
          <w:tcPr>
            <w:tcW w:w="565" w:type="pct"/>
            <w:noWrap/>
            <w:hideMark/>
          </w:tcPr>
          <w:p w14:paraId="0E8140B9"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45</w:t>
            </w:r>
          </w:p>
        </w:tc>
      </w:tr>
      <w:tr w:rsidR="00624A25" w:rsidRPr="00B44EE9" w14:paraId="280A1D9A" w14:textId="77777777" w:rsidTr="006663C5">
        <w:trPr>
          <w:trHeight w:val="300"/>
        </w:trPr>
        <w:tc>
          <w:tcPr>
            <w:tcW w:w="2176" w:type="pct"/>
            <w:noWrap/>
            <w:hideMark/>
          </w:tcPr>
          <w:p w14:paraId="078593AA" w14:textId="43912167" w:rsidR="00624A25" w:rsidRPr="00B44EE9" w:rsidRDefault="00715807" w:rsidP="00340EFA">
            <w:pPr>
              <w:rPr>
                <w:rFonts w:ascii="Calibri" w:eastAsia="Times New Roman" w:hAnsi="Calibri" w:cs="Calibri"/>
                <w:color w:val="000000"/>
                <w:sz w:val="20"/>
                <w:szCs w:val="20"/>
              </w:rPr>
            </w:pPr>
            <w:r>
              <w:rPr>
                <w:rFonts w:ascii="Calibri" w:hAnsi="Calibri"/>
                <w:color w:val="000000"/>
                <w:sz w:val="20"/>
              </w:rPr>
              <w:t>Disease</w:t>
            </w:r>
          </w:p>
        </w:tc>
        <w:tc>
          <w:tcPr>
            <w:tcW w:w="565" w:type="pct"/>
            <w:noWrap/>
            <w:hideMark/>
          </w:tcPr>
          <w:p w14:paraId="33B38025"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434</w:t>
            </w:r>
          </w:p>
        </w:tc>
        <w:tc>
          <w:tcPr>
            <w:tcW w:w="565" w:type="pct"/>
            <w:noWrap/>
            <w:hideMark/>
          </w:tcPr>
          <w:p w14:paraId="0847D9E5"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462</w:t>
            </w:r>
          </w:p>
        </w:tc>
        <w:tc>
          <w:tcPr>
            <w:tcW w:w="565" w:type="pct"/>
            <w:noWrap/>
            <w:hideMark/>
          </w:tcPr>
          <w:p w14:paraId="477EEBFD"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425</w:t>
            </w:r>
          </w:p>
        </w:tc>
        <w:tc>
          <w:tcPr>
            <w:tcW w:w="565" w:type="pct"/>
            <w:noWrap/>
            <w:hideMark/>
          </w:tcPr>
          <w:p w14:paraId="6B30172C"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400</w:t>
            </w:r>
          </w:p>
        </w:tc>
        <w:tc>
          <w:tcPr>
            <w:tcW w:w="565" w:type="pct"/>
            <w:noWrap/>
            <w:hideMark/>
          </w:tcPr>
          <w:p w14:paraId="2EF5D571"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385</w:t>
            </w:r>
          </w:p>
        </w:tc>
      </w:tr>
      <w:tr w:rsidR="00624A25" w:rsidRPr="00B44EE9" w14:paraId="532AC815" w14:textId="77777777" w:rsidTr="006663C5">
        <w:trPr>
          <w:trHeight w:val="300"/>
        </w:trPr>
        <w:tc>
          <w:tcPr>
            <w:tcW w:w="2176" w:type="pct"/>
            <w:noWrap/>
            <w:hideMark/>
          </w:tcPr>
          <w:p w14:paraId="271E76B6" w14:textId="77777777" w:rsidR="00624A25" w:rsidRPr="00B44EE9" w:rsidRDefault="00624A25" w:rsidP="00340EFA">
            <w:pPr>
              <w:rPr>
                <w:rFonts w:ascii="Calibri" w:eastAsia="Times New Roman" w:hAnsi="Calibri" w:cs="Calibri"/>
                <w:color w:val="000000"/>
                <w:sz w:val="20"/>
                <w:szCs w:val="20"/>
              </w:rPr>
            </w:pPr>
            <w:r>
              <w:rPr>
                <w:rFonts w:ascii="Calibri" w:hAnsi="Calibri"/>
                <w:color w:val="000000"/>
                <w:sz w:val="20"/>
              </w:rPr>
              <w:t>Abuse/violence</w:t>
            </w:r>
          </w:p>
        </w:tc>
        <w:tc>
          <w:tcPr>
            <w:tcW w:w="565" w:type="pct"/>
            <w:noWrap/>
            <w:hideMark/>
          </w:tcPr>
          <w:p w14:paraId="25A831B9"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12</w:t>
            </w:r>
          </w:p>
        </w:tc>
        <w:tc>
          <w:tcPr>
            <w:tcW w:w="565" w:type="pct"/>
            <w:noWrap/>
            <w:hideMark/>
          </w:tcPr>
          <w:p w14:paraId="408845F9"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11</w:t>
            </w:r>
          </w:p>
        </w:tc>
        <w:tc>
          <w:tcPr>
            <w:tcW w:w="565" w:type="pct"/>
            <w:noWrap/>
            <w:hideMark/>
          </w:tcPr>
          <w:p w14:paraId="46F12B09"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14</w:t>
            </w:r>
          </w:p>
        </w:tc>
        <w:tc>
          <w:tcPr>
            <w:tcW w:w="565" w:type="pct"/>
            <w:noWrap/>
            <w:hideMark/>
          </w:tcPr>
          <w:p w14:paraId="2D0CE059"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9</w:t>
            </w:r>
          </w:p>
        </w:tc>
        <w:tc>
          <w:tcPr>
            <w:tcW w:w="565" w:type="pct"/>
            <w:noWrap/>
            <w:hideMark/>
          </w:tcPr>
          <w:p w14:paraId="62077545"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19</w:t>
            </w:r>
          </w:p>
        </w:tc>
      </w:tr>
      <w:tr w:rsidR="00624A25" w:rsidRPr="00B44EE9" w14:paraId="0B9B147C" w14:textId="77777777" w:rsidTr="006663C5">
        <w:trPr>
          <w:trHeight w:val="300"/>
        </w:trPr>
        <w:tc>
          <w:tcPr>
            <w:tcW w:w="2176" w:type="pct"/>
            <w:noWrap/>
            <w:hideMark/>
          </w:tcPr>
          <w:p w14:paraId="2B4ABCAD" w14:textId="77777777" w:rsidR="00624A25" w:rsidRPr="00B44EE9" w:rsidRDefault="00624A25" w:rsidP="00340EFA">
            <w:pPr>
              <w:jc w:val="right"/>
              <w:rPr>
                <w:rFonts w:ascii="Calibri" w:eastAsia="Times New Roman" w:hAnsi="Calibri" w:cs="Calibri"/>
                <w:b/>
                <w:bCs/>
                <w:color w:val="000000"/>
                <w:sz w:val="20"/>
                <w:szCs w:val="20"/>
                <w:lang w:eastAsia="sv-SE"/>
              </w:rPr>
            </w:pPr>
          </w:p>
        </w:tc>
        <w:tc>
          <w:tcPr>
            <w:tcW w:w="565" w:type="pct"/>
            <w:noWrap/>
            <w:hideMark/>
          </w:tcPr>
          <w:p w14:paraId="3F774EAD" w14:textId="77777777" w:rsidR="00624A25" w:rsidRPr="00B44EE9" w:rsidRDefault="00624A25" w:rsidP="00340EFA">
            <w:pPr>
              <w:rPr>
                <w:rFonts w:ascii="Calibri" w:eastAsia="Times New Roman" w:hAnsi="Calibri" w:cs="Calibri"/>
                <w:b/>
                <w:bCs/>
                <w:color w:val="000000"/>
                <w:sz w:val="20"/>
                <w:szCs w:val="20"/>
              </w:rPr>
            </w:pPr>
            <w:r>
              <w:rPr>
                <w:rFonts w:ascii="Calibri" w:hAnsi="Calibri"/>
                <w:b/>
                <w:color w:val="000000"/>
                <w:sz w:val="20"/>
              </w:rPr>
              <w:t>2015</w:t>
            </w:r>
          </w:p>
        </w:tc>
        <w:tc>
          <w:tcPr>
            <w:tcW w:w="565" w:type="pct"/>
            <w:noWrap/>
            <w:hideMark/>
          </w:tcPr>
          <w:p w14:paraId="5F121B7C" w14:textId="77777777" w:rsidR="00624A25" w:rsidRPr="00B44EE9" w:rsidRDefault="00624A25" w:rsidP="00340EFA">
            <w:pPr>
              <w:rPr>
                <w:rFonts w:ascii="Calibri" w:eastAsia="Times New Roman" w:hAnsi="Calibri" w:cs="Calibri"/>
                <w:b/>
                <w:bCs/>
                <w:color w:val="000000"/>
                <w:sz w:val="20"/>
                <w:szCs w:val="20"/>
              </w:rPr>
            </w:pPr>
            <w:r>
              <w:rPr>
                <w:rFonts w:ascii="Calibri" w:hAnsi="Calibri"/>
                <w:b/>
                <w:color w:val="000000"/>
                <w:sz w:val="20"/>
              </w:rPr>
              <w:t>2016</w:t>
            </w:r>
          </w:p>
        </w:tc>
        <w:tc>
          <w:tcPr>
            <w:tcW w:w="565" w:type="pct"/>
            <w:noWrap/>
            <w:hideMark/>
          </w:tcPr>
          <w:p w14:paraId="54B55FAD" w14:textId="77777777" w:rsidR="00624A25" w:rsidRPr="00B44EE9" w:rsidRDefault="00624A25" w:rsidP="00340EFA">
            <w:pPr>
              <w:rPr>
                <w:rFonts w:ascii="Calibri" w:eastAsia="Times New Roman" w:hAnsi="Calibri" w:cs="Calibri"/>
                <w:b/>
                <w:bCs/>
                <w:color w:val="000000"/>
                <w:sz w:val="20"/>
                <w:szCs w:val="20"/>
              </w:rPr>
            </w:pPr>
            <w:r>
              <w:rPr>
                <w:rFonts w:ascii="Calibri" w:hAnsi="Calibri"/>
                <w:b/>
                <w:color w:val="000000"/>
                <w:sz w:val="20"/>
              </w:rPr>
              <w:t>2017</w:t>
            </w:r>
          </w:p>
        </w:tc>
        <w:tc>
          <w:tcPr>
            <w:tcW w:w="565" w:type="pct"/>
            <w:noWrap/>
            <w:hideMark/>
          </w:tcPr>
          <w:p w14:paraId="4D2464CF" w14:textId="77777777" w:rsidR="00624A25" w:rsidRPr="00B44EE9" w:rsidRDefault="00624A25" w:rsidP="00340EFA">
            <w:pPr>
              <w:rPr>
                <w:rFonts w:ascii="Calibri" w:eastAsia="Times New Roman" w:hAnsi="Calibri" w:cs="Calibri"/>
                <w:b/>
                <w:bCs/>
                <w:color w:val="000000"/>
                <w:sz w:val="20"/>
                <w:szCs w:val="20"/>
              </w:rPr>
            </w:pPr>
            <w:r>
              <w:rPr>
                <w:rFonts w:ascii="Calibri" w:hAnsi="Calibri"/>
                <w:b/>
                <w:color w:val="000000"/>
                <w:sz w:val="20"/>
              </w:rPr>
              <w:t>2018</w:t>
            </w:r>
          </w:p>
        </w:tc>
        <w:tc>
          <w:tcPr>
            <w:tcW w:w="565" w:type="pct"/>
            <w:noWrap/>
            <w:hideMark/>
          </w:tcPr>
          <w:p w14:paraId="083C47CC" w14:textId="77777777" w:rsidR="00624A25" w:rsidRPr="00B44EE9" w:rsidRDefault="00624A25" w:rsidP="00340EFA">
            <w:pPr>
              <w:rPr>
                <w:rFonts w:ascii="Calibri" w:eastAsia="Times New Roman" w:hAnsi="Calibri" w:cs="Calibri"/>
                <w:b/>
                <w:bCs/>
                <w:color w:val="000000"/>
                <w:sz w:val="20"/>
                <w:szCs w:val="20"/>
              </w:rPr>
            </w:pPr>
            <w:r>
              <w:rPr>
                <w:rFonts w:ascii="Calibri" w:hAnsi="Calibri"/>
                <w:b/>
                <w:color w:val="000000"/>
                <w:sz w:val="20"/>
              </w:rPr>
              <w:t>2019</w:t>
            </w:r>
          </w:p>
        </w:tc>
      </w:tr>
      <w:tr w:rsidR="00624A25" w:rsidRPr="00B44EE9" w14:paraId="0BAD1542" w14:textId="77777777" w:rsidTr="006663C5">
        <w:trPr>
          <w:trHeight w:val="300"/>
        </w:trPr>
        <w:tc>
          <w:tcPr>
            <w:tcW w:w="2176" w:type="pct"/>
            <w:noWrap/>
            <w:hideMark/>
          </w:tcPr>
          <w:p w14:paraId="576D9570" w14:textId="77777777" w:rsidR="00624A25" w:rsidRPr="00B44EE9" w:rsidRDefault="00624A25" w:rsidP="00340EFA">
            <w:pPr>
              <w:rPr>
                <w:rFonts w:ascii="Calibri" w:eastAsia="Times New Roman" w:hAnsi="Calibri" w:cs="Calibri"/>
                <w:color w:val="000000"/>
                <w:sz w:val="20"/>
                <w:szCs w:val="20"/>
              </w:rPr>
            </w:pPr>
            <w:r>
              <w:rPr>
                <w:rFonts w:ascii="Calibri" w:hAnsi="Calibri"/>
                <w:color w:val="000000"/>
                <w:sz w:val="20"/>
              </w:rPr>
              <w:lastRenderedPageBreak/>
              <w:t>Total – Girls</w:t>
            </w:r>
          </w:p>
        </w:tc>
        <w:tc>
          <w:tcPr>
            <w:tcW w:w="565" w:type="pct"/>
            <w:noWrap/>
            <w:hideMark/>
          </w:tcPr>
          <w:p w14:paraId="37F5F3B6"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232</w:t>
            </w:r>
          </w:p>
        </w:tc>
        <w:tc>
          <w:tcPr>
            <w:tcW w:w="565" w:type="pct"/>
            <w:noWrap/>
            <w:hideMark/>
          </w:tcPr>
          <w:p w14:paraId="7193703F"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245</w:t>
            </w:r>
          </w:p>
        </w:tc>
        <w:tc>
          <w:tcPr>
            <w:tcW w:w="565" w:type="pct"/>
            <w:noWrap/>
            <w:hideMark/>
          </w:tcPr>
          <w:p w14:paraId="404606A4"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240</w:t>
            </w:r>
          </w:p>
        </w:tc>
        <w:tc>
          <w:tcPr>
            <w:tcW w:w="565" w:type="pct"/>
            <w:noWrap/>
            <w:hideMark/>
          </w:tcPr>
          <w:p w14:paraId="59798ED4"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233</w:t>
            </w:r>
          </w:p>
        </w:tc>
        <w:tc>
          <w:tcPr>
            <w:tcW w:w="565" w:type="pct"/>
            <w:noWrap/>
            <w:hideMark/>
          </w:tcPr>
          <w:p w14:paraId="27693F46"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219</w:t>
            </w:r>
          </w:p>
        </w:tc>
      </w:tr>
      <w:tr w:rsidR="00624A25" w:rsidRPr="00B44EE9" w14:paraId="58DA1A38" w14:textId="77777777" w:rsidTr="006663C5">
        <w:trPr>
          <w:trHeight w:val="300"/>
        </w:trPr>
        <w:tc>
          <w:tcPr>
            <w:tcW w:w="2176" w:type="pct"/>
            <w:noWrap/>
            <w:hideMark/>
          </w:tcPr>
          <w:p w14:paraId="0A153AA1" w14:textId="77777777" w:rsidR="00624A25" w:rsidRPr="00B44EE9" w:rsidRDefault="00624A25" w:rsidP="00340EFA">
            <w:pPr>
              <w:rPr>
                <w:rFonts w:ascii="Calibri" w:eastAsia="Times New Roman" w:hAnsi="Calibri" w:cs="Calibri"/>
                <w:color w:val="000000"/>
                <w:sz w:val="20"/>
                <w:szCs w:val="20"/>
              </w:rPr>
            </w:pPr>
            <w:r>
              <w:rPr>
                <w:rFonts w:ascii="Calibri" w:hAnsi="Calibri"/>
                <w:color w:val="000000"/>
                <w:sz w:val="20"/>
              </w:rPr>
              <w:t>Suicide</w:t>
            </w:r>
          </w:p>
        </w:tc>
        <w:tc>
          <w:tcPr>
            <w:tcW w:w="565" w:type="pct"/>
            <w:noWrap/>
            <w:hideMark/>
          </w:tcPr>
          <w:p w14:paraId="21FFF034"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19</w:t>
            </w:r>
          </w:p>
        </w:tc>
        <w:tc>
          <w:tcPr>
            <w:tcW w:w="565" w:type="pct"/>
            <w:noWrap/>
            <w:hideMark/>
          </w:tcPr>
          <w:p w14:paraId="72AEB435"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12</w:t>
            </w:r>
          </w:p>
        </w:tc>
        <w:tc>
          <w:tcPr>
            <w:tcW w:w="565" w:type="pct"/>
            <w:noWrap/>
            <w:hideMark/>
          </w:tcPr>
          <w:p w14:paraId="334453BC"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19</w:t>
            </w:r>
          </w:p>
        </w:tc>
        <w:tc>
          <w:tcPr>
            <w:tcW w:w="565" w:type="pct"/>
            <w:noWrap/>
            <w:hideMark/>
          </w:tcPr>
          <w:p w14:paraId="5F4D1E26"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24</w:t>
            </w:r>
          </w:p>
        </w:tc>
        <w:tc>
          <w:tcPr>
            <w:tcW w:w="565" w:type="pct"/>
            <w:noWrap/>
            <w:hideMark/>
          </w:tcPr>
          <w:p w14:paraId="2C8A8341"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15</w:t>
            </w:r>
          </w:p>
        </w:tc>
      </w:tr>
      <w:tr w:rsidR="00624A25" w:rsidRPr="00B44EE9" w14:paraId="0672FCE6" w14:textId="77777777" w:rsidTr="006663C5">
        <w:trPr>
          <w:trHeight w:val="300"/>
        </w:trPr>
        <w:tc>
          <w:tcPr>
            <w:tcW w:w="2176" w:type="pct"/>
            <w:noWrap/>
            <w:hideMark/>
          </w:tcPr>
          <w:p w14:paraId="422CCCBB" w14:textId="77777777" w:rsidR="00624A25" w:rsidRPr="00B44EE9" w:rsidRDefault="00624A25" w:rsidP="00340EFA">
            <w:pPr>
              <w:rPr>
                <w:rFonts w:ascii="Calibri" w:eastAsia="Times New Roman" w:hAnsi="Calibri" w:cs="Calibri"/>
                <w:color w:val="000000"/>
                <w:sz w:val="20"/>
                <w:szCs w:val="20"/>
              </w:rPr>
            </w:pPr>
            <w:r>
              <w:rPr>
                <w:rFonts w:ascii="Calibri" w:hAnsi="Calibri"/>
                <w:color w:val="000000"/>
                <w:sz w:val="20"/>
              </w:rPr>
              <w:t>Alcohol-related mortality</w:t>
            </w:r>
          </w:p>
        </w:tc>
        <w:tc>
          <w:tcPr>
            <w:tcW w:w="565" w:type="pct"/>
            <w:noWrap/>
            <w:hideMark/>
          </w:tcPr>
          <w:p w14:paraId="1BA367B0"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1</w:t>
            </w:r>
          </w:p>
        </w:tc>
        <w:tc>
          <w:tcPr>
            <w:tcW w:w="565" w:type="pct"/>
            <w:noWrap/>
            <w:hideMark/>
          </w:tcPr>
          <w:p w14:paraId="66CD7DF6"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1</w:t>
            </w:r>
          </w:p>
        </w:tc>
        <w:tc>
          <w:tcPr>
            <w:tcW w:w="565" w:type="pct"/>
            <w:noWrap/>
            <w:hideMark/>
          </w:tcPr>
          <w:p w14:paraId="74663AF4" w14:textId="77777777" w:rsidR="00624A25" w:rsidRPr="00B44EE9" w:rsidRDefault="00624A25" w:rsidP="00340EFA">
            <w:pPr>
              <w:jc w:val="right"/>
              <w:rPr>
                <w:rFonts w:ascii="Calibri" w:eastAsia="Times New Roman" w:hAnsi="Calibri" w:cs="Calibri"/>
                <w:color w:val="000000"/>
                <w:sz w:val="20"/>
                <w:szCs w:val="20"/>
                <w:lang w:eastAsia="sv-SE"/>
              </w:rPr>
            </w:pPr>
          </w:p>
        </w:tc>
        <w:tc>
          <w:tcPr>
            <w:tcW w:w="565" w:type="pct"/>
            <w:noWrap/>
            <w:hideMark/>
          </w:tcPr>
          <w:p w14:paraId="10F094C2"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1</w:t>
            </w:r>
          </w:p>
        </w:tc>
        <w:tc>
          <w:tcPr>
            <w:tcW w:w="565" w:type="pct"/>
            <w:noWrap/>
            <w:hideMark/>
          </w:tcPr>
          <w:p w14:paraId="7887A287"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1</w:t>
            </w:r>
          </w:p>
        </w:tc>
      </w:tr>
      <w:tr w:rsidR="00624A25" w:rsidRPr="00B44EE9" w14:paraId="1344BE56" w14:textId="77777777" w:rsidTr="006663C5">
        <w:trPr>
          <w:trHeight w:val="300"/>
        </w:trPr>
        <w:tc>
          <w:tcPr>
            <w:tcW w:w="2176" w:type="pct"/>
            <w:noWrap/>
            <w:hideMark/>
          </w:tcPr>
          <w:p w14:paraId="045CADBE" w14:textId="77777777" w:rsidR="00624A25" w:rsidRPr="00B44EE9" w:rsidRDefault="00624A25" w:rsidP="00340EFA">
            <w:pPr>
              <w:rPr>
                <w:rFonts w:ascii="Calibri" w:eastAsia="Times New Roman" w:hAnsi="Calibri" w:cs="Calibri"/>
                <w:color w:val="000000"/>
                <w:sz w:val="20"/>
                <w:szCs w:val="20"/>
              </w:rPr>
            </w:pPr>
            <w:r>
              <w:rPr>
                <w:rFonts w:ascii="Calibri" w:hAnsi="Calibri"/>
                <w:color w:val="000000"/>
                <w:sz w:val="20"/>
              </w:rPr>
              <w:t>Drug-related mortality</w:t>
            </w:r>
          </w:p>
        </w:tc>
        <w:tc>
          <w:tcPr>
            <w:tcW w:w="565" w:type="pct"/>
            <w:noWrap/>
            <w:hideMark/>
          </w:tcPr>
          <w:p w14:paraId="4D73FD52"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2</w:t>
            </w:r>
          </w:p>
        </w:tc>
        <w:tc>
          <w:tcPr>
            <w:tcW w:w="565" w:type="pct"/>
            <w:noWrap/>
            <w:hideMark/>
          </w:tcPr>
          <w:p w14:paraId="75CA0429"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1</w:t>
            </w:r>
          </w:p>
        </w:tc>
        <w:tc>
          <w:tcPr>
            <w:tcW w:w="565" w:type="pct"/>
            <w:noWrap/>
            <w:hideMark/>
          </w:tcPr>
          <w:p w14:paraId="620E7CC6"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1</w:t>
            </w:r>
          </w:p>
        </w:tc>
        <w:tc>
          <w:tcPr>
            <w:tcW w:w="565" w:type="pct"/>
            <w:noWrap/>
            <w:hideMark/>
          </w:tcPr>
          <w:p w14:paraId="60D596B6"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3</w:t>
            </w:r>
          </w:p>
        </w:tc>
        <w:tc>
          <w:tcPr>
            <w:tcW w:w="565" w:type="pct"/>
            <w:noWrap/>
            <w:hideMark/>
          </w:tcPr>
          <w:p w14:paraId="7D03BBB3"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2</w:t>
            </w:r>
          </w:p>
        </w:tc>
      </w:tr>
      <w:tr w:rsidR="00624A25" w:rsidRPr="00B44EE9" w14:paraId="68C989C8" w14:textId="77777777" w:rsidTr="006663C5">
        <w:trPr>
          <w:trHeight w:val="300"/>
        </w:trPr>
        <w:tc>
          <w:tcPr>
            <w:tcW w:w="2176" w:type="pct"/>
            <w:noWrap/>
            <w:hideMark/>
          </w:tcPr>
          <w:p w14:paraId="4F46A9E8" w14:textId="77777777" w:rsidR="00624A25" w:rsidRPr="00B44EE9" w:rsidRDefault="00624A25" w:rsidP="00340EFA">
            <w:pPr>
              <w:rPr>
                <w:rFonts w:ascii="Calibri" w:eastAsia="Times New Roman" w:hAnsi="Calibri" w:cs="Calibri"/>
                <w:color w:val="000000"/>
                <w:sz w:val="20"/>
                <w:szCs w:val="20"/>
              </w:rPr>
            </w:pPr>
            <w:r>
              <w:rPr>
                <w:rFonts w:ascii="Calibri" w:hAnsi="Calibri"/>
                <w:color w:val="000000"/>
                <w:sz w:val="20"/>
              </w:rPr>
              <w:t>Accidents incl. traffic</w:t>
            </w:r>
          </w:p>
        </w:tc>
        <w:tc>
          <w:tcPr>
            <w:tcW w:w="565" w:type="pct"/>
            <w:noWrap/>
            <w:hideMark/>
          </w:tcPr>
          <w:p w14:paraId="72E9F165"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14</w:t>
            </w:r>
          </w:p>
        </w:tc>
        <w:tc>
          <w:tcPr>
            <w:tcW w:w="565" w:type="pct"/>
            <w:noWrap/>
            <w:hideMark/>
          </w:tcPr>
          <w:p w14:paraId="13DEB2F8"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11</w:t>
            </w:r>
          </w:p>
        </w:tc>
        <w:tc>
          <w:tcPr>
            <w:tcW w:w="565" w:type="pct"/>
            <w:noWrap/>
            <w:hideMark/>
          </w:tcPr>
          <w:p w14:paraId="6184908F"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11</w:t>
            </w:r>
          </w:p>
        </w:tc>
        <w:tc>
          <w:tcPr>
            <w:tcW w:w="565" w:type="pct"/>
            <w:noWrap/>
            <w:hideMark/>
          </w:tcPr>
          <w:p w14:paraId="35AAAE31"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24</w:t>
            </w:r>
          </w:p>
        </w:tc>
        <w:tc>
          <w:tcPr>
            <w:tcW w:w="565" w:type="pct"/>
            <w:noWrap/>
            <w:hideMark/>
          </w:tcPr>
          <w:p w14:paraId="6FE96B62"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13</w:t>
            </w:r>
          </w:p>
        </w:tc>
      </w:tr>
      <w:tr w:rsidR="00624A25" w:rsidRPr="00B44EE9" w14:paraId="0097960B" w14:textId="77777777" w:rsidTr="006663C5">
        <w:trPr>
          <w:trHeight w:val="300"/>
        </w:trPr>
        <w:tc>
          <w:tcPr>
            <w:tcW w:w="2176" w:type="pct"/>
            <w:noWrap/>
            <w:hideMark/>
          </w:tcPr>
          <w:p w14:paraId="16B7AF2D" w14:textId="2D866961" w:rsidR="00624A25" w:rsidRPr="00B44EE9" w:rsidRDefault="00715807" w:rsidP="00340EFA">
            <w:pPr>
              <w:rPr>
                <w:rFonts w:ascii="Calibri" w:eastAsia="Times New Roman" w:hAnsi="Calibri" w:cs="Calibri"/>
                <w:color w:val="000000"/>
                <w:sz w:val="20"/>
                <w:szCs w:val="20"/>
              </w:rPr>
            </w:pPr>
            <w:r>
              <w:rPr>
                <w:rFonts w:ascii="Calibri" w:hAnsi="Calibri"/>
                <w:color w:val="000000"/>
                <w:sz w:val="20"/>
              </w:rPr>
              <w:t>Disease</w:t>
            </w:r>
          </w:p>
        </w:tc>
        <w:tc>
          <w:tcPr>
            <w:tcW w:w="565" w:type="pct"/>
            <w:noWrap/>
            <w:hideMark/>
          </w:tcPr>
          <w:p w14:paraId="65703474"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192</w:t>
            </w:r>
          </w:p>
        </w:tc>
        <w:tc>
          <w:tcPr>
            <w:tcW w:w="565" w:type="pct"/>
            <w:noWrap/>
            <w:hideMark/>
          </w:tcPr>
          <w:p w14:paraId="1C993F87"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218</w:t>
            </w:r>
          </w:p>
        </w:tc>
        <w:tc>
          <w:tcPr>
            <w:tcW w:w="565" w:type="pct"/>
            <w:noWrap/>
            <w:hideMark/>
          </w:tcPr>
          <w:p w14:paraId="3E26DB69"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205</w:t>
            </w:r>
          </w:p>
        </w:tc>
        <w:tc>
          <w:tcPr>
            <w:tcW w:w="565" w:type="pct"/>
            <w:noWrap/>
            <w:hideMark/>
          </w:tcPr>
          <w:p w14:paraId="73BC1BEA"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177</w:t>
            </w:r>
          </w:p>
        </w:tc>
        <w:tc>
          <w:tcPr>
            <w:tcW w:w="565" w:type="pct"/>
            <w:noWrap/>
            <w:hideMark/>
          </w:tcPr>
          <w:p w14:paraId="1287D8DF"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186</w:t>
            </w:r>
          </w:p>
        </w:tc>
      </w:tr>
      <w:tr w:rsidR="00624A25" w:rsidRPr="00B44EE9" w14:paraId="4FC79B66" w14:textId="77777777" w:rsidTr="006663C5">
        <w:trPr>
          <w:trHeight w:val="300"/>
        </w:trPr>
        <w:tc>
          <w:tcPr>
            <w:tcW w:w="2176" w:type="pct"/>
            <w:noWrap/>
            <w:hideMark/>
          </w:tcPr>
          <w:p w14:paraId="5263CBDB" w14:textId="77777777" w:rsidR="00624A25" w:rsidRPr="00B44EE9" w:rsidRDefault="00624A25" w:rsidP="00340EFA">
            <w:pPr>
              <w:rPr>
                <w:rFonts w:ascii="Calibri" w:eastAsia="Times New Roman" w:hAnsi="Calibri" w:cs="Calibri"/>
                <w:color w:val="000000"/>
                <w:sz w:val="20"/>
                <w:szCs w:val="20"/>
              </w:rPr>
            </w:pPr>
            <w:r>
              <w:rPr>
                <w:rFonts w:ascii="Calibri" w:hAnsi="Calibri"/>
                <w:color w:val="000000"/>
                <w:sz w:val="20"/>
              </w:rPr>
              <w:t>Abuse/violence</w:t>
            </w:r>
          </w:p>
        </w:tc>
        <w:tc>
          <w:tcPr>
            <w:tcW w:w="565" w:type="pct"/>
            <w:noWrap/>
            <w:hideMark/>
          </w:tcPr>
          <w:p w14:paraId="2512C294"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4</w:t>
            </w:r>
          </w:p>
        </w:tc>
        <w:tc>
          <w:tcPr>
            <w:tcW w:w="565" w:type="pct"/>
            <w:noWrap/>
            <w:hideMark/>
          </w:tcPr>
          <w:p w14:paraId="5BBF7AEF"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2</w:t>
            </w:r>
          </w:p>
        </w:tc>
        <w:tc>
          <w:tcPr>
            <w:tcW w:w="565" w:type="pct"/>
            <w:noWrap/>
            <w:hideMark/>
          </w:tcPr>
          <w:p w14:paraId="5BDC147D"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4</w:t>
            </w:r>
          </w:p>
        </w:tc>
        <w:tc>
          <w:tcPr>
            <w:tcW w:w="565" w:type="pct"/>
            <w:noWrap/>
            <w:hideMark/>
          </w:tcPr>
          <w:p w14:paraId="250AEE4E"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4</w:t>
            </w:r>
          </w:p>
        </w:tc>
        <w:tc>
          <w:tcPr>
            <w:tcW w:w="565" w:type="pct"/>
            <w:noWrap/>
            <w:hideMark/>
          </w:tcPr>
          <w:p w14:paraId="2F64F995"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2</w:t>
            </w:r>
          </w:p>
        </w:tc>
      </w:tr>
      <w:tr w:rsidR="00624A25" w:rsidRPr="00B44EE9" w14:paraId="68FD6906" w14:textId="77777777" w:rsidTr="006663C5">
        <w:trPr>
          <w:trHeight w:val="300"/>
        </w:trPr>
        <w:tc>
          <w:tcPr>
            <w:tcW w:w="2176" w:type="pct"/>
            <w:noWrap/>
            <w:hideMark/>
          </w:tcPr>
          <w:p w14:paraId="37A182D4" w14:textId="77777777" w:rsidR="00624A25" w:rsidRPr="00B44EE9" w:rsidRDefault="00624A25" w:rsidP="00340EFA">
            <w:pPr>
              <w:jc w:val="right"/>
              <w:rPr>
                <w:rFonts w:ascii="Calibri" w:eastAsia="Times New Roman" w:hAnsi="Calibri" w:cs="Calibri"/>
                <w:b/>
                <w:bCs/>
                <w:color w:val="000000"/>
                <w:sz w:val="20"/>
                <w:szCs w:val="20"/>
                <w:lang w:eastAsia="sv-SE"/>
              </w:rPr>
            </w:pPr>
          </w:p>
        </w:tc>
        <w:tc>
          <w:tcPr>
            <w:tcW w:w="565" w:type="pct"/>
            <w:noWrap/>
            <w:hideMark/>
          </w:tcPr>
          <w:p w14:paraId="1ADE52D1" w14:textId="77777777" w:rsidR="00624A25" w:rsidRPr="00B44EE9" w:rsidRDefault="00624A25" w:rsidP="00340EFA">
            <w:pPr>
              <w:rPr>
                <w:rFonts w:ascii="Calibri" w:eastAsia="Times New Roman" w:hAnsi="Calibri" w:cs="Calibri"/>
                <w:b/>
                <w:bCs/>
                <w:color w:val="000000"/>
                <w:sz w:val="20"/>
                <w:szCs w:val="20"/>
              </w:rPr>
            </w:pPr>
            <w:r>
              <w:rPr>
                <w:rFonts w:ascii="Calibri" w:hAnsi="Calibri"/>
                <w:b/>
                <w:color w:val="000000"/>
                <w:sz w:val="20"/>
              </w:rPr>
              <w:t>2015</w:t>
            </w:r>
          </w:p>
        </w:tc>
        <w:tc>
          <w:tcPr>
            <w:tcW w:w="565" w:type="pct"/>
            <w:noWrap/>
            <w:hideMark/>
          </w:tcPr>
          <w:p w14:paraId="5E1BE0B5" w14:textId="77777777" w:rsidR="00624A25" w:rsidRPr="00B44EE9" w:rsidRDefault="00624A25" w:rsidP="00340EFA">
            <w:pPr>
              <w:rPr>
                <w:rFonts w:ascii="Calibri" w:eastAsia="Times New Roman" w:hAnsi="Calibri" w:cs="Calibri"/>
                <w:b/>
                <w:bCs/>
                <w:color w:val="000000"/>
                <w:sz w:val="20"/>
                <w:szCs w:val="20"/>
              </w:rPr>
            </w:pPr>
            <w:r>
              <w:rPr>
                <w:rFonts w:ascii="Calibri" w:hAnsi="Calibri"/>
                <w:b/>
                <w:color w:val="000000"/>
                <w:sz w:val="20"/>
              </w:rPr>
              <w:t>2016</w:t>
            </w:r>
          </w:p>
        </w:tc>
        <w:tc>
          <w:tcPr>
            <w:tcW w:w="565" w:type="pct"/>
            <w:noWrap/>
            <w:hideMark/>
          </w:tcPr>
          <w:p w14:paraId="6E887637" w14:textId="77777777" w:rsidR="00624A25" w:rsidRPr="00B44EE9" w:rsidRDefault="00624A25" w:rsidP="00340EFA">
            <w:pPr>
              <w:rPr>
                <w:rFonts w:ascii="Calibri" w:eastAsia="Times New Roman" w:hAnsi="Calibri" w:cs="Calibri"/>
                <w:b/>
                <w:bCs/>
                <w:color w:val="000000"/>
                <w:sz w:val="20"/>
                <w:szCs w:val="20"/>
              </w:rPr>
            </w:pPr>
            <w:r>
              <w:rPr>
                <w:rFonts w:ascii="Calibri" w:hAnsi="Calibri"/>
                <w:b/>
                <w:color w:val="000000"/>
                <w:sz w:val="20"/>
              </w:rPr>
              <w:t>2017</w:t>
            </w:r>
          </w:p>
        </w:tc>
        <w:tc>
          <w:tcPr>
            <w:tcW w:w="565" w:type="pct"/>
            <w:noWrap/>
            <w:hideMark/>
          </w:tcPr>
          <w:p w14:paraId="042BFC7E" w14:textId="77777777" w:rsidR="00624A25" w:rsidRPr="00B44EE9" w:rsidRDefault="00624A25" w:rsidP="00340EFA">
            <w:pPr>
              <w:rPr>
                <w:rFonts w:ascii="Calibri" w:eastAsia="Times New Roman" w:hAnsi="Calibri" w:cs="Calibri"/>
                <w:b/>
                <w:bCs/>
                <w:color w:val="000000"/>
                <w:sz w:val="20"/>
                <w:szCs w:val="20"/>
              </w:rPr>
            </w:pPr>
            <w:r>
              <w:rPr>
                <w:rFonts w:ascii="Calibri" w:hAnsi="Calibri"/>
                <w:b/>
                <w:color w:val="000000"/>
                <w:sz w:val="20"/>
              </w:rPr>
              <w:t>2018</w:t>
            </w:r>
          </w:p>
        </w:tc>
        <w:tc>
          <w:tcPr>
            <w:tcW w:w="565" w:type="pct"/>
            <w:noWrap/>
            <w:hideMark/>
          </w:tcPr>
          <w:p w14:paraId="26821F74" w14:textId="77777777" w:rsidR="00624A25" w:rsidRPr="00B44EE9" w:rsidRDefault="00624A25" w:rsidP="00340EFA">
            <w:pPr>
              <w:rPr>
                <w:rFonts w:ascii="Calibri" w:eastAsia="Times New Roman" w:hAnsi="Calibri" w:cs="Calibri"/>
                <w:b/>
                <w:bCs/>
                <w:color w:val="000000"/>
                <w:sz w:val="20"/>
                <w:szCs w:val="20"/>
              </w:rPr>
            </w:pPr>
            <w:r>
              <w:rPr>
                <w:rFonts w:ascii="Calibri" w:hAnsi="Calibri"/>
                <w:b/>
                <w:color w:val="000000"/>
                <w:sz w:val="20"/>
              </w:rPr>
              <w:t>2019</w:t>
            </w:r>
          </w:p>
        </w:tc>
      </w:tr>
      <w:tr w:rsidR="00624A25" w:rsidRPr="00B44EE9" w14:paraId="6A208564" w14:textId="77777777" w:rsidTr="006663C5">
        <w:trPr>
          <w:trHeight w:val="300"/>
        </w:trPr>
        <w:tc>
          <w:tcPr>
            <w:tcW w:w="2176" w:type="pct"/>
            <w:noWrap/>
            <w:hideMark/>
          </w:tcPr>
          <w:p w14:paraId="5CB2FABF" w14:textId="77777777" w:rsidR="00624A25" w:rsidRPr="00B44EE9" w:rsidRDefault="00624A25" w:rsidP="00340EFA">
            <w:pPr>
              <w:rPr>
                <w:rFonts w:ascii="Calibri" w:eastAsia="Times New Roman" w:hAnsi="Calibri" w:cs="Calibri"/>
                <w:color w:val="000000"/>
                <w:sz w:val="20"/>
                <w:szCs w:val="20"/>
              </w:rPr>
            </w:pPr>
            <w:r>
              <w:rPr>
                <w:rFonts w:ascii="Calibri" w:hAnsi="Calibri"/>
                <w:color w:val="000000"/>
                <w:sz w:val="20"/>
              </w:rPr>
              <w:t>Total – Boys</w:t>
            </w:r>
          </w:p>
        </w:tc>
        <w:tc>
          <w:tcPr>
            <w:tcW w:w="565" w:type="pct"/>
            <w:noWrap/>
            <w:hideMark/>
          </w:tcPr>
          <w:p w14:paraId="787A2286"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327</w:t>
            </w:r>
          </w:p>
        </w:tc>
        <w:tc>
          <w:tcPr>
            <w:tcW w:w="565" w:type="pct"/>
            <w:noWrap/>
            <w:hideMark/>
          </w:tcPr>
          <w:p w14:paraId="008B6585"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309</w:t>
            </w:r>
          </w:p>
        </w:tc>
        <w:tc>
          <w:tcPr>
            <w:tcW w:w="565" w:type="pct"/>
            <w:noWrap/>
            <w:hideMark/>
          </w:tcPr>
          <w:p w14:paraId="7EC26179"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307</w:t>
            </w:r>
          </w:p>
        </w:tc>
        <w:tc>
          <w:tcPr>
            <w:tcW w:w="565" w:type="pct"/>
            <w:noWrap/>
            <w:hideMark/>
          </w:tcPr>
          <w:p w14:paraId="02226E13"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307</w:t>
            </w:r>
          </w:p>
        </w:tc>
        <w:tc>
          <w:tcPr>
            <w:tcW w:w="565" w:type="pct"/>
            <w:noWrap/>
            <w:hideMark/>
          </w:tcPr>
          <w:p w14:paraId="7DE58B5E"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286</w:t>
            </w:r>
          </w:p>
        </w:tc>
      </w:tr>
      <w:tr w:rsidR="00624A25" w:rsidRPr="00B44EE9" w14:paraId="3E473526" w14:textId="77777777" w:rsidTr="006663C5">
        <w:trPr>
          <w:trHeight w:val="300"/>
        </w:trPr>
        <w:tc>
          <w:tcPr>
            <w:tcW w:w="2176" w:type="pct"/>
            <w:noWrap/>
            <w:hideMark/>
          </w:tcPr>
          <w:p w14:paraId="7CAA41FD" w14:textId="77777777" w:rsidR="00624A25" w:rsidRPr="00B44EE9" w:rsidRDefault="00624A25" w:rsidP="00340EFA">
            <w:pPr>
              <w:rPr>
                <w:rFonts w:ascii="Calibri" w:eastAsia="Times New Roman" w:hAnsi="Calibri" w:cs="Calibri"/>
                <w:color w:val="000000"/>
                <w:sz w:val="20"/>
                <w:szCs w:val="20"/>
              </w:rPr>
            </w:pPr>
            <w:r>
              <w:rPr>
                <w:rFonts w:ascii="Calibri" w:hAnsi="Calibri"/>
                <w:color w:val="000000"/>
                <w:sz w:val="20"/>
              </w:rPr>
              <w:t>Suicide</w:t>
            </w:r>
          </w:p>
        </w:tc>
        <w:tc>
          <w:tcPr>
            <w:tcW w:w="565" w:type="pct"/>
            <w:noWrap/>
            <w:hideMark/>
          </w:tcPr>
          <w:p w14:paraId="549F82BD"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23</w:t>
            </w:r>
          </w:p>
        </w:tc>
        <w:tc>
          <w:tcPr>
            <w:tcW w:w="565" w:type="pct"/>
            <w:noWrap/>
            <w:hideMark/>
          </w:tcPr>
          <w:p w14:paraId="06677B68"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22</w:t>
            </w:r>
          </w:p>
        </w:tc>
        <w:tc>
          <w:tcPr>
            <w:tcW w:w="565" w:type="pct"/>
            <w:noWrap/>
            <w:hideMark/>
          </w:tcPr>
          <w:p w14:paraId="4AF60A17"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27</w:t>
            </w:r>
          </w:p>
        </w:tc>
        <w:tc>
          <w:tcPr>
            <w:tcW w:w="565" w:type="pct"/>
            <w:noWrap/>
            <w:hideMark/>
          </w:tcPr>
          <w:p w14:paraId="5BEDEEDE"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28</w:t>
            </w:r>
          </w:p>
        </w:tc>
        <w:tc>
          <w:tcPr>
            <w:tcW w:w="565" w:type="pct"/>
            <w:noWrap/>
            <w:hideMark/>
          </w:tcPr>
          <w:p w14:paraId="51F1A4AC"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35</w:t>
            </w:r>
          </w:p>
        </w:tc>
      </w:tr>
      <w:tr w:rsidR="00624A25" w:rsidRPr="00B44EE9" w14:paraId="15904F31" w14:textId="77777777" w:rsidTr="006663C5">
        <w:trPr>
          <w:trHeight w:val="300"/>
        </w:trPr>
        <w:tc>
          <w:tcPr>
            <w:tcW w:w="2176" w:type="pct"/>
            <w:noWrap/>
            <w:hideMark/>
          </w:tcPr>
          <w:p w14:paraId="4CCEC467" w14:textId="77777777" w:rsidR="00624A25" w:rsidRPr="00B44EE9" w:rsidRDefault="00624A25" w:rsidP="00340EFA">
            <w:pPr>
              <w:rPr>
                <w:rFonts w:ascii="Calibri" w:eastAsia="Times New Roman" w:hAnsi="Calibri" w:cs="Calibri"/>
                <w:color w:val="000000"/>
                <w:sz w:val="20"/>
                <w:szCs w:val="20"/>
              </w:rPr>
            </w:pPr>
            <w:r>
              <w:rPr>
                <w:rFonts w:ascii="Calibri" w:hAnsi="Calibri"/>
                <w:color w:val="000000"/>
                <w:sz w:val="20"/>
              </w:rPr>
              <w:t>Alcohol-related mortality</w:t>
            </w:r>
          </w:p>
        </w:tc>
        <w:tc>
          <w:tcPr>
            <w:tcW w:w="565" w:type="pct"/>
            <w:noWrap/>
            <w:hideMark/>
          </w:tcPr>
          <w:p w14:paraId="1D19835F"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1</w:t>
            </w:r>
          </w:p>
        </w:tc>
        <w:tc>
          <w:tcPr>
            <w:tcW w:w="565" w:type="pct"/>
            <w:noWrap/>
            <w:hideMark/>
          </w:tcPr>
          <w:p w14:paraId="76D19466"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2</w:t>
            </w:r>
          </w:p>
        </w:tc>
        <w:tc>
          <w:tcPr>
            <w:tcW w:w="565" w:type="pct"/>
            <w:noWrap/>
            <w:hideMark/>
          </w:tcPr>
          <w:p w14:paraId="6136F26E"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1</w:t>
            </w:r>
          </w:p>
        </w:tc>
        <w:tc>
          <w:tcPr>
            <w:tcW w:w="565" w:type="pct"/>
            <w:noWrap/>
            <w:hideMark/>
          </w:tcPr>
          <w:p w14:paraId="13FF5D06" w14:textId="77777777" w:rsidR="00624A25" w:rsidRPr="00B44EE9" w:rsidRDefault="00624A25" w:rsidP="00340EFA">
            <w:pPr>
              <w:jc w:val="right"/>
              <w:rPr>
                <w:rFonts w:ascii="Calibri" w:eastAsia="Times New Roman" w:hAnsi="Calibri" w:cs="Calibri"/>
                <w:color w:val="000000"/>
                <w:sz w:val="20"/>
                <w:szCs w:val="20"/>
                <w:lang w:eastAsia="sv-SE"/>
              </w:rPr>
            </w:pPr>
          </w:p>
        </w:tc>
        <w:tc>
          <w:tcPr>
            <w:tcW w:w="565" w:type="pct"/>
            <w:noWrap/>
            <w:hideMark/>
          </w:tcPr>
          <w:p w14:paraId="46A07AB5"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1</w:t>
            </w:r>
          </w:p>
        </w:tc>
      </w:tr>
      <w:tr w:rsidR="00624A25" w:rsidRPr="00B44EE9" w14:paraId="6C480190" w14:textId="77777777" w:rsidTr="006663C5">
        <w:trPr>
          <w:trHeight w:val="300"/>
        </w:trPr>
        <w:tc>
          <w:tcPr>
            <w:tcW w:w="2176" w:type="pct"/>
            <w:noWrap/>
            <w:hideMark/>
          </w:tcPr>
          <w:p w14:paraId="5C3AD1AE" w14:textId="77777777" w:rsidR="00624A25" w:rsidRPr="00B44EE9" w:rsidRDefault="00624A25" w:rsidP="00340EFA">
            <w:pPr>
              <w:rPr>
                <w:rFonts w:ascii="Calibri" w:eastAsia="Times New Roman" w:hAnsi="Calibri" w:cs="Calibri"/>
                <w:color w:val="000000"/>
                <w:sz w:val="20"/>
                <w:szCs w:val="20"/>
              </w:rPr>
            </w:pPr>
            <w:r>
              <w:rPr>
                <w:rFonts w:ascii="Calibri" w:hAnsi="Calibri"/>
                <w:color w:val="000000"/>
                <w:sz w:val="20"/>
              </w:rPr>
              <w:t>Drug-related mortality</w:t>
            </w:r>
          </w:p>
        </w:tc>
        <w:tc>
          <w:tcPr>
            <w:tcW w:w="565" w:type="pct"/>
            <w:noWrap/>
            <w:hideMark/>
          </w:tcPr>
          <w:p w14:paraId="5D0AB52F" w14:textId="77777777" w:rsidR="00624A25" w:rsidRPr="00B44EE9" w:rsidRDefault="00624A25" w:rsidP="00340EFA">
            <w:pPr>
              <w:jc w:val="right"/>
              <w:rPr>
                <w:rFonts w:ascii="Calibri" w:eastAsia="Times New Roman" w:hAnsi="Calibri" w:cs="Calibri"/>
                <w:color w:val="000000"/>
                <w:sz w:val="20"/>
                <w:szCs w:val="20"/>
                <w:lang w:eastAsia="sv-SE"/>
              </w:rPr>
            </w:pPr>
          </w:p>
        </w:tc>
        <w:tc>
          <w:tcPr>
            <w:tcW w:w="565" w:type="pct"/>
            <w:noWrap/>
            <w:hideMark/>
          </w:tcPr>
          <w:p w14:paraId="7ED5A54F"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1</w:t>
            </w:r>
          </w:p>
        </w:tc>
        <w:tc>
          <w:tcPr>
            <w:tcW w:w="565" w:type="pct"/>
            <w:noWrap/>
            <w:hideMark/>
          </w:tcPr>
          <w:p w14:paraId="6533D4B6"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3</w:t>
            </w:r>
          </w:p>
        </w:tc>
        <w:tc>
          <w:tcPr>
            <w:tcW w:w="565" w:type="pct"/>
            <w:noWrap/>
            <w:hideMark/>
          </w:tcPr>
          <w:p w14:paraId="107444A1"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1</w:t>
            </w:r>
          </w:p>
        </w:tc>
        <w:tc>
          <w:tcPr>
            <w:tcW w:w="565" w:type="pct"/>
            <w:noWrap/>
            <w:hideMark/>
          </w:tcPr>
          <w:p w14:paraId="5779874A"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2</w:t>
            </w:r>
          </w:p>
        </w:tc>
      </w:tr>
      <w:tr w:rsidR="00624A25" w:rsidRPr="00B44EE9" w14:paraId="62C3E7DE" w14:textId="77777777" w:rsidTr="006663C5">
        <w:trPr>
          <w:trHeight w:val="300"/>
        </w:trPr>
        <w:tc>
          <w:tcPr>
            <w:tcW w:w="2176" w:type="pct"/>
            <w:noWrap/>
            <w:hideMark/>
          </w:tcPr>
          <w:p w14:paraId="2170EFCB" w14:textId="77777777" w:rsidR="00624A25" w:rsidRPr="00B44EE9" w:rsidRDefault="00624A25" w:rsidP="00340EFA">
            <w:pPr>
              <w:rPr>
                <w:rFonts w:ascii="Calibri" w:eastAsia="Times New Roman" w:hAnsi="Calibri" w:cs="Calibri"/>
                <w:color w:val="000000"/>
                <w:sz w:val="20"/>
                <w:szCs w:val="20"/>
              </w:rPr>
            </w:pPr>
            <w:r>
              <w:rPr>
                <w:rFonts w:ascii="Calibri" w:hAnsi="Calibri"/>
                <w:color w:val="000000"/>
                <w:sz w:val="20"/>
              </w:rPr>
              <w:t>Accidents incl. traffic</w:t>
            </w:r>
          </w:p>
        </w:tc>
        <w:tc>
          <w:tcPr>
            <w:tcW w:w="565" w:type="pct"/>
            <w:noWrap/>
            <w:hideMark/>
          </w:tcPr>
          <w:p w14:paraId="4ECC9A95"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53</w:t>
            </w:r>
          </w:p>
        </w:tc>
        <w:tc>
          <w:tcPr>
            <w:tcW w:w="565" w:type="pct"/>
            <w:noWrap/>
            <w:hideMark/>
          </w:tcPr>
          <w:p w14:paraId="1A533028"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31</w:t>
            </w:r>
          </w:p>
        </w:tc>
        <w:tc>
          <w:tcPr>
            <w:tcW w:w="565" w:type="pct"/>
            <w:noWrap/>
            <w:hideMark/>
          </w:tcPr>
          <w:p w14:paraId="046B22D6"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46</w:t>
            </w:r>
          </w:p>
        </w:tc>
        <w:tc>
          <w:tcPr>
            <w:tcW w:w="565" w:type="pct"/>
            <w:noWrap/>
            <w:hideMark/>
          </w:tcPr>
          <w:p w14:paraId="1D2416FA"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50</w:t>
            </w:r>
          </w:p>
        </w:tc>
        <w:tc>
          <w:tcPr>
            <w:tcW w:w="565" w:type="pct"/>
            <w:noWrap/>
            <w:hideMark/>
          </w:tcPr>
          <w:p w14:paraId="0C92473F"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32</w:t>
            </w:r>
          </w:p>
        </w:tc>
      </w:tr>
      <w:tr w:rsidR="00624A25" w:rsidRPr="00B44EE9" w14:paraId="6F29BDA0" w14:textId="77777777" w:rsidTr="006663C5">
        <w:trPr>
          <w:trHeight w:val="300"/>
        </w:trPr>
        <w:tc>
          <w:tcPr>
            <w:tcW w:w="2176" w:type="pct"/>
            <w:noWrap/>
            <w:hideMark/>
          </w:tcPr>
          <w:p w14:paraId="10A32165" w14:textId="42223907" w:rsidR="00624A25" w:rsidRPr="00B44EE9" w:rsidRDefault="00715807" w:rsidP="00340EFA">
            <w:pPr>
              <w:rPr>
                <w:rFonts w:ascii="Calibri" w:eastAsia="Times New Roman" w:hAnsi="Calibri" w:cs="Calibri"/>
                <w:color w:val="000000"/>
                <w:sz w:val="20"/>
                <w:szCs w:val="20"/>
              </w:rPr>
            </w:pPr>
            <w:r>
              <w:rPr>
                <w:rFonts w:ascii="Calibri" w:hAnsi="Calibri"/>
                <w:color w:val="000000"/>
                <w:sz w:val="20"/>
              </w:rPr>
              <w:t>Disease</w:t>
            </w:r>
          </w:p>
        </w:tc>
        <w:tc>
          <w:tcPr>
            <w:tcW w:w="565" w:type="pct"/>
            <w:noWrap/>
            <w:hideMark/>
          </w:tcPr>
          <w:p w14:paraId="2C40F6BA"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242</w:t>
            </w:r>
          </w:p>
        </w:tc>
        <w:tc>
          <w:tcPr>
            <w:tcW w:w="565" w:type="pct"/>
            <w:noWrap/>
            <w:hideMark/>
          </w:tcPr>
          <w:p w14:paraId="53460221"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244</w:t>
            </w:r>
          </w:p>
        </w:tc>
        <w:tc>
          <w:tcPr>
            <w:tcW w:w="565" w:type="pct"/>
            <w:noWrap/>
            <w:hideMark/>
          </w:tcPr>
          <w:p w14:paraId="3FCC8D8C"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220</w:t>
            </w:r>
          </w:p>
        </w:tc>
        <w:tc>
          <w:tcPr>
            <w:tcW w:w="565" w:type="pct"/>
            <w:noWrap/>
            <w:hideMark/>
          </w:tcPr>
          <w:p w14:paraId="255EFA5E"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223</w:t>
            </w:r>
          </w:p>
        </w:tc>
        <w:tc>
          <w:tcPr>
            <w:tcW w:w="565" w:type="pct"/>
            <w:noWrap/>
            <w:hideMark/>
          </w:tcPr>
          <w:p w14:paraId="47B7BF11"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199</w:t>
            </w:r>
          </w:p>
        </w:tc>
      </w:tr>
      <w:tr w:rsidR="00624A25" w:rsidRPr="00B44EE9" w14:paraId="38EE8842" w14:textId="77777777" w:rsidTr="006663C5">
        <w:trPr>
          <w:trHeight w:val="300"/>
        </w:trPr>
        <w:tc>
          <w:tcPr>
            <w:tcW w:w="2176" w:type="pct"/>
            <w:noWrap/>
            <w:hideMark/>
          </w:tcPr>
          <w:p w14:paraId="2F5C83C9" w14:textId="77777777" w:rsidR="00624A25" w:rsidRPr="00B44EE9" w:rsidRDefault="00624A25" w:rsidP="00340EFA">
            <w:pPr>
              <w:rPr>
                <w:rFonts w:ascii="Calibri" w:eastAsia="Times New Roman" w:hAnsi="Calibri" w:cs="Calibri"/>
                <w:color w:val="000000"/>
                <w:sz w:val="20"/>
                <w:szCs w:val="20"/>
              </w:rPr>
            </w:pPr>
            <w:r>
              <w:rPr>
                <w:rFonts w:ascii="Calibri" w:hAnsi="Calibri"/>
                <w:color w:val="000000"/>
                <w:sz w:val="20"/>
              </w:rPr>
              <w:t>Abuse/violence</w:t>
            </w:r>
          </w:p>
        </w:tc>
        <w:tc>
          <w:tcPr>
            <w:tcW w:w="565" w:type="pct"/>
            <w:noWrap/>
            <w:hideMark/>
          </w:tcPr>
          <w:p w14:paraId="02E3C03D"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8</w:t>
            </w:r>
          </w:p>
        </w:tc>
        <w:tc>
          <w:tcPr>
            <w:tcW w:w="565" w:type="pct"/>
            <w:noWrap/>
            <w:hideMark/>
          </w:tcPr>
          <w:p w14:paraId="76529EFA"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9</w:t>
            </w:r>
          </w:p>
        </w:tc>
        <w:tc>
          <w:tcPr>
            <w:tcW w:w="565" w:type="pct"/>
            <w:noWrap/>
            <w:hideMark/>
          </w:tcPr>
          <w:p w14:paraId="5AA9CD37"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10</w:t>
            </w:r>
          </w:p>
        </w:tc>
        <w:tc>
          <w:tcPr>
            <w:tcW w:w="565" w:type="pct"/>
            <w:noWrap/>
            <w:hideMark/>
          </w:tcPr>
          <w:p w14:paraId="3F329338"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5</w:t>
            </w:r>
          </w:p>
        </w:tc>
        <w:tc>
          <w:tcPr>
            <w:tcW w:w="565" w:type="pct"/>
            <w:noWrap/>
            <w:hideMark/>
          </w:tcPr>
          <w:p w14:paraId="124695D3" w14:textId="77777777" w:rsidR="00624A25" w:rsidRPr="00B44EE9" w:rsidRDefault="00624A25" w:rsidP="00340EFA">
            <w:pPr>
              <w:jc w:val="right"/>
              <w:rPr>
                <w:rFonts w:ascii="Calibri" w:eastAsia="Times New Roman" w:hAnsi="Calibri" w:cs="Calibri"/>
                <w:color w:val="000000"/>
                <w:sz w:val="20"/>
                <w:szCs w:val="20"/>
              </w:rPr>
            </w:pPr>
            <w:r>
              <w:rPr>
                <w:rFonts w:ascii="Calibri" w:hAnsi="Calibri"/>
                <w:color w:val="000000"/>
                <w:sz w:val="20"/>
              </w:rPr>
              <w:t>17</w:t>
            </w:r>
          </w:p>
        </w:tc>
      </w:tr>
    </w:tbl>
    <w:p w14:paraId="31EE2631" w14:textId="77777777" w:rsidR="00EF4732" w:rsidRDefault="00EF4732" w:rsidP="00EF4732">
      <w:pPr>
        <w:tabs>
          <w:tab w:val="left" w:pos="1834"/>
        </w:tabs>
        <w:spacing w:before="120"/>
        <w:ind w:right="1438"/>
        <w:rPr>
          <w:sz w:val="20"/>
        </w:rPr>
      </w:pPr>
      <w:r>
        <w:rPr>
          <w:sz w:val="20"/>
        </w:rPr>
        <w:t>Source: The National Board of Health and Welfare</w:t>
      </w:r>
    </w:p>
    <w:p w14:paraId="183BF3F4" w14:textId="75749BC3" w:rsidR="00EF4732" w:rsidRPr="00615A30" w:rsidRDefault="00615A30" w:rsidP="00340EFA">
      <w:pPr>
        <w:pStyle w:val="Rubrik5utannumrering"/>
        <w:rPr>
          <w:b/>
          <w:iCs/>
        </w:rPr>
      </w:pPr>
      <w:r>
        <w:rPr>
          <w:b/>
        </w:rPr>
        <w:t>Table 38.2. Intentional self-destructive behaviour (ICD-10: X60–X84). Number of people per 100 000 discharged from hospital 2010–2019</w:t>
      </w:r>
    </w:p>
    <w:tbl>
      <w:tblPr>
        <w:tblStyle w:val="TableGrid"/>
        <w:tblW w:w="5000" w:type="pct"/>
        <w:tblLayout w:type="fixed"/>
        <w:tblLook w:val="04A0" w:firstRow="1" w:lastRow="0" w:firstColumn="1" w:lastColumn="0" w:noHBand="0" w:noVBand="1"/>
      </w:tblPr>
      <w:tblGrid>
        <w:gridCol w:w="704"/>
        <w:gridCol w:w="710"/>
        <w:gridCol w:w="946"/>
        <w:gridCol w:w="1029"/>
        <w:gridCol w:w="863"/>
        <w:gridCol w:w="946"/>
        <w:gridCol w:w="1029"/>
        <w:gridCol w:w="863"/>
        <w:gridCol w:w="946"/>
        <w:gridCol w:w="1024"/>
      </w:tblGrid>
      <w:tr w:rsidR="00EF4732" w:rsidRPr="005B2C64" w14:paraId="333261DB" w14:textId="77777777" w:rsidTr="00886E86">
        <w:trPr>
          <w:trHeight w:val="300"/>
        </w:trPr>
        <w:tc>
          <w:tcPr>
            <w:tcW w:w="389" w:type="pct"/>
            <w:noWrap/>
            <w:hideMark/>
          </w:tcPr>
          <w:p w14:paraId="4F0A9C6D" w14:textId="77777777" w:rsidR="00EF4732" w:rsidRPr="00A178AF" w:rsidRDefault="00EF4732" w:rsidP="00340EFA">
            <w:pPr>
              <w:rPr>
                <w:rFonts w:ascii="Times New Roman" w:eastAsia="Times New Roman" w:hAnsi="Times New Roman" w:cs="Times New Roman"/>
                <w:b/>
                <w:bCs/>
                <w:sz w:val="20"/>
                <w:szCs w:val="20"/>
                <w:lang w:eastAsia="sv-SE"/>
              </w:rPr>
            </w:pPr>
          </w:p>
        </w:tc>
        <w:tc>
          <w:tcPr>
            <w:tcW w:w="392" w:type="pct"/>
            <w:noWrap/>
            <w:hideMark/>
          </w:tcPr>
          <w:p w14:paraId="651FD1B2" w14:textId="77777777" w:rsidR="00EF4732" w:rsidRPr="00A178AF" w:rsidRDefault="00EF4732" w:rsidP="00340EFA">
            <w:pPr>
              <w:rPr>
                <w:rFonts w:ascii="Calibri" w:eastAsia="Times New Roman" w:hAnsi="Calibri" w:cs="Calibri"/>
                <w:b/>
                <w:bCs/>
                <w:color w:val="000000"/>
                <w:sz w:val="20"/>
                <w:szCs w:val="20"/>
              </w:rPr>
            </w:pPr>
            <w:r w:rsidRPr="00A178AF">
              <w:rPr>
                <w:rFonts w:ascii="Calibri" w:hAnsi="Calibri"/>
                <w:b/>
                <w:bCs/>
                <w:color w:val="000000"/>
                <w:sz w:val="20"/>
              </w:rPr>
              <w:t>All</w:t>
            </w:r>
          </w:p>
        </w:tc>
        <w:tc>
          <w:tcPr>
            <w:tcW w:w="522" w:type="pct"/>
            <w:noWrap/>
            <w:hideMark/>
          </w:tcPr>
          <w:p w14:paraId="10BC7A2D" w14:textId="77777777" w:rsidR="00EF4732" w:rsidRPr="00A178AF" w:rsidRDefault="00EF4732" w:rsidP="00340EFA">
            <w:pPr>
              <w:rPr>
                <w:rFonts w:ascii="Calibri" w:eastAsia="Times New Roman" w:hAnsi="Calibri" w:cs="Calibri"/>
                <w:b/>
                <w:bCs/>
                <w:color w:val="000000"/>
                <w:sz w:val="20"/>
                <w:szCs w:val="20"/>
                <w:lang w:eastAsia="sv-SE"/>
              </w:rPr>
            </w:pPr>
          </w:p>
        </w:tc>
        <w:tc>
          <w:tcPr>
            <w:tcW w:w="568" w:type="pct"/>
            <w:noWrap/>
            <w:hideMark/>
          </w:tcPr>
          <w:p w14:paraId="29A7C207" w14:textId="77777777" w:rsidR="00EF4732" w:rsidRPr="00A178AF" w:rsidRDefault="00EF4732" w:rsidP="00340EFA">
            <w:pPr>
              <w:rPr>
                <w:rFonts w:ascii="Times New Roman" w:eastAsia="Times New Roman" w:hAnsi="Times New Roman" w:cs="Times New Roman"/>
                <w:b/>
                <w:bCs/>
                <w:sz w:val="20"/>
                <w:szCs w:val="20"/>
                <w:lang w:eastAsia="sv-SE"/>
              </w:rPr>
            </w:pPr>
          </w:p>
        </w:tc>
        <w:tc>
          <w:tcPr>
            <w:tcW w:w="1565" w:type="pct"/>
            <w:gridSpan w:val="3"/>
            <w:noWrap/>
            <w:hideMark/>
          </w:tcPr>
          <w:p w14:paraId="23CB4A6E" w14:textId="77777777" w:rsidR="00EF4732" w:rsidRPr="00A178AF" w:rsidRDefault="00EF4732" w:rsidP="00340EFA">
            <w:pPr>
              <w:rPr>
                <w:rFonts w:ascii="Times New Roman" w:eastAsia="Times New Roman" w:hAnsi="Times New Roman" w:cs="Times New Roman"/>
                <w:b/>
                <w:bCs/>
                <w:sz w:val="20"/>
                <w:szCs w:val="20"/>
              </w:rPr>
            </w:pPr>
            <w:r w:rsidRPr="00A178AF">
              <w:rPr>
                <w:rFonts w:ascii="Calibri" w:hAnsi="Calibri"/>
                <w:b/>
                <w:bCs/>
                <w:color w:val="000000"/>
                <w:sz w:val="20"/>
              </w:rPr>
              <w:t>Boys/Men</w:t>
            </w:r>
          </w:p>
        </w:tc>
        <w:tc>
          <w:tcPr>
            <w:tcW w:w="1565" w:type="pct"/>
            <w:gridSpan w:val="3"/>
            <w:noWrap/>
            <w:hideMark/>
          </w:tcPr>
          <w:p w14:paraId="48F3272A" w14:textId="77777777" w:rsidR="00EF4732" w:rsidRPr="00A178AF" w:rsidRDefault="00EF4732" w:rsidP="00340EFA">
            <w:pPr>
              <w:rPr>
                <w:rFonts w:ascii="Times New Roman" w:eastAsia="Times New Roman" w:hAnsi="Times New Roman" w:cs="Times New Roman"/>
                <w:b/>
                <w:bCs/>
                <w:sz w:val="20"/>
                <w:szCs w:val="20"/>
              </w:rPr>
            </w:pPr>
            <w:r w:rsidRPr="00A178AF">
              <w:rPr>
                <w:rFonts w:ascii="Calibri" w:hAnsi="Calibri"/>
                <w:b/>
                <w:bCs/>
                <w:color w:val="000000"/>
                <w:sz w:val="20"/>
              </w:rPr>
              <w:t>Girls/Women</w:t>
            </w:r>
          </w:p>
        </w:tc>
      </w:tr>
      <w:tr w:rsidR="00EF4732" w:rsidRPr="00B74463" w14:paraId="1D325129" w14:textId="77777777" w:rsidTr="00886E86">
        <w:trPr>
          <w:trHeight w:val="300"/>
        </w:trPr>
        <w:tc>
          <w:tcPr>
            <w:tcW w:w="389" w:type="pct"/>
            <w:noWrap/>
            <w:hideMark/>
          </w:tcPr>
          <w:p w14:paraId="2EE0E21B" w14:textId="77777777" w:rsidR="00EF4732" w:rsidRPr="00B74463" w:rsidRDefault="00EF4732" w:rsidP="00340EFA">
            <w:pPr>
              <w:rPr>
                <w:rFonts w:ascii="Calibri" w:eastAsia="Times New Roman" w:hAnsi="Calibri" w:cs="Calibri"/>
                <w:color w:val="000000"/>
                <w:sz w:val="20"/>
                <w:szCs w:val="20"/>
              </w:rPr>
            </w:pPr>
            <w:r>
              <w:rPr>
                <w:rFonts w:ascii="Calibri" w:hAnsi="Calibri"/>
                <w:color w:val="000000"/>
                <w:sz w:val="20"/>
              </w:rPr>
              <w:t>Year</w:t>
            </w:r>
          </w:p>
        </w:tc>
        <w:tc>
          <w:tcPr>
            <w:tcW w:w="392" w:type="pct"/>
            <w:noWrap/>
            <w:hideMark/>
          </w:tcPr>
          <w:p w14:paraId="044EED98" w14:textId="77777777" w:rsidR="00EF4732" w:rsidRPr="00B74463" w:rsidRDefault="00EF4732" w:rsidP="00340EFA">
            <w:pPr>
              <w:rPr>
                <w:rFonts w:ascii="Calibri" w:eastAsia="Times New Roman" w:hAnsi="Calibri" w:cs="Calibri"/>
                <w:color w:val="000000"/>
                <w:sz w:val="20"/>
                <w:szCs w:val="20"/>
              </w:rPr>
            </w:pPr>
            <w:r>
              <w:rPr>
                <w:rFonts w:ascii="Calibri" w:hAnsi="Calibri"/>
                <w:color w:val="000000"/>
                <w:sz w:val="20"/>
              </w:rPr>
              <w:t>0–4 years</w:t>
            </w:r>
          </w:p>
        </w:tc>
        <w:tc>
          <w:tcPr>
            <w:tcW w:w="522" w:type="pct"/>
            <w:noWrap/>
            <w:hideMark/>
          </w:tcPr>
          <w:p w14:paraId="62FD9424" w14:textId="77777777" w:rsidR="00EF4732" w:rsidRPr="00B74463" w:rsidRDefault="00EF4732" w:rsidP="00340EFA">
            <w:pPr>
              <w:rPr>
                <w:rFonts w:ascii="Calibri" w:eastAsia="Times New Roman" w:hAnsi="Calibri" w:cs="Calibri"/>
                <w:color w:val="000000"/>
                <w:sz w:val="20"/>
                <w:szCs w:val="20"/>
              </w:rPr>
            </w:pPr>
            <w:r>
              <w:rPr>
                <w:rFonts w:ascii="Calibri" w:hAnsi="Calibri"/>
                <w:color w:val="000000"/>
                <w:sz w:val="20"/>
              </w:rPr>
              <w:t>5–14 years</w:t>
            </w:r>
          </w:p>
        </w:tc>
        <w:tc>
          <w:tcPr>
            <w:tcW w:w="568" w:type="pct"/>
            <w:noWrap/>
            <w:hideMark/>
          </w:tcPr>
          <w:p w14:paraId="35292490" w14:textId="77777777" w:rsidR="00EF4732" w:rsidRPr="00B74463" w:rsidRDefault="00EF4732" w:rsidP="00340EFA">
            <w:pPr>
              <w:rPr>
                <w:rFonts w:ascii="Calibri" w:eastAsia="Times New Roman" w:hAnsi="Calibri" w:cs="Calibri"/>
                <w:color w:val="000000"/>
                <w:sz w:val="20"/>
                <w:szCs w:val="20"/>
              </w:rPr>
            </w:pPr>
            <w:r>
              <w:rPr>
                <w:rFonts w:ascii="Calibri" w:hAnsi="Calibri"/>
                <w:color w:val="000000"/>
                <w:sz w:val="20"/>
              </w:rPr>
              <w:t>15–24 years</w:t>
            </w:r>
          </w:p>
        </w:tc>
        <w:tc>
          <w:tcPr>
            <w:tcW w:w="476" w:type="pct"/>
            <w:noWrap/>
            <w:hideMark/>
          </w:tcPr>
          <w:p w14:paraId="066C68FB" w14:textId="77777777" w:rsidR="00EF4732" w:rsidRPr="00B74463" w:rsidRDefault="00EF4732" w:rsidP="00340EFA">
            <w:pPr>
              <w:rPr>
                <w:rFonts w:ascii="Calibri" w:eastAsia="Times New Roman" w:hAnsi="Calibri" w:cs="Calibri"/>
                <w:color w:val="000000"/>
                <w:sz w:val="20"/>
                <w:szCs w:val="20"/>
              </w:rPr>
            </w:pPr>
            <w:r>
              <w:rPr>
                <w:rFonts w:ascii="Calibri" w:hAnsi="Calibri"/>
                <w:color w:val="000000"/>
                <w:sz w:val="20"/>
              </w:rPr>
              <w:t>0–4 years</w:t>
            </w:r>
          </w:p>
        </w:tc>
        <w:tc>
          <w:tcPr>
            <w:tcW w:w="522" w:type="pct"/>
            <w:noWrap/>
            <w:hideMark/>
          </w:tcPr>
          <w:p w14:paraId="08040F4C" w14:textId="77777777" w:rsidR="00EF4732" w:rsidRPr="00B74463" w:rsidRDefault="00EF4732" w:rsidP="00340EFA">
            <w:pPr>
              <w:rPr>
                <w:rFonts w:ascii="Calibri" w:eastAsia="Times New Roman" w:hAnsi="Calibri" w:cs="Calibri"/>
                <w:color w:val="000000"/>
                <w:sz w:val="20"/>
                <w:szCs w:val="20"/>
              </w:rPr>
            </w:pPr>
            <w:r>
              <w:rPr>
                <w:rFonts w:ascii="Calibri" w:hAnsi="Calibri"/>
                <w:color w:val="000000"/>
                <w:sz w:val="20"/>
              </w:rPr>
              <w:t>5–14 years</w:t>
            </w:r>
          </w:p>
        </w:tc>
        <w:tc>
          <w:tcPr>
            <w:tcW w:w="568" w:type="pct"/>
            <w:noWrap/>
            <w:hideMark/>
          </w:tcPr>
          <w:p w14:paraId="1ECB8D3C" w14:textId="77777777" w:rsidR="00EF4732" w:rsidRPr="00B74463" w:rsidRDefault="00EF4732" w:rsidP="00340EFA">
            <w:pPr>
              <w:rPr>
                <w:rFonts w:ascii="Calibri" w:eastAsia="Times New Roman" w:hAnsi="Calibri" w:cs="Calibri"/>
                <w:color w:val="000000"/>
                <w:sz w:val="20"/>
                <w:szCs w:val="20"/>
              </w:rPr>
            </w:pPr>
            <w:r>
              <w:rPr>
                <w:rFonts w:ascii="Calibri" w:hAnsi="Calibri"/>
                <w:color w:val="000000"/>
                <w:sz w:val="20"/>
              </w:rPr>
              <w:t>15–24 years</w:t>
            </w:r>
          </w:p>
        </w:tc>
        <w:tc>
          <w:tcPr>
            <w:tcW w:w="476" w:type="pct"/>
            <w:noWrap/>
            <w:hideMark/>
          </w:tcPr>
          <w:p w14:paraId="01F5FA3D" w14:textId="77777777" w:rsidR="00EF4732" w:rsidRPr="00B74463" w:rsidRDefault="00EF4732" w:rsidP="00340EFA">
            <w:pPr>
              <w:rPr>
                <w:rFonts w:ascii="Calibri" w:eastAsia="Times New Roman" w:hAnsi="Calibri" w:cs="Calibri"/>
                <w:color w:val="000000"/>
                <w:sz w:val="20"/>
                <w:szCs w:val="20"/>
              </w:rPr>
            </w:pPr>
            <w:r>
              <w:rPr>
                <w:rFonts w:ascii="Calibri" w:hAnsi="Calibri"/>
                <w:color w:val="000000"/>
                <w:sz w:val="20"/>
              </w:rPr>
              <w:t>0–4 years</w:t>
            </w:r>
          </w:p>
        </w:tc>
        <w:tc>
          <w:tcPr>
            <w:tcW w:w="522" w:type="pct"/>
            <w:noWrap/>
            <w:hideMark/>
          </w:tcPr>
          <w:p w14:paraId="548D958E" w14:textId="77777777" w:rsidR="00EF4732" w:rsidRPr="00B74463" w:rsidRDefault="00EF4732" w:rsidP="00340EFA">
            <w:pPr>
              <w:rPr>
                <w:rFonts w:ascii="Calibri" w:eastAsia="Times New Roman" w:hAnsi="Calibri" w:cs="Calibri"/>
                <w:color w:val="000000"/>
                <w:sz w:val="20"/>
                <w:szCs w:val="20"/>
              </w:rPr>
            </w:pPr>
            <w:r>
              <w:rPr>
                <w:rFonts w:ascii="Calibri" w:hAnsi="Calibri"/>
                <w:color w:val="000000"/>
                <w:sz w:val="20"/>
              </w:rPr>
              <w:t>5–14 years</w:t>
            </w:r>
          </w:p>
        </w:tc>
        <w:tc>
          <w:tcPr>
            <w:tcW w:w="568" w:type="pct"/>
            <w:noWrap/>
            <w:hideMark/>
          </w:tcPr>
          <w:p w14:paraId="56AF468C" w14:textId="77777777" w:rsidR="00EF4732" w:rsidRPr="00B74463" w:rsidRDefault="00EF4732" w:rsidP="00340EFA">
            <w:pPr>
              <w:rPr>
                <w:rFonts w:ascii="Calibri" w:eastAsia="Times New Roman" w:hAnsi="Calibri" w:cs="Calibri"/>
                <w:color w:val="000000"/>
                <w:sz w:val="20"/>
                <w:szCs w:val="20"/>
              </w:rPr>
            </w:pPr>
            <w:r>
              <w:rPr>
                <w:rFonts w:ascii="Calibri" w:hAnsi="Calibri"/>
                <w:color w:val="000000"/>
                <w:sz w:val="20"/>
              </w:rPr>
              <w:t>15–24 years</w:t>
            </w:r>
          </w:p>
        </w:tc>
      </w:tr>
      <w:tr w:rsidR="00EF4732" w:rsidRPr="00B74463" w14:paraId="42CCC880" w14:textId="77777777" w:rsidTr="00886E86">
        <w:trPr>
          <w:trHeight w:val="300"/>
        </w:trPr>
        <w:tc>
          <w:tcPr>
            <w:tcW w:w="389" w:type="pct"/>
            <w:noWrap/>
            <w:hideMark/>
          </w:tcPr>
          <w:p w14:paraId="124D7B2C"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2015</w:t>
            </w:r>
          </w:p>
        </w:tc>
        <w:tc>
          <w:tcPr>
            <w:tcW w:w="392" w:type="pct"/>
            <w:noWrap/>
            <w:hideMark/>
          </w:tcPr>
          <w:p w14:paraId="417B1403"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0</w:t>
            </w:r>
          </w:p>
        </w:tc>
        <w:tc>
          <w:tcPr>
            <w:tcW w:w="522" w:type="pct"/>
            <w:noWrap/>
            <w:hideMark/>
          </w:tcPr>
          <w:p w14:paraId="29BB8671"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11</w:t>
            </w:r>
          </w:p>
        </w:tc>
        <w:tc>
          <w:tcPr>
            <w:tcW w:w="568" w:type="pct"/>
            <w:noWrap/>
            <w:hideMark/>
          </w:tcPr>
          <w:p w14:paraId="1A215E3E"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163</w:t>
            </w:r>
          </w:p>
        </w:tc>
        <w:tc>
          <w:tcPr>
            <w:tcW w:w="476" w:type="pct"/>
            <w:noWrap/>
            <w:hideMark/>
          </w:tcPr>
          <w:p w14:paraId="0D29250D"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0</w:t>
            </w:r>
          </w:p>
        </w:tc>
        <w:tc>
          <w:tcPr>
            <w:tcW w:w="522" w:type="pct"/>
            <w:noWrap/>
            <w:hideMark/>
          </w:tcPr>
          <w:p w14:paraId="7E7F23DC"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3</w:t>
            </w:r>
          </w:p>
        </w:tc>
        <w:tc>
          <w:tcPr>
            <w:tcW w:w="568" w:type="pct"/>
            <w:noWrap/>
            <w:hideMark/>
          </w:tcPr>
          <w:p w14:paraId="6E8F9B57"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93</w:t>
            </w:r>
          </w:p>
        </w:tc>
        <w:tc>
          <w:tcPr>
            <w:tcW w:w="476" w:type="pct"/>
            <w:noWrap/>
            <w:hideMark/>
          </w:tcPr>
          <w:p w14:paraId="16475284" w14:textId="77777777" w:rsidR="00EF4732" w:rsidRPr="00B74463" w:rsidRDefault="00EF4732" w:rsidP="00340EFA">
            <w:pPr>
              <w:jc w:val="right"/>
              <w:rPr>
                <w:rFonts w:ascii="Calibri" w:eastAsia="Times New Roman" w:hAnsi="Calibri" w:cs="Calibri"/>
                <w:color w:val="000000"/>
                <w:sz w:val="20"/>
                <w:szCs w:val="20"/>
                <w:lang w:eastAsia="sv-SE"/>
              </w:rPr>
            </w:pPr>
          </w:p>
        </w:tc>
        <w:tc>
          <w:tcPr>
            <w:tcW w:w="522" w:type="pct"/>
            <w:noWrap/>
            <w:hideMark/>
          </w:tcPr>
          <w:p w14:paraId="493559CF"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19</w:t>
            </w:r>
          </w:p>
        </w:tc>
        <w:tc>
          <w:tcPr>
            <w:tcW w:w="568" w:type="pct"/>
            <w:noWrap/>
            <w:hideMark/>
          </w:tcPr>
          <w:p w14:paraId="1EC33B75"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238</w:t>
            </w:r>
          </w:p>
        </w:tc>
      </w:tr>
      <w:tr w:rsidR="00EF4732" w:rsidRPr="00B74463" w14:paraId="5E9821B5" w14:textId="77777777" w:rsidTr="00886E86">
        <w:trPr>
          <w:trHeight w:val="300"/>
        </w:trPr>
        <w:tc>
          <w:tcPr>
            <w:tcW w:w="389" w:type="pct"/>
            <w:noWrap/>
            <w:hideMark/>
          </w:tcPr>
          <w:p w14:paraId="4534BDE7"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2016</w:t>
            </w:r>
          </w:p>
        </w:tc>
        <w:tc>
          <w:tcPr>
            <w:tcW w:w="392" w:type="pct"/>
            <w:noWrap/>
            <w:hideMark/>
          </w:tcPr>
          <w:p w14:paraId="136613DF"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0</w:t>
            </w:r>
          </w:p>
        </w:tc>
        <w:tc>
          <w:tcPr>
            <w:tcW w:w="522" w:type="pct"/>
            <w:noWrap/>
            <w:hideMark/>
          </w:tcPr>
          <w:p w14:paraId="4E151A64"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11</w:t>
            </w:r>
          </w:p>
        </w:tc>
        <w:tc>
          <w:tcPr>
            <w:tcW w:w="568" w:type="pct"/>
            <w:noWrap/>
            <w:hideMark/>
          </w:tcPr>
          <w:p w14:paraId="1AA25A01"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156</w:t>
            </w:r>
          </w:p>
        </w:tc>
        <w:tc>
          <w:tcPr>
            <w:tcW w:w="476" w:type="pct"/>
            <w:noWrap/>
            <w:hideMark/>
          </w:tcPr>
          <w:p w14:paraId="61638C83" w14:textId="77777777" w:rsidR="00EF4732" w:rsidRPr="00B74463" w:rsidRDefault="00EF4732" w:rsidP="00340EFA">
            <w:pPr>
              <w:jc w:val="right"/>
              <w:rPr>
                <w:rFonts w:ascii="Calibri" w:eastAsia="Times New Roman" w:hAnsi="Calibri" w:cs="Calibri"/>
                <w:color w:val="000000"/>
                <w:sz w:val="20"/>
                <w:szCs w:val="20"/>
                <w:lang w:eastAsia="sv-SE"/>
              </w:rPr>
            </w:pPr>
          </w:p>
        </w:tc>
        <w:tc>
          <w:tcPr>
            <w:tcW w:w="522" w:type="pct"/>
            <w:noWrap/>
            <w:hideMark/>
          </w:tcPr>
          <w:p w14:paraId="4312679D"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3</w:t>
            </w:r>
          </w:p>
        </w:tc>
        <w:tc>
          <w:tcPr>
            <w:tcW w:w="568" w:type="pct"/>
            <w:noWrap/>
            <w:hideMark/>
          </w:tcPr>
          <w:p w14:paraId="341DCCB3"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81</w:t>
            </w:r>
          </w:p>
        </w:tc>
        <w:tc>
          <w:tcPr>
            <w:tcW w:w="476" w:type="pct"/>
            <w:noWrap/>
            <w:hideMark/>
          </w:tcPr>
          <w:p w14:paraId="7642C09F"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1</w:t>
            </w:r>
          </w:p>
        </w:tc>
        <w:tc>
          <w:tcPr>
            <w:tcW w:w="522" w:type="pct"/>
            <w:noWrap/>
            <w:hideMark/>
          </w:tcPr>
          <w:p w14:paraId="79E48C8B"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19</w:t>
            </w:r>
          </w:p>
        </w:tc>
        <w:tc>
          <w:tcPr>
            <w:tcW w:w="568" w:type="pct"/>
            <w:noWrap/>
            <w:hideMark/>
          </w:tcPr>
          <w:p w14:paraId="4FF0A934"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236</w:t>
            </w:r>
          </w:p>
        </w:tc>
      </w:tr>
      <w:tr w:rsidR="00EF4732" w:rsidRPr="00B74463" w14:paraId="5F5997B7" w14:textId="77777777" w:rsidTr="00886E86">
        <w:trPr>
          <w:trHeight w:val="300"/>
        </w:trPr>
        <w:tc>
          <w:tcPr>
            <w:tcW w:w="389" w:type="pct"/>
            <w:noWrap/>
            <w:hideMark/>
          </w:tcPr>
          <w:p w14:paraId="0D51F339"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2017</w:t>
            </w:r>
          </w:p>
        </w:tc>
        <w:tc>
          <w:tcPr>
            <w:tcW w:w="392" w:type="pct"/>
            <w:noWrap/>
            <w:hideMark/>
          </w:tcPr>
          <w:p w14:paraId="1BEC9CB6" w14:textId="77777777" w:rsidR="00EF4732" w:rsidRPr="00B74463" w:rsidRDefault="00EF4732" w:rsidP="00340EFA">
            <w:pPr>
              <w:jc w:val="right"/>
              <w:rPr>
                <w:rFonts w:ascii="Calibri" w:eastAsia="Times New Roman" w:hAnsi="Calibri" w:cs="Calibri"/>
                <w:color w:val="000000"/>
                <w:sz w:val="20"/>
                <w:szCs w:val="20"/>
                <w:lang w:eastAsia="sv-SE"/>
              </w:rPr>
            </w:pPr>
          </w:p>
        </w:tc>
        <w:tc>
          <w:tcPr>
            <w:tcW w:w="522" w:type="pct"/>
            <w:noWrap/>
            <w:hideMark/>
          </w:tcPr>
          <w:p w14:paraId="5F44C523"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11</w:t>
            </w:r>
          </w:p>
        </w:tc>
        <w:tc>
          <w:tcPr>
            <w:tcW w:w="568" w:type="pct"/>
            <w:noWrap/>
            <w:hideMark/>
          </w:tcPr>
          <w:p w14:paraId="6C4BB371"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161</w:t>
            </w:r>
          </w:p>
        </w:tc>
        <w:tc>
          <w:tcPr>
            <w:tcW w:w="476" w:type="pct"/>
            <w:noWrap/>
            <w:hideMark/>
          </w:tcPr>
          <w:p w14:paraId="2F2FED30" w14:textId="77777777" w:rsidR="00EF4732" w:rsidRPr="00B74463" w:rsidRDefault="00EF4732" w:rsidP="00340EFA">
            <w:pPr>
              <w:jc w:val="right"/>
              <w:rPr>
                <w:rFonts w:ascii="Calibri" w:eastAsia="Times New Roman" w:hAnsi="Calibri" w:cs="Calibri"/>
                <w:color w:val="000000"/>
                <w:sz w:val="20"/>
                <w:szCs w:val="20"/>
                <w:lang w:eastAsia="sv-SE"/>
              </w:rPr>
            </w:pPr>
          </w:p>
        </w:tc>
        <w:tc>
          <w:tcPr>
            <w:tcW w:w="522" w:type="pct"/>
            <w:noWrap/>
            <w:hideMark/>
          </w:tcPr>
          <w:p w14:paraId="5CAB1D15"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3</w:t>
            </w:r>
          </w:p>
        </w:tc>
        <w:tc>
          <w:tcPr>
            <w:tcW w:w="568" w:type="pct"/>
            <w:noWrap/>
            <w:hideMark/>
          </w:tcPr>
          <w:p w14:paraId="2B8795E2"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82</w:t>
            </w:r>
          </w:p>
        </w:tc>
        <w:tc>
          <w:tcPr>
            <w:tcW w:w="476" w:type="pct"/>
            <w:noWrap/>
            <w:hideMark/>
          </w:tcPr>
          <w:p w14:paraId="0B8DBE1F" w14:textId="77777777" w:rsidR="00EF4732" w:rsidRPr="00B74463" w:rsidRDefault="00EF4732" w:rsidP="00340EFA">
            <w:pPr>
              <w:jc w:val="right"/>
              <w:rPr>
                <w:rFonts w:ascii="Calibri" w:eastAsia="Times New Roman" w:hAnsi="Calibri" w:cs="Calibri"/>
                <w:color w:val="000000"/>
                <w:sz w:val="20"/>
                <w:szCs w:val="20"/>
                <w:lang w:eastAsia="sv-SE"/>
              </w:rPr>
            </w:pPr>
          </w:p>
        </w:tc>
        <w:tc>
          <w:tcPr>
            <w:tcW w:w="522" w:type="pct"/>
            <w:noWrap/>
            <w:hideMark/>
          </w:tcPr>
          <w:p w14:paraId="57C35585"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19</w:t>
            </w:r>
          </w:p>
        </w:tc>
        <w:tc>
          <w:tcPr>
            <w:tcW w:w="568" w:type="pct"/>
            <w:noWrap/>
            <w:hideMark/>
          </w:tcPr>
          <w:p w14:paraId="7BB4BA3C"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248</w:t>
            </w:r>
          </w:p>
        </w:tc>
      </w:tr>
      <w:tr w:rsidR="00EF4732" w:rsidRPr="00B74463" w14:paraId="09774F91" w14:textId="77777777" w:rsidTr="00886E86">
        <w:trPr>
          <w:trHeight w:val="300"/>
        </w:trPr>
        <w:tc>
          <w:tcPr>
            <w:tcW w:w="389" w:type="pct"/>
            <w:noWrap/>
            <w:hideMark/>
          </w:tcPr>
          <w:p w14:paraId="0B1E3481"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2018</w:t>
            </w:r>
          </w:p>
        </w:tc>
        <w:tc>
          <w:tcPr>
            <w:tcW w:w="392" w:type="pct"/>
            <w:noWrap/>
            <w:hideMark/>
          </w:tcPr>
          <w:p w14:paraId="20D0F75B"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0</w:t>
            </w:r>
          </w:p>
        </w:tc>
        <w:tc>
          <w:tcPr>
            <w:tcW w:w="522" w:type="pct"/>
            <w:noWrap/>
            <w:hideMark/>
          </w:tcPr>
          <w:p w14:paraId="0BAE2445"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13</w:t>
            </w:r>
          </w:p>
        </w:tc>
        <w:tc>
          <w:tcPr>
            <w:tcW w:w="568" w:type="pct"/>
            <w:noWrap/>
            <w:hideMark/>
          </w:tcPr>
          <w:p w14:paraId="32B2261C"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153</w:t>
            </w:r>
          </w:p>
        </w:tc>
        <w:tc>
          <w:tcPr>
            <w:tcW w:w="476" w:type="pct"/>
            <w:noWrap/>
            <w:hideMark/>
          </w:tcPr>
          <w:p w14:paraId="776CDF1A"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1</w:t>
            </w:r>
          </w:p>
        </w:tc>
        <w:tc>
          <w:tcPr>
            <w:tcW w:w="522" w:type="pct"/>
            <w:noWrap/>
            <w:hideMark/>
          </w:tcPr>
          <w:p w14:paraId="26B7EDF8"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3</w:t>
            </w:r>
          </w:p>
        </w:tc>
        <w:tc>
          <w:tcPr>
            <w:tcW w:w="568" w:type="pct"/>
            <w:noWrap/>
            <w:hideMark/>
          </w:tcPr>
          <w:p w14:paraId="793110F1"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85</w:t>
            </w:r>
          </w:p>
        </w:tc>
        <w:tc>
          <w:tcPr>
            <w:tcW w:w="476" w:type="pct"/>
            <w:noWrap/>
            <w:hideMark/>
          </w:tcPr>
          <w:p w14:paraId="6A63E330"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0</w:t>
            </w:r>
          </w:p>
        </w:tc>
        <w:tc>
          <w:tcPr>
            <w:tcW w:w="522" w:type="pct"/>
            <w:noWrap/>
            <w:hideMark/>
          </w:tcPr>
          <w:p w14:paraId="150F892C"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23</w:t>
            </w:r>
          </w:p>
        </w:tc>
        <w:tc>
          <w:tcPr>
            <w:tcW w:w="568" w:type="pct"/>
            <w:noWrap/>
            <w:hideMark/>
          </w:tcPr>
          <w:p w14:paraId="100E2392"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229</w:t>
            </w:r>
          </w:p>
        </w:tc>
      </w:tr>
      <w:tr w:rsidR="00EF4732" w:rsidRPr="00B74463" w14:paraId="741FF0A2" w14:textId="77777777" w:rsidTr="00886E86">
        <w:trPr>
          <w:trHeight w:val="300"/>
        </w:trPr>
        <w:tc>
          <w:tcPr>
            <w:tcW w:w="389" w:type="pct"/>
            <w:noWrap/>
            <w:hideMark/>
          </w:tcPr>
          <w:p w14:paraId="413411A4"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2019</w:t>
            </w:r>
          </w:p>
        </w:tc>
        <w:tc>
          <w:tcPr>
            <w:tcW w:w="392" w:type="pct"/>
            <w:noWrap/>
            <w:hideMark/>
          </w:tcPr>
          <w:p w14:paraId="0595A19D" w14:textId="77777777" w:rsidR="00EF4732" w:rsidRPr="00B74463" w:rsidRDefault="00EF4732" w:rsidP="00340EFA">
            <w:pPr>
              <w:jc w:val="right"/>
              <w:rPr>
                <w:rFonts w:ascii="Calibri" w:eastAsia="Times New Roman" w:hAnsi="Calibri" w:cs="Calibri"/>
                <w:color w:val="000000"/>
                <w:sz w:val="20"/>
                <w:szCs w:val="20"/>
                <w:lang w:eastAsia="sv-SE"/>
              </w:rPr>
            </w:pPr>
          </w:p>
        </w:tc>
        <w:tc>
          <w:tcPr>
            <w:tcW w:w="522" w:type="pct"/>
            <w:noWrap/>
            <w:hideMark/>
          </w:tcPr>
          <w:p w14:paraId="5865C020"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16</w:t>
            </w:r>
          </w:p>
        </w:tc>
        <w:tc>
          <w:tcPr>
            <w:tcW w:w="568" w:type="pct"/>
            <w:noWrap/>
            <w:hideMark/>
          </w:tcPr>
          <w:p w14:paraId="52887F63"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160</w:t>
            </w:r>
          </w:p>
        </w:tc>
        <w:tc>
          <w:tcPr>
            <w:tcW w:w="476" w:type="pct"/>
            <w:noWrap/>
            <w:hideMark/>
          </w:tcPr>
          <w:p w14:paraId="598BEB28" w14:textId="77777777" w:rsidR="00EF4732" w:rsidRPr="00B74463" w:rsidRDefault="00EF4732" w:rsidP="00340EFA">
            <w:pPr>
              <w:jc w:val="right"/>
              <w:rPr>
                <w:rFonts w:ascii="Calibri" w:eastAsia="Times New Roman" w:hAnsi="Calibri" w:cs="Calibri"/>
                <w:color w:val="000000"/>
                <w:sz w:val="20"/>
                <w:szCs w:val="20"/>
                <w:lang w:eastAsia="sv-SE"/>
              </w:rPr>
            </w:pPr>
          </w:p>
        </w:tc>
        <w:tc>
          <w:tcPr>
            <w:tcW w:w="522" w:type="pct"/>
            <w:noWrap/>
            <w:hideMark/>
          </w:tcPr>
          <w:p w14:paraId="67C9307A"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5</w:t>
            </w:r>
          </w:p>
        </w:tc>
        <w:tc>
          <w:tcPr>
            <w:tcW w:w="568" w:type="pct"/>
            <w:noWrap/>
            <w:hideMark/>
          </w:tcPr>
          <w:p w14:paraId="2C559515"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88</w:t>
            </w:r>
          </w:p>
        </w:tc>
        <w:tc>
          <w:tcPr>
            <w:tcW w:w="476" w:type="pct"/>
            <w:noWrap/>
            <w:hideMark/>
          </w:tcPr>
          <w:p w14:paraId="6A451B85" w14:textId="77777777" w:rsidR="00EF4732" w:rsidRPr="00B74463" w:rsidRDefault="00EF4732" w:rsidP="00340EFA">
            <w:pPr>
              <w:jc w:val="right"/>
              <w:rPr>
                <w:rFonts w:ascii="Calibri" w:eastAsia="Times New Roman" w:hAnsi="Calibri" w:cs="Calibri"/>
                <w:color w:val="000000"/>
                <w:sz w:val="20"/>
                <w:szCs w:val="20"/>
                <w:lang w:eastAsia="sv-SE"/>
              </w:rPr>
            </w:pPr>
          </w:p>
        </w:tc>
        <w:tc>
          <w:tcPr>
            <w:tcW w:w="522" w:type="pct"/>
            <w:noWrap/>
            <w:hideMark/>
          </w:tcPr>
          <w:p w14:paraId="783DB5CC"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27</w:t>
            </w:r>
          </w:p>
        </w:tc>
        <w:tc>
          <w:tcPr>
            <w:tcW w:w="568" w:type="pct"/>
            <w:noWrap/>
            <w:hideMark/>
          </w:tcPr>
          <w:p w14:paraId="7274564E" w14:textId="77777777" w:rsidR="00EF4732" w:rsidRPr="00B74463" w:rsidRDefault="00EF4732" w:rsidP="00340EFA">
            <w:pPr>
              <w:jc w:val="right"/>
              <w:rPr>
                <w:rFonts w:ascii="Calibri" w:eastAsia="Times New Roman" w:hAnsi="Calibri" w:cs="Calibri"/>
                <w:color w:val="000000"/>
                <w:sz w:val="20"/>
                <w:szCs w:val="20"/>
              </w:rPr>
            </w:pPr>
            <w:r>
              <w:rPr>
                <w:rFonts w:ascii="Calibri" w:hAnsi="Calibri"/>
                <w:color w:val="000000"/>
                <w:sz w:val="20"/>
              </w:rPr>
              <w:t>241</w:t>
            </w:r>
          </w:p>
        </w:tc>
      </w:tr>
    </w:tbl>
    <w:p w14:paraId="0D935F01" w14:textId="2B763BAC" w:rsidR="006647C9" w:rsidRPr="006647C9" w:rsidRDefault="00EF4732" w:rsidP="006647C9">
      <w:pPr>
        <w:tabs>
          <w:tab w:val="left" w:pos="1834"/>
        </w:tabs>
        <w:spacing w:before="120"/>
        <w:ind w:right="1438"/>
        <w:rPr>
          <w:sz w:val="20"/>
        </w:rPr>
      </w:pPr>
      <w:r>
        <w:rPr>
          <w:sz w:val="20"/>
        </w:rPr>
        <w:t>Source: The National Board of Health and Welfare</w:t>
      </w:r>
    </w:p>
    <w:p w14:paraId="69B05605" w14:textId="3C52AAB0" w:rsidR="006647C9" w:rsidRPr="00840982" w:rsidRDefault="00615A30" w:rsidP="00340EFA">
      <w:pPr>
        <w:pStyle w:val="Rubrik4utannumrering"/>
        <w:rPr>
          <w:rFonts w:eastAsia="Times New Roman"/>
        </w:rPr>
      </w:pPr>
      <w:bookmarkStart w:id="6" w:name="_Hlk55558533"/>
      <w:r>
        <w:t xml:space="preserve">Table 38.3. Number and percentage of cases of </w:t>
      </w:r>
      <w:r w:rsidR="000F2BA6">
        <w:t xml:space="preserve">lethal </w:t>
      </w:r>
      <w:r>
        <w:t xml:space="preserve">violence against </w:t>
      </w:r>
      <w:r w:rsidR="000F2BA6">
        <w:t xml:space="preserve">persons </w:t>
      </w:r>
      <w:r>
        <w:t xml:space="preserve">under the age of 18. Cause of death is not reported. Source: In-depth study on reported cases of </w:t>
      </w:r>
      <w:r w:rsidR="00CE1398">
        <w:t>lethal violence</w:t>
      </w:r>
      <w:r>
        <w:t xml:space="preserve"> 2015–2019. The Swedish National Council for Crime Prevention.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22"/>
        <w:gridCol w:w="971"/>
        <w:gridCol w:w="971"/>
        <w:gridCol w:w="972"/>
        <w:gridCol w:w="776"/>
        <w:gridCol w:w="874"/>
        <w:gridCol w:w="874"/>
      </w:tblGrid>
      <w:tr w:rsidR="00EC599E" w:rsidRPr="002B38B0" w14:paraId="1DFBAC0B" w14:textId="7E2D53EA" w:rsidTr="006663C5">
        <w:trPr>
          <w:trHeight w:val="343"/>
        </w:trPr>
        <w:tc>
          <w:tcPr>
            <w:tcW w:w="1706" w:type="pct"/>
            <w:shd w:val="clear" w:color="auto" w:fill="auto"/>
            <w:noWrap/>
            <w:vAlign w:val="bottom"/>
            <w:hideMark/>
          </w:tcPr>
          <w:p w14:paraId="2CE0E18C" w14:textId="77777777" w:rsidR="00EC599E" w:rsidRPr="002B38B0" w:rsidRDefault="00EC599E" w:rsidP="00340EFA">
            <w:pPr>
              <w:spacing w:after="0" w:line="240" w:lineRule="auto"/>
              <w:ind w:firstLineChars="100" w:firstLine="200"/>
              <w:rPr>
                <w:rFonts w:ascii="Calibri" w:eastAsia="Times New Roman" w:hAnsi="Calibri" w:cs="Calibri"/>
                <w:sz w:val="20"/>
                <w:szCs w:val="20"/>
                <w:lang w:eastAsia="sv-SE"/>
              </w:rPr>
            </w:pPr>
          </w:p>
        </w:tc>
        <w:tc>
          <w:tcPr>
            <w:tcW w:w="585" w:type="pct"/>
            <w:shd w:val="clear" w:color="auto" w:fill="auto"/>
            <w:noWrap/>
            <w:vAlign w:val="bottom"/>
            <w:hideMark/>
          </w:tcPr>
          <w:p w14:paraId="4A3988A2" w14:textId="77777777" w:rsidR="00EC599E" w:rsidRPr="002B38B0" w:rsidRDefault="00EC599E" w:rsidP="00BD4E54">
            <w:pPr>
              <w:spacing w:after="0" w:line="240" w:lineRule="auto"/>
              <w:ind w:firstLineChars="100" w:firstLine="200"/>
              <w:jc w:val="right"/>
              <w:rPr>
                <w:rFonts w:ascii="Calibri" w:eastAsia="Times New Roman" w:hAnsi="Calibri" w:cs="Calibri"/>
                <w:b/>
                <w:bCs/>
                <w:sz w:val="20"/>
                <w:szCs w:val="20"/>
              </w:rPr>
            </w:pPr>
            <w:r>
              <w:rPr>
                <w:rFonts w:ascii="Calibri" w:hAnsi="Calibri"/>
                <w:b/>
                <w:sz w:val="20"/>
              </w:rPr>
              <w:t>2015*</w:t>
            </w:r>
          </w:p>
        </w:tc>
        <w:tc>
          <w:tcPr>
            <w:tcW w:w="585" w:type="pct"/>
            <w:shd w:val="clear" w:color="auto" w:fill="auto"/>
            <w:noWrap/>
            <w:vAlign w:val="bottom"/>
            <w:hideMark/>
          </w:tcPr>
          <w:p w14:paraId="1C3B815A" w14:textId="77777777" w:rsidR="00EC599E" w:rsidRPr="002B38B0" w:rsidRDefault="00EC599E" w:rsidP="00BD4E54">
            <w:pPr>
              <w:spacing w:after="0" w:line="240" w:lineRule="auto"/>
              <w:ind w:firstLineChars="100" w:firstLine="200"/>
              <w:jc w:val="right"/>
              <w:rPr>
                <w:rFonts w:ascii="Calibri" w:eastAsia="Times New Roman" w:hAnsi="Calibri" w:cs="Calibri"/>
                <w:b/>
                <w:bCs/>
                <w:sz w:val="20"/>
                <w:szCs w:val="20"/>
              </w:rPr>
            </w:pPr>
            <w:r>
              <w:rPr>
                <w:rFonts w:ascii="Calibri" w:hAnsi="Calibri"/>
                <w:b/>
                <w:sz w:val="20"/>
              </w:rPr>
              <w:t>2016*</w:t>
            </w:r>
          </w:p>
        </w:tc>
        <w:tc>
          <w:tcPr>
            <w:tcW w:w="585" w:type="pct"/>
            <w:shd w:val="clear" w:color="auto" w:fill="auto"/>
            <w:noWrap/>
            <w:vAlign w:val="bottom"/>
            <w:hideMark/>
          </w:tcPr>
          <w:p w14:paraId="31DE0CA6" w14:textId="77777777" w:rsidR="00EC599E" w:rsidRPr="002B38B0" w:rsidRDefault="00EC599E" w:rsidP="00BD4E54">
            <w:pPr>
              <w:spacing w:after="0" w:line="240" w:lineRule="auto"/>
              <w:ind w:firstLineChars="100" w:firstLine="200"/>
              <w:jc w:val="right"/>
              <w:rPr>
                <w:rFonts w:ascii="Calibri" w:eastAsia="Times New Roman" w:hAnsi="Calibri" w:cs="Calibri"/>
                <w:b/>
                <w:bCs/>
                <w:sz w:val="20"/>
                <w:szCs w:val="20"/>
              </w:rPr>
            </w:pPr>
            <w:r>
              <w:rPr>
                <w:rFonts w:ascii="Calibri" w:hAnsi="Calibri"/>
                <w:b/>
                <w:sz w:val="20"/>
              </w:rPr>
              <w:t>2017*</w:t>
            </w:r>
          </w:p>
        </w:tc>
        <w:tc>
          <w:tcPr>
            <w:tcW w:w="477" w:type="pct"/>
            <w:shd w:val="clear" w:color="auto" w:fill="auto"/>
            <w:noWrap/>
            <w:vAlign w:val="bottom"/>
            <w:hideMark/>
          </w:tcPr>
          <w:p w14:paraId="2E980390" w14:textId="77777777" w:rsidR="00EC599E" w:rsidRPr="002B38B0" w:rsidRDefault="00EC599E" w:rsidP="00BD4E54">
            <w:pPr>
              <w:spacing w:after="0" w:line="240" w:lineRule="auto"/>
              <w:ind w:firstLineChars="100" w:firstLine="200"/>
              <w:jc w:val="right"/>
              <w:rPr>
                <w:rFonts w:ascii="Calibri" w:eastAsia="Times New Roman" w:hAnsi="Calibri" w:cs="Calibri"/>
                <w:b/>
                <w:bCs/>
                <w:sz w:val="20"/>
                <w:szCs w:val="20"/>
              </w:rPr>
            </w:pPr>
            <w:r>
              <w:rPr>
                <w:rFonts w:ascii="Calibri" w:hAnsi="Calibri"/>
                <w:b/>
                <w:sz w:val="20"/>
              </w:rPr>
              <w:t>2018</w:t>
            </w:r>
          </w:p>
        </w:tc>
        <w:tc>
          <w:tcPr>
            <w:tcW w:w="531" w:type="pct"/>
            <w:shd w:val="clear" w:color="auto" w:fill="auto"/>
            <w:noWrap/>
            <w:vAlign w:val="bottom"/>
            <w:hideMark/>
          </w:tcPr>
          <w:p w14:paraId="18CD7B30" w14:textId="77777777" w:rsidR="00EC599E" w:rsidRPr="002B38B0" w:rsidRDefault="00EC599E" w:rsidP="00BD4E54">
            <w:pPr>
              <w:spacing w:after="0" w:line="240" w:lineRule="auto"/>
              <w:ind w:firstLineChars="100" w:firstLine="200"/>
              <w:jc w:val="right"/>
              <w:rPr>
                <w:rFonts w:ascii="Calibri" w:eastAsia="Times New Roman" w:hAnsi="Calibri" w:cs="Calibri"/>
                <w:b/>
                <w:bCs/>
                <w:sz w:val="20"/>
                <w:szCs w:val="20"/>
              </w:rPr>
            </w:pPr>
            <w:r>
              <w:rPr>
                <w:rFonts w:ascii="Calibri" w:hAnsi="Calibri"/>
                <w:b/>
                <w:sz w:val="20"/>
              </w:rPr>
              <w:t>2019</w:t>
            </w:r>
          </w:p>
        </w:tc>
        <w:tc>
          <w:tcPr>
            <w:tcW w:w="531" w:type="pct"/>
          </w:tcPr>
          <w:p w14:paraId="5C20258C" w14:textId="77777777" w:rsidR="00165653" w:rsidRDefault="00165653" w:rsidP="00BD4E54">
            <w:pPr>
              <w:spacing w:after="0" w:line="240" w:lineRule="auto"/>
              <w:ind w:firstLineChars="100" w:firstLine="200"/>
              <w:jc w:val="right"/>
              <w:rPr>
                <w:rFonts w:ascii="Calibri" w:hAnsi="Calibri"/>
                <w:b/>
                <w:sz w:val="20"/>
              </w:rPr>
            </w:pPr>
          </w:p>
          <w:p w14:paraId="2BF92A46" w14:textId="7B9D49AB" w:rsidR="00EC599E" w:rsidRPr="002B38B0" w:rsidRDefault="00EC599E" w:rsidP="00BD4E54">
            <w:pPr>
              <w:spacing w:after="0" w:line="240" w:lineRule="auto"/>
              <w:ind w:firstLineChars="100" w:firstLine="200"/>
              <w:jc w:val="right"/>
              <w:rPr>
                <w:rFonts w:ascii="Calibri" w:eastAsia="Times New Roman" w:hAnsi="Calibri" w:cs="Calibri"/>
                <w:b/>
                <w:bCs/>
                <w:sz w:val="20"/>
                <w:szCs w:val="20"/>
              </w:rPr>
            </w:pPr>
            <w:r>
              <w:rPr>
                <w:rFonts w:ascii="Calibri" w:hAnsi="Calibri"/>
                <w:b/>
                <w:sz w:val="20"/>
              </w:rPr>
              <w:t>2020</w:t>
            </w:r>
          </w:p>
        </w:tc>
      </w:tr>
      <w:tr w:rsidR="00EC599E" w:rsidRPr="002B38B0" w14:paraId="393670BB" w14:textId="4B4BA8D5" w:rsidTr="006663C5">
        <w:trPr>
          <w:trHeight w:val="300"/>
        </w:trPr>
        <w:tc>
          <w:tcPr>
            <w:tcW w:w="1706" w:type="pct"/>
            <w:shd w:val="clear" w:color="auto" w:fill="auto"/>
            <w:noWrap/>
            <w:vAlign w:val="bottom"/>
            <w:hideMark/>
          </w:tcPr>
          <w:p w14:paraId="5B03E009" w14:textId="77777777" w:rsidR="00EC599E" w:rsidRPr="002B38B0" w:rsidRDefault="00EC599E" w:rsidP="00340EFA">
            <w:pPr>
              <w:spacing w:after="0" w:line="240" w:lineRule="auto"/>
              <w:ind w:firstLineChars="100" w:firstLine="200"/>
              <w:rPr>
                <w:rFonts w:ascii="Calibri" w:eastAsia="Times New Roman" w:hAnsi="Calibri" w:cs="Calibri"/>
                <w:sz w:val="20"/>
                <w:szCs w:val="20"/>
              </w:rPr>
            </w:pPr>
            <w:r>
              <w:rPr>
                <w:rFonts w:ascii="Calibri" w:hAnsi="Calibri"/>
                <w:sz w:val="20"/>
              </w:rPr>
              <w:t>Boy</w:t>
            </w:r>
          </w:p>
        </w:tc>
        <w:tc>
          <w:tcPr>
            <w:tcW w:w="585" w:type="pct"/>
            <w:shd w:val="clear" w:color="auto" w:fill="auto"/>
            <w:noWrap/>
            <w:vAlign w:val="bottom"/>
            <w:hideMark/>
          </w:tcPr>
          <w:p w14:paraId="3EB6A265" w14:textId="77777777" w:rsidR="00EC599E" w:rsidRPr="002B38B0" w:rsidRDefault="00EC599E" w:rsidP="00340EFA">
            <w:pPr>
              <w:spacing w:after="0" w:line="240" w:lineRule="auto"/>
              <w:ind w:firstLineChars="100" w:firstLine="200"/>
              <w:rPr>
                <w:rFonts w:ascii="Calibri" w:eastAsia="Times New Roman" w:hAnsi="Calibri" w:cs="Calibri"/>
                <w:sz w:val="20"/>
                <w:szCs w:val="20"/>
                <w:lang w:eastAsia="sv-SE"/>
              </w:rPr>
            </w:pPr>
          </w:p>
        </w:tc>
        <w:tc>
          <w:tcPr>
            <w:tcW w:w="585" w:type="pct"/>
            <w:shd w:val="clear" w:color="auto" w:fill="auto"/>
            <w:noWrap/>
            <w:vAlign w:val="bottom"/>
            <w:hideMark/>
          </w:tcPr>
          <w:p w14:paraId="7F80D075" w14:textId="77777777" w:rsidR="00EC599E" w:rsidRPr="002B38B0" w:rsidRDefault="00EC599E" w:rsidP="00340EFA">
            <w:pPr>
              <w:spacing w:after="0" w:line="240" w:lineRule="auto"/>
              <w:ind w:firstLineChars="100" w:firstLine="200"/>
              <w:rPr>
                <w:rFonts w:ascii="Calibri" w:eastAsia="Times New Roman" w:hAnsi="Calibri" w:cs="Calibri"/>
                <w:sz w:val="20"/>
                <w:szCs w:val="20"/>
                <w:lang w:eastAsia="sv-SE"/>
              </w:rPr>
            </w:pPr>
          </w:p>
        </w:tc>
        <w:tc>
          <w:tcPr>
            <w:tcW w:w="585" w:type="pct"/>
            <w:shd w:val="clear" w:color="auto" w:fill="auto"/>
            <w:noWrap/>
            <w:vAlign w:val="bottom"/>
            <w:hideMark/>
          </w:tcPr>
          <w:p w14:paraId="0BCA1B8F" w14:textId="77777777" w:rsidR="00EC599E" w:rsidRPr="002B38B0" w:rsidRDefault="00EC599E" w:rsidP="00340EFA">
            <w:pPr>
              <w:spacing w:after="0" w:line="240" w:lineRule="auto"/>
              <w:ind w:firstLineChars="100" w:firstLine="200"/>
              <w:rPr>
                <w:rFonts w:ascii="Calibri" w:eastAsia="Times New Roman" w:hAnsi="Calibri" w:cs="Calibri"/>
                <w:sz w:val="20"/>
                <w:szCs w:val="20"/>
                <w:lang w:eastAsia="sv-SE"/>
              </w:rPr>
            </w:pPr>
          </w:p>
        </w:tc>
        <w:tc>
          <w:tcPr>
            <w:tcW w:w="477" w:type="pct"/>
            <w:shd w:val="clear" w:color="auto" w:fill="auto"/>
            <w:noWrap/>
            <w:vAlign w:val="bottom"/>
            <w:hideMark/>
          </w:tcPr>
          <w:p w14:paraId="638FE496" w14:textId="77777777"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3</w:t>
            </w:r>
          </w:p>
        </w:tc>
        <w:tc>
          <w:tcPr>
            <w:tcW w:w="531" w:type="pct"/>
            <w:shd w:val="clear" w:color="auto" w:fill="auto"/>
            <w:noWrap/>
            <w:vAlign w:val="bottom"/>
            <w:hideMark/>
          </w:tcPr>
          <w:p w14:paraId="22412BB5" w14:textId="77777777"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9</w:t>
            </w:r>
          </w:p>
        </w:tc>
        <w:tc>
          <w:tcPr>
            <w:tcW w:w="531" w:type="pct"/>
          </w:tcPr>
          <w:p w14:paraId="3098C25B" w14:textId="03611435"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10</w:t>
            </w:r>
          </w:p>
        </w:tc>
      </w:tr>
      <w:tr w:rsidR="00EC599E" w:rsidRPr="002B38B0" w14:paraId="128F1628" w14:textId="106B904C" w:rsidTr="006663C5">
        <w:trPr>
          <w:trHeight w:val="300"/>
        </w:trPr>
        <w:tc>
          <w:tcPr>
            <w:tcW w:w="1706" w:type="pct"/>
            <w:shd w:val="clear" w:color="auto" w:fill="auto"/>
            <w:noWrap/>
            <w:vAlign w:val="bottom"/>
            <w:hideMark/>
          </w:tcPr>
          <w:p w14:paraId="788F95B0" w14:textId="77777777" w:rsidR="00EC599E" w:rsidRPr="002B38B0" w:rsidRDefault="00EC599E" w:rsidP="00340EFA">
            <w:pPr>
              <w:spacing w:after="0" w:line="240" w:lineRule="auto"/>
              <w:ind w:firstLineChars="100" w:firstLine="200"/>
              <w:rPr>
                <w:rFonts w:ascii="Calibri" w:eastAsia="Times New Roman" w:hAnsi="Calibri" w:cs="Calibri"/>
                <w:sz w:val="20"/>
                <w:szCs w:val="20"/>
              </w:rPr>
            </w:pPr>
            <w:r>
              <w:rPr>
                <w:rFonts w:ascii="Calibri" w:hAnsi="Calibri"/>
                <w:sz w:val="20"/>
              </w:rPr>
              <w:t>Girl</w:t>
            </w:r>
          </w:p>
        </w:tc>
        <w:tc>
          <w:tcPr>
            <w:tcW w:w="585" w:type="pct"/>
            <w:shd w:val="clear" w:color="auto" w:fill="auto"/>
            <w:noWrap/>
            <w:vAlign w:val="bottom"/>
            <w:hideMark/>
          </w:tcPr>
          <w:p w14:paraId="376E8663" w14:textId="77777777" w:rsidR="00EC599E" w:rsidRPr="002B38B0" w:rsidRDefault="00EC599E" w:rsidP="00340EFA">
            <w:pPr>
              <w:spacing w:after="0" w:line="240" w:lineRule="auto"/>
              <w:ind w:firstLineChars="100" w:firstLine="200"/>
              <w:rPr>
                <w:rFonts w:ascii="Calibri" w:eastAsia="Times New Roman" w:hAnsi="Calibri" w:cs="Calibri"/>
                <w:sz w:val="20"/>
                <w:szCs w:val="20"/>
                <w:lang w:eastAsia="sv-SE"/>
              </w:rPr>
            </w:pPr>
          </w:p>
        </w:tc>
        <w:tc>
          <w:tcPr>
            <w:tcW w:w="585" w:type="pct"/>
            <w:shd w:val="clear" w:color="auto" w:fill="auto"/>
            <w:noWrap/>
            <w:vAlign w:val="bottom"/>
            <w:hideMark/>
          </w:tcPr>
          <w:p w14:paraId="26264AC6" w14:textId="77777777" w:rsidR="00EC599E" w:rsidRPr="002B38B0" w:rsidRDefault="00EC599E" w:rsidP="00340EFA">
            <w:pPr>
              <w:spacing w:after="0" w:line="240" w:lineRule="auto"/>
              <w:ind w:firstLineChars="100" w:firstLine="200"/>
              <w:rPr>
                <w:rFonts w:ascii="Calibri" w:eastAsia="Times New Roman" w:hAnsi="Calibri" w:cs="Calibri"/>
                <w:sz w:val="20"/>
                <w:szCs w:val="20"/>
                <w:lang w:eastAsia="sv-SE"/>
              </w:rPr>
            </w:pPr>
          </w:p>
        </w:tc>
        <w:tc>
          <w:tcPr>
            <w:tcW w:w="585" w:type="pct"/>
            <w:shd w:val="clear" w:color="auto" w:fill="auto"/>
            <w:noWrap/>
            <w:vAlign w:val="bottom"/>
            <w:hideMark/>
          </w:tcPr>
          <w:p w14:paraId="260F5A5C" w14:textId="77777777" w:rsidR="00EC599E" w:rsidRPr="002B38B0" w:rsidRDefault="00EC599E" w:rsidP="00340EFA">
            <w:pPr>
              <w:spacing w:after="0" w:line="240" w:lineRule="auto"/>
              <w:ind w:firstLineChars="100" w:firstLine="200"/>
              <w:rPr>
                <w:rFonts w:ascii="Calibri" w:eastAsia="Times New Roman" w:hAnsi="Calibri" w:cs="Calibri"/>
                <w:sz w:val="20"/>
                <w:szCs w:val="20"/>
                <w:lang w:eastAsia="sv-SE"/>
              </w:rPr>
            </w:pPr>
          </w:p>
        </w:tc>
        <w:tc>
          <w:tcPr>
            <w:tcW w:w="477" w:type="pct"/>
            <w:shd w:val="clear" w:color="auto" w:fill="auto"/>
            <w:noWrap/>
            <w:vAlign w:val="bottom"/>
            <w:hideMark/>
          </w:tcPr>
          <w:p w14:paraId="360A3963" w14:textId="77777777"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4</w:t>
            </w:r>
          </w:p>
        </w:tc>
        <w:tc>
          <w:tcPr>
            <w:tcW w:w="531" w:type="pct"/>
            <w:shd w:val="clear" w:color="auto" w:fill="auto"/>
            <w:noWrap/>
            <w:vAlign w:val="bottom"/>
            <w:hideMark/>
          </w:tcPr>
          <w:p w14:paraId="41486D1F" w14:textId="77777777"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2</w:t>
            </w:r>
          </w:p>
        </w:tc>
        <w:tc>
          <w:tcPr>
            <w:tcW w:w="531" w:type="pct"/>
          </w:tcPr>
          <w:p w14:paraId="098B64EA" w14:textId="3E50F6AB"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2</w:t>
            </w:r>
          </w:p>
        </w:tc>
      </w:tr>
      <w:tr w:rsidR="00EC599E" w:rsidRPr="002B38B0" w14:paraId="1F859D8A" w14:textId="0DEC5927" w:rsidTr="006663C5">
        <w:trPr>
          <w:trHeight w:val="300"/>
        </w:trPr>
        <w:tc>
          <w:tcPr>
            <w:tcW w:w="1706" w:type="pct"/>
            <w:shd w:val="clear" w:color="auto" w:fill="auto"/>
            <w:noWrap/>
            <w:vAlign w:val="bottom"/>
            <w:hideMark/>
          </w:tcPr>
          <w:p w14:paraId="1651B27C" w14:textId="77777777" w:rsidR="00EC599E" w:rsidRPr="002B38B0" w:rsidRDefault="00EC599E" w:rsidP="00340EFA">
            <w:pPr>
              <w:spacing w:after="0" w:line="240" w:lineRule="auto"/>
              <w:ind w:firstLineChars="100" w:firstLine="200"/>
              <w:rPr>
                <w:rFonts w:ascii="Calibri" w:eastAsia="Times New Roman" w:hAnsi="Calibri" w:cs="Calibri"/>
                <w:sz w:val="20"/>
                <w:szCs w:val="20"/>
              </w:rPr>
            </w:pPr>
            <w:r>
              <w:rPr>
                <w:rFonts w:ascii="Calibri" w:hAnsi="Calibri"/>
                <w:sz w:val="20"/>
              </w:rPr>
              <w:t>Total</w:t>
            </w:r>
          </w:p>
        </w:tc>
        <w:tc>
          <w:tcPr>
            <w:tcW w:w="585" w:type="pct"/>
            <w:shd w:val="clear" w:color="auto" w:fill="auto"/>
            <w:noWrap/>
            <w:vAlign w:val="bottom"/>
            <w:hideMark/>
          </w:tcPr>
          <w:p w14:paraId="5738EA21" w14:textId="77777777" w:rsidR="00EC599E" w:rsidRPr="002B38B0" w:rsidRDefault="00EC599E" w:rsidP="00340EFA">
            <w:pPr>
              <w:spacing w:after="0" w:line="240" w:lineRule="auto"/>
              <w:ind w:firstLineChars="100" w:firstLine="200"/>
              <w:rPr>
                <w:rFonts w:ascii="Calibri" w:eastAsia="Times New Roman" w:hAnsi="Calibri" w:cs="Calibri"/>
                <w:sz w:val="20"/>
                <w:szCs w:val="20"/>
                <w:lang w:eastAsia="sv-SE"/>
              </w:rPr>
            </w:pPr>
          </w:p>
        </w:tc>
        <w:tc>
          <w:tcPr>
            <w:tcW w:w="585" w:type="pct"/>
            <w:shd w:val="clear" w:color="auto" w:fill="auto"/>
            <w:noWrap/>
            <w:vAlign w:val="bottom"/>
            <w:hideMark/>
          </w:tcPr>
          <w:p w14:paraId="3D7ADED6" w14:textId="77777777" w:rsidR="00EC599E" w:rsidRPr="002B38B0" w:rsidRDefault="00EC599E" w:rsidP="00340EFA">
            <w:pPr>
              <w:spacing w:after="0" w:line="240" w:lineRule="auto"/>
              <w:ind w:firstLineChars="100" w:firstLine="200"/>
              <w:rPr>
                <w:rFonts w:ascii="Calibri" w:eastAsia="Times New Roman" w:hAnsi="Calibri" w:cs="Calibri"/>
                <w:sz w:val="20"/>
                <w:szCs w:val="20"/>
                <w:lang w:eastAsia="sv-SE"/>
              </w:rPr>
            </w:pPr>
          </w:p>
        </w:tc>
        <w:tc>
          <w:tcPr>
            <w:tcW w:w="585" w:type="pct"/>
            <w:shd w:val="clear" w:color="auto" w:fill="auto"/>
            <w:noWrap/>
            <w:vAlign w:val="bottom"/>
            <w:hideMark/>
          </w:tcPr>
          <w:p w14:paraId="2DC39255" w14:textId="77777777" w:rsidR="00EC599E" w:rsidRPr="002B38B0" w:rsidRDefault="00EC599E" w:rsidP="00340EFA">
            <w:pPr>
              <w:spacing w:after="0" w:line="240" w:lineRule="auto"/>
              <w:ind w:firstLineChars="100" w:firstLine="200"/>
              <w:rPr>
                <w:rFonts w:ascii="Calibri" w:eastAsia="Times New Roman" w:hAnsi="Calibri" w:cs="Calibri"/>
                <w:sz w:val="20"/>
                <w:szCs w:val="20"/>
                <w:lang w:eastAsia="sv-SE"/>
              </w:rPr>
            </w:pPr>
          </w:p>
        </w:tc>
        <w:tc>
          <w:tcPr>
            <w:tcW w:w="477" w:type="pct"/>
            <w:shd w:val="clear" w:color="auto" w:fill="auto"/>
            <w:noWrap/>
            <w:vAlign w:val="bottom"/>
            <w:hideMark/>
          </w:tcPr>
          <w:p w14:paraId="42D19182" w14:textId="77777777"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7</w:t>
            </w:r>
          </w:p>
        </w:tc>
        <w:tc>
          <w:tcPr>
            <w:tcW w:w="531" w:type="pct"/>
            <w:shd w:val="clear" w:color="auto" w:fill="auto"/>
            <w:noWrap/>
            <w:vAlign w:val="bottom"/>
            <w:hideMark/>
          </w:tcPr>
          <w:p w14:paraId="7CC7FEC4" w14:textId="77777777"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11</w:t>
            </w:r>
          </w:p>
        </w:tc>
        <w:tc>
          <w:tcPr>
            <w:tcW w:w="531" w:type="pct"/>
          </w:tcPr>
          <w:p w14:paraId="3F24EBF5" w14:textId="68DB465C"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12</w:t>
            </w:r>
          </w:p>
        </w:tc>
      </w:tr>
      <w:tr w:rsidR="00EC599E" w:rsidRPr="002B38B0" w14:paraId="39F9BA86" w14:textId="3768D571" w:rsidTr="006663C5">
        <w:trPr>
          <w:trHeight w:val="300"/>
        </w:trPr>
        <w:tc>
          <w:tcPr>
            <w:tcW w:w="1706" w:type="pct"/>
            <w:shd w:val="clear" w:color="auto" w:fill="auto"/>
            <w:noWrap/>
            <w:vAlign w:val="bottom"/>
            <w:hideMark/>
          </w:tcPr>
          <w:p w14:paraId="63F9862E" w14:textId="2EC21571" w:rsidR="00EC599E" w:rsidRPr="002B38B0" w:rsidRDefault="00EC599E"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Percentage of all cases of </w:t>
            </w:r>
            <w:r w:rsidR="00CE1398">
              <w:rPr>
                <w:rFonts w:ascii="Calibri" w:hAnsi="Calibri"/>
                <w:sz w:val="20"/>
              </w:rPr>
              <w:t>lethal violence</w:t>
            </w:r>
          </w:p>
        </w:tc>
        <w:tc>
          <w:tcPr>
            <w:tcW w:w="585" w:type="pct"/>
            <w:shd w:val="clear" w:color="auto" w:fill="auto"/>
            <w:noWrap/>
            <w:vAlign w:val="bottom"/>
            <w:hideMark/>
          </w:tcPr>
          <w:p w14:paraId="769D84C0" w14:textId="77777777" w:rsidR="00EC599E" w:rsidRPr="002B38B0" w:rsidRDefault="00EC599E" w:rsidP="00340EFA">
            <w:pPr>
              <w:spacing w:after="0" w:line="240" w:lineRule="auto"/>
              <w:ind w:firstLineChars="100" w:firstLine="200"/>
              <w:rPr>
                <w:rFonts w:ascii="Calibri" w:eastAsia="Times New Roman" w:hAnsi="Calibri" w:cs="Calibri"/>
                <w:sz w:val="20"/>
                <w:szCs w:val="20"/>
                <w:lang w:eastAsia="sv-SE"/>
              </w:rPr>
            </w:pPr>
          </w:p>
        </w:tc>
        <w:tc>
          <w:tcPr>
            <w:tcW w:w="585" w:type="pct"/>
            <w:shd w:val="clear" w:color="auto" w:fill="auto"/>
            <w:noWrap/>
            <w:vAlign w:val="bottom"/>
            <w:hideMark/>
          </w:tcPr>
          <w:p w14:paraId="13FAA520" w14:textId="77777777" w:rsidR="00EC599E" w:rsidRPr="002B38B0" w:rsidRDefault="00EC599E" w:rsidP="00340EFA">
            <w:pPr>
              <w:spacing w:after="0" w:line="240" w:lineRule="auto"/>
              <w:ind w:firstLineChars="100" w:firstLine="200"/>
              <w:rPr>
                <w:rFonts w:ascii="Calibri" w:eastAsia="Times New Roman" w:hAnsi="Calibri" w:cs="Calibri"/>
                <w:sz w:val="20"/>
                <w:szCs w:val="20"/>
                <w:lang w:eastAsia="sv-SE"/>
              </w:rPr>
            </w:pPr>
          </w:p>
        </w:tc>
        <w:tc>
          <w:tcPr>
            <w:tcW w:w="585" w:type="pct"/>
            <w:shd w:val="clear" w:color="auto" w:fill="auto"/>
            <w:noWrap/>
            <w:vAlign w:val="bottom"/>
            <w:hideMark/>
          </w:tcPr>
          <w:p w14:paraId="119D7B58" w14:textId="77777777" w:rsidR="00EC599E" w:rsidRPr="002B38B0" w:rsidRDefault="00EC599E" w:rsidP="00340EFA">
            <w:pPr>
              <w:spacing w:after="0" w:line="240" w:lineRule="auto"/>
              <w:ind w:firstLineChars="100" w:firstLine="200"/>
              <w:rPr>
                <w:rFonts w:ascii="Calibri" w:eastAsia="Times New Roman" w:hAnsi="Calibri" w:cs="Calibri"/>
                <w:sz w:val="20"/>
                <w:szCs w:val="20"/>
                <w:lang w:eastAsia="sv-SE"/>
              </w:rPr>
            </w:pPr>
          </w:p>
        </w:tc>
        <w:tc>
          <w:tcPr>
            <w:tcW w:w="477" w:type="pct"/>
            <w:shd w:val="clear" w:color="auto" w:fill="auto"/>
            <w:noWrap/>
            <w:vAlign w:val="bottom"/>
            <w:hideMark/>
          </w:tcPr>
          <w:p w14:paraId="619193B7" w14:textId="77777777"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6%</w:t>
            </w:r>
          </w:p>
        </w:tc>
        <w:tc>
          <w:tcPr>
            <w:tcW w:w="531" w:type="pct"/>
            <w:shd w:val="clear" w:color="auto" w:fill="auto"/>
            <w:noWrap/>
            <w:vAlign w:val="bottom"/>
            <w:hideMark/>
          </w:tcPr>
          <w:p w14:paraId="28DCCEE4" w14:textId="77777777"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10%</w:t>
            </w:r>
          </w:p>
        </w:tc>
        <w:tc>
          <w:tcPr>
            <w:tcW w:w="531" w:type="pct"/>
          </w:tcPr>
          <w:p w14:paraId="4BD12120" w14:textId="590C4F3C"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10%</w:t>
            </w:r>
          </w:p>
        </w:tc>
      </w:tr>
    </w:tbl>
    <w:p w14:paraId="3C757B46" w14:textId="2834550F" w:rsidR="006647C9" w:rsidRPr="00F6202A" w:rsidRDefault="006647C9" w:rsidP="006647C9">
      <w:pPr>
        <w:rPr>
          <w:rFonts w:eastAsia="Times New Roman"/>
          <w:color w:val="000000"/>
        </w:rPr>
      </w:pPr>
      <w:r>
        <w:rPr>
          <w:color w:val="000000"/>
        </w:rPr>
        <w:t>*</w:t>
      </w:r>
      <w:r w:rsidR="000F2BA6">
        <w:rPr>
          <w:color w:val="000000"/>
        </w:rPr>
        <w:t xml:space="preserve">Occasional </w:t>
      </w:r>
      <w:r>
        <w:rPr>
          <w:color w:val="000000"/>
        </w:rPr>
        <w:t>cases relate to persons under the age of 18. The number may not be reported for reasons of confidentiality.</w:t>
      </w:r>
    </w:p>
    <w:p w14:paraId="0207090C" w14:textId="7FF8AAD4" w:rsidR="006647C9" w:rsidRDefault="006647C9" w:rsidP="00340EFA">
      <w:pPr>
        <w:pStyle w:val="Rubrik5utannumrering"/>
        <w:rPr>
          <w:rFonts w:eastAsia="Times New Roman"/>
        </w:rPr>
      </w:pPr>
      <w:r>
        <w:t xml:space="preserve">Infanticide is reported separately in the statistics of criminal proceedings (0 </w:t>
      </w:r>
      <w:r w:rsidR="00715807">
        <w:t xml:space="preserve">conviction decisions </w:t>
      </w:r>
      <w:r>
        <w:t xml:space="preserve"> 2015–2019). </w:t>
      </w:r>
      <w:bookmarkEnd w:id="6"/>
    </w:p>
    <w:p w14:paraId="2C2F14DE" w14:textId="1553236D" w:rsidR="00970DD5" w:rsidRDefault="00970DD5" w:rsidP="00970DD5">
      <w:pPr>
        <w:pStyle w:val="BodyText"/>
        <w:rPr>
          <w:lang w:eastAsia="sv-SE"/>
        </w:rPr>
      </w:pPr>
    </w:p>
    <w:p w14:paraId="3182BF53" w14:textId="46AFBBE0" w:rsidR="0066786A" w:rsidRPr="0064707B" w:rsidRDefault="0066786A" w:rsidP="0066786A">
      <w:pPr>
        <w:pStyle w:val="Rubrik3utannumrering"/>
      </w:pPr>
      <w:bookmarkStart w:id="7" w:name="_Toc85187420"/>
      <w:r>
        <w:lastRenderedPageBreak/>
        <w:t>C. Civil rights and freedoms (arts. 7, 8 and 13–17)</w:t>
      </w:r>
      <w:bookmarkEnd w:id="7"/>
    </w:p>
    <w:p w14:paraId="60230D46" w14:textId="42B58AE5" w:rsidR="007B4CAE" w:rsidRDefault="007B4CAE" w:rsidP="00D85E1B">
      <w:pPr>
        <w:pStyle w:val="Rubrik4utannumrering"/>
      </w:pPr>
      <w:r>
        <w:t xml:space="preserve">39. </w:t>
      </w:r>
    </w:p>
    <w:p w14:paraId="58372301" w14:textId="2EFAC9F8" w:rsidR="00970DD5" w:rsidRDefault="00970DD5" w:rsidP="00970DD5">
      <w:pPr>
        <w:pStyle w:val="Rubrik4utannumrering"/>
      </w:pPr>
      <w:r>
        <w:t>39(a) Stateless children</w:t>
      </w:r>
    </w:p>
    <w:p w14:paraId="48760AE9" w14:textId="7219CA1B" w:rsidR="0038631C" w:rsidRDefault="0066786A" w:rsidP="0066786A">
      <w:r>
        <w:t>The statistical information from the Swedish Migration Agency is divided up by age and gender, and relates to children in asylum and migration processes. In addition, Statistics Sweden (</w:t>
      </w:r>
      <w:r w:rsidR="00E6601D">
        <w:t>SCB</w:t>
      </w:r>
      <w:r>
        <w:t xml:space="preserve">) has </w:t>
      </w:r>
      <w:r w:rsidR="00C90105">
        <w:t>statistics on</w:t>
      </w:r>
      <w:r>
        <w:t xml:space="preserve"> stateless children who are resident, i.e. registered as residents, in Sweden.</w:t>
      </w:r>
    </w:p>
    <w:p w14:paraId="15AB78E6" w14:textId="283D0859" w:rsidR="0038631C" w:rsidRDefault="0038631C" w:rsidP="00D2068C">
      <w:pPr>
        <w:spacing w:after="0"/>
      </w:pPr>
      <w:r>
        <w:t>Table 39(a).1</w:t>
      </w:r>
    </w:p>
    <w:tbl>
      <w:tblPr>
        <w:tblW w:w="5000" w:type="pct"/>
        <w:tblCellMar>
          <w:left w:w="70" w:type="dxa"/>
          <w:right w:w="70" w:type="dxa"/>
        </w:tblCellMar>
        <w:tblLook w:val="04A0" w:firstRow="1" w:lastRow="0" w:firstColumn="1" w:lastColumn="0" w:noHBand="0" w:noVBand="1"/>
      </w:tblPr>
      <w:tblGrid>
        <w:gridCol w:w="1451"/>
        <w:gridCol w:w="1270"/>
        <w:gridCol w:w="6349"/>
      </w:tblGrid>
      <w:tr w:rsidR="0038631C" w:rsidRPr="002B38B0" w14:paraId="0C98AABD" w14:textId="77777777" w:rsidTr="006663C5">
        <w:trPr>
          <w:trHeight w:val="300"/>
        </w:trPr>
        <w:tc>
          <w:tcPr>
            <w:tcW w:w="5000" w:type="pct"/>
            <w:gridSpan w:val="3"/>
            <w:tcBorders>
              <w:top w:val="nil"/>
              <w:left w:val="nil"/>
              <w:bottom w:val="nil"/>
              <w:right w:val="nil"/>
            </w:tcBorders>
            <w:shd w:val="clear" w:color="auto" w:fill="auto"/>
            <w:noWrap/>
            <w:vAlign w:val="bottom"/>
            <w:hideMark/>
          </w:tcPr>
          <w:p w14:paraId="21426E92" w14:textId="77777777" w:rsidR="0038631C" w:rsidRPr="002B38B0" w:rsidRDefault="0038631C" w:rsidP="000C74F2">
            <w:pPr>
              <w:spacing w:after="0" w:line="240" w:lineRule="auto"/>
              <w:rPr>
                <w:rFonts w:ascii="Calibri" w:eastAsia="Times New Roman" w:hAnsi="Calibri" w:cs="Calibri"/>
                <w:b/>
                <w:bCs/>
                <w:color w:val="000000"/>
                <w:sz w:val="20"/>
                <w:szCs w:val="20"/>
              </w:rPr>
            </w:pPr>
            <w:r>
              <w:rPr>
                <w:rFonts w:ascii="Calibri" w:hAnsi="Calibri"/>
                <w:b/>
                <w:color w:val="000000"/>
                <w:sz w:val="20"/>
              </w:rPr>
              <w:t>Number of asylum-seeking stateless children 2015–2020</w:t>
            </w:r>
          </w:p>
        </w:tc>
      </w:tr>
      <w:tr w:rsidR="0038631C" w:rsidRPr="002B38B0" w14:paraId="5D424148" w14:textId="77777777" w:rsidTr="006663C5">
        <w:trPr>
          <w:trHeight w:val="300"/>
        </w:trPr>
        <w:tc>
          <w:tcPr>
            <w:tcW w:w="80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DAC404" w14:textId="77777777" w:rsidR="0038631C" w:rsidRPr="002B38B0" w:rsidRDefault="0038631C" w:rsidP="000C74F2">
            <w:pPr>
              <w:spacing w:after="0" w:line="240" w:lineRule="auto"/>
              <w:rPr>
                <w:rFonts w:ascii="Calibri" w:eastAsia="Times New Roman" w:hAnsi="Calibri" w:cs="Calibri"/>
                <w:color w:val="000000"/>
                <w:sz w:val="20"/>
                <w:szCs w:val="20"/>
              </w:rPr>
            </w:pPr>
            <w:r>
              <w:rPr>
                <w:rFonts w:ascii="Calibri" w:hAnsi="Calibri"/>
                <w:color w:val="000000"/>
                <w:sz w:val="20"/>
              </w:rPr>
              <w:t> </w:t>
            </w:r>
          </w:p>
        </w:tc>
        <w:tc>
          <w:tcPr>
            <w:tcW w:w="700" w:type="pct"/>
            <w:tcBorders>
              <w:top w:val="single" w:sz="4" w:space="0" w:color="auto"/>
              <w:left w:val="nil"/>
              <w:bottom w:val="single" w:sz="4" w:space="0" w:color="auto"/>
              <w:right w:val="single" w:sz="4" w:space="0" w:color="auto"/>
            </w:tcBorders>
            <w:shd w:val="clear" w:color="auto" w:fill="auto"/>
            <w:noWrap/>
            <w:vAlign w:val="bottom"/>
            <w:hideMark/>
          </w:tcPr>
          <w:p w14:paraId="7E9E9F7F" w14:textId="77777777" w:rsidR="0038631C" w:rsidRPr="002B38B0" w:rsidRDefault="0038631C" w:rsidP="000C74F2">
            <w:pPr>
              <w:spacing w:after="0" w:line="240" w:lineRule="auto"/>
              <w:jc w:val="right"/>
              <w:rPr>
                <w:rFonts w:ascii="Calibri" w:eastAsia="Times New Roman" w:hAnsi="Calibri" w:cs="Calibri"/>
                <w:color w:val="000000"/>
                <w:sz w:val="20"/>
                <w:szCs w:val="20"/>
              </w:rPr>
            </w:pPr>
            <w:r>
              <w:rPr>
                <w:rFonts w:ascii="Calibri" w:hAnsi="Calibri"/>
                <w:color w:val="000000"/>
                <w:sz w:val="20"/>
              </w:rPr>
              <w:t>Children</w:t>
            </w:r>
          </w:p>
        </w:tc>
        <w:tc>
          <w:tcPr>
            <w:tcW w:w="3500" w:type="pct"/>
            <w:tcBorders>
              <w:top w:val="single" w:sz="4" w:space="0" w:color="auto"/>
              <w:left w:val="nil"/>
              <w:bottom w:val="single" w:sz="4" w:space="0" w:color="auto"/>
              <w:right w:val="single" w:sz="4" w:space="0" w:color="auto"/>
            </w:tcBorders>
            <w:shd w:val="clear" w:color="auto" w:fill="auto"/>
            <w:noWrap/>
            <w:vAlign w:val="bottom"/>
            <w:hideMark/>
          </w:tcPr>
          <w:p w14:paraId="2659C75F" w14:textId="065A1F6D" w:rsidR="0038631C" w:rsidRPr="002B38B0" w:rsidRDefault="0038631C" w:rsidP="000C74F2">
            <w:pPr>
              <w:spacing w:after="0" w:line="240" w:lineRule="auto"/>
              <w:jc w:val="right"/>
              <w:rPr>
                <w:rFonts w:ascii="Calibri" w:eastAsia="Times New Roman" w:hAnsi="Calibri" w:cs="Calibri"/>
                <w:i/>
                <w:iCs/>
                <w:color w:val="000000"/>
                <w:sz w:val="20"/>
                <w:szCs w:val="20"/>
              </w:rPr>
            </w:pPr>
            <w:r>
              <w:rPr>
                <w:rFonts w:ascii="Calibri" w:hAnsi="Calibri"/>
                <w:i/>
                <w:color w:val="000000"/>
                <w:sz w:val="20"/>
              </w:rPr>
              <w:t xml:space="preserve">of which unaccompanied </w:t>
            </w:r>
            <w:r w:rsidR="005B01A6">
              <w:rPr>
                <w:rFonts w:ascii="Calibri" w:hAnsi="Calibri"/>
                <w:i/>
                <w:color w:val="000000"/>
                <w:sz w:val="20"/>
              </w:rPr>
              <w:t xml:space="preserve">migrant </w:t>
            </w:r>
            <w:r>
              <w:rPr>
                <w:rFonts w:ascii="Calibri" w:hAnsi="Calibri"/>
                <w:i/>
                <w:color w:val="000000"/>
                <w:sz w:val="20"/>
              </w:rPr>
              <w:t>children</w:t>
            </w:r>
          </w:p>
        </w:tc>
      </w:tr>
      <w:tr w:rsidR="0038631C" w:rsidRPr="002B38B0" w14:paraId="2C08ED3F" w14:textId="77777777" w:rsidTr="006663C5">
        <w:trPr>
          <w:trHeight w:val="300"/>
        </w:trPr>
        <w:tc>
          <w:tcPr>
            <w:tcW w:w="800" w:type="pct"/>
            <w:tcBorders>
              <w:top w:val="nil"/>
              <w:left w:val="single" w:sz="4" w:space="0" w:color="auto"/>
              <w:bottom w:val="single" w:sz="4" w:space="0" w:color="auto"/>
              <w:right w:val="single" w:sz="4" w:space="0" w:color="auto"/>
            </w:tcBorders>
            <w:shd w:val="clear" w:color="FFFFFF" w:fill="FFFFFF"/>
            <w:noWrap/>
            <w:vAlign w:val="bottom"/>
            <w:hideMark/>
          </w:tcPr>
          <w:p w14:paraId="51CF42B8" w14:textId="77777777" w:rsidR="0038631C" w:rsidRPr="002B38B0" w:rsidRDefault="0038631C" w:rsidP="000C74F2">
            <w:pPr>
              <w:spacing w:after="0" w:line="240" w:lineRule="auto"/>
              <w:rPr>
                <w:rFonts w:ascii="Calibri" w:eastAsia="Times New Roman" w:hAnsi="Calibri" w:cs="Calibri"/>
                <w:color w:val="000000"/>
                <w:sz w:val="20"/>
                <w:szCs w:val="20"/>
              </w:rPr>
            </w:pPr>
            <w:r>
              <w:rPr>
                <w:rFonts w:ascii="Calibri" w:hAnsi="Calibri"/>
                <w:color w:val="000000"/>
                <w:sz w:val="20"/>
              </w:rPr>
              <w:t>2015</w:t>
            </w:r>
          </w:p>
        </w:tc>
        <w:tc>
          <w:tcPr>
            <w:tcW w:w="700" w:type="pct"/>
            <w:tcBorders>
              <w:top w:val="nil"/>
              <w:left w:val="nil"/>
              <w:bottom w:val="single" w:sz="4" w:space="0" w:color="auto"/>
              <w:right w:val="single" w:sz="4" w:space="0" w:color="auto"/>
            </w:tcBorders>
            <w:shd w:val="clear" w:color="FFFFFF" w:fill="FFFFFF"/>
            <w:noWrap/>
            <w:vAlign w:val="bottom"/>
            <w:hideMark/>
          </w:tcPr>
          <w:p w14:paraId="173F6556" w14:textId="77777777" w:rsidR="0038631C" w:rsidRPr="002B38B0" w:rsidRDefault="0038631C" w:rsidP="000C74F2">
            <w:pPr>
              <w:spacing w:after="0" w:line="240" w:lineRule="auto"/>
              <w:jc w:val="right"/>
              <w:rPr>
                <w:rFonts w:ascii="Calibri" w:eastAsia="Times New Roman" w:hAnsi="Calibri" w:cs="Calibri"/>
                <w:color w:val="000000"/>
                <w:sz w:val="20"/>
                <w:szCs w:val="20"/>
              </w:rPr>
            </w:pPr>
            <w:r>
              <w:rPr>
                <w:rFonts w:ascii="Calibri" w:hAnsi="Calibri"/>
                <w:color w:val="000000"/>
                <w:sz w:val="20"/>
              </w:rPr>
              <w:t>2 729</w:t>
            </w:r>
          </w:p>
        </w:tc>
        <w:tc>
          <w:tcPr>
            <w:tcW w:w="3500" w:type="pct"/>
            <w:tcBorders>
              <w:top w:val="nil"/>
              <w:left w:val="nil"/>
              <w:bottom w:val="single" w:sz="4" w:space="0" w:color="auto"/>
              <w:right w:val="single" w:sz="4" w:space="0" w:color="auto"/>
            </w:tcBorders>
            <w:shd w:val="clear" w:color="FFFFFF" w:fill="FFFFFF"/>
            <w:noWrap/>
            <w:vAlign w:val="bottom"/>
            <w:hideMark/>
          </w:tcPr>
          <w:p w14:paraId="761F5B92" w14:textId="77777777" w:rsidR="0038631C" w:rsidRPr="002B38B0" w:rsidRDefault="0038631C" w:rsidP="000C74F2">
            <w:pPr>
              <w:spacing w:after="0" w:line="240" w:lineRule="auto"/>
              <w:jc w:val="right"/>
              <w:rPr>
                <w:rFonts w:ascii="Calibri" w:eastAsia="Times New Roman" w:hAnsi="Calibri" w:cs="Calibri"/>
                <w:i/>
                <w:iCs/>
                <w:color w:val="000000"/>
                <w:sz w:val="20"/>
                <w:szCs w:val="20"/>
              </w:rPr>
            </w:pPr>
            <w:r>
              <w:rPr>
                <w:rFonts w:ascii="Calibri" w:hAnsi="Calibri"/>
                <w:i/>
                <w:color w:val="000000"/>
                <w:sz w:val="20"/>
              </w:rPr>
              <w:t>530</w:t>
            </w:r>
          </w:p>
        </w:tc>
      </w:tr>
      <w:tr w:rsidR="0038631C" w:rsidRPr="002B38B0" w14:paraId="1D39CC80" w14:textId="77777777" w:rsidTr="006663C5">
        <w:trPr>
          <w:trHeight w:val="300"/>
        </w:trPr>
        <w:tc>
          <w:tcPr>
            <w:tcW w:w="800" w:type="pct"/>
            <w:tcBorders>
              <w:top w:val="nil"/>
              <w:left w:val="single" w:sz="4" w:space="0" w:color="auto"/>
              <w:bottom w:val="single" w:sz="4" w:space="0" w:color="auto"/>
              <w:right w:val="single" w:sz="4" w:space="0" w:color="auto"/>
            </w:tcBorders>
            <w:shd w:val="clear" w:color="FFFFFF" w:fill="FFFFFF"/>
            <w:noWrap/>
            <w:vAlign w:val="bottom"/>
            <w:hideMark/>
          </w:tcPr>
          <w:p w14:paraId="6D825171" w14:textId="77777777" w:rsidR="0038631C" w:rsidRPr="002B38B0" w:rsidRDefault="0038631C" w:rsidP="000C74F2">
            <w:pPr>
              <w:spacing w:after="0" w:line="240" w:lineRule="auto"/>
              <w:rPr>
                <w:rFonts w:ascii="Calibri" w:eastAsia="Times New Roman" w:hAnsi="Calibri" w:cs="Calibri"/>
                <w:color w:val="000000"/>
                <w:sz w:val="20"/>
                <w:szCs w:val="20"/>
              </w:rPr>
            </w:pPr>
            <w:r>
              <w:rPr>
                <w:rFonts w:ascii="Calibri" w:hAnsi="Calibri"/>
                <w:color w:val="000000"/>
                <w:sz w:val="20"/>
              </w:rPr>
              <w:t>2016</w:t>
            </w:r>
          </w:p>
        </w:tc>
        <w:tc>
          <w:tcPr>
            <w:tcW w:w="700" w:type="pct"/>
            <w:tcBorders>
              <w:top w:val="nil"/>
              <w:left w:val="nil"/>
              <w:bottom w:val="single" w:sz="4" w:space="0" w:color="auto"/>
              <w:right w:val="single" w:sz="4" w:space="0" w:color="auto"/>
            </w:tcBorders>
            <w:shd w:val="clear" w:color="FFFFFF" w:fill="FFFFFF"/>
            <w:noWrap/>
            <w:vAlign w:val="bottom"/>
            <w:hideMark/>
          </w:tcPr>
          <w:p w14:paraId="3B7B47CC" w14:textId="77777777" w:rsidR="0038631C" w:rsidRPr="002B38B0" w:rsidRDefault="0038631C" w:rsidP="000C74F2">
            <w:pPr>
              <w:spacing w:after="0" w:line="240" w:lineRule="auto"/>
              <w:jc w:val="right"/>
              <w:rPr>
                <w:rFonts w:ascii="Calibri" w:eastAsia="Times New Roman" w:hAnsi="Calibri" w:cs="Calibri"/>
                <w:color w:val="000000"/>
                <w:sz w:val="20"/>
                <w:szCs w:val="20"/>
              </w:rPr>
            </w:pPr>
            <w:r>
              <w:rPr>
                <w:rFonts w:ascii="Calibri" w:hAnsi="Calibri"/>
                <w:color w:val="000000"/>
                <w:sz w:val="20"/>
              </w:rPr>
              <w:t>518</w:t>
            </w:r>
          </w:p>
        </w:tc>
        <w:tc>
          <w:tcPr>
            <w:tcW w:w="3500" w:type="pct"/>
            <w:tcBorders>
              <w:top w:val="nil"/>
              <w:left w:val="nil"/>
              <w:bottom w:val="single" w:sz="4" w:space="0" w:color="auto"/>
              <w:right w:val="single" w:sz="4" w:space="0" w:color="auto"/>
            </w:tcBorders>
            <w:shd w:val="clear" w:color="FFFFFF" w:fill="FFFFFF"/>
            <w:noWrap/>
            <w:vAlign w:val="bottom"/>
            <w:hideMark/>
          </w:tcPr>
          <w:p w14:paraId="037E3EBF" w14:textId="77777777" w:rsidR="0038631C" w:rsidRPr="002B38B0" w:rsidRDefault="0038631C" w:rsidP="000C74F2">
            <w:pPr>
              <w:spacing w:after="0" w:line="240" w:lineRule="auto"/>
              <w:jc w:val="right"/>
              <w:rPr>
                <w:rFonts w:ascii="Calibri" w:eastAsia="Times New Roman" w:hAnsi="Calibri" w:cs="Calibri"/>
                <w:i/>
                <w:iCs/>
                <w:color w:val="000000"/>
                <w:sz w:val="20"/>
                <w:szCs w:val="20"/>
              </w:rPr>
            </w:pPr>
            <w:r>
              <w:rPr>
                <w:rFonts w:ascii="Calibri" w:hAnsi="Calibri"/>
                <w:i/>
                <w:color w:val="000000"/>
                <w:sz w:val="20"/>
              </w:rPr>
              <w:t>45</w:t>
            </w:r>
          </w:p>
        </w:tc>
      </w:tr>
      <w:tr w:rsidR="0038631C" w:rsidRPr="002B38B0" w14:paraId="3F44763D" w14:textId="77777777" w:rsidTr="006663C5">
        <w:trPr>
          <w:trHeight w:val="300"/>
        </w:trPr>
        <w:tc>
          <w:tcPr>
            <w:tcW w:w="800" w:type="pct"/>
            <w:tcBorders>
              <w:top w:val="nil"/>
              <w:left w:val="single" w:sz="4" w:space="0" w:color="auto"/>
              <w:bottom w:val="single" w:sz="4" w:space="0" w:color="auto"/>
              <w:right w:val="single" w:sz="4" w:space="0" w:color="auto"/>
            </w:tcBorders>
            <w:shd w:val="clear" w:color="FFFFFF" w:fill="FFFFFF"/>
            <w:noWrap/>
            <w:vAlign w:val="bottom"/>
            <w:hideMark/>
          </w:tcPr>
          <w:p w14:paraId="4D671D4C" w14:textId="77777777" w:rsidR="0038631C" w:rsidRPr="002B38B0" w:rsidRDefault="0038631C" w:rsidP="000C74F2">
            <w:pPr>
              <w:spacing w:after="0" w:line="240" w:lineRule="auto"/>
              <w:rPr>
                <w:rFonts w:ascii="Calibri" w:eastAsia="Times New Roman" w:hAnsi="Calibri" w:cs="Calibri"/>
                <w:color w:val="000000"/>
                <w:sz w:val="20"/>
                <w:szCs w:val="20"/>
              </w:rPr>
            </w:pPr>
            <w:r>
              <w:rPr>
                <w:rFonts w:ascii="Calibri" w:hAnsi="Calibri"/>
                <w:color w:val="000000"/>
                <w:sz w:val="20"/>
              </w:rPr>
              <w:t>2017</w:t>
            </w:r>
          </w:p>
        </w:tc>
        <w:tc>
          <w:tcPr>
            <w:tcW w:w="700" w:type="pct"/>
            <w:tcBorders>
              <w:top w:val="nil"/>
              <w:left w:val="nil"/>
              <w:bottom w:val="single" w:sz="4" w:space="0" w:color="auto"/>
              <w:right w:val="single" w:sz="4" w:space="0" w:color="auto"/>
            </w:tcBorders>
            <w:shd w:val="clear" w:color="FFFFFF" w:fill="FFFFFF"/>
            <w:noWrap/>
            <w:vAlign w:val="bottom"/>
            <w:hideMark/>
          </w:tcPr>
          <w:p w14:paraId="07DBBB70" w14:textId="77777777" w:rsidR="0038631C" w:rsidRPr="002B38B0" w:rsidRDefault="0038631C" w:rsidP="000C74F2">
            <w:pPr>
              <w:spacing w:after="0" w:line="240" w:lineRule="auto"/>
              <w:jc w:val="right"/>
              <w:rPr>
                <w:rFonts w:ascii="Calibri" w:eastAsia="Times New Roman" w:hAnsi="Calibri" w:cs="Calibri"/>
                <w:color w:val="000000"/>
                <w:sz w:val="20"/>
                <w:szCs w:val="20"/>
              </w:rPr>
            </w:pPr>
            <w:r>
              <w:rPr>
                <w:rFonts w:ascii="Calibri" w:hAnsi="Calibri"/>
                <w:color w:val="000000"/>
                <w:sz w:val="20"/>
              </w:rPr>
              <w:t>392</w:t>
            </w:r>
          </w:p>
        </w:tc>
        <w:tc>
          <w:tcPr>
            <w:tcW w:w="3500" w:type="pct"/>
            <w:tcBorders>
              <w:top w:val="nil"/>
              <w:left w:val="nil"/>
              <w:bottom w:val="single" w:sz="4" w:space="0" w:color="auto"/>
              <w:right w:val="single" w:sz="4" w:space="0" w:color="auto"/>
            </w:tcBorders>
            <w:shd w:val="clear" w:color="FFFFFF" w:fill="FFFFFF"/>
            <w:noWrap/>
            <w:vAlign w:val="bottom"/>
            <w:hideMark/>
          </w:tcPr>
          <w:p w14:paraId="13B26E77" w14:textId="77777777" w:rsidR="0038631C" w:rsidRPr="002B38B0" w:rsidRDefault="0038631C" w:rsidP="000C74F2">
            <w:pPr>
              <w:spacing w:after="0" w:line="240" w:lineRule="auto"/>
              <w:jc w:val="right"/>
              <w:rPr>
                <w:rFonts w:ascii="Calibri" w:eastAsia="Times New Roman" w:hAnsi="Calibri" w:cs="Calibri"/>
                <w:i/>
                <w:iCs/>
                <w:color w:val="000000"/>
                <w:sz w:val="20"/>
                <w:szCs w:val="20"/>
              </w:rPr>
            </w:pPr>
            <w:r>
              <w:rPr>
                <w:rFonts w:ascii="Calibri" w:hAnsi="Calibri"/>
                <w:i/>
                <w:color w:val="000000"/>
                <w:sz w:val="20"/>
              </w:rPr>
              <w:t>39</w:t>
            </w:r>
          </w:p>
        </w:tc>
      </w:tr>
      <w:tr w:rsidR="0038631C" w:rsidRPr="002B38B0" w14:paraId="125B82D9" w14:textId="77777777" w:rsidTr="006663C5">
        <w:trPr>
          <w:trHeight w:val="300"/>
        </w:trPr>
        <w:tc>
          <w:tcPr>
            <w:tcW w:w="800" w:type="pct"/>
            <w:tcBorders>
              <w:top w:val="nil"/>
              <w:left w:val="single" w:sz="4" w:space="0" w:color="auto"/>
              <w:bottom w:val="single" w:sz="4" w:space="0" w:color="auto"/>
              <w:right w:val="single" w:sz="4" w:space="0" w:color="auto"/>
            </w:tcBorders>
            <w:shd w:val="clear" w:color="FFFFFF" w:fill="FFFFFF"/>
            <w:noWrap/>
            <w:vAlign w:val="bottom"/>
            <w:hideMark/>
          </w:tcPr>
          <w:p w14:paraId="4078E60A" w14:textId="77777777" w:rsidR="0038631C" w:rsidRPr="002B38B0" w:rsidRDefault="0038631C" w:rsidP="000C74F2">
            <w:pPr>
              <w:spacing w:after="0" w:line="240" w:lineRule="auto"/>
              <w:rPr>
                <w:rFonts w:ascii="Calibri" w:eastAsia="Times New Roman" w:hAnsi="Calibri" w:cs="Calibri"/>
                <w:color w:val="000000"/>
                <w:sz w:val="20"/>
                <w:szCs w:val="20"/>
              </w:rPr>
            </w:pPr>
            <w:r>
              <w:rPr>
                <w:rFonts w:ascii="Calibri" w:hAnsi="Calibri"/>
                <w:color w:val="000000"/>
                <w:sz w:val="20"/>
              </w:rPr>
              <w:t>2018</w:t>
            </w:r>
          </w:p>
        </w:tc>
        <w:tc>
          <w:tcPr>
            <w:tcW w:w="700" w:type="pct"/>
            <w:tcBorders>
              <w:top w:val="nil"/>
              <w:left w:val="nil"/>
              <w:bottom w:val="single" w:sz="4" w:space="0" w:color="auto"/>
              <w:right w:val="single" w:sz="4" w:space="0" w:color="auto"/>
            </w:tcBorders>
            <w:shd w:val="clear" w:color="FFFFFF" w:fill="FFFFFF"/>
            <w:noWrap/>
            <w:vAlign w:val="bottom"/>
            <w:hideMark/>
          </w:tcPr>
          <w:p w14:paraId="791DEC57" w14:textId="77777777" w:rsidR="0038631C" w:rsidRPr="002B38B0" w:rsidRDefault="0038631C" w:rsidP="000C74F2">
            <w:pPr>
              <w:spacing w:after="0" w:line="240" w:lineRule="auto"/>
              <w:jc w:val="right"/>
              <w:rPr>
                <w:rFonts w:ascii="Calibri" w:eastAsia="Times New Roman" w:hAnsi="Calibri" w:cs="Calibri"/>
                <w:color w:val="000000"/>
                <w:sz w:val="20"/>
                <w:szCs w:val="20"/>
              </w:rPr>
            </w:pPr>
            <w:r>
              <w:rPr>
                <w:rFonts w:ascii="Calibri" w:hAnsi="Calibri"/>
                <w:color w:val="000000"/>
                <w:sz w:val="20"/>
              </w:rPr>
              <w:t>258</w:t>
            </w:r>
          </w:p>
        </w:tc>
        <w:tc>
          <w:tcPr>
            <w:tcW w:w="3500" w:type="pct"/>
            <w:tcBorders>
              <w:top w:val="nil"/>
              <w:left w:val="nil"/>
              <w:bottom w:val="single" w:sz="4" w:space="0" w:color="auto"/>
              <w:right w:val="single" w:sz="4" w:space="0" w:color="auto"/>
            </w:tcBorders>
            <w:shd w:val="clear" w:color="FFFFFF" w:fill="FFFFFF"/>
            <w:noWrap/>
            <w:vAlign w:val="bottom"/>
            <w:hideMark/>
          </w:tcPr>
          <w:p w14:paraId="0C00B63A" w14:textId="77777777" w:rsidR="0038631C" w:rsidRPr="002B38B0" w:rsidRDefault="0038631C" w:rsidP="000C74F2">
            <w:pPr>
              <w:spacing w:after="0" w:line="240" w:lineRule="auto"/>
              <w:jc w:val="right"/>
              <w:rPr>
                <w:rFonts w:ascii="Calibri" w:eastAsia="Times New Roman" w:hAnsi="Calibri" w:cs="Calibri"/>
                <w:i/>
                <w:iCs/>
                <w:color w:val="000000"/>
                <w:sz w:val="20"/>
                <w:szCs w:val="20"/>
              </w:rPr>
            </w:pPr>
            <w:r>
              <w:rPr>
                <w:rFonts w:ascii="Calibri" w:hAnsi="Calibri"/>
                <w:i/>
                <w:color w:val="000000"/>
                <w:sz w:val="20"/>
              </w:rPr>
              <w:t>29</w:t>
            </w:r>
          </w:p>
        </w:tc>
      </w:tr>
      <w:tr w:rsidR="0038631C" w:rsidRPr="002B38B0" w14:paraId="40939479" w14:textId="77777777" w:rsidTr="006663C5">
        <w:trPr>
          <w:trHeight w:val="300"/>
        </w:trPr>
        <w:tc>
          <w:tcPr>
            <w:tcW w:w="800" w:type="pct"/>
            <w:tcBorders>
              <w:top w:val="nil"/>
              <w:left w:val="single" w:sz="4" w:space="0" w:color="auto"/>
              <w:bottom w:val="single" w:sz="4" w:space="0" w:color="auto"/>
              <w:right w:val="single" w:sz="4" w:space="0" w:color="auto"/>
            </w:tcBorders>
            <w:shd w:val="clear" w:color="FFFFFF" w:fill="FFFFFF"/>
            <w:noWrap/>
            <w:vAlign w:val="bottom"/>
            <w:hideMark/>
          </w:tcPr>
          <w:p w14:paraId="5BB78603" w14:textId="77777777" w:rsidR="0038631C" w:rsidRPr="002B38B0" w:rsidRDefault="0038631C" w:rsidP="000C74F2">
            <w:pPr>
              <w:spacing w:after="0" w:line="240" w:lineRule="auto"/>
              <w:rPr>
                <w:rFonts w:ascii="Calibri" w:eastAsia="Times New Roman" w:hAnsi="Calibri" w:cs="Calibri"/>
                <w:color w:val="000000"/>
                <w:sz w:val="20"/>
                <w:szCs w:val="20"/>
              </w:rPr>
            </w:pPr>
            <w:r>
              <w:rPr>
                <w:rFonts w:ascii="Calibri" w:hAnsi="Calibri"/>
                <w:color w:val="000000"/>
                <w:sz w:val="20"/>
              </w:rPr>
              <w:t>2019</w:t>
            </w:r>
          </w:p>
        </w:tc>
        <w:tc>
          <w:tcPr>
            <w:tcW w:w="700" w:type="pct"/>
            <w:tcBorders>
              <w:top w:val="nil"/>
              <w:left w:val="nil"/>
              <w:bottom w:val="single" w:sz="4" w:space="0" w:color="auto"/>
              <w:right w:val="single" w:sz="4" w:space="0" w:color="auto"/>
            </w:tcBorders>
            <w:shd w:val="clear" w:color="FFFFFF" w:fill="FFFFFF"/>
            <w:noWrap/>
            <w:vAlign w:val="bottom"/>
            <w:hideMark/>
          </w:tcPr>
          <w:p w14:paraId="2A9D105C" w14:textId="77777777" w:rsidR="0038631C" w:rsidRPr="002B38B0" w:rsidRDefault="0038631C" w:rsidP="000C74F2">
            <w:pPr>
              <w:spacing w:after="0" w:line="240" w:lineRule="auto"/>
              <w:jc w:val="right"/>
              <w:rPr>
                <w:rFonts w:ascii="Calibri" w:eastAsia="Times New Roman" w:hAnsi="Calibri" w:cs="Calibri"/>
                <w:color w:val="000000"/>
                <w:sz w:val="20"/>
                <w:szCs w:val="20"/>
              </w:rPr>
            </w:pPr>
            <w:r>
              <w:rPr>
                <w:rFonts w:ascii="Calibri" w:hAnsi="Calibri"/>
                <w:color w:val="000000"/>
                <w:sz w:val="20"/>
              </w:rPr>
              <w:t>333</w:t>
            </w:r>
          </w:p>
        </w:tc>
        <w:tc>
          <w:tcPr>
            <w:tcW w:w="3500" w:type="pct"/>
            <w:tcBorders>
              <w:top w:val="nil"/>
              <w:left w:val="nil"/>
              <w:bottom w:val="single" w:sz="4" w:space="0" w:color="auto"/>
              <w:right w:val="single" w:sz="4" w:space="0" w:color="auto"/>
            </w:tcBorders>
            <w:shd w:val="clear" w:color="FFFFFF" w:fill="FFFFFF"/>
            <w:noWrap/>
            <w:vAlign w:val="bottom"/>
            <w:hideMark/>
          </w:tcPr>
          <w:p w14:paraId="66896925" w14:textId="77777777" w:rsidR="0038631C" w:rsidRPr="002B38B0" w:rsidRDefault="0038631C" w:rsidP="000C74F2">
            <w:pPr>
              <w:spacing w:after="0" w:line="240" w:lineRule="auto"/>
              <w:jc w:val="right"/>
              <w:rPr>
                <w:rFonts w:ascii="Calibri" w:eastAsia="Times New Roman" w:hAnsi="Calibri" w:cs="Calibri"/>
                <w:i/>
                <w:iCs/>
                <w:color w:val="000000"/>
                <w:sz w:val="20"/>
                <w:szCs w:val="20"/>
              </w:rPr>
            </w:pPr>
            <w:r>
              <w:rPr>
                <w:rFonts w:ascii="Calibri" w:hAnsi="Calibri"/>
                <w:i/>
                <w:color w:val="000000"/>
                <w:sz w:val="20"/>
              </w:rPr>
              <w:t>37</w:t>
            </w:r>
          </w:p>
        </w:tc>
      </w:tr>
      <w:tr w:rsidR="0038631C" w:rsidRPr="002B38B0" w14:paraId="67E07588" w14:textId="77777777" w:rsidTr="006663C5">
        <w:trPr>
          <w:trHeight w:val="300"/>
        </w:trPr>
        <w:tc>
          <w:tcPr>
            <w:tcW w:w="800" w:type="pct"/>
            <w:tcBorders>
              <w:top w:val="nil"/>
              <w:left w:val="single" w:sz="4" w:space="0" w:color="auto"/>
              <w:bottom w:val="single" w:sz="4" w:space="0" w:color="auto"/>
              <w:right w:val="single" w:sz="4" w:space="0" w:color="auto"/>
            </w:tcBorders>
            <w:shd w:val="clear" w:color="FFFFFF" w:fill="FFFFFF"/>
            <w:noWrap/>
            <w:vAlign w:val="bottom"/>
            <w:hideMark/>
          </w:tcPr>
          <w:p w14:paraId="78B3AC3D" w14:textId="77777777" w:rsidR="0038631C" w:rsidRPr="002B38B0" w:rsidRDefault="0038631C" w:rsidP="000C74F2">
            <w:pPr>
              <w:spacing w:after="0" w:line="240" w:lineRule="auto"/>
              <w:rPr>
                <w:rFonts w:ascii="Calibri" w:eastAsia="Times New Roman" w:hAnsi="Calibri" w:cs="Calibri"/>
                <w:color w:val="000000"/>
                <w:sz w:val="20"/>
                <w:szCs w:val="20"/>
              </w:rPr>
            </w:pPr>
            <w:r>
              <w:rPr>
                <w:rFonts w:ascii="Calibri" w:hAnsi="Calibri"/>
                <w:color w:val="000000"/>
                <w:sz w:val="20"/>
              </w:rPr>
              <w:t>2020</w:t>
            </w:r>
          </w:p>
        </w:tc>
        <w:tc>
          <w:tcPr>
            <w:tcW w:w="700" w:type="pct"/>
            <w:tcBorders>
              <w:top w:val="nil"/>
              <w:left w:val="nil"/>
              <w:bottom w:val="single" w:sz="4" w:space="0" w:color="auto"/>
              <w:right w:val="single" w:sz="4" w:space="0" w:color="auto"/>
            </w:tcBorders>
            <w:shd w:val="clear" w:color="FFFFFF" w:fill="FFFFFF"/>
            <w:noWrap/>
            <w:vAlign w:val="bottom"/>
            <w:hideMark/>
          </w:tcPr>
          <w:p w14:paraId="1FE3888A" w14:textId="77777777" w:rsidR="0038631C" w:rsidRPr="002B38B0" w:rsidRDefault="0038631C" w:rsidP="000C74F2">
            <w:pPr>
              <w:spacing w:after="0" w:line="240" w:lineRule="auto"/>
              <w:jc w:val="right"/>
              <w:rPr>
                <w:rFonts w:ascii="Calibri" w:eastAsia="Times New Roman" w:hAnsi="Calibri" w:cs="Calibri"/>
                <w:color w:val="000000"/>
                <w:sz w:val="20"/>
                <w:szCs w:val="20"/>
              </w:rPr>
            </w:pPr>
            <w:r>
              <w:rPr>
                <w:rFonts w:ascii="Calibri" w:hAnsi="Calibri"/>
                <w:color w:val="000000"/>
                <w:sz w:val="20"/>
              </w:rPr>
              <w:t>126</w:t>
            </w:r>
          </w:p>
        </w:tc>
        <w:tc>
          <w:tcPr>
            <w:tcW w:w="3500" w:type="pct"/>
            <w:tcBorders>
              <w:top w:val="nil"/>
              <w:left w:val="nil"/>
              <w:bottom w:val="single" w:sz="4" w:space="0" w:color="auto"/>
              <w:right w:val="single" w:sz="4" w:space="0" w:color="auto"/>
            </w:tcBorders>
            <w:shd w:val="clear" w:color="FFFFFF" w:fill="FFFFFF"/>
            <w:noWrap/>
            <w:vAlign w:val="bottom"/>
            <w:hideMark/>
          </w:tcPr>
          <w:p w14:paraId="76F9CAA8" w14:textId="77777777" w:rsidR="0038631C" w:rsidRPr="002B38B0" w:rsidRDefault="0038631C" w:rsidP="000C74F2">
            <w:pPr>
              <w:spacing w:after="0" w:line="240" w:lineRule="auto"/>
              <w:jc w:val="right"/>
              <w:rPr>
                <w:rFonts w:ascii="Calibri" w:eastAsia="Times New Roman" w:hAnsi="Calibri" w:cs="Calibri"/>
                <w:i/>
                <w:iCs/>
                <w:color w:val="000000"/>
                <w:sz w:val="20"/>
                <w:szCs w:val="20"/>
              </w:rPr>
            </w:pPr>
            <w:r>
              <w:rPr>
                <w:rFonts w:ascii="Calibri" w:hAnsi="Calibri"/>
                <w:i/>
                <w:color w:val="000000"/>
                <w:sz w:val="20"/>
              </w:rPr>
              <w:t>16</w:t>
            </w:r>
          </w:p>
        </w:tc>
      </w:tr>
    </w:tbl>
    <w:p w14:paraId="2909CED4" w14:textId="738D588B" w:rsidR="0038631C" w:rsidRDefault="0038631C" w:rsidP="0038631C">
      <w:pPr>
        <w:rPr>
          <w:sz w:val="22"/>
          <w:szCs w:val="22"/>
        </w:rPr>
      </w:pPr>
      <w:r>
        <w:rPr>
          <w:sz w:val="22"/>
        </w:rPr>
        <w:t>Source: The Swedish Migration Agency</w:t>
      </w:r>
    </w:p>
    <w:p w14:paraId="72C2D64E" w14:textId="38824947" w:rsidR="0038631C" w:rsidRDefault="0038631C" w:rsidP="00D2068C">
      <w:pPr>
        <w:spacing w:after="0"/>
      </w:pPr>
      <w:r>
        <w:t>Table 39(a).2</w:t>
      </w:r>
    </w:p>
    <w:tbl>
      <w:tblPr>
        <w:tblW w:w="5000" w:type="pct"/>
        <w:tblCellMar>
          <w:left w:w="70" w:type="dxa"/>
          <w:right w:w="70" w:type="dxa"/>
        </w:tblCellMar>
        <w:tblLook w:val="04A0" w:firstRow="1" w:lastRow="0" w:firstColumn="1" w:lastColumn="0" w:noHBand="0" w:noVBand="1"/>
      </w:tblPr>
      <w:tblGrid>
        <w:gridCol w:w="2721"/>
        <w:gridCol w:w="949"/>
        <w:gridCol w:w="2679"/>
        <w:gridCol w:w="2721"/>
      </w:tblGrid>
      <w:tr w:rsidR="0038631C" w:rsidRPr="002B38B0" w14:paraId="40AB7239" w14:textId="77777777" w:rsidTr="006663C5">
        <w:trPr>
          <w:trHeight w:val="300"/>
        </w:trPr>
        <w:tc>
          <w:tcPr>
            <w:tcW w:w="5000" w:type="pct"/>
            <w:gridSpan w:val="4"/>
            <w:tcBorders>
              <w:top w:val="nil"/>
              <w:left w:val="nil"/>
              <w:bottom w:val="nil"/>
              <w:right w:val="nil"/>
            </w:tcBorders>
            <w:shd w:val="clear" w:color="auto" w:fill="auto"/>
            <w:noWrap/>
            <w:vAlign w:val="bottom"/>
            <w:hideMark/>
          </w:tcPr>
          <w:p w14:paraId="78506E7C" w14:textId="77777777" w:rsidR="0038631C" w:rsidRPr="002B38B0" w:rsidRDefault="0038631C" w:rsidP="000C74F2">
            <w:pPr>
              <w:spacing w:after="0" w:line="240" w:lineRule="auto"/>
              <w:rPr>
                <w:rFonts w:ascii="Calibri" w:eastAsia="Times New Roman" w:hAnsi="Calibri" w:cs="Calibri"/>
                <w:b/>
                <w:bCs/>
                <w:color w:val="000000"/>
                <w:sz w:val="20"/>
                <w:szCs w:val="20"/>
              </w:rPr>
            </w:pPr>
            <w:r>
              <w:rPr>
                <w:rFonts w:ascii="Calibri" w:hAnsi="Calibri"/>
                <w:b/>
                <w:color w:val="000000"/>
                <w:sz w:val="20"/>
              </w:rPr>
              <w:t>Stateless children with valid residence permits as at February 10, 2021</w:t>
            </w:r>
          </w:p>
        </w:tc>
      </w:tr>
      <w:tr w:rsidR="0038631C" w:rsidRPr="002B38B0" w14:paraId="2D246BE0" w14:textId="77777777" w:rsidTr="006663C5">
        <w:trPr>
          <w:trHeight w:val="300"/>
        </w:trPr>
        <w:tc>
          <w:tcPr>
            <w:tcW w:w="150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49D332" w14:textId="77777777" w:rsidR="0038631C" w:rsidRPr="002B38B0" w:rsidRDefault="0038631C" w:rsidP="000C74F2">
            <w:pPr>
              <w:spacing w:after="0" w:line="240" w:lineRule="auto"/>
              <w:rPr>
                <w:rFonts w:ascii="Calibri" w:eastAsia="Times New Roman" w:hAnsi="Calibri" w:cs="Calibri"/>
                <w:color w:val="000000"/>
                <w:sz w:val="20"/>
                <w:szCs w:val="20"/>
              </w:rPr>
            </w:pPr>
            <w:r>
              <w:rPr>
                <w:rFonts w:ascii="Calibri" w:hAnsi="Calibri"/>
                <w:color w:val="000000"/>
                <w:sz w:val="20"/>
              </w:rPr>
              <w:t>Age</w:t>
            </w:r>
          </w:p>
        </w:tc>
        <w:tc>
          <w:tcPr>
            <w:tcW w:w="523" w:type="pct"/>
            <w:tcBorders>
              <w:top w:val="single" w:sz="4" w:space="0" w:color="auto"/>
              <w:left w:val="nil"/>
              <w:bottom w:val="single" w:sz="4" w:space="0" w:color="auto"/>
              <w:right w:val="single" w:sz="4" w:space="0" w:color="auto"/>
            </w:tcBorders>
            <w:shd w:val="clear" w:color="auto" w:fill="auto"/>
            <w:noWrap/>
            <w:vAlign w:val="bottom"/>
            <w:hideMark/>
          </w:tcPr>
          <w:p w14:paraId="0737DA84" w14:textId="77777777" w:rsidR="0038631C" w:rsidRPr="002B38B0" w:rsidRDefault="0038631C" w:rsidP="000C74F2">
            <w:pPr>
              <w:spacing w:after="0" w:line="240" w:lineRule="auto"/>
              <w:jc w:val="right"/>
              <w:rPr>
                <w:rFonts w:ascii="Calibri" w:eastAsia="Times New Roman" w:hAnsi="Calibri" w:cs="Calibri"/>
                <w:color w:val="000000"/>
                <w:sz w:val="20"/>
                <w:szCs w:val="20"/>
              </w:rPr>
            </w:pPr>
            <w:r>
              <w:rPr>
                <w:rFonts w:ascii="Calibri" w:hAnsi="Calibri"/>
                <w:color w:val="000000"/>
                <w:sz w:val="20"/>
              </w:rPr>
              <w:t>Total</w:t>
            </w:r>
          </w:p>
        </w:tc>
        <w:tc>
          <w:tcPr>
            <w:tcW w:w="1477" w:type="pct"/>
            <w:tcBorders>
              <w:top w:val="single" w:sz="4" w:space="0" w:color="auto"/>
              <w:left w:val="nil"/>
              <w:bottom w:val="single" w:sz="4" w:space="0" w:color="auto"/>
              <w:right w:val="single" w:sz="4" w:space="0" w:color="auto"/>
            </w:tcBorders>
            <w:shd w:val="clear" w:color="auto" w:fill="auto"/>
            <w:noWrap/>
            <w:vAlign w:val="bottom"/>
            <w:hideMark/>
          </w:tcPr>
          <w:p w14:paraId="04C6BA05" w14:textId="77777777" w:rsidR="0038631C" w:rsidRPr="002B38B0" w:rsidRDefault="0038631C" w:rsidP="000C74F2">
            <w:pPr>
              <w:spacing w:after="0" w:line="240" w:lineRule="auto"/>
              <w:jc w:val="right"/>
              <w:rPr>
                <w:rFonts w:ascii="Calibri" w:eastAsia="Times New Roman" w:hAnsi="Calibri" w:cs="Calibri"/>
                <w:i/>
                <w:iCs/>
                <w:color w:val="000000"/>
                <w:sz w:val="20"/>
                <w:szCs w:val="20"/>
              </w:rPr>
            </w:pPr>
            <w:r>
              <w:rPr>
                <w:rFonts w:ascii="Calibri" w:hAnsi="Calibri"/>
                <w:i/>
                <w:color w:val="000000"/>
                <w:sz w:val="20"/>
              </w:rPr>
              <w:t>of which girls</w:t>
            </w:r>
          </w:p>
        </w:tc>
        <w:tc>
          <w:tcPr>
            <w:tcW w:w="1500" w:type="pct"/>
            <w:tcBorders>
              <w:top w:val="single" w:sz="4" w:space="0" w:color="auto"/>
              <w:left w:val="nil"/>
              <w:bottom w:val="single" w:sz="4" w:space="0" w:color="auto"/>
              <w:right w:val="single" w:sz="4" w:space="0" w:color="auto"/>
            </w:tcBorders>
            <w:shd w:val="clear" w:color="auto" w:fill="auto"/>
            <w:noWrap/>
            <w:vAlign w:val="bottom"/>
            <w:hideMark/>
          </w:tcPr>
          <w:p w14:paraId="56DB10E8" w14:textId="77777777" w:rsidR="0038631C" w:rsidRPr="002B38B0" w:rsidRDefault="0038631C" w:rsidP="000C74F2">
            <w:pPr>
              <w:spacing w:after="0" w:line="240" w:lineRule="auto"/>
              <w:jc w:val="right"/>
              <w:rPr>
                <w:rFonts w:ascii="Calibri" w:eastAsia="Times New Roman" w:hAnsi="Calibri" w:cs="Calibri"/>
                <w:i/>
                <w:iCs/>
                <w:color w:val="000000"/>
                <w:sz w:val="20"/>
                <w:szCs w:val="20"/>
              </w:rPr>
            </w:pPr>
            <w:r>
              <w:rPr>
                <w:rFonts w:ascii="Calibri" w:hAnsi="Calibri"/>
                <w:i/>
                <w:color w:val="000000"/>
                <w:sz w:val="20"/>
              </w:rPr>
              <w:t>of which boys</w:t>
            </w:r>
          </w:p>
        </w:tc>
      </w:tr>
      <w:tr w:rsidR="0038631C" w:rsidRPr="002B38B0" w14:paraId="250AD484" w14:textId="77777777" w:rsidTr="006663C5">
        <w:trPr>
          <w:trHeight w:val="300"/>
        </w:trPr>
        <w:tc>
          <w:tcPr>
            <w:tcW w:w="1500" w:type="pct"/>
            <w:tcBorders>
              <w:top w:val="nil"/>
              <w:left w:val="single" w:sz="4" w:space="0" w:color="auto"/>
              <w:bottom w:val="single" w:sz="4" w:space="0" w:color="auto"/>
              <w:right w:val="single" w:sz="4" w:space="0" w:color="auto"/>
            </w:tcBorders>
            <w:shd w:val="clear" w:color="auto" w:fill="auto"/>
            <w:noWrap/>
            <w:vAlign w:val="bottom"/>
            <w:hideMark/>
          </w:tcPr>
          <w:p w14:paraId="694B30D0" w14:textId="77777777" w:rsidR="0038631C" w:rsidRPr="002B38B0" w:rsidRDefault="0038631C" w:rsidP="000C74F2">
            <w:pPr>
              <w:spacing w:after="0" w:line="240" w:lineRule="auto"/>
              <w:rPr>
                <w:rFonts w:ascii="Calibri" w:eastAsia="Times New Roman" w:hAnsi="Calibri" w:cs="Calibri"/>
                <w:color w:val="000000"/>
                <w:sz w:val="20"/>
                <w:szCs w:val="20"/>
              </w:rPr>
            </w:pPr>
            <w:r>
              <w:rPr>
                <w:rFonts w:ascii="Calibri" w:hAnsi="Calibri"/>
                <w:color w:val="000000"/>
                <w:sz w:val="20"/>
              </w:rPr>
              <w:t>0–6 years</w:t>
            </w:r>
          </w:p>
        </w:tc>
        <w:tc>
          <w:tcPr>
            <w:tcW w:w="523" w:type="pct"/>
            <w:tcBorders>
              <w:top w:val="nil"/>
              <w:left w:val="nil"/>
              <w:bottom w:val="single" w:sz="4" w:space="0" w:color="auto"/>
              <w:right w:val="single" w:sz="4" w:space="0" w:color="auto"/>
            </w:tcBorders>
            <w:shd w:val="clear" w:color="auto" w:fill="auto"/>
            <w:noWrap/>
            <w:vAlign w:val="bottom"/>
            <w:hideMark/>
          </w:tcPr>
          <w:p w14:paraId="049C7D7F" w14:textId="77777777" w:rsidR="0038631C" w:rsidRPr="002B38B0" w:rsidRDefault="0038631C" w:rsidP="000C74F2">
            <w:pPr>
              <w:spacing w:after="0" w:line="240" w:lineRule="auto"/>
              <w:jc w:val="right"/>
              <w:rPr>
                <w:rFonts w:ascii="Calibri" w:eastAsia="Times New Roman" w:hAnsi="Calibri" w:cs="Calibri"/>
                <w:color w:val="000000"/>
                <w:sz w:val="20"/>
                <w:szCs w:val="20"/>
              </w:rPr>
            </w:pPr>
            <w:r>
              <w:rPr>
                <w:rFonts w:ascii="Calibri" w:hAnsi="Calibri"/>
                <w:color w:val="000000"/>
                <w:sz w:val="20"/>
              </w:rPr>
              <w:t>1 428</w:t>
            </w:r>
          </w:p>
        </w:tc>
        <w:tc>
          <w:tcPr>
            <w:tcW w:w="1477" w:type="pct"/>
            <w:tcBorders>
              <w:top w:val="nil"/>
              <w:left w:val="nil"/>
              <w:bottom w:val="single" w:sz="4" w:space="0" w:color="auto"/>
              <w:right w:val="single" w:sz="4" w:space="0" w:color="auto"/>
            </w:tcBorders>
            <w:shd w:val="clear" w:color="auto" w:fill="auto"/>
            <w:noWrap/>
            <w:vAlign w:val="bottom"/>
            <w:hideMark/>
          </w:tcPr>
          <w:p w14:paraId="02873420" w14:textId="77777777" w:rsidR="0038631C" w:rsidRPr="002B38B0" w:rsidRDefault="0038631C" w:rsidP="000C74F2">
            <w:pPr>
              <w:spacing w:after="0" w:line="240" w:lineRule="auto"/>
              <w:jc w:val="right"/>
              <w:rPr>
                <w:rFonts w:ascii="Calibri" w:eastAsia="Times New Roman" w:hAnsi="Calibri" w:cs="Calibri"/>
                <w:i/>
                <w:iCs/>
                <w:color w:val="000000"/>
                <w:sz w:val="20"/>
                <w:szCs w:val="20"/>
              </w:rPr>
            </w:pPr>
            <w:r>
              <w:rPr>
                <w:rFonts w:ascii="Calibri" w:hAnsi="Calibri"/>
                <w:i/>
                <w:color w:val="000000"/>
                <w:sz w:val="20"/>
              </w:rPr>
              <w:t>724</w:t>
            </w:r>
          </w:p>
        </w:tc>
        <w:tc>
          <w:tcPr>
            <w:tcW w:w="1500" w:type="pct"/>
            <w:tcBorders>
              <w:top w:val="nil"/>
              <w:left w:val="nil"/>
              <w:bottom w:val="single" w:sz="4" w:space="0" w:color="auto"/>
              <w:right w:val="single" w:sz="4" w:space="0" w:color="auto"/>
            </w:tcBorders>
            <w:shd w:val="clear" w:color="auto" w:fill="auto"/>
            <w:noWrap/>
            <w:vAlign w:val="bottom"/>
            <w:hideMark/>
          </w:tcPr>
          <w:p w14:paraId="17E771F0" w14:textId="77777777" w:rsidR="0038631C" w:rsidRPr="002B38B0" w:rsidRDefault="0038631C" w:rsidP="000C74F2">
            <w:pPr>
              <w:spacing w:after="0" w:line="240" w:lineRule="auto"/>
              <w:jc w:val="right"/>
              <w:rPr>
                <w:rFonts w:ascii="Calibri" w:eastAsia="Times New Roman" w:hAnsi="Calibri" w:cs="Calibri"/>
                <w:i/>
                <w:iCs/>
                <w:color w:val="000000"/>
                <w:sz w:val="20"/>
                <w:szCs w:val="20"/>
              </w:rPr>
            </w:pPr>
            <w:r>
              <w:rPr>
                <w:rFonts w:ascii="Calibri" w:hAnsi="Calibri"/>
                <w:i/>
                <w:color w:val="000000"/>
                <w:sz w:val="20"/>
              </w:rPr>
              <w:t>704</w:t>
            </w:r>
          </w:p>
        </w:tc>
      </w:tr>
      <w:tr w:rsidR="0038631C" w:rsidRPr="002B38B0" w14:paraId="5B61BAB9" w14:textId="77777777" w:rsidTr="006663C5">
        <w:trPr>
          <w:trHeight w:val="300"/>
        </w:trPr>
        <w:tc>
          <w:tcPr>
            <w:tcW w:w="1500" w:type="pct"/>
            <w:tcBorders>
              <w:top w:val="nil"/>
              <w:left w:val="single" w:sz="4" w:space="0" w:color="auto"/>
              <w:bottom w:val="single" w:sz="4" w:space="0" w:color="auto"/>
              <w:right w:val="single" w:sz="4" w:space="0" w:color="auto"/>
            </w:tcBorders>
            <w:shd w:val="clear" w:color="auto" w:fill="auto"/>
            <w:noWrap/>
            <w:vAlign w:val="bottom"/>
            <w:hideMark/>
          </w:tcPr>
          <w:p w14:paraId="2B878BA5" w14:textId="77777777" w:rsidR="0038631C" w:rsidRPr="002B38B0" w:rsidRDefault="0038631C" w:rsidP="000C74F2">
            <w:pPr>
              <w:spacing w:after="0" w:line="240" w:lineRule="auto"/>
              <w:rPr>
                <w:rFonts w:ascii="Calibri" w:eastAsia="Times New Roman" w:hAnsi="Calibri" w:cs="Calibri"/>
                <w:color w:val="000000"/>
                <w:sz w:val="20"/>
                <w:szCs w:val="20"/>
              </w:rPr>
            </w:pPr>
            <w:r>
              <w:rPr>
                <w:rFonts w:ascii="Calibri" w:hAnsi="Calibri"/>
                <w:color w:val="000000"/>
                <w:sz w:val="20"/>
              </w:rPr>
              <w:t>7–16 years</w:t>
            </w:r>
          </w:p>
        </w:tc>
        <w:tc>
          <w:tcPr>
            <w:tcW w:w="523" w:type="pct"/>
            <w:tcBorders>
              <w:top w:val="nil"/>
              <w:left w:val="nil"/>
              <w:bottom w:val="single" w:sz="4" w:space="0" w:color="auto"/>
              <w:right w:val="single" w:sz="4" w:space="0" w:color="auto"/>
            </w:tcBorders>
            <w:shd w:val="clear" w:color="auto" w:fill="auto"/>
            <w:noWrap/>
            <w:vAlign w:val="bottom"/>
            <w:hideMark/>
          </w:tcPr>
          <w:p w14:paraId="0A04FB8E" w14:textId="77777777" w:rsidR="0038631C" w:rsidRPr="002B38B0" w:rsidRDefault="0038631C" w:rsidP="000C74F2">
            <w:pPr>
              <w:spacing w:after="0" w:line="240" w:lineRule="auto"/>
              <w:jc w:val="right"/>
              <w:rPr>
                <w:rFonts w:ascii="Calibri" w:eastAsia="Times New Roman" w:hAnsi="Calibri" w:cs="Calibri"/>
                <w:color w:val="000000"/>
                <w:sz w:val="20"/>
                <w:szCs w:val="20"/>
              </w:rPr>
            </w:pPr>
            <w:r>
              <w:rPr>
                <w:rFonts w:ascii="Calibri" w:hAnsi="Calibri"/>
                <w:color w:val="000000"/>
                <w:sz w:val="20"/>
              </w:rPr>
              <w:t>1 372</w:t>
            </w:r>
          </w:p>
        </w:tc>
        <w:tc>
          <w:tcPr>
            <w:tcW w:w="1477" w:type="pct"/>
            <w:tcBorders>
              <w:top w:val="nil"/>
              <w:left w:val="nil"/>
              <w:bottom w:val="single" w:sz="4" w:space="0" w:color="auto"/>
              <w:right w:val="single" w:sz="4" w:space="0" w:color="auto"/>
            </w:tcBorders>
            <w:shd w:val="clear" w:color="auto" w:fill="auto"/>
            <w:noWrap/>
            <w:vAlign w:val="bottom"/>
            <w:hideMark/>
          </w:tcPr>
          <w:p w14:paraId="7C333C6A" w14:textId="77777777" w:rsidR="0038631C" w:rsidRPr="002B38B0" w:rsidRDefault="0038631C" w:rsidP="000C74F2">
            <w:pPr>
              <w:spacing w:after="0" w:line="240" w:lineRule="auto"/>
              <w:jc w:val="right"/>
              <w:rPr>
                <w:rFonts w:ascii="Calibri" w:eastAsia="Times New Roman" w:hAnsi="Calibri" w:cs="Calibri"/>
                <w:i/>
                <w:iCs/>
                <w:color w:val="000000"/>
                <w:sz w:val="20"/>
                <w:szCs w:val="20"/>
              </w:rPr>
            </w:pPr>
            <w:r>
              <w:rPr>
                <w:rFonts w:ascii="Calibri" w:hAnsi="Calibri"/>
                <w:i/>
                <w:color w:val="000000"/>
                <w:sz w:val="20"/>
              </w:rPr>
              <w:t>661</w:t>
            </w:r>
          </w:p>
        </w:tc>
        <w:tc>
          <w:tcPr>
            <w:tcW w:w="1500" w:type="pct"/>
            <w:tcBorders>
              <w:top w:val="nil"/>
              <w:left w:val="nil"/>
              <w:bottom w:val="single" w:sz="4" w:space="0" w:color="auto"/>
              <w:right w:val="single" w:sz="4" w:space="0" w:color="auto"/>
            </w:tcBorders>
            <w:shd w:val="clear" w:color="auto" w:fill="auto"/>
            <w:noWrap/>
            <w:vAlign w:val="bottom"/>
            <w:hideMark/>
          </w:tcPr>
          <w:p w14:paraId="54A1B9CC" w14:textId="77777777" w:rsidR="0038631C" w:rsidRPr="002B38B0" w:rsidRDefault="0038631C" w:rsidP="000C74F2">
            <w:pPr>
              <w:spacing w:after="0" w:line="240" w:lineRule="auto"/>
              <w:jc w:val="right"/>
              <w:rPr>
                <w:rFonts w:ascii="Calibri" w:eastAsia="Times New Roman" w:hAnsi="Calibri" w:cs="Calibri"/>
                <w:i/>
                <w:iCs/>
                <w:color w:val="000000"/>
                <w:sz w:val="20"/>
                <w:szCs w:val="20"/>
              </w:rPr>
            </w:pPr>
            <w:r>
              <w:rPr>
                <w:rFonts w:ascii="Calibri" w:hAnsi="Calibri"/>
                <w:i/>
                <w:color w:val="000000"/>
                <w:sz w:val="20"/>
              </w:rPr>
              <w:t>711</w:t>
            </w:r>
          </w:p>
        </w:tc>
      </w:tr>
      <w:tr w:rsidR="0038631C" w:rsidRPr="002B38B0" w14:paraId="0A8451CA" w14:textId="77777777" w:rsidTr="006663C5">
        <w:trPr>
          <w:trHeight w:val="300"/>
        </w:trPr>
        <w:tc>
          <w:tcPr>
            <w:tcW w:w="1500" w:type="pct"/>
            <w:tcBorders>
              <w:top w:val="nil"/>
              <w:left w:val="single" w:sz="4" w:space="0" w:color="auto"/>
              <w:bottom w:val="single" w:sz="4" w:space="0" w:color="auto"/>
              <w:right w:val="single" w:sz="4" w:space="0" w:color="auto"/>
            </w:tcBorders>
            <w:shd w:val="clear" w:color="auto" w:fill="auto"/>
            <w:noWrap/>
            <w:vAlign w:val="bottom"/>
            <w:hideMark/>
          </w:tcPr>
          <w:p w14:paraId="4F452F76" w14:textId="77777777" w:rsidR="0038631C" w:rsidRPr="002B38B0" w:rsidRDefault="0038631C" w:rsidP="000C74F2">
            <w:pPr>
              <w:spacing w:after="0" w:line="240" w:lineRule="auto"/>
              <w:rPr>
                <w:rFonts w:ascii="Calibri" w:eastAsia="Times New Roman" w:hAnsi="Calibri" w:cs="Calibri"/>
                <w:color w:val="000000"/>
                <w:sz w:val="20"/>
                <w:szCs w:val="20"/>
              </w:rPr>
            </w:pPr>
            <w:r>
              <w:rPr>
                <w:rFonts w:ascii="Calibri" w:hAnsi="Calibri"/>
                <w:color w:val="000000"/>
                <w:sz w:val="20"/>
              </w:rPr>
              <w:t>17 years</w:t>
            </w:r>
          </w:p>
        </w:tc>
        <w:tc>
          <w:tcPr>
            <w:tcW w:w="523" w:type="pct"/>
            <w:tcBorders>
              <w:top w:val="nil"/>
              <w:left w:val="nil"/>
              <w:bottom w:val="single" w:sz="4" w:space="0" w:color="auto"/>
              <w:right w:val="single" w:sz="4" w:space="0" w:color="auto"/>
            </w:tcBorders>
            <w:shd w:val="clear" w:color="auto" w:fill="auto"/>
            <w:noWrap/>
            <w:vAlign w:val="bottom"/>
            <w:hideMark/>
          </w:tcPr>
          <w:p w14:paraId="2C3A9D0E" w14:textId="77777777" w:rsidR="0038631C" w:rsidRPr="002B38B0" w:rsidRDefault="0038631C" w:rsidP="000C74F2">
            <w:pPr>
              <w:spacing w:after="0" w:line="240" w:lineRule="auto"/>
              <w:jc w:val="right"/>
              <w:rPr>
                <w:rFonts w:ascii="Calibri" w:eastAsia="Times New Roman" w:hAnsi="Calibri" w:cs="Calibri"/>
                <w:color w:val="000000"/>
                <w:sz w:val="20"/>
                <w:szCs w:val="20"/>
              </w:rPr>
            </w:pPr>
            <w:r>
              <w:rPr>
                <w:rFonts w:ascii="Calibri" w:hAnsi="Calibri"/>
                <w:color w:val="000000"/>
                <w:sz w:val="20"/>
              </w:rPr>
              <w:t>94</w:t>
            </w:r>
          </w:p>
        </w:tc>
        <w:tc>
          <w:tcPr>
            <w:tcW w:w="1477" w:type="pct"/>
            <w:tcBorders>
              <w:top w:val="nil"/>
              <w:left w:val="nil"/>
              <w:bottom w:val="single" w:sz="4" w:space="0" w:color="auto"/>
              <w:right w:val="single" w:sz="4" w:space="0" w:color="auto"/>
            </w:tcBorders>
            <w:shd w:val="clear" w:color="auto" w:fill="auto"/>
            <w:noWrap/>
            <w:vAlign w:val="bottom"/>
            <w:hideMark/>
          </w:tcPr>
          <w:p w14:paraId="5FA7FE19" w14:textId="77777777" w:rsidR="0038631C" w:rsidRPr="002B38B0" w:rsidRDefault="0038631C" w:rsidP="000C74F2">
            <w:pPr>
              <w:spacing w:after="0" w:line="240" w:lineRule="auto"/>
              <w:jc w:val="right"/>
              <w:rPr>
                <w:rFonts w:ascii="Calibri" w:eastAsia="Times New Roman" w:hAnsi="Calibri" w:cs="Calibri"/>
                <w:i/>
                <w:iCs/>
                <w:color w:val="000000"/>
                <w:sz w:val="20"/>
                <w:szCs w:val="20"/>
              </w:rPr>
            </w:pPr>
            <w:r>
              <w:rPr>
                <w:rFonts w:ascii="Calibri" w:hAnsi="Calibri"/>
                <w:i/>
                <w:color w:val="000000"/>
                <w:sz w:val="20"/>
              </w:rPr>
              <w:t>40</w:t>
            </w:r>
          </w:p>
        </w:tc>
        <w:tc>
          <w:tcPr>
            <w:tcW w:w="1500" w:type="pct"/>
            <w:tcBorders>
              <w:top w:val="nil"/>
              <w:left w:val="nil"/>
              <w:bottom w:val="single" w:sz="4" w:space="0" w:color="auto"/>
              <w:right w:val="single" w:sz="4" w:space="0" w:color="auto"/>
            </w:tcBorders>
            <w:shd w:val="clear" w:color="auto" w:fill="auto"/>
            <w:noWrap/>
            <w:vAlign w:val="bottom"/>
            <w:hideMark/>
          </w:tcPr>
          <w:p w14:paraId="4ACBE105" w14:textId="77777777" w:rsidR="0038631C" w:rsidRPr="002B38B0" w:rsidRDefault="0038631C" w:rsidP="000C74F2">
            <w:pPr>
              <w:spacing w:after="0" w:line="240" w:lineRule="auto"/>
              <w:jc w:val="right"/>
              <w:rPr>
                <w:rFonts w:ascii="Calibri" w:eastAsia="Times New Roman" w:hAnsi="Calibri" w:cs="Calibri"/>
                <w:i/>
                <w:iCs/>
                <w:color w:val="000000"/>
                <w:sz w:val="20"/>
                <w:szCs w:val="20"/>
              </w:rPr>
            </w:pPr>
            <w:r>
              <w:rPr>
                <w:rFonts w:ascii="Calibri" w:hAnsi="Calibri"/>
                <w:i/>
                <w:color w:val="000000"/>
                <w:sz w:val="20"/>
              </w:rPr>
              <w:t>54</w:t>
            </w:r>
          </w:p>
        </w:tc>
      </w:tr>
      <w:tr w:rsidR="0038631C" w:rsidRPr="002B38B0" w14:paraId="75BC919D" w14:textId="77777777" w:rsidTr="006663C5">
        <w:trPr>
          <w:trHeight w:val="300"/>
        </w:trPr>
        <w:tc>
          <w:tcPr>
            <w:tcW w:w="1500" w:type="pct"/>
            <w:tcBorders>
              <w:top w:val="nil"/>
              <w:left w:val="single" w:sz="4" w:space="0" w:color="auto"/>
              <w:bottom w:val="single" w:sz="4" w:space="0" w:color="auto"/>
              <w:right w:val="single" w:sz="4" w:space="0" w:color="auto"/>
            </w:tcBorders>
            <w:shd w:val="clear" w:color="auto" w:fill="auto"/>
            <w:noWrap/>
            <w:vAlign w:val="bottom"/>
            <w:hideMark/>
          </w:tcPr>
          <w:p w14:paraId="1142651D" w14:textId="77777777" w:rsidR="0038631C" w:rsidRPr="002B38B0" w:rsidRDefault="0038631C" w:rsidP="000C74F2">
            <w:pPr>
              <w:spacing w:after="0" w:line="240" w:lineRule="auto"/>
              <w:rPr>
                <w:rFonts w:ascii="Calibri" w:eastAsia="Times New Roman" w:hAnsi="Calibri" w:cs="Calibri"/>
                <w:color w:val="000000"/>
                <w:sz w:val="20"/>
                <w:szCs w:val="20"/>
              </w:rPr>
            </w:pPr>
            <w:r>
              <w:rPr>
                <w:rFonts w:ascii="Calibri" w:hAnsi="Calibri"/>
                <w:color w:val="000000"/>
                <w:sz w:val="20"/>
              </w:rPr>
              <w:t>Total 0–17</w:t>
            </w:r>
          </w:p>
        </w:tc>
        <w:tc>
          <w:tcPr>
            <w:tcW w:w="523" w:type="pct"/>
            <w:tcBorders>
              <w:top w:val="nil"/>
              <w:left w:val="nil"/>
              <w:bottom w:val="single" w:sz="4" w:space="0" w:color="auto"/>
              <w:right w:val="single" w:sz="4" w:space="0" w:color="auto"/>
            </w:tcBorders>
            <w:shd w:val="clear" w:color="auto" w:fill="auto"/>
            <w:noWrap/>
            <w:vAlign w:val="bottom"/>
            <w:hideMark/>
          </w:tcPr>
          <w:p w14:paraId="3B2DBBE3" w14:textId="77777777" w:rsidR="0038631C" w:rsidRPr="002B38B0" w:rsidRDefault="0038631C" w:rsidP="000C74F2">
            <w:pPr>
              <w:spacing w:after="0" w:line="240" w:lineRule="auto"/>
              <w:jc w:val="right"/>
              <w:rPr>
                <w:rFonts w:ascii="Calibri" w:eastAsia="Times New Roman" w:hAnsi="Calibri" w:cs="Calibri"/>
                <w:color w:val="000000"/>
                <w:sz w:val="20"/>
                <w:szCs w:val="20"/>
              </w:rPr>
            </w:pPr>
            <w:r>
              <w:rPr>
                <w:rFonts w:ascii="Calibri" w:hAnsi="Calibri"/>
                <w:color w:val="000000"/>
                <w:sz w:val="20"/>
              </w:rPr>
              <w:t>2 894</w:t>
            </w:r>
          </w:p>
        </w:tc>
        <w:tc>
          <w:tcPr>
            <w:tcW w:w="1477" w:type="pct"/>
            <w:tcBorders>
              <w:top w:val="nil"/>
              <w:left w:val="nil"/>
              <w:bottom w:val="single" w:sz="4" w:space="0" w:color="auto"/>
              <w:right w:val="single" w:sz="4" w:space="0" w:color="auto"/>
            </w:tcBorders>
            <w:shd w:val="clear" w:color="auto" w:fill="auto"/>
            <w:noWrap/>
            <w:vAlign w:val="bottom"/>
            <w:hideMark/>
          </w:tcPr>
          <w:p w14:paraId="648DCFB3" w14:textId="77777777" w:rsidR="0038631C" w:rsidRPr="002B38B0" w:rsidRDefault="0038631C" w:rsidP="000C74F2">
            <w:pPr>
              <w:spacing w:after="0" w:line="240" w:lineRule="auto"/>
              <w:jc w:val="right"/>
              <w:rPr>
                <w:rFonts w:ascii="Calibri" w:eastAsia="Times New Roman" w:hAnsi="Calibri" w:cs="Calibri"/>
                <w:i/>
                <w:iCs/>
                <w:color w:val="000000"/>
                <w:sz w:val="20"/>
                <w:szCs w:val="20"/>
              </w:rPr>
            </w:pPr>
            <w:r>
              <w:rPr>
                <w:rFonts w:ascii="Calibri" w:hAnsi="Calibri"/>
                <w:i/>
                <w:color w:val="000000"/>
                <w:sz w:val="20"/>
              </w:rPr>
              <w:t>1 425</w:t>
            </w:r>
          </w:p>
        </w:tc>
        <w:tc>
          <w:tcPr>
            <w:tcW w:w="1500" w:type="pct"/>
            <w:tcBorders>
              <w:top w:val="nil"/>
              <w:left w:val="nil"/>
              <w:bottom w:val="single" w:sz="4" w:space="0" w:color="auto"/>
              <w:right w:val="single" w:sz="4" w:space="0" w:color="auto"/>
            </w:tcBorders>
            <w:shd w:val="clear" w:color="auto" w:fill="auto"/>
            <w:noWrap/>
            <w:vAlign w:val="bottom"/>
            <w:hideMark/>
          </w:tcPr>
          <w:p w14:paraId="2F65F6DF" w14:textId="77777777" w:rsidR="0038631C" w:rsidRPr="002B38B0" w:rsidRDefault="0038631C" w:rsidP="000C74F2">
            <w:pPr>
              <w:spacing w:after="0" w:line="240" w:lineRule="auto"/>
              <w:jc w:val="right"/>
              <w:rPr>
                <w:rFonts w:ascii="Calibri" w:eastAsia="Times New Roman" w:hAnsi="Calibri" w:cs="Calibri"/>
                <w:i/>
                <w:iCs/>
                <w:color w:val="000000"/>
                <w:sz w:val="20"/>
                <w:szCs w:val="20"/>
              </w:rPr>
            </w:pPr>
            <w:r>
              <w:rPr>
                <w:rFonts w:ascii="Calibri" w:hAnsi="Calibri"/>
                <w:i/>
                <w:color w:val="000000"/>
                <w:sz w:val="20"/>
              </w:rPr>
              <w:t>1 469</w:t>
            </w:r>
          </w:p>
        </w:tc>
      </w:tr>
    </w:tbl>
    <w:p w14:paraId="5E2B349C" w14:textId="77777777" w:rsidR="0038631C" w:rsidRPr="008E722A" w:rsidRDefault="0038631C" w:rsidP="0038631C">
      <w:pPr>
        <w:rPr>
          <w:sz w:val="22"/>
          <w:szCs w:val="22"/>
        </w:rPr>
      </w:pPr>
      <w:r>
        <w:rPr>
          <w:sz w:val="22"/>
        </w:rPr>
        <w:t>Source: The Swedish Migration Agency</w:t>
      </w:r>
    </w:p>
    <w:p w14:paraId="2BCDCDDB" w14:textId="71734919" w:rsidR="00F938AA" w:rsidRPr="001604D8" w:rsidRDefault="0038631C" w:rsidP="001604D8">
      <w:pPr>
        <w:rPr>
          <w:sz w:val="20"/>
          <w:szCs w:val="20"/>
        </w:rPr>
      </w:pPr>
      <w:r>
        <w:rPr>
          <w:i/>
          <w:sz w:val="20"/>
        </w:rPr>
        <w:t>Comment</w:t>
      </w:r>
      <w:r>
        <w:rPr>
          <w:sz w:val="20"/>
        </w:rPr>
        <w:t>: Table 39(a).2 includes 67 unaccompanied</w:t>
      </w:r>
      <w:r w:rsidR="005B01A6">
        <w:rPr>
          <w:sz w:val="20"/>
        </w:rPr>
        <w:t xml:space="preserve"> migrant</w:t>
      </w:r>
      <w:r>
        <w:rPr>
          <w:sz w:val="20"/>
        </w:rPr>
        <w:t xml:space="preserve"> children. The largest group to have been granted permits are children born in Sweden to parents with permits, followed by children granted permits as asylum seekers.</w:t>
      </w:r>
    </w:p>
    <w:p w14:paraId="170CA3AB" w14:textId="35A33E28" w:rsidR="00F938AA" w:rsidRDefault="00F938AA" w:rsidP="00F938AA">
      <w:pPr>
        <w:spacing w:after="0"/>
      </w:pPr>
      <w:bookmarkStart w:id="8" w:name="_Hlk84224302"/>
      <w:r>
        <w:t>Table 39(a).3</w:t>
      </w:r>
    </w:p>
    <w:bookmarkEnd w:id="8"/>
    <w:p w14:paraId="1D320C3B" w14:textId="3296C4BC" w:rsidR="002C610E" w:rsidRPr="00F938AA" w:rsidRDefault="002C610E" w:rsidP="002C610E">
      <w:pPr>
        <w:rPr>
          <w:sz w:val="20"/>
          <w:szCs w:val="20"/>
        </w:rPr>
      </w:pPr>
      <w:r>
        <w:rPr>
          <w:sz w:val="20"/>
        </w:rPr>
        <w:t>This table is taken from the final report of the Inquiry on requirements regarding knowledge of Swedish and civics for Swedish citizenship and other citizenship issues — Amended rules in the Citizenship Act (SOU 2021:54), p. 99</w:t>
      </w:r>
      <w:r w:rsidR="00C90105">
        <w:rPr>
          <w:sz w:val="20"/>
        </w:rPr>
        <w:t>.</w:t>
      </w:r>
    </w:p>
    <w:p w14:paraId="11F03674" w14:textId="177ECC56" w:rsidR="00F938AA" w:rsidRDefault="00F938AA" w:rsidP="00F938AA">
      <w:pPr>
        <w:pStyle w:val="Rubrik2utannumrering"/>
      </w:pPr>
      <w:bookmarkStart w:id="9" w:name="_Toc85187421"/>
      <w:r>
        <w:t>Stateless children born in Sweden in 2016–2020</w:t>
      </w:r>
      <w:bookmarkEnd w:id="9"/>
    </w:p>
    <w:p w14:paraId="7671CE24" w14:textId="1EC82369" w:rsidR="00077B12" w:rsidRDefault="00077B12" w:rsidP="00077B12">
      <w:pPr>
        <w:pStyle w:val="BodyText"/>
      </w:pPr>
    </w:p>
    <w:p w14:paraId="7F0327F7" w14:textId="4BD3D85B" w:rsidR="00077B12" w:rsidRDefault="00077B12" w:rsidP="00077B12">
      <w:pPr>
        <w:pStyle w:val="BodyText"/>
      </w:pPr>
    </w:p>
    <w:p w14:paraId="191FF427" w14:textId="0C6662C4" w:rsidR="00077B12" w:rsidRDefault="00077B12" w:rsidP="00077B12">
      <w:pPr>
        <w:pStyle w:val="BodyText"/>
      </w:pPr>
    </w:p>
    <w:p w14:paraId="4EE7A15D" w14:textId="64992337" w:rsidR="00077B12" w:rsidRDefault="00077B12" w:rsidP="00077B12">
      <w:pPr>
        <w:pStyle w:val="BodyText"/>
      </w:pPr>
    </w:p>
    <w:tbl>
      <w:tblPr>
        <w:tblStyle w:val="TableGrid"/>
        <w:tblW w:w="0" w:type="auto"/>
        <w:tblLook w:val="04A0" w:firstRow="1" w:lastRow="0" w:firstColumn="1" w:lastColumn="0" w:noHBand="0" w:noVBand="1"/>
      </w:tblPr>
      <w:tblGrid>
        <w:gridCol w:w="1510"/>
        <w:gridCol w:w="1510"/>
        <w:gridCol w:w="1510"/>
        <w:gridCol w:w="1510"/>
        <w:gridCol w:w="1510"/>
        <w:gridCol w:w="1510"/>
      </w:tblGrid>
      <w:tr w:rsidR="00077B12" w:rsidRPr="005B2C64" w14:paraId="4209C17C" w14:textId="77777777" w:rsidTr="00A178AF">
        <w:tc>
          <w:tcPr>
            <w:tcW w:w="1510" w:type="dxa"/>
            <w:shd w:val="clear" w:color="auto" w:fill="auto"/>
          </w:tcPr>
          <w:p w14:paraId="4FAF96F3" w14:textId="24C7D86B" w:rsidR="00077B12" w:rsidRPr="00A178AF" w:rsidRDefault="00077B12" w:rsidP="00077B12">
            <w:pPr>
              <w:pStyle w:val="BodyText"/>
              <w:rPr>
                <w:rFonts w:ascii="Calibri" w:hAnsi="Calibri" w:cs="Calibri"/>
                <w:sz w:val="20"/>
                <w:szCs w:val="20"/>
              </w:rPr>
            </w:pPr>
            <w:bookmarkStart w:id="10" w:name="_Hlk85126009"/>
            <w:r w:rsidRPr="00A178AF">
              <w:rPr>
                <w:rFonts w:ascii="Calibri" w:hAnsi="Calibri" w:cs="Calibri"/>
                <w:sz w:val="20"/>
                <w:szCs w:val="20"/>
              </w:rPr>
              <w:lastRenderedPageBreak/>
              <w:t>Year</w:t>
            </w:r>
          </w:p>
        </w:tc>
        <w:tc>
          <w:tcPr>
            <w:tcW w:w="1510" w:type="dxa"/>
          </w:tcPr>
          <w:p w14:paraId="1E3EBD8C" w14:textId="1C26B2E7" w:rsidR="00077B12" w:rsidRPr="00A178AF" w:rsidRDefault="00077B12" w:rsidP="00077B12">
            <w:pPr>
              <w:pStyle w:val="BodyText"/>
              <w:rPr>
                <w:rFonts w:ascii="Calibri" w:hAnsi="Calibri" w:cs="Calibri"/>
                <w:sz w:val="20"/>
                <w:szCs w:val="20"/>
              </w:rPr>
            </w:pPr>
            <w:r w:rsidRPr="00A178AF">
              <w:rPr>
                <w:rFonts w:ascii="Calibri" w:hAnsi="Calibri" w:cs="Calibri"/>
                <w:sz w:val="20"/>
                <w:szCs w:val="20"/>
              </w:rPr>
              <w:t>Number of newborn children</w:t>
            </w:r>
          </w:p>
        </w:tc>
        <w:tc>
          <w:tcPr>
            <w:tcW w:w="1510" w:type="dxa"/>
          </w:tcPr>
          <w:p w14:paraId="67FA7275" w14:textId="08875547" w:rsidR="00077B12" w:rsidRPr="00A178AF" w:rsidRDefault="00077B12" w:rsidP="00077B12">
            <w:pPr>
              <w:pStyle w:val="BodyText"/>
              <w:rPr>
                <w:rFonts w:ascii="Calibri" w:hAnsi="Calibri" w:cs="Calibri"/>
                <w:sz w:val="20"/>
                <w:szCs w:val="20"/>
              </w:rPr>
            </w:pPr>
            <w:r w:rsidRPr="00A178AF">
              <w:rPr>
                <w:rFonts w:ascii="Calibri" w:hAnsi="Calibri" w:cs="Calibri"/>
                <w:sz w:val="20"/>
                <w:szCs w:val="20"/>
              </w:rPr>
              <w:t>Of which stateless</w:t>
            </w:r>
          </w:p>
        </w:tc>
        <w:tc>
          <w:tcPr>
            <w:tcW w:w="1510" w:type="dxa"/>
          </w:tcPr>
          <w:p w14:paraId="0E05E11A" w14:textId="2F5766DC" w:rsidR="00077B12" w:rsidRPr="00A178AF" w:rsidRDefault="00077B12" w:rsidP="00077B12">
            <w:pPr>
              <w:pStyle w:val="BodyText"/>
              <w:rPr>
                <w:rFonts w:ascii="Calibri" w:hAnsi="Calibri" w:cs="Calibri"/>
                <w:sz w:val="20"/>
                <w:szCs w:val="20"/>
              </w:rPr>
            </w:pPr>
            <w:r w:rsidRPr="00A178AF">
              <w:rPr>
                <w:rFonts w:ascii="Calibri" w:hAnsi="Calibri" w:cs="Calibri"/>
                <w:sz w:val="20"/>
                <w:szCs w:val="20"/>
              </w:rPr>
              <w:t>Of which stateless as of 31 December 2020</w:t>
            </w:r>
          </w:p>
        </w:tc>
        <w:tc>
          <w:tcPr>
            <w:tcW w:w="1510" w:type="dxa"/>
          </w:tcPr>
          <w:p w14:paraId="129959D2" w14:textId="367CECAD" w:rsidR="00077B12" w:rsidRPr="00A178AF" w:rsidRDefault="00077B12" w:rsidP="00077B12">
            <w:pPr>
              <w:pStyle w:val="BodyText"/>
              <w:rPr>
                <w:rFonts w:ascii="Calibri" w:hAnsi="Calibri" w:cs="Calibri"/>
                <w:sz w:val="20"/>
                <w:szCs w:val="20"/>
              </w:rPr>
            </w:pPr>
            <w:r w:rsidRPr="00A178AF">
              <w:rPr>
                <w:rFonts w:ascii="Calibri" w:hAnsi="Calibri" w:cs="Calibri"/>
                <w:sz w:val="20"/>
                <w:szCs w:val="20"/>
              </w:rPr>
              <w:t>Of which unknown citizenship</w:t>
            </w:r>
          </w:p>
        </w:tc>
        <w:tc>
          <w:tcPr>
            <w:tcW w:w="1510" w:type="dxa"/>
          </w:tcPr>
          <w:p w14:paraId="201789AF" w14:textId="056A728B" w:rsidR="00077B12" w:rsidRPr="00A178AF" w:rsidRDefault="00077B12" w:rsidP="00077B12">
            <w:pPr>
              <w:pStyle w:val="BodyText"/>
              <w:rPr>
                <w:rFonts w:ascii="Calibri" w:hAnsi="Calibri" w:cs="Calibri"/>
                <w:sz w:val="20"/>
                <w:szCs w:val="20"/>
              </w:rPr>
            </w:pPr>
            <w:r w:rsidRPr="00A178AF">
              <w:rPr>
                <w:rFonts w:ascii="Calibri" w:hAnsi="Calibri" w:cs="Calibri"/>
                <w:sz w:val="20"/>
                <w:szCs w:val="20"/>
              </w:rPr>
              <w:t>Of which unknown citizenship as of 31 December 2020</w:t>
            </w:r>
          </w:p>
        </w:tc>
      </w:tr>
      <w:tr w:rsidR="00077B12" w:rsidRPr="005B2C64" w14:paraId="44CAF1A2" w14:textId="77777777" w:rsidTr="00077B12">
        <w:tc>
          <w:tcPr>
            <w:tcW w:w="1510" w:type="dxa"/>
          </w:tcPr>
          <w:p w14:paraId="0B5093C2" w14:textId="61AE2604" w:rsidR="00077B12" w:rsidRPr="00A178AF" w:rsidRDefault="00077B12" w:rsidP="00077B12">
            <w:pPr>
              <w:pStyle w:val="BodyText"/>
              <w:rPr>
                <w:rFonts w:ascii="Calibri" w:hAnsi="Calibri" w:cs="Calibri"/>
                <w:sz w:val="20"/>
                <w:szCs w:val="20"/>
              </w:rPr>
            </w:pPr>
            <w:r w:rsidRPr="00A178AF">
              <w:rPr>
                <w:rFonts w:ascii="Calibri" w:hAnsi="Calibri" w:cs="Calibri"/>
                <w:sz w:val="20"/>
                <w:szCs w:val="20"/>
              </w:rPr>
              <w:t>2016</w:t>
            </w:r>
          </w:p>
        </w:tc>
        <w:tc>
          <w:tcPr>
            <w:tcW w:w="1510" w:type="dxa"/>
          </w:tcPr>
          <w:p w14:paraId="2D41278F" w14:textId="05F407A1" w:rsidR="00077B12" w:rsidRPr="00A178AF" w:rsidRDefault="00DF4A72" w:rsidP="00077B12">
            <w:pPr>
              <w:pStyle w:val="BodyText"/>
              <w:rPr>
                <w:rFonts w:ascii="Calibri" w:hAnsi="Calibri" w:cs="Calibri"/>
                <w:sz w:val="20"/>
                <w:szCs w:val="20"/>
              </w:rPr>
            </w:pPr>
            <w:r w:rsidRPr="00A178AF">
              <w:rPr>
                <w:rFonts w:ascii="Calibri" w:hAnsi="Calibri" w:cs="Calibri"/>
                <w:sz w:val="20"/>
                <w:szCs w:val="20"/>
              </w:rPr>
              <w:t>117 425</w:t>
            </w:r>
          </w:p>
        </w:tc>
        <w:tc>
          <w:tcPr>
            <w:tcW w:w="1510" w:type="dxa"/>
          </w:tcPr>
          <w:p w14:paraId="379767A0" w14:textId="34528B05" w:rsidR="00077B12" w:rsidRPr="00A178AF" w:rsidRDefault="00DF4A72" w:rsidP="00077B12">
            <w:pPr>
              <w:pStyle w:val="BodyText"/>
              <w:rPr>
                <w:rFonts w:ascii="Calibri" w:hAnsi="Calibri" w:cs="Calibri"/>
                <w:sz w:val="20"/>
                <w:szCs w:val="20"/>
              </w:rPr>
            </w:pPr>
            <w:r w:rsidRPr="00A178AF">
              <w:rPr>
                <w:rFonts w:ascii="Calibri" w:hAnsi="Calibri" w:cs="Calibri"/>
                <w:sz w:val="20"/>
                <w:szCs w:val="20"/>
              </w:rPr>
              <w:t xml:space="preserve">     646</w:t>
            </w:r>
          </w:p>
        </w:tc>
        <w:tc>
          <w:tcPr>
            <w:tcW w:w="1510" w:type="dxa"/>
          </w:tcPr>
          <w:p w14:paraId="466F3453" w14:textId="1840EB6B" w:rsidR="00077B12" w:rsidRPr="00A178AF" w:rsidRDefault="00DF4A72" w:rsidP="00077B12">
            <w:pPr>
              <w:pStyle w:val="BodyText"/>
              <w:rPr>
                <w:rFonts w:ascii="Calibri" w:hAnsi="Calibri" w:cs="Calibri"/>
                <w:sz w:val="20"/>
                <w:szCs w:val="20"/>
              </w:rPr>
            </w:pPr>
            <w:r w:rsidRPr="00A178AF">
              <w:rPr>
                <w:rFonts w:ascii="Calibri" w:hAnsi="Calibri" w:cs="Calibri"/>
                <w:sz w:val="20"/>
                <w:szCs w:val="20"/>
              </w:rPr>
              <w:t xml:space="preserve">        96</w:t>
            </w:r>
          </w:p>
        </w:tc>
        <w:tc>
          <w:tcPr>
            <w:tcW w:w="1510" w:type="dxa"/>
          </w:tcPr>
          <w:p w14:paraId="33372DC5" w14:textId="7D4424B2" w:rsidR="00077B12" w:rsidRPr="00A178AF" w:rsidRDefault="00DF4A72" w:rsidP="00077B12">
            <w:pPr>
              <w:pStyle w:val="BodyText"/>
              <w:rPr>
                <w:rFonts w:ascii="Calibri" w:hAnsi="Calibri" w:cs="Calibri"/>
                <w:sz w:val="20"/>
                <w:szCs w:val="20"/>
              </w:rPr>
            </w:pPr>
            <w:r w:rsidRPr="00A178AF">
              <w:rPr>
                <w:rFonts w:ascii="Calibri" w:hAnsi="Calibri" w:cs="Calibri"/>
                <w:sz w:val="20"/>
                <w:szCs w:val="20"/>
              </w:rPr>
              <w:t>3 066</w:t>
            </w:r>
          </w:p>
        </w:tc>
        <w:tc>
          <w:tcPr>
            <w:tcW w:w="1510" w:type="dxa"/>
          </w:tcPr>
          <w:p w14:paraId="66E39B55" w14:textId="0760C1A2" w:rsidR="00077B12" w:rsidRPr="00A178AF" w:rsidRDefault="00DF4A72" w:rsidP="00077B12">
            <w:pPr>
              <w:pStyle w:val="BodyText"/>
              <w:rPr>
                <w:rFonts w:ascii="Calibri" w:hAnsi="Calibri" w:cs="Calibri"/>
                <w:sz w:val="20"/>
                <w:szCs w:val="20"/>
              </w:rPr>
            </w:pPr>
            <w:r w:rsidRPr="00A178AF">
              <w:rPr>
                <w:rFonts w:ascii="Calibri" w:hAnsi="Calibri" w:cs="Calibri"/>
                <w:sz w:val="20"/>
                <w:szCs w:val="20"/>
              </w:rPr>
              <w:t xml:space="preserve">   816</w:t>
            </w:r>
          </w:p>
        </w:tc>
      </w:tr>
      <w:tr w:rsidR="00077B12" w:rsidRPr="005B2C64" w14:paraId="0E353447" w14:textId="77777777" w:rsidTr="00077B12">
        <w:tc>
          <w:tcPr>
            <w:tcW w:w="1510" w:type="dxa"/>
          </w:tcPr>
          <w:p w14:paraId="38A4A0F4" w14:textId="488CB632" w:rsidR="00077B12" w:rsidRPr="00A178AF" w:rsidRDefault="00077B12" w:rsidP="00077B12">
            <w:pPr>
              <w:pStyle w:val="BodyText"/>
              <w:rPr>
                <w:rFonts w:ascii="Calibri" w:hAnsi="Calibri" w:cs="Calibri"/>
                <w:sz w:val="20"/>
                <w:szCs w:val="20"/>
              </w:rPr>
            </w:pPr>
            <w:r w:rsidRPr="00A178AF">
              <w:rPr>
                <w:rFonts w:ascii="Calibri" w:hAnsi="Calibri" w:cs="Calibri"/>
                <w:sz w:val="20"/>
                <w:szCs w:val="20"/>
              </w:rPr>
              <w:t>2017</w:t>
            </w:r>
          </w:p>
        </w:tc>
        <w:tc>
          <w:tcPr>
            <w:tcW w:w="1510" w:type="dxa"/>
          </w:tcPr>
          <w:p w14:paraId="1EBF86F6" w14:textId="5F8C14D1" w:rsidR="00077B12" w:rsidRPr="00A178AF" w:rsidRDefault="00DF4A72" w:rsidP="00077B12">
            <w:pPr>
              <w:pStyle w:val="BodyText"/>
              <w:rPr>
                <w:rFonts w:ascii="Calibri" w:hAnsi="Calibri" w:cs="Calibri"/>
                <w:sz w:val="20"/>
                <w:szCs w:val="20"/>
              </w:rPr>
            </w:pPr>
            <w:r w:rsidRPr="00A178AF">
              <w:rPr>
                <w:rFonts w:ascii="Calibri" w:hAnsi="Calibri" w:cs="Calibri"/>
                <w:sz w:val="20"/>
                <w:szCs w:val="20"/>
              </w:rPr>
              <w:t>115 416</w:t>
            </w:r>
          </w:p>
        </w:tc>
        <w:tc>
          <w:tcPr>
            <w:tcW w:w="1510" w:type="dxa"/>
          </w:tcPr>
          <w:p w14:paraId="34A9486F" w14:textId="0E01B6BF" w:rsidR="00077B12" w:rsidRPr="00A178AF" w:rsidRDefault="00DF4A72" w:rsidP="00077B12">
            <w:pPr>
              <w:pStyle w:val="BodyText"/>
              <w:rPr>
                <w:rFonts w:ascii="Calibri" w:hAnsi="Calibri" w:cs="Calibri"/>
                <w:sz w:val="20"/>
                <w:szCs w:val="20"/>
              </w:rPr>
            </w:pPr>
            <w:r w:rsidRPr="00A178AF">
              <w:rPr>
                <w:rFonts w:ascii="Calibri" w:hAnsi="Calibri" w:cs="Calibri"/>
                <w:sz w:val="20"/>
                <w:szCs w:val="20"/>
              </w:rPr>
              <w:t xml:space="preserve">     925</w:t>
            </w:r>
          </w:p>
        </w:tc>
        <w:tc>
          <w:tcPr>
            <w:tcW w:w="1510" w:type="dxa"/>
          </w:tcPr>
          <w:p w14:paraId="5D4CA596" w14:textId="663DC0F7" w:rsidR="00077B12" w:rsidRPr="00A178AF" w:rsidRDefault="00DF4A72" w:rsidP="00077B12">
            <w:pPr>
              <w:pStyle w:val="BodyText"/>
              <w:rPr>
                <w:rFonts w:ascii="Calibri" w:hAnsi="Calibri" w:cs="Calibri"/>
                <w:sz w:val="20"/>
                <w:szCs w:val="20"/>
              </w:rPr>
            </w:pPr>
            <w:r w:rsidRPr="00A178AF">
              <w:rPr>
                <w:rFonts w:ascii="Calibri" w:hAnsi="Calibri" w:cs="Calibri"/>
                <w:sz w:val="20"/>
                <w:szCs w:val="20"/>
              </w:rPr>
              <w:t xml:space="preserve">      258</w:t>
            </w:r>
          </w:p>
        </w:tc>
        <w:tc>
          <w:tcPr>
            <w:tcW w:w="1510" w:type="dxa"/>
          </w:tcPr>
          <w:p w14:paraId="60794E79" w14:textId="6BAD4B2B" w:rsidR="00077B12" w:rsidRPr="00A178AF" w:rsidRDefault="00DF4A72" w:rsidP="00077B12">
            <w:pPr>
              <w:pStyle w:val="BodyText"/>
              <w:rPr>
                <w:rFonts w:ascii="Calibri" w:hAnsi="Calibri" w:cs="Calibri"/>
                <w:sz w:val="20"/>
                <w:szCs w:val="20"/>
              </w:rPr>
            </w:pPr>
            <w:r w:rsidRPr="00A178AF">
              <w:rPr>
                <w:rFonts w:ascii="Calibri" w:hAnsi="Calibri" w:cs="Calibri"/>
                <w:sz w:val="20"/>
                <w:szCs w:val="20"/>
              </w:rPr>
              <w:t>3 088</w:t>
            </w:r>
          </w:p>
        </w:tc>
        <w:tc>
          <w:tcPr>
            <w:tcW w:w="1510" w:type="dxa"/>
          </w:tcPr>
          <w:p w14:paraId="28C44FC6" w14:textId="01C030AF" w:rsidR="00077B12" w:rsidRPr="00A178AF" w:rsidRDefault="00DF4A72" w:rsidP="00077B12">
            <w:pPr>
              <w:pStyle w:val="BodyText"/>
              <w:rPr>
                <w:rFonts w:ascii="Calibri" w:hAnsi="Calibri" w:cs="Calibri"/>
                <w:sz w:val="20"/>
                <w:szCs w:val="20"/>
              </w:rPr>
            </w:pPr>
            <w:r w:rsidRPr="00A178AF">
              <w:rPr>
                <w:rFonts w:ascii="Calibri" w:hAnsi="Calibri" w:cs="Calibri"/>
                <w:sz w:val="20"/>
                <w:szCs w:val="20"/>
              </w:rPr>
              <w:t>1 214</w:t>
            </w:r>
          </w:p>
        </w:tc>
      </w:tr>
      <w:tr w:rsidR="00077B12" w:rsidRPr="005B2C64" w14:paraId="36EC8312" w14:textId="77777777" w:rsidTr="00077B12">
        <w:tc>
          <w:tcPr>
            <w:tcW w:w="1510" w:type="dxa"/>
          </w:tcPr>
          <w:p w14:paraId="2A233700" w14:textId="1313C49C" w:rsidR="00077B12" w:rsidRPr="00A178AF" w:rsidRDefault="00077B12" w:rsidP="00077B12">
            <w:pPr>
              <w:pStyle w:val="BodyText"/>
              <w:rPr>
                <w:rFonts w:ascii="Calibri" w:hAnsi="Calibri" w:cs="Calibri"/>
                <w:sz w:val="20"/>
                <w:szCs w:val="20"/>
              </w:rPr>
            </w:pPr>
            <w:r w:rsidRPr="00A178AF">
              <w:rPr>
                <w:rFonts w:ascii="Calibri" w:hAnsi="Calibri" w:cs="Calibri"/>
                <w:sz w:val="20"/>
                <w:szCs w:val="20"/>
              </w:rPr>
              <w:t>2018</w:t>
            </w:r>
          </w:p>
        </w:tc>
        <w:tc>
          <w:tcPr>
            <w:tcW w:w="1510" w:type="dxa"/>
          </w:tcPr>
          <w:p w14:paraId="2401BF1D" w14:textId="22FA8051" w:rsidR="00077B12" w:rsidRPr="00A178AF" w:rsidRDefault="00613479" w:rsidP="00077B12">
            <w:pPr>
              <w:pStyle w:val="BodyText"/>
              <w:rPr>
                <w:rFonts w:ascii="Calibri" w:hAnsi="Calibri" w:cs="Calibri"/>
                <w:sz w:val="20"/>
                <w:szCs w:val="20"/>
              </w:rPr>
            </w:pPr>
            <w:r w:rsidRPr="00A178AF">
              <w:rPr>
                <w:rFonts w:ascii="Calibri" w:hAnsi="Calibri" w:cs="Calibri"/>
                <w:sz w:val="20"/>
                <w:szCs w:val="20"/>
              </w:rPr>
              <w:t>115 832</w:t>
            </w:r>
          </w:p>
        </w:tc>
        <w:tc>
          <w:tcPr>
            <w:tcW w:w="1510" w:type="dxa"/>
          </w:tcPr>
          <w:p w14:paraId="720D7347" w14:textId="3E3CEB13" w:rsidR="00077B12" w:rsidRPr="00A178AF" w:rsidRDefault="00613479" w:rsidP="00077B12">
            <w:pPr>
              <w:pStyle w:val="BodyText"/>
              <w:rPr>
                <w:rFonts w:ascii="Calibri" w:hAnsi="Calibri" w:cs="Calibri"/>
                <w:sz w:val="20"/>
                <w:szCs w:val="20"/>
              </w:rPr>
            </w:pPr>
            <w:r w:rsidRPr="00A178AF">
              <w:rPr>
                <w:rFonts w:ascii="Calibri" w:hAnsi="Calibri" w:cs="Calibri"/>
                <w:sz w:val="20"/>
                <w:szCs w:val="20"/>
              </w:rPr>
              <w:t xml:space="preserve">     614</w:t>
            </w:r>
          </w:p>
        </w:tc>
        <w:tc>
          <w:tcPr>
            <w:tcW w:w="1510" w:type="dxa"/>
          </w:tcPr>
          <w:p w14:paraId="090C7065" w14:textId="623C2732" w:rsidR="00077B12" w:rsidRPr="00A178AF" w:rsidRDefault="00613479" w:rsidP="00077B12">
            <w:pPr>
              <w:pStyle w:val="BodyText"/>
              <w:rPr>
                <w:rFonts w:ascii="Calibri" w:hAnsi="Calibri" w:cs="Calibri"/>
                <w:sz w:val="20"/>
                <w:szCs w:val="20"/>
              </w:rPr>
            </w:pPr>
            <w:r w:rsidRPr="00A178AF">
              <w:rPr>
                <w:rFonts w:ascii="Calibri" w:hAnsi="Calibri" w:cs="Calibri"/>
                <w:sz w:val="20"/>
                <w:szCs w:val="20"/>
              </w:rPr>
              <w:t xml:space="preserve">      289</w:t>
            </w:r>
          </w:p>
        </w:tc>
        <w:tc>
          <w:tcPr>
            <w:tcW w:w="1510" w:type="dxa"/>
          </w:tcPr>
          <w:p w14:paraId="3D408113" w14:textId="28B8110E" w:rsidR="00077B12" w:rsidRPr="00A178AF" w:rsidRDefault="00613479" w:rsidP="00077B12">
            <w:pPr>
              <w:pStyle w:val="BodyText"/>
              <w:rPr>
                <w:rFonts w:ascii="Calibri" w:hAnsi="Calibri" w:cs="Calibri"/>
                <w:sz w:val="20"/>
                <w:szCs w:val="20"/>
              </w:rPr>
            </w:pPr>
            <w:r w:rsidRPr="00A178AF">
              <w:rPr>
                <w:rFonts w:ascii="Calibri" w:hAnsi="Calibri" w:cs="Calibri"/>
                <w:sz w:val="20"/>
                <w:szCs w:val="20"/>
              </w:rPr>
              <w:t>3 159</w:t>
            </w:r>
          </w:p>
        </w:tc>
        <w:tc>
          <w:tcPr>
            <w:tcW w:w="1510" w:type="dxa"/>
          </w:tcPr>
          <w:p w14:paraId="6EA47A16" w14:textId="7D09B395" w:rsidR="00077B12" w:rsidRPr="00A178AF" w:rsidRDefault="00613479" w:rsidP="00077B12">
            <w:pPr>
              <w:pStyle w:val="BodyText"/>
              <w:rPr>
                <w:rFonts w:ascii="Calibri" w:hAnsi="Calibri" w:cs="Calibri"/>
                <w:sz w:val="20"/>
                <w:szCs w:val="20"/>
              </w:rPr>
            </w:pPr>
            <w:r w:rsidRPr="00A178AF">
              <w:rPr>
                <w:rFonts w:ascii="Calibri" w:hAnsi="Calibri" w:cs="Calibri"/>
                <w:sz w:val="20"/>
                <w:szCs w:val="20"/>
              </w:rPr>
              <w:t>1 685</w:t>
            </w:r>
          </w:p>
        </w:tc>
      </w:tr>
      <w:tr w:rsidR="00077B12" w:rsidRPr="005B2C64" w14:paraId="5214CF7F" w14:textId="77777777" w:rsidTr="00077B12">
        <w:tc>
          <w:tcPr>
            <w:tcW w:w="1510" w:type="dxa"/>
          </w:tcPr>
          <w:p w14:paraId="2A6D24BA" w14:textId="0BBA3590" w:rsidR="00077B12" w:rsidRPr="00A178AF" w:rsidRDefault="00077B12" w:rsidP="00077B12">
            <w:pPr>
              <w:pStyle w:val="BodyText"/>
              <w:rPr>
                <w:rFonts w:ascii="Calibri" w:hAnsi="Calibri" w:cs="Calibri"/>
                <w:sz w:val="20"/>
                <w:szCs w:val="20"/>
              </w:rPr>
            </w:pPr>
            <w:r w:rsidRPr="00A178AF">
              <w:rPr>
                <w:rFonts w:ascii="Calibri" w:hAnsi="Calibri" w:cs="Calibri"/>
                <w:sz w:val="20"/>
                <w:szCs w:val="20"/>
              </w:rPr>
              <w:t>2019</w:t>
            </w:r>
          </w:p>
        </w:tc>
        <w:tc>
          <w:tcPr>
            <w:tcW w:w="1510" w:type="dxa"/>
          </w:tcPr>
          <w:p w14:paraId="3826CF95" w14:textId="16C909A1" w:rsidR="00077B12" w:rsidRPr="00A178AF" w:rsidRDefault="00613479" w:rsidP="00077B12">
            <w:pPr>
              <w:pStyle w:val="BodyText"/>
              <w:rPr>
                <w:rFonts w:ascii="Calibri" w:hAnsi="Calibri" w:cs="Calibri"/>
                <w:sz w:val="20"/>
                <w:szCs w:val="20"/>
              </w:rPr>
            </w:pPr>
            <w:r w:rsidRPr="00A178AF">
              <w:rPr>
                <w:rFonts w:ascii="Calibri" w:hAnsi="Calibri" w:cs="Calibri"/>
                <w:sz w:val="20"/>
                <w:szCs w:val="20"/>
              </w:rPr>
              <w:t>114 523</w:t>
            </w:r>
          </w:p>
        </w:tc>
        <w:tc>
          <w:tcPr>
            <w:tcW w:w="1510" w:type="dxa"/>
          </w:tcPr>
          <w:p w14:paraId="43F66311" w14:textId="026CC75F" w:rsidR="00077B12" w:rsidRPr="00A178AF" w:rsidRDefault="00613479" w:rsidP="00077B12">
            <w:pPr>
              <w:pStyle w:val="BodyText"/>
              <w:rPr>
                <w:rFonts w:ascii="Calibri" w:hAnsi="Calibri" w:cs="Calibri"/>
                <w:sz w:val="20"/>
                <w:szCs w:val="20"/>
              </w:rPr>
            </w:pPr>
            <w:r w:rsidRPr="00A178AF">
              <w:rPr>
                <w:rFonts w:ascii="Calibri" w:hAnsi="Calibri" w:cs="Calibri"/>
                <w:sz w:val="20"/>
                <w:szCs w:val="20"/>
              </w:rPr>
              <w:t xml:space="preserve">     533</w:t>
            </w:r>
          </w:p>
        </w:tc>
        <w:tc>
          <w:tcPr>
            <w:tcW w:w="1510" w:type="dxa"/>
          </w:tcPr>
          <w:p w14:paraId="5E435825" w14:textId="0335C057" w:rsidR="00077B12" w:rsidRPr="00A178AF" w:rsidRDefault="00613479" w:rsidP="00077B12">
            <w:pPr>
              <w:pStyle w:val="BodyText"/>
              <w:rPr>
                <w:rFonts w:ascii="Calibri" w:hAnsi="Calibri" w:cs="Calibri"/>
                <w:sz w:val="20"/>
                <w:szCs w:val="20"/>
              </w:rPr>
            </w:pPr>
            <w:r w:rsidRPr="00A178AF">
              <w:rPr>
                <w:rFonts w:ascii="Calibri" w:hAnsi="Calibri" w:cs="Calibri"/>
                <w:sz w:val="20"/>
                <w:szCs w:val="20"/>
              </w:rPr>
              <w:t xml:space="preserve">      346</w:t>
            </w:r>
          </w:p>
        </w:tc>
        <w:tc>
          <w:tcPr>
            <w:tcW w:w="1510" w:type="dxa"/>
          </w:tcPr>
          <w:p w14:paraId="58995C88" w14:textId="3CDC4ECD" w:rsidR="00077B12" w:rsidRPr="00A178AF" w:rsidRDefault="000E5907" w:rsidP="00077B12">
            <w:pPr>
              <w:pStyle w:val="BodyText"/>
              <w:rPr>
                <w:rFonts w:ascii="Calibri" w:hAnsi="Calibri" w:cs="Calibri"/>
                <w:sz w:val="20"/>
                <w:szCs w:val="20"/>
              </w:rPr>
            </w:pPr>
            <w:r w:rsidRPr="00A178AF">
              <w:rPr>
                <w:rFonts w:ascii="Calibri" w:hAnsi="Calibri" w:cs="Calibri"/>
                <w:sz w:val="20"/>
                <w:szCs w:val="20"/>
              </w:rPr>
              <w:t>3 146</w:t>
            </w:r>
          </w:p>
        </w:tc>
        <w:tc>
          <w:tcPr>
            <w:tcW w:w="1510" w:type="dxa"/>
          </w:tcPr>
          <w:p w14:paraId="0E7FA620" w14:textId="3EA834C1" w:rsidR="00077B12" w:rsidRPr="00A178AF" w:rsidRDefault="000E5907" w:rsidP="00077B12">
            <w:pPr>
              <w:pStyle w:val="BodyText"/>
              <w:rPr>
                <w:rFonts w:ascii="Calibri" w:hAnsi="Calibri" w:cs="Calibri"/>
                <w:sz w:val="20"/>
                <w:szCs w:val="20"/>
              </w:rPr>
            </w:pPr>
            <w:r w:rsidRPr="00A178AF">
              <w:rPr>
                <w:rFonts w:ascii="Calibri" w:hAnsi="Calibri" w:cs="Calibri"/>
                <w:sz w:val="20"/>
                <w:szCs w:val="20"/>
              </w:rPr>
              <w:t>1 945</w:t>
            </w:r>
          </w:p>
        </w:tc>
      </w:tr>
      <w:tr w:rsidR="00077B12" w:rsidRPr="005B2C64" w14:paraId="19EB63D2" w14:textId="77777777" w:rsidTr="00077B12">
        <w:tc>
          <w:tcPr>
            <w:tcW w:w="1510" w:type="dxa"/>
          </w:tcPr>
          <w:p w14:paraId="03692BFC" w14:textId="118269C8" w:rsidR="00077B12" w:rsidRPr="00A178AF" w:rsidRDefault="00077B12" w:rsidP="00077B12">
            <w:pPr>
              <w:pStyle w:val="BodyText"/>
              <w:rPr>
                <w:rFonts w:ascii="Calibri" w:hAnsi="Calibri" w:cs="Calibri"/>
                <w:sz w:val="20"/>
                <w:szCs w:val="20"/>
              </w:rPr>
            </w:pPr>
            <w:r w:rsidRPr="00A178AF">
              <w:rPr>
                <w:rFonts w:ascii="Calibri" w:hAnsi="Calibri" w:cs="Calibri"/>
                <w:sz w:val="20"/>
                <w:szCs w:val="20"/>
              </w:rPr>
              <w:t>2020</w:t>
            </w:r>
          </w:p>
        </w:tc>
        <w:tc>
          <w:tcPr>
            <w:tcW w:w="1510" w:type="dxa"/>
          </w:tcPr>
          <w:p w14:paraId="74C904C9" w14:textId="17B26449" w:rsidR="00077B12" w:rsidRPr="00A178AF" w:rsidRDefault="000A1D62" w:rsidP="00077B12">
            <w:pPr>
              <w:pStyle w:val="BodyText"/>
              <w:rPr>
                <w:rFonts w:ascii="Calibri" w:hAnsi="Calibri" w:cs="Calibri"/>
                <w:sz w:val="20"/>
                <w:szCs w:val="20"/>
              </w:rPr>
            </w:pPr>
            <w:r w:rsidRPr="00A178AF">
              <w:rPr>
                <w:rFonts w:ascii="Calibri" w:hAnsi="Calibri" w:cs="Calibri"/>
                <w:sz w:val="20"/>
                <w:szCs w:val="20"/>
              </w:rPr>
              <w:t>113 077</w:t>
            </w:r>
          </w:p>
        </w:tc>
        <w:tc>
          <w:tcPr>
            <w:tcW w:w="1510" w:type="dxa"/>
          </w:tcPr>
          <w:p w14:paraId="5EC99398" w14:textId="11A1FFAD" w:rsidR="00077B12" w:rsidRPr="00A178AF" w:rsidRDefault="000E1C48" w:rsidP="00077B12">
            <w:pPr>
              <w:pStyle w:val="BodyText"/>
              <w:rPr>
                <w:rFonts w:ascii="Calibri" w:hAnsi="Calibri" w:cs="Calibri"/>
                <w:sz w:val="20"/>
                <w:szCs w:val="20"/>
              </w:rPr>
            </w:pPr>
            <w:r w:rsidRPr="00A178AF">
              <w:rPr>
                <w:rFonts w:ascii="Calibri" w:hAnsi="Calibri" w:cs="Calibri"/>
                <w:sz w:val="20"/>
                <w:szCs w:val="20"/>
              </w:rPr>
              <w:t xml:space="preserve">     306</w:t>
            </w:r>
          </w:p>
        </w:tc>
        <w:tc>
          <w:tcPr>
            <w:tcW w:w="1510" w:type="dxa"/>
          </w:tcPr>
          <w:p w14:paraId="763022BB" w14:textId="7E4B8E90" w:rsidR="00077B12" w:rsidRPr="00A178AF" w:rsidRDefault="000E1C48" w:rsidP="00077B12">
            <w:pPr>
              <w:pStyle w:val="BodyText"/>
              <w:rPr>
                <w:rFonts w:ascii="Calibri" w:hAnsi="Calibri" w:cs="Calibri"/>
                <w:sz w:val="20"/>
                <w:szCs w:val="20"/>
              </w:rPr>
            </w:pPr>
            <w:r w:rsidRPr="00A178AF">
              <w:rPr>
                <w:rFonts w:ascii="Calibri" w:hAnsi="Calibri" w:cs="Calibri"/>
                <w:sz w:val="20"/>
                <w:szCs w:val="20"/>
              </w:rPr>
              <w:t xml:space="preserve">      263</w:t>
            </w:r>
          </w:p>
        </w:tc>
        <w:tc>
          <w:tcPr>
            <w:tcW w:w="1510" w:type="dxa"/>
          </w:tcPr>
          <w:p w14:paraId="2FB14B15" w14:textId="298AB83D" w:rsidR="00077B12" w:rsidRPr="00A178AF" w:rsidRDefault="000E1C48" w:rsidP="00077B12">
            <w:pPr>
              <w:pStyle w:val="BodyText"/>
              <w:rPr>
                <w:rFonts w:ascii="Calibri" w:hAnsi="Calibri" w:cs="Calibri"/>
                <w:sz w:val="20"/>
                <w:szCs w:val="20"/>
              </w:rPr>
            </w:pPr>
            <w:r w:rsidRPr="00A178AF">
              <w:rPr>
                <w:rFonts w:ascii="Calibri" w:hAnsi="Calibri" w:cs="Calibri"/>
                <w:sz w:val="20"/>
                <w:szCs w:val="20"/>
              </w:rPr>
              <w:t>3 220</w:t>
            </w:r>
          </w:p>
        </w:tc>
        <w:tc>
          <w:tcPr>
            <w:tcW w:w="1510" w:type="dxa"/>
          </w:tcPr>
          <w:p w14:paraId="3F9A34E1" w14:textId="434496EC" w:rsidR="00077B12" w:rsidRPr="00A178AF" w:rsidRDefault="000E1C48" w:rsidP="00077B12">
            <w:pPr>
              <w:pStyle w:val="BodyText"/>
              <w:rPr>
                <w:rFonts w:ascii="Calibri" w:hAnsi="Calibri" w:cs="Calibri"/>
                <w:sz w:val="20"/>
                <w:szCs w:val="20"/>
              </w:rPr>
            </w:pPr>
            <w:r w:rsidRPr="00A178AF">
              <w:rPr>
                <w:rFonts w:ascii="Calibri" w:hAnsi="Calibri" w:cs="Calibri"/>
                <w:sz w:val="20"/>
                <w:szCs w:val="20"/>
              </w:rPr>
              <w:t>2 679</w:t>
            </w:r>
          </w:p>
        </w:tc>
      </w:tr>
      <w:bookmarkEnd w:id="10"/>
    </w:tbl>
    <w:p w14:paraId="4250C178" w14:textId="76D137FA" w:rsidR="00F938AA" w:rsidRPr="00DB1B90" w:rsidRDefault="00F938AA" w:rsidP="00DB1B90">
      <w:pPr>
        <w:pStyle w:val="BodyText"/>
      </w:pPr>
    </w:p>
    <w:p w14:paraId="359F455C" w14:textId="6ED88A81" w:rsidR="007C48AF" w:rsidRDefault="006647C9" w:rsidP="00340EFA">
      <w:pPr>
        <w:pStyle w:val="Rubrik4utannumrering"/>
        <w:rPr>
          <w:rFonts w:eastAsia="Times New Roman"/>
        </w:rPr>
      </w:pPr>
      <w:r>
        <w:t xml:space="preserve">39(b) ICT-related </w:t>
      </w:r>
      <w:r w:rsidR="000F2BA6">
        <w:t xml:space="preserve">crime </w:t>
      </w:r>
      <w:r>
        <w:t>against children</w:t>
      </w:r>
      <w:r w:rsidR="006D532A">
        <w:t>’</w:t>
      </w:r>
      <w:r>
        <w:t>s rights</w:t>
      </w:r>
    </w:p>
    <w:p w14:paraId="1E199BA6" w14:textId="2E363D0C" w:rsidR="007C48AF" w:rsidRPr="007C48AF" w:rsidRDefault="000F2BA6" w:rsidP="007C48AF">
      <w:pPr>
        <w:rPr>
          <w:b/>
          <w:bCs/>
        </w:rPr>
      </w:pPr>
      <w:r>
        <w:t>Swedish crime</w:t>
      </w:r>
      <w:r w:rsidR="007C48AF">
        <w:t xml:space="preserve"> statistics do not include a specific crime of ICT-related </w:t>
      </w:r>
      <w:r w:rsidR="003F3715">
        <w:t xml:space="preserve">crime </w:t>
      </w:r>
      <w:r w:rsidR="007C48AF">
        <w:t>against children</w:t>
      </w:r>
      <w:r w:rsidR="006D532A">
        <w:t>’</w:t>
      </w:r>
      <w:r w:rsidR="007C48AF">
        <w:t>s rights</w:t>
      </w:r>
      <w:r w:rsidR="003F3715">
        <w:t>.</w:t>
      </w:r>
      <w:r w:rsidR="007C48AF">
        <w:t xml:space="preserve"> For certain crimes, </w:t>
      </w:r>
      <w:r w:rsidR="00B519D8">
        <w:t>crime</w:t>
      </w:r>
      <w:r w:rsidR="007C48AF">
        <w:t xml:space="preserve"> statistics are structured in such a way that they show whether the victim is a child and whether the crime took place via the internet, e.g. internet-related threats and defamation against children, and </w:t>
      </w:r>
      <w:r w:rsidR="006A2D0E">
        <w:t>Internet related child pornography crimes</w:t>
      </w:r>
      <w:r w:rsidR="007C48AF">
        <w:t>. For certain other crimes, it can be assumed that a not insignificant proportion are ICT-related even if this is not stated, such as contact with a child for sexual purposes (</w:t>
      </w:r>
      <w:r w:rsidR="001045E6">
        <w:t xml:space="preserve">so-called </w:t>
      </w:r>
      <w:r w:rsidR="007C48AF">
        <w:t xml:space="preserve">grooming) and exploitation of a child for sexual posing. </w:t>
      </w:r>
    </w:p>
    <w:p w14:paraId="5774E913" w14:textId="383B7FC6" w:rsidR="007C48AF" w:rsidRPr="007C48AF" w:rsidRDefault="007C48AF" w:rsidP="007C48AF">
      <w:r>
        <w:t xml:space="preserve">However, not all crimes are reported and the unreported figures vary for different types of crime. The Swedish National Council for Crime Prevention therefore carries out </w:t>
      </w:r>
      <w:r w:rsidR="00B519D8">
        <w:t xml:space="preserve">victimization </w:t>
      </w:r>
      <w:r>
        <w:t xml:space="preserve">surveys in which self-reported exposure to crime is measured. </w:t>
      </w:r>
      <w:r w:rsidR="00B519D8">
        <w:t>The Swedish Crime Survey</w:t>
      </w:r>
      <w:r>
        <w:t xml:space="preserve"> (</w:t>
      </w:r>
      <w:r w:rsidR="002E28B9">
        <w:t>SCS</w:t>
      </w:r>
      <w:r>
        <w:t xml:space="preserve">) includes questions about exposure to online violations. The statistics are divided up by factors such as age (16–19 years) and gender. </w:t>
      </w:r>
      <w:r w:rsidR="001045E6">
        <w:t xml:space="preserve">Every two years, the School Survey on Crime is also conducted, where </w:t>
      </w:r>
      <w:r>
        <w:t>questions</w:t>
      </w:r>
      <w:r w:rsidR="001045E6">
        <w:t xml:space="preserve"> about exposure to online abuse and bullying are asked to ninth graders. </w:t>
      </w:r>
    </w:p>
    <w:p w14:paraId="4B9D61A2" w14:textId="55954216" w:rsidR="006647C9" w:rsidRDefault="001045E6" w:rsidP="007C48AF">
      <w:r>
        <w:t xml:space="preserve">Among women aged 16-19, </w:t>
      </w:r>
      <w:r w:rsidR="007C48AF">
        <w:t xml:space="preserve">8.1% </w:t>
      </w:r>
      <w:r>
        <w:t xml:space="preserve"> reported being the victim of online abuse in 2019</w:t>
      </w:r>
      <w:r w:rsidR="007C48AF">
        <w:t xml:space="preserve">. The corresponding figure for men was 5.5%. </w:t>
      </w:r>
      <w:r>
        <w:t xml:space="preserve">The share has increased slightly in </w:t>
      </w:r>
      <w:r w:rsidR="007C48AF">
        <w:t xml:space="preserve">recent years (Source: The Swedish National Council for Crime Prevention, </w:t>
      </w:r>
      <w:r w:rsidR="002E28B9">
        <w:t xml:space="preserve">SCS </w:t>
      </w:r>
      <w:r w:rsidR="007C48AF">
        <w:t>2020). According to the School Survey on Crime (</w:t>
      </w:r>
      <w:r w:rsidR="000338B2">
        <w:t>SSC</w:t>
      </w:r>
      <w:r w:rsidR="007C48AF">
        <w:t xml:space="preserve">), which investigates exposure to crime among </w:t>
      </w:r>
      <w:r w:rsidR="002F0384">
        <w:t xml:space="preserve">ninth graders </w:t>
      </w:r>
      <w:r w:rsidR="007C48AF">
        <w:t xml:space="preserve">, it is even more common to be exposed to online </w:t>
      </w:r>
      <w:r w:rsidR="002F0384">
        <w:t>abuse</w:t>
      </w:r>
      <w:r w:rsidR="007C48AF">
        <w:t xml:space="preserve">. Around one in three girls (almost 30%) and one in five boys (20%) stated in </w:t>
      </w:r>
      <w:r w:rsidR="000338B2">
        <w:t>SSC</w:t>
      </w:r>
      <w:r w:rsidR="007C48AF">
        <w:t xml:space="preserve"> 2019 that someone had written </w:t>
      </w:r>
      <w:r w:rsidR="002F0384">
        <w:t>abusive</w:t>
      </w:r>
      <w:r w:rsidR="007C48AF">
        <w:t xml:space="preserve"> comments about them on the internet during the previous twelve months. More than 20% of girls and almost 17% of boys </w:t>
      </w:r>
      <w:r w:rsidR="003C1BA6">
        <w:t xml:space="preserve">reported </w:t>
      </w:r>
      <w:r w:rsidR="007C48AF">
        <w:t>that someone had uploaded images or videos during the previous twelve months that they did</w:t>
      </w:r>
      <w:r w:rsidR="00C90105">
        <w:t xml:space="preserve"> </w:t>
      </w:r>
      <w:r w:rsidR="007C48AF">
        <w:t>n</w:t>
      </w:r>
      <w:r w:rsidR="00C90105">
        <w:t>o</w:t>
      </w:r>
      <w:r w:rsidR="007C48AF">
        <w:t xml:space="preserve">t want to be </w:t>
      </w:r>
      <w:r w:rsidR="002F0384">
        <w:t>spread</w:t>
      </w:r>
      <w:r w:rsidR="007C48AF">
        <w:t xml:space="preserve">. (Source: The Swedish National Council for Crime Prevention, </w:t>
      </w:r>
      <w:r w:rsidR="000338B2">
        <w:t>SSC</w:t>
      </w:r>
      <w:r w:rsidR="007C48AF">
        <w:t xml:space="preserve"> 2020) </w:t>
      </w:r>
    </w:p>
    <w:p w14:paraId="48EED647" w14:textId="15C93C8B" w:rsidR="00D01848" w:rsidRPr="00A17FC8" w:rsidRDefault="00D01848" w:rsidP="007C48AF">
      <w:r>
        <w:t xml:space="preserve">The </w:t>
      </w:r>
      <w:r w:rsidR="000338B2">
        <w:t>SCS</w:t>
      </w:r>
      <w:r>
        <w:t xml:space="preserve"> is carried out annually and </w:t>
      </w:r>
      <w:r w:rsidR="002F0384">
        <w:t xml:space="preserve">refers </w:t>
      </w:r>
      <w:r>
        <w:t xml:space="preserve">to exposure to crime during the previous year. The </w:t>
      </w:r>
      <w:r w:rsidR="000338B2">
        <w:t>SCS</w:t>
      </w:r>
      <w:r>
        <w:t xml:space="preserve"> relating to exposure to crime in 2020 w</w:t>
      </w:r>
      <w:r w:rsidR="00DB1B90">
        <w:t>as</w:t>
      </w:r>
      <w:r>
        <w:t xml:space="preserve"> published on October 12, 2021. </w:t>
      </w:r>
    </w:p>
    <w:p w14:paraId="6FB755AC" w14:textId="05DBB2E8" w:rsidR="006647C9" w:rsidRPr="00340EFA" w:rsidRDefault="00615A30" w:rsidP="00340EFA">
      <w:pPr>
        <w:pStyle w:val="Rubrik4utannumrering"/>
      </w:pPr>
      <w:r>
        <w:t>Table 39(b) 1. ICT-related attacks against children</w:t>
      </w:r>
      <w:r w:rsidR="006D532A">
        <w:t>’</w:t>
      </w:r>
      <w:r>
        <w:t xml:space="preserve">s rights, number of </w:t>
      </w:r>
      <w:r w:rsidR="00A734DE">
        <w:t>reported offences</w:t>
      </w:r>
      <w:r>
        <w:t xml:space="preserve">, 2015–2019. Source: Official </w:t>
      </w:r>
      <w:r w:rsidR="005D649A">
        <w:t xml:space="preserve">crime </w:t>
      </w:r>
      <w:r w:rsidR="002F0C5A">
        <w:t>statistics,</w:t>
      </w:r>
      <w:r>
        <w:t xml:space="preserve"> the Swedish National Council for Crime Prevention.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42"/>
        <w:gridCol w:w="687"/>
        <w:gridCol w:w="687"/>
        <w:gridCol w:w="687"/>
        <w:gridCol w:w="687"/>
        <w:gridCol w:w="687"/>
        <w:gridCol w:w="683"/>
      </w:tblGrid>
      <w:tr w:rsidR="00715807" w:rsidRPr="002B38B0" w14:paraId="343D7810" w14:textId="0B647DAA" w:rsidTr="00A178AF">
        <w:trPr>
          <w:trHeight w:val="330"/>
        </w:trPr>
        <w:tc>
          <w:tcPr>
            <w:tcW w:w="2728" w:type="pct"/>
            <w:shd w:val="clear" w:color="auto" w:fill="auto"/>
            <w:noWrap/>
            <w:vAlign w:val="bottom"/>
            <w:hideMark/>
          </w:tcPr>
          <w:p w14:paraId="675E8ECF" w14:textId="77777777" w:rsidR="00EC599E" w:rsidRPr="002B38B0" w:rsidRDefault="00EC599E" w:rsidP="0085391E">
            <w:pPr>
              <w:spacing w:after="0" w:line="240" w:lineRule="auto"/>
              <w:ind w:firstLineChars="100" w:firstLine="200"/>
              <w:rPr>
                <w:rFonts w:ascii="Calibri" w:eastAsia="Times New Roman" w:hAnsi="Calibri" w:cs="Calibri"/>
                <w:sz w:val="20"/>
                <w:szCs w:val="20"/>
                <w:lang w:eastAsia="sv-SE"/>
              </w:rPr>
            </w:pPr>
          </w:p>
        </w:tc>
        <w:tc>
          <w:tcPr>
            <w:tcW w:w="379" w:type="pct"/>
            <w:shd w:val="clear" w:color="auto" w:fill="auto"/>
            <w:noWrap/>
            <w:vAlign w:val="bottom"/>
            <w:hideMark/>
          </w:tcPr>
          <w:p w14:paraId="3199879F" w14:textId="6DD60CEB" w:rsidR="00EC599E" w:rsidRPr="002B38B0" w:rsidRDefault="00200492" w:rsidP="00340EFA">
            <w:pPr>
              <w:spacing w:after="0" w:line="240" w:lineRule="auto"/>
              <w:ind w:firstLineChars="100" w:firstLine="200"/>
              <w:jc w:val="right"/>
              <w:rPr>
                <w:rFonts w:ascii="Calibri" w:eastAsia="Times New Roman" w:hAnsi="Calibri" w:cs="Calibri"/>
                <w:b/>
                <w:bCs/>
                <w:sz w:val="20"/>
                <w:szCs w:val="20"/>
              </w:rPr>
            </w:pPr>
            <w:r>
              <w:rPr>
                <w:rFonts w:ascii="Calibri" w:hAnsi="Calibri"/>
                <w:b/>
                <w:sz w:val="20"/>
              </w:rPr>
              <w:t xml:space="preserve"> </w:t>
            </w:r>
            <w:r w:rsidR="00EC599E">
              <w:rPr>
                <w:rFonts w:ascii="Calibri" w:hAnsi="Calibri"/>
                <w:b/>
                <w:sz w:val="20"/>
              </w:rPr>
              <w:t>2015</w:t>
            </w:r>
          </w:p>
        </w:tc>
        <w:tc>
          <w:tcPr>
            <w:tcW w:w="379" w:type="pct"/>
            <w:shd w:val="clear" w:color="auto" w:fill="auto"/>
            <w:noWrap/>
            <w:vAlign w:val="bottom"/>
            <w:hideMark/>
          </w:tcPr>
          <w:p w14:paraId="69F4B23B" w14:textId="445C706A" w:rsidR="00EC599E" w:rsidRPr="002B38B0" w:rsidRDefault="00200492" w:rsidP="00340EFA">
            <w:pPr>
              <w:spacing w:after="0" w:line="240" w:lineRule="auto"/>
              <w:ind w:firstLineChars="100" w:firstLine="200"/>
              <w:jc w:val="right"/>
              <w:rPr>
                <w:rFonts w:ascii="Calibri" w:eastAsia="Times New Roman" w:hAnsi="Calibri" w:cs="Calibri"/>
                <w:b/>
                <w:bCs/>
                <w:sz w:val="20"/>
                <w:szCs w:val="20"/>
              </w:rPr>
            </w:pPr>
            <w:r>
              <w:rPr>
                <w:rFonts w:ascii="Calibri" w:hAnsi="Calibri"/>
                <w:b/>
                <w:sz w:val="20"/>
              </w:rPr>
              <w:t xml:space="preserve"> </w:t>
            </w:r>
            <w:r w:rsidR="00EC599E">
              <w:rPr>
                <w:rFonts w:ascii="Calibri" w:hAnsi="Calibri"/>
                <w:b/>
                <w:sz w:val="20"/>
              </w:rPr>
              <w:t>2016</w:t>
            </w:r>
          </w:p>
        </w:tc>
        <w:tc>
          <w:tcPr>
            <w:tcW w:w="379" w:type="pct"/>
            <w:shd w:val="clear" w:color="auto" w:fill="auto"/>
            <w:noWrap/>
            <w:vAlign w:val="bottom"/>
            <w:hideMark/>
          </w:tcPr>
          <w:p w14:paraId="6B66689C" w14:textId="77658DF7" w:rsidR="00EC599E" w:rsidRPr="002B38B0" w:rsidRDefault="00200492" w:rsidP="00340EFA">
            <w:pPr>
              <w:spacing w:after="0" w:line="240" w:lineRule="auto"/>
              <w:ind w:firstLineChars="100" w:firstLine="200"/>
              <w:jc w:val="right"/>
              <w:rPr>
                <w:rFonts w:ascii="Calibri" w:eastAsia="Times New Roman" w:hAnsi="Calibri" w:cs="Calibri"/>
                <w:b/>
                <w:bCs/>
                <w:sz w:val="20"/>
                <w:szCs w:val="20"/>
              </w:rPr>
            </w:pPr>
            <w:r>
              <w:rPr>
                <w:rFonts w:ascii="Calibri" w:hAnsi="Calibri"/>
                <w:b/>
                <w:sz w:val="20"/>
              </w:rPr>
              <w:t xml:space="preserve"> </w:t>
            </w:r>
            <w:r w:rsidR="00EC599E">
              <w:rPr>
                <w:rFonts w:ascii="Calibri" w:hAnsi="Calibri"/>
                <w:b/>
                <w:sz w:val="20"/>
              </w:rPr>
              <w:t>2017</w:t>
            </w:r>
          </w:p>
        </w:tc>
        <w:tc>
          <w:tcPr>
            <w:tcW w:w="379" w:type="pct"/>
            <w:shd w:val="clear" w:color="auto" w:fill="auto"/>
            <w:noWrap/>
            <w:vAlign w:val="bottom"/>
            <w:hideMark/>
          </w:tcPr>
          <w:p w14:paraId="52C80715" w14:textId="62E4654D" w:rsidR="00EC599E" w:rsidRPr="002B38B0" w:rsidRDefault="00200492" w:rsidP="00340EFA">
            <w:pPr>
              <w:spacing w:after="0" w:line="240" w:lineRule="auto"/>
              <w:ind w:firstLineChars="100" w:firstLine="200"/>
              <w:jc w:val="right"/>
              <w:rPr>
                <w:rFonts w:ascii="Calibri" w:eastAsia="Times New Roman" w:hAnsi="Calibri" w:cs="Calibri"/>
                <w:b/>
                <w:bCs/>
                <w:sz w:val="20"/>
                <w:szCs w:val="20"/>
              </w:rPr>
            </w:pPr>
            <w:r>
              <w:rPr>
                <w:rFonts w:ascii="Calibri" w:hAnsi="Calibri"/>
                <w:b/>
                <w:sz w:val="20"/>
              </w:rPr>
              <w:t xml:space="preserve"> </w:t>
            </w:r>
            <w:r w:rsidR="00EC599E">
              <w:rPr>
                <w:rFonts w:ascii="Calibri" w:hAnsi="Calibri"/>
                <w:b/>
                <w:sz w:val="20"/>
              </w:rPr>
              <w:t>2018</w:t>
            </w:r>
          </w:p>
        </w:tc>
        <w:tc>
          <w:tcPr>
            <w:tcW w:w="379" w:type="pct"/>
            <w:shd w:val="clear" w:color="auto" w:fill="auto"/>
            <w:noWrap/>
            <w:vAlign w:val="bottom"/>
            <w:hideMark/>
          </w:tcPr>
          <w:p w14:paraId="5EC4855F" w14:textId="3DB0FD6B" w:rsidR="00EC599E" w:rsidRPr="002B38B0" w:rsidRDefault="00200492" w:rsidP="00340EFA">
            <w:pPr>
              <w:spacing w:after="0" w:line="240" w:lineRule="auto"/>
              <w:ind w:firstLineChars="100" w:firstLine="200"/>
              <w:jc w:val="right"/>
              <w:rPr>
                <w:rFonts w:ascii="Calibri" w:eastAsia="Times New Roman" w:hAnsi="Calibri" w:cs="Calibri"/>
                <w:b/>
                <w:bCs/>
                <w:sz w:val="20"/>
                <w:szCs w:val="20"/>
              </w:rPr>
            </w:pPr>
            <w:r>
              <w:rPr>
                <w:rFonts w:ascii="Calibri" w:hAnsi="Calibri"/>
                <w:b/>
                <w:sz w:val="20"/>
              </w:rPr>
              <w:t xml:space="preserve"> </w:t>
            </w:r>
            <w:r w:rsidR="00EC599E">
              <w:rPr>
                <w:rFonts w:ascii="Calibri" w:hAnsi="Calibri"/>
                <w:b/>
                <w:sz w:val="20"/>
              </w:rPr>
              <w:t>2019</w:t>
            </w:r>
          </w:p>
        </w:tc>
        <w:tc>
          <w:tcPr>
            <w:tcW w:w="379" w:type="pct"/>
            <w:vAlign w:val="bottom"/>
          </w:tcPr>
          <w:p w14:paraId="293595C9" w14:textId="260215D1" w:rsidR="00EC599E" w:rsidRPr="002B38B0" w:rsidRDefault="00200492" w:rsidP="00340EFA">
            <w:pPr>
              <w:spacing w:after="0" w:line="240" w:lineRule="auto"/>
              <w:ind w:firstLineChars="100" w:firstLine="200"/>
              <w:jc w:val="right"/>
              <w:rPr>
                <w:rFonts w:ascii="Calibri" w:eastAsia="Times New Roman" w:hAnsi="Calibri" w:cs="Calibri"/>
                <w:b/>
                <w:bCs/>
                <w:sz w:val="20"/>
                <w:szCs w:val="20"/>
              </w:rPr>
            </w:pPr>
            <w:r>
              <w:rPr>
                <w:rFonts w:ascii="Calibri" w:hAnsi="Calibri"/>
                <w:b/>
                <w:sz w:val="20"/>
              </w:rPr>
              <w:t xml:space="preserve"> </w:t>
            </w:r>
            <w:r w:rsidR="00EC599E">
              <w:rPr>
                <w:rFonts w:ascii="Calibri" w:hAnsi="Calibri"/>
                <w:b/>
                <w:sz w:val="20"/>
              </w:rPr>
              <w:t>2020</w:t>
            </w:r>
          </w:p>
        </w:tc>
      </w:tr>
      <w:tr w:rsidR="00715807" w:rsidRPr="002B38B0" w14:paraId="0F860FA5" w14:textId="1142298F" w:rsidTr="00A178AF">
        <w:trPr>
          <w:trHeight w:val="330"/>
        </w:trPr>
        <w:tc>
          <w:tcPr>
            <w:tcW w:w="2728" w:type="pct"/>
            <w:shd w:val="clear" w:color="auto" w:fill="auto"/>
            <w:noWrap/>
            <w:vAlign w:val="bottom"/>
            <w:hideMark/>
          </w:tcPr>
          <w:p w14:paraId="3533BC87" w14:textId="77777777" w:rsidR="00EC599E" w:rsidRPr="002B38B0" w:rsidRDefault="00EC599E" w:rsidP="00A178AF">
            <w:pPr>
              <w:spacing w:after="0" w:line="240" w:lineRule="auto"/>
              <w:rPr>
                <w:rFonts w:ascii="Calibri" w:eastAsia="Times New Roman" w:hAnsi="Calibri" w:cs="Calibri"/>
                <w:sz w:val="20"/>
                <w:szCs w:val="20"/>
              </w:rPr>
            </w:pPr>
            <w:r>
              <w:rPr>
                <w:rFonts w:ascii="Calibri" w:hAnsi="Calibri"/>
                <w:sz w:val="20"/>
              </w:rPr>
              <w:t xml:space="preserve">Exploitation of a child under 18 for sexual posing, incl. aggravated </w:t>
            </w:r>
          </w:p>
        </w:tc>
        <w:tc>
          <w:tcPr>
            <w:tcW w:w="379" w:type="pct"/>
            <w:shd w:val="clear" w:color="auto" w:fill="auto"/>
            <w:noWrap/>
            <w:vAlign w:val="bottom"/>
            <w:hideMark/>
          </w:tcPr>
          <w:p w14:paraId="1CD46229" w14:textId="77777777"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991 </w:t>
            </w:r>
          </w:p>
        </w:tc>
        <w:tc>
          <w:tcPr>
            <w:tcW w:w="379" w:type="pct"/>
            <w:shd w:val="clear" w:color="auto" w:fill="auto"/>
            <w:noWrap/>
            <w:vAlign w:val="bottom"/>
            <w:hideMark/>
          </w:tcPr>
          <w:p w14:paraId="1AC66D94" w14:textId="77777777"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628 </w:t>
            </w:r>
          </w:p>
        </w:tc>
        <w:tc>
          <w:tcPr>
            <w:tcW w:w="379" w:type="pct"/>
            <w:shd w:val="clear" w:color="auto" w:fill="auto"/>
            <w:noWrap/>
            <w:vAlign w:val="bottom"/>
            <w:hideMark/>
          </w:tcPr>
          <w:p w14:paraId="49668076" w14:textId="289A11B3" w:rsidR="00EC599E" w:rsidRPr="002B38B0" w:rsidRDefault="00200492"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 </w:t>
            </w:r>
            <w:r w:rsidR="00EC599E">
              <w:rPr>
                <w:rFonts w:ascii="Calibri" w:hAnsi="Calibri"/>
                <w:sz w:val="20"/>
              </w:rPr>
              <w:t>1351</w:t>
            </w:r>
          </w:p>
        </w:tc>
        <w:tc>
          <w:tcPr>
            <w:tcW w:w="379" w:type="pct"/>
            <w:shd w:val="clear" w:color="auto" w:fill="auto"/>
            <w:noWrap/>
            <w:vAlign w:val="bottom"/>
            <w:hideMark/>
          </w:tcPr>
          <w:p w14:paraId="7C5B0375" w14:textId="77777777"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876 </w:t>
            </w:r>
          </w:p>
        </w:tc>
        <w:tc>
          <w:tcPr>
            <w:tcW w:w="379" w:type="pct"/>
            <w:shd w:val="clear" w:color="auto" w:fill="auto"/>
            <w:noWrap/>
            <w:vAlign w:val="bottom"/>
            <w:hideMark/>
          </w:tcPr>
          <w:p w14:paraId="4AA0A27A" w14:textId="39A5BED1" w:rsidR="00EC599E" w:rsidRPr="002B38B0" w:rsidRDefault="00200492"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 </w:t>
            </w:r>
            <w:r w:rsidR="00EC599E">
              <w:rPr>
                <w:rFonts w:ascii="Calibri" w:hAnsi="Calibri"/>
                <w:sz w:val="20"/>
              </w:rPr>
              <w:t xml:space="preserve">1270 </w:t>
            </w:r>
          </w:p>
        </w:tc>
        <w:tc>
          <w:tcPr>
            <w:tcW w:w="379" w:type="pct"/>
            <w:vAlign w:val="bottom"/>
          </w:tcPr>
          <w:p w14:paraId="32410D9F" w14:textId="6C3C2FA6" w:rsidR="00EC599E" w:rsidRPr="002B38B0" w:rsidRDefault="00115D26" w:rsidP="00A178AF">
            <w:pPr>
              <w:spacing w:after="0" w:line="240" w:lineRule="auto"/>
              <w:ind w:firstLineChars="100" w:firstLine="200"/>
              <w:jc w:val="right"/>
              <w:rPr>
                <w:rFonts w:ascii="Calibri" w:hAnsi="Calibri" w:cs="Calibri"/>
                <w:sz w:val="20"/>
                <w:szCs w:val="20"/>
              </w:rPr>
            </w:pPr>
            <w:r>
              <w:rPr>
                <w:rFonts w:ascii="Calibri" w:hAnsi="Calibri"/>
                <w:sz w:val="20"/>
              </w:rPr>
              <w:t xml:space="preserve"> </w:t>
            </w:r>
            <w:r w:rsidR="00EC599E">
              <w:rPr>
                <w:rFonts w:ascii="Calibri" w:hAnsi="Calibri"/>
                <w:sz w:val="20"/>
              </w:rPr>
              <w:t>2049</w:t>
            </w:r>
          </w:p>
        </w:tc>
      </w:tr>
      <w:tr w:rsidR="00715807" w:rsidRPr="002B38B0" w14:paraId="48708DD1" w14:textId="42EC9732" w:rsidTr="00A178AF">
        <w:trPr>
          <w:trHeight w:val="330"/>
        </w:trPr>
        <w:tc>
          <w:tcPr>
            <w:tcW w:w="27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12E0F2" w14:textId="3D565852" w:rsidR="00EC599E" w:rsidRPr="002B38B0" w:rsidRDefault="006A2D0E" w:rsidP="00A178AF">
            <w:pPr>
              <w:spacing w:after="0" w:line="240" w:lineRule="auto"/>
              <w:rPr>
                <w:rFonts w:ascii="Calibri" w:eastAsia="Times New Roman" w:hAnsi="Calibri" w:cs="Calibri"/>
                <w:sz w:val="20"/>
                <w:szCs w:val="20"/>
              </w:rPr>
            </w:pPr>
            <w:r w:rsidRPr="006A2D0E">
              <w:rPr>
                <w:rFonts w:ascii="Calibri" w:hAnsi="Calibri"/>
                <w:sz w:val="20"/>
              </w:rPr>
              <w:t>Contact with child for sexual purposes ("grooming")</w:t>
            </w:r>
            <w:r>
              <w:rPr>
                <w:rFonts w:ascii="Calibri" w:hAnsi="Calibri"/>
                <w:sz w:val="20"/>
              </w:rPr>
              <w:t>Contact with child for sexual purposes (”grooming”)</w:t>
            </w:r>
          </w:p>
        </w:tc>
        <w:tc>
          <w:tcPr>
            <w:tcW w:w="3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4C59A3" w14:textId="77777777"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140 </w:t>
            </w:r>
          </w:p>
        </w:tc>
        <w:tc>
          <w:tcPr>
            <w:tcW w:w="3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17A51E" w14:textId="77777777"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127 </w:t>
            </w:r>
          </w:p>
        </w:tc>
        <w:tc>
          <w:tcPr>
            <w:tcW w:w="3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26671C" w14:textId="77777777"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106 </w:t>
            </w:r>
          </w:p>
        </w:tc>
        <w:tc>
          <w:tcPr>
            <w:tcW w:w="3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4E76B5" w14:textId="77777777"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188 </w:t>
            </w:r>
          </w:p>
        </w:tc>
        <w:tc>
          <w:tcPr>
            <w:tcW w:w="3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2D0048" w14:textId="77777777"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261 </w:t>
            </w:r>
          </w:p>
        </w:tc>
        <w:tc>
          <w:tcPr>
            <w:tcW w:w="379" w:type="pct"/>
            <w:tcBorders>
              <w:top w:val="single" w:sz="4" w:space="0" w:color="auto"/>
              <w:left w:val="single" w:sz="4" w:space="0" w:color="auto"/>
              <w:bottom w:val="single" w:sz="4" w:space="0" w:color="auto"/>
              <w:right w:val="single" w:sz="4" w:space="0" w:color="auto"/>
            </w:tcBorders>
            <w:vAlign w:val="bottom"/>
          </w:tcPr>
          <w:p w14:paraId="09712C1D" w14:textId="6298362C" w:rsidR="00EC599E" w:rsidRPr="002B38B0" w:rsidRDefault="00EC599E" w:rsidP="00A178AF">
            <w:pPr>
              <w:spacing w:after="0" w:line="240" w:lineRule="auto"/>
              <w:ind w:firstLineChars="100" w:firstLine="200"/>
              <w:jc w:val="right"/>
              <w:rPr>
                <w:rFonts w:ascii="Calibri" w:hAnsi="Calibri" w:cs="Calibri"/>
                <w:sz w:val="20"/>
                <w:szCs w:val="20"/>
              </w:rPr>
            </w:pPr>
            <w:r>
              <w:rPr>
                <w:rFonts w:ascii="Calibri" w:hAnsi="Calibri"/>
                <w:sz w:val="20"/>
              </w:rPr>
              <w:t>214</w:t>
            </w:r>
          </w:p>
        </w:tc>
      </w:tr>
      <w:tr w:rsidR="00715807" w:rsidRPr="002B38B0" w14:paraId="1A296116" w14:textId="5BA22FF7" w:rsidTr="00A178AF">
        <w:trPr>
          <w:trHeight w:val="330"/>
        </w:trPr>
        <w:tc>
          <w:tcPr>
            <w:tcW w:w="27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FD6597" w14:textId="22DA85B6" w:rsidR="00EC599E" w:rsidRPr="002B38B0" w:rsidRDefault="006A2D0E" w:rsidP="00A178AF">
            <w:pPr>
              <w:spacing w:after="0" w:line="240" w:lineRule="auto"/>
              <w:rPr>
                <w:rFonts w:ascii="Calibri" w:eastAsia="Times New Roman" w:hAnsi="Calibri" w:cs="Calibri"/>
                <w:sz w:val="20"/>
                <w:szCs w:val="20"/>
              </w:rPr>
            </w:pPr>
            <w:r>
              <w:rPr>
                <w:rFonts w:ascii="Calibri" w:hAnsi="Calibri"/>
                <w:sz w:val="20"/>
              </w:rPr>
              <w:t>Internet related child pornography crimes</w:t>
            </w:r>
          </w:p>
        </w:tc>
        <w:tc>
          <w:tcPr>
            <w:tcW w:w="3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2F2374" w14:textId="77777777"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488 </w:t>
            </w:r>
          </w:p>
        </w:tc>
        <w:tc>
          <w:tcPr>
            <w:tcW w:w="3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6FEB91" w14:textId="77777777"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510 </w:t>
            </w:r>
          </w:p>
        </w:tc>
        <w:tc>
          <w:tcPr>
            <w:tcW w:w="3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ACC5A8" w14:textId="77777777"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632 </w:t>
            </w:r>
          </w:p>
        </w:tc>
        <w:tc>
          <w:tcPr>
            <w:tcW w:w="3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27AFC6" w14:textId="77777777"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687 </w:t>
            </w:r>
          </w:p>
        </w:tc>
        <w:tc>
          <w:tcPr>
            <w:tcW w:w="3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8F0E6D" w14:textId="04632110" w:rsidR="00EC599E" w:rsidRPr="002B38B0" w:rsidRDefault="00572033"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 </w:t>
            </w:r>
            <w:r w:rsidR="00EC599E">
              <w:rPr>
                <w:rFonts w:ascii="Calibri" w:hAnsi="Calibri"/>
                <w:sz w:val="20"/>
              </w:rPr>
              <w:t xml:space="preserve">1128 </w:t>
            </w:r>
          </w:p>
        </w:tc>
        <w:tc>
          <w:tcPr>
            <w:tcW w:w="379" w:type="pct"/>
            <w:tcBorders>
              <w:top w:val="single" w:sz="4" w:space="0" w:color="auto"/>
              <w:left w:val="single" w:sz="4" w:space="0" w:color="auto"/>
              <w:bottom w:val="single" w:sz="4" w:space="0" w:color="auto"/>
              <w:right w:val="single" w:sz="4" w:space="0" w:color="auto"/>
            </w:tcBorders>
            <w:vAlign w:val="bottom"/>
          </w:tcPr>
          <w:p w14:paraId="7816F390" w14:textId="69F80594" w:rsidR="00EC599E" w:rsidRPr="002B38B0" w:rsidRDefault="00572033"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 </w:t>
            </w:r>
            <w:r w:rsidR="00EC599E">
              <w:rPr>
                <w:rFonts w:ascii="Calibri" w:hAnsi="Calibri"/>
                <w:sz w:val="20"/>
              </w:rPr>
              <w:t>1720</w:t>
            </w:r>
          </w:p>
        </w:tc>
      </w:tr>
      <w:tr w:rsidR="00715807" w:rsidRPr="002B38B0" w14:paraId="7E43CAED" w14:textId="3EDA464E" w:rsidTr="00A178AF">
        <w:trPr>
          <w:trHeight w:val="330"/>
        </w:trPr>
        <w:tc>
          <w:tcPr>
            <w:tcW w:w="272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07E5BA3" w14:textId="71A7E4EA" w:rsidR="00EC599E" w:rsidRPr="002B38B0" w:rsidRDefault="006A2D0E" w:rsidP="00A178AF">
            <w:pPr>
              <w:spacing w:after="0" w:line="240" w:lineRule="auto"/>
              <w:rPr>
                <w:rFonts w:ascii="Calibri" w:eastAsia="Times New Roman" w:hAnsi="Calibri" w:cs="Calibri"/>
                <w:sz w:val="20"/>
                <w:szCs w:val="20"/>
              </w:rPr>
            </w:pPr>
            <w:r>
              <w:rPr>
                <w:rFonts w:ascii="Calibri" w:hAnsi="Calibri"/>
                <w:sz w:val="20"/>
              </w:rPr>
              <w:t>Unlawful threat against girl under 18 years, internet-related</w:t>
            </w:r>
          </w:p>
        </w:tc>
        <w:tc>
          <w:tcPr>
            <w:tcW w:w="3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8E6377" w14:textId="77777777"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n/a</w:t>
            </w:r>
          </w:p>
        </w:tc>
        <w:tc>
          <w:tcPr>
            <w:tcW w:w="3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8AB19C" w14:textId="77777777"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695 </w:t>
            </w:r>
          </w:p>
        </w:tc>
        <w:tc>
          <w:tcPr>
            <w:tcW w:w="3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15EE2B" w14:textId="43C4E45D" w:rsidR="00EC599E" w:rsidRPr="002B38B0" w:rsidRDefault="00200492" w:rsidP="00A178AF">
            <w:pPr>
              <w:spacing w:after="0" w:line="240" w:lineRule="auto"/>
              <w:rPr>
                <w:rFonts w:ascii="Calibri" w:eastAsia="Times New Roman" w:hAnsi="Calibri" w:cs="Calibri"/>
                <w:sz w:val="20"/>
                <w:szCs w:val="20"/>
                <w:lang w:eastAsia="sv-SE"/>
              </w:rPr>
            </w:pPr>
            <w:r>
              <w:rPr>
                <w:rFonts w:ascii="Calibri" w:hAnsi="Calibri"/>
                <w:sz w:val="20"/>
              </w:rPr>
              <w:t xml:space="preserve">       </w:t>
            </w:r>
            <w:r w:rsidR="00EC599E">
              <w:rPr>
                <w:rFonts w:ascii="Calibri" w:hAnsi="Calibri"/>
                <w:sz w:val="20"/>
              </w:rPr>
              <w:t>718</w:t>
            </w:r>
          </w:p>
        </w:tc>
        <w:tc>
          <w:tcPr>
            <w:tcW w:w="3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58B039" w14:textId="5127E8B4" w:rsidR="00EC599E" w:rsidRPr="002B38B0" w:rsidRDefault="00EC599E" w:rsidP="00200492">
            <w:pPr>
              <w:spacing w:after="0" w:line="240" w:lineRule="auto"/>
              <w:ind w:firstLineChars="100" w:firstLine="200"/>
              <w:jc w:val="right"/>
              <w:rPr>
                <w:rFonts w:ascii="Calibri" w:eastAsia="Times New Roman" w:hAnsi="Calibri" w:cs="Calibri"/>
                <w:sz w:val="20"/>
                <w:szCs w:val="20"/>
                <w:lang w:eastAsia="sv-SE"/>
              </w:rPr>
            </w:pPr>
            <w:r>
              <w:rPr>
                <w:rFonts w:ascii="Calibri" w:hAnsi="Calibri"/>
                <w:sz w:val="20"/>
              </w:rPr>
              <w:t xml:space="preserve">740 </w:t>
            </w:r>
          </w:p>
        </w:tc>
        <w:tc>
          <w:tcPr>
            <w:tcW w:w="3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2457AA" w14:textId="33821A84" w:rsidR="00EC599E" w:rsidRPr="002B38B0" w:rsidRDefault="00EC599E" w:rsidP="00200492">
            <w:pPr>
              <w:spacing w:after="0" w:line="240" w:lineRule="auto"/>
              <w:ind w:firstLineChars="100" w:firstLine="200"/>
              <w:jc w:val="right"/>
              <w:rPr>
                <w:rFonts w:ascii="Calibri" w:eastAsia="Times New Roman" w:hAnsi="Calibri" w:cs="Calibri"/>
                <w:sz w:val="20"/>
                <w:szCs w:val="20"/>
                <w:lang w:eastAsia="sv-SE"/>
              </w:rPr>
            </w:pPr>
            <w:r>
              <w:rPr>
                <w:rFonts w:ascii="Calibri" w:hAnsi="Calibri"/>
                <w:sz w:val="20"/>
              </w:rPr>
              <w:t>897</w:t>
            </w:r>
          </w:p>
        </w:tc>
        <w:tc>
          <w:tcPr>
            <w:tcW w:w="379" w:type="pct"/>
            <w:tcBorders>
              <w:top w:val="single" w:sz="4" w:space="0" w:color="auto"/>
              <w:left w:val="single" w:sz="4" w:space="0" w:color="auto"/>
              <w:bottom w:val="single" w:sz="4" w:space="0" w:color="auto"/>
              <w:right w:val="single" w:sz="4" w:space="0" w:color="auto"/>
            </w:tcBorders>
            <w:vAlign w:val="bottom"/>
          </w:tcPr>
          <w:p w14:paraId="5AA139E6" w14:textId="77777777" w:rsidR="00200492" w:rsidRDefault="00200492" w:rsidP="00340EFA">
            <w:pPr>
              <w:spacing w:after="0" w:line="240" w:lineRule="auto"/>
              <w:ind w:firstLineChars="100" w:firstLine="200"/>
              <w:jc w:val="right"/>
              <w:rPr>
                <w:rFonts w:ascii="Calibri" w:hAnsi="Calibri"/>
                <w:sz w:val="20"/>
              </w:rPr>
            </w:pPr>
          </w:p>
          <w:p w14:paraId="56C7EE6F" w14:textId="042355DA"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926</w:t>
            </w:r>
          </w:p>
        </w:tc>
      </w:tr>
      <w:tr w:rsidR="00715807" w:rsidRPr="002B38B0" w14:paraId="794AF55E" w14:textId="3E4E821F" w:rsidTr="00A178AF">
        <w:trPr>
          <w:trHeight w:val="330"/>
        </w:trPr>
        <w:tc>
          <w:tcPr>
            <w:tcW w:w="272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9CCF2D1" w14:textId="750CD86B" w:rsidR="00EC599E" w:rsidRPr="002B38B0" w:rsidRDefault="006A2D0E" w:rsidP="00A178AF">
            <w:pPr>
              <w:spacing w:after="0" w:line="240" w:lineRule="auto"/>
              <w:rPr>
                <w:rFonts w:ascii="Calibri" w:eastAsia="Times New Roman" w:hAnsi="Calibri" w:cs="Calibri"/>
                <w:sz w:val="20"/>
                <w:szCs w:val="20"/>
              </w:rPr>
            </w:pPr>
            <w:r>
              <w:rPr>
                <w:rFonts w:ascii="Calibri" w:hAnsi="Calibri"/>
                <w:sz w:val="20"/>
              </w:rPr>
              <w:t>Unlawful threat against boy under 18 years, internet-related</w:t>
            </w:r>
          </w:p>
        </w:tc>
        <w:tc>
          <w:tcPr>
            <w:tcW w:w="3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8BF433" w14:textId="77777777"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n/a</w:t>
            </w:r>
          </w:p>
        </w:tc>
        <w:tc>
          <w:tcPr>
            <w:tcW w:w="3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240BD1" w14:textId="77777777"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414 </w:t>
            </w:r>
          </w:p>
        </w:tc>
        <w:tc>
          <w:tcPr>
            <w:tcW w:w="3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E608C0" w14:textId="77777777"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531 </w:t>
            </w:r>
          </w:p>
        </w:tc>
        <w:tc>
          <w:tcPr>
            <w:tcW w:w="3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EA6D98" w14:textId="77777777"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463 </w:t>
            </w:r>
          </w:p>
        </w:tc>
        <w:tc>
          <w:tcPr>
            <w:tcW w:w="3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7B0A67" w14:textId="77777777"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693 </w:t>
            </w:r>
          </w:p>
        </w:tc>
        <w:tc>
          <w:tcPr>
            <w:tcW w:w="379" w:type="pct"/>
            <w:tcBorders>
              <w:top w:val="single" w:sz="4" w:space="0" w:color="auto"/>
              <w:left w:val="single" w:sz="4" w:space="0" w:color="auto"/>
              <w:bottom w:val="single" w:sz="4" w:space="0" w:color="auto"/>
              <w:right w:val="single" w:sz="4" w:space="0" w:color="auto"/>
            </w:tcBorders>
            <w:vAlign w:val="bottom"/>
          </w:tcPr>
          <w:p w14:paraId="03DB5884" w14:textId="77777777" w:rsidR="005B6D0F" w:rsidRDefault="005B6D0F" w:rsidP="00340EFA">
            <w:pPr>
              <w:spacing w:after="0" w:line="240" w:lineRule="auto"/>
              <w:ind w:firstLineChars="100" w:firstLine="200"/>
              <w:jc w:val="right"/>
              <w:rPr>
                <w:rFonts w:ascii="Calibri" w:hAnsi="Calibri"/>
                <w:sz w:val="20"/>
              </w:rPr>
            </w:pPr>
          </w:p>
          <w:p w14:paraId="64E2A877" w14:textId="36876931"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616</w:t>
            </w:r>
          </w:p>
        </w:tc>
      </w:tr>
      <w:tr w:rsidR="00715807" w:rsidRPr="002B38B0" w14:paraId="6AA2951B" w14:textId="5B779C18" w:rsidTr="00A178AF">
        <w:trPr>
          <w:trHeight w:val="330"/>
        </w:trPr>
        <w:tc>
          <w:tcPr>
            <w:tcW w:w="272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BB42330" w14:textId="256BBC65" w:rsidR="00EC599E" w:rsidRPr="002B38B0" w:rsidRDefault="006A2D0E" w:rsidP="00A178AF">
            <w:pPr>
              <w:spacing w:after="0" w:line="240" w:lineRule="auto"/>
              <w:rPr>
                <w:rFonts w:ascii="Calibri" w:eastAsia="Times New Roman" w:hAnsi="Calibri" w:cs="Calibri"/>
                <w:sz w:val="20"/>
                <w:szCs w:val="20"/>
              </w:rPr>
            </w:pPr>
            <w:r>
              <w:rPr>
                <w:rFonts w:ascii="Calibri" w:hAnsi="Calibri"/>
                <w:sz w:val="20"/>
              </w:rPr>
              <w:t>Defamation against girl under 18 years, internet-related</w:t>
            </w:r>
          </w:p>
        </w:tc>
        <w:tc>
          <w:tcPr>
            <w:tcW w:w="3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B6D502" w14:textId="77777777"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n/a</w:t>
            </w:r>
          </w:p>
        </w:tc>
        <w:tc>
          <w:tcPr>
            <w:tcW w:w="3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168F21" w14:textId="77777777"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695</w:t>
            </w:r>
          </w:p>
        </w:tc>
        <w:tc>
          <w:tcPr>
            <w:tcW w:w="3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7DEA48" w14:textId="77777777"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688 </w:t>
            </w:r>
          </w:p>
        </w:tc>
        <w:tc>
          <w:tcPr>
            <w:tcW w:w="3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91D1C2" w14:textId="77777777"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390</w:t>
            </w:r>
          </w:p>
        </w:tc>
        <w:tc>
          <w:tcPr>
            <w:tcW w:w="3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28ADDC" w14:textId="77777777"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450 </w:t>
            </w:r>
          </w:p>
        </w:tc>
        <w:tc>
          <w:tcPr>
            <w:tcW w:w="379" w:type="pct"/>
            <w:tcBorders>
              <w:top w:val="single" w:sz="4" w:space="0" w:color="auto"/>
              <w:left w:val="single" w:sz="4" w:space="0" w:color="auto"/>
              <w:bottom w:val="single" w:sz="4" w:space="0" w:color="auto"/>
              <w:right w:val="single" w:sz="4" w:space="0" w:color="auto"/>
            </w:tcBorders>
            <w:vAlign w:val="bottom"/>
          </w:tcPr>
          <w:p w14:paraId="589D92B1" w14:textId="77777777" w:rsidR="002C3DC0" w:rsidRDefault="002C3DC0" w:rsidP="00340EFA">
            <w:pPr>
              <w:spacing w:after="0" w:line="240" w:lineRule="auto"/>
              <w:ind w:firstLineChars="100" w:firstLine="200"/>
              <w:jc w:val="right"/>
              <w:rPr>
                <w:rFonts w:ascii="Calibri" w:hAnsi="Calibri"/>
                <w:sz w:val="20"/>
              </w:rPr>
            </w:pPr>
          </w:p>
          <w:p w14:paraId="16AC1F03" w14:textId="605283F7"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472</w:t>
            </w:r>
          </w:p>
        </w:tc>
      </w:tr>
      <w:tr w:rsidR="00715807" w:rsidRPr="002B38B0" w14:paraId="2BC825A0" w14:textId="37106D9C" w:rsidTr="00A178AF">
        <w:trPr>
          <w:trHeight w:val="330"/>
        </w:trPr>
        <w:tc>
          <w:tcPr>
            <w:tcW w:w="272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A3F11E2" w14:textId="3CE2A36B" w:rsidR="00EC599E" w:rsidRPr="002B38B0" w:rsidRDefault="006A2D0E" w:rsidP="00A178AF">
            <w:pPr>
              <w:spacing w:after="0" w:line="240" w:lineRule="auto"/>
              <w:rPr>
                <w:rFonts w:ascii="Calibri" w:eastAsia="Times New Roman" w:hAnsi="Calibri" w:cs="Calibri"/>
                <w:sz w:val="20"/>
                <w:szCs w:val="20"/>
              </w:rPr>
            </w:pPr>
            <w:r>
              <w:rPr>
                <w:rFonts w:ascii="Calibri" w:hAnsi="Calibri"/>
                <w:sz w:val="20"/>
              </w:rPr>
              <w:t>Defamation against boy under 18 years, internet-related</w:t>
            </w:r>
          </w:p>
        </w:tc>
        <w:tc>
          <w:tcPr>
            <w:tcW w:w="3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9E0C93" w14:textId="77777777"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n/a</w:t>
            </w:r>
          </w:p>
        </w:tc>
        <w:tc>
          <w:tcPr>
            <w:tcW w:w="3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555ED0" w14:textId="77777777"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414</w:t>
            </w:r>
          </w:p>
        </w:tc>
        <w:tc>
          <w:tcPr>
            <w:tcW w:w="3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230B42" w14:textId="77777777"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255 </w:t>
            </w:r>
          </w:p>
        </w:tc>
        <w:tc>
          <w:tcPr>
            <w:tcW w:w="3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73B792" w14:textId="77777777"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188</w:t>
            </w:r>
          </w:p>
        </w:tc>
        <w:tc>
          <w:tcPr>
            <w:tcW w:w="3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5638A6" w14:textId="77777777"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176</w:t>
            </w:r>
          </w:p>
        </w:tc>
        <w:tc>
          <w:tcPr>
            <w:tcW w:w="379" w:type="pct"/>
            <w:tcBorders>
              <w:top w:val="single" w:sz="4" w:space="0" w:color="auto"/>
              <w:left w:val="single" w:sz="4" w:space="0" w:color="auto"/>
              <w:bottom w:val="single" w:sz="4" w:space="0" w:color="auto"/>
              <w:right w:val="single" w:sz="4" w:space="0" w:color="auto"/>
            </w:tcBorders>
            <w:vAlign w:val="bottom"/>
          </w:tcPr>
          <w:p w14:paraId="46996A3B" w14:textId="77777777" w:rsidR="002C3DC0" w:rsidRDefault="002C3DC0" w:rsidP="00340EFA">
            <w:pPr>
              <w:spacing w:after="0" w:line="240" w:lineRule="auto"/>
              <w:ind w:firstLineChars="100" w:firstLine="200"/>
              <w:jc w:val="right"/>
              <w:rPr>
                <w:rFonts w:ascii="Calibri" w:hAnsi="Calibri"/>
                <w:sz w:val="20"/>
              </w:rPr>
            </w:pPr>
          </w:p>
          <w:p w14:paraId="0C49D6A9" w14:textId="2E7E83F7" w:rsidR="00EC599E" w:rsidRPr="002B38B0"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217</w:t>
            </w:r>
          </w:p>
        </w:tc>
      </w:tr>
    </w:tbl>
    <w:p w14:paraId="3858457D" w14:textId="77777777" w:rsidR="006647C9" w:rsidRDefault="006647C9" w:rsidP="006647C9">
      <w:pPr>
        <w:pStyle w:val="BodyText"/>
        <w:rPr>
          <w:lang w:eastAsia="sv-SE"/>
        </w:rPr>
      </w:pPr>
    </w:p>
    <w:p w14:paraId="2D6EA880" w14:textId="753BC628" w:rsidR="006647C9" w:rsidRPr="00340EFA" w:rsidRDefault="006647C9" w:rsidP="00340EFA">
      <w:pPr>
        <w:pStyle w:val="Rubrik4utannumrering"/>
      </w:pPr>
      <w:r>
        <w:t>Table 39(b) 2. ICT-related attacks against children</w:t>
      </w:r>
      <w:r w:rsidR="006D532A">
        <w:t>’</w:t>
      </w:r>
      <w:r>
        <w:t xml:space="preserve">s rights, number of </w:t>
      </w:r>
      <w:r w:rsidR="004317A3">
        <w:t>investigated offences</w:t>
      </w:r>
      <w:r>
        <w:t>, 2015–2019. Source: Official criminal statistics, the Swedish National Council for Crime Prevention.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46"/>
        <w:gridCol w:w="706"/>
        <w:gridCol w:w="705"/>
        <w:gridCol w:w="666"/>
        <w:gridCol w:w="705"/>
        <w:gridCol w:w="666"/>
        <w:gridCol w:w="666"/>
      </w:tblGrid>
      <w:tr w:rsidR="00EC599E" w:rsidRPr="0085391E" w14:paraId="6527D459" w14:textId="5F1D216B" w:rsidTr="006663C5">
        <w:trPr>
          <w:trHeight w:val="399"/>
        </w:trPr>
        <w:tc>
          <w:tcPr>
            <w:tcW w:w="2554" w:type="pct"/>
            <w:shd w:val="clear" w:color="auto" w:fill="auto"/>
            <w:noWrap/>
            <w:vAlign w:val="bottom"/>
          </w:tcPr>
          <w:p w14:paraId="0942F30C" w14:textId="77777777" w:rsidR="00EC599E" w:rsidRPr="0085391E" w:rsidRDefault="00EC599E" w:rsidP="00340EFA">
            <w:pPr>
              <w:spacing w:after="0" w:line="240" w:lineRule="auto"/>
              <w:ind w:firstLineChars="100" w:firstLine="200"/>
              <w:rPr>
                <w:rFonts w:ascii="Calibri" w:eastAsia="Times New Roman" w:hAnsi="Calibri" w:cs="Calibri"/>
                <w:sz w:val="20"/>
                <w:szCs w:val="20"/>
                <w:lang w:eastAsia="sv-SE"/>
              </w:rPr>
            </w:pPr>
          </w:p>
        </w:tc>
        <w:tc>
          <w:tcPr>
            <w:tcW w:w="415" w:type="pct"/>
            <w:shd w:val="clear" w:color="auto" w:fill="auto"/>
            <w:noWrap/>
            <w:vAlign w:val="bottom"/>
          </w:tcPr>
          <w:p w14:paraId="6872BDD7" w14:textId="77777777" w:rsidR="00EC599E" w:rsidRPr="0085391E" w:rsidRDefault="00EC599E" w:rsidP="00340EFA">
            <w:pPr>
              <w:spacing w:after="0" w:line="240" w:lineRule="auto"/>
              <w:ind w:firstLineChars="100" w:firstLine="200"/>
              <w:jc w:val="right"/>
              <w:rPr>
                <w:rFonts w:ascii="Calibri" w:eastAsia="Times New Roman" w:hAnsi="Calibri" w:cs="Calibri"/>
                <w:b/>
                <w:bCs/>
                <w:sz w:val="20"/>
                <w:szCs w:val="20"/>
              </w:rPr>
            </w:pPr>
            <w:r>
              <w:rPr>
                <w:rFonts w:ascii="Calibri" w:hAnsi="Calibri"/>
                <w:b/>
                <w:sz w:val="20"/>
              </w:rPr>
              <w:t>2015</w:t>
            </w:r>
          </w:p>
        </w:tc>
        <w:tc>
          <w:tcPr>
            <w:tcW w:w="414" w:type="pct"/>
            <w:shd w:val="clear" w:color="auto" w:fill="auto"/>
            <w:noWrap/>
            <w:vAlign w:val="bottom"/>
          </w:tcPr>
          <w:p w14:paraId="14E9E0F0" w14:textId="77777777" w:rsidR="00EC599E" w:rsidRPr="0085391E" w:rsidRDefault="00EC599E" w:rsidP="00340EFA">
            <w:pPr>
              <w:spacing w:after="0" w:line="240" w:lineRule="auto"/>
              <w:ind w:firstLineChars="100" w:firstLine="200"/>
              <w:jc w:val="right"/>
              <w:rPr>
                <w:rFonts w:ascii="Calibri" w:eastAsia="Times New Roman" w:hAnsi="Calibri" w:cs="Calibri"/>
                <w:b/>
                <w:bCs/>
                <w:sz w:val="20"/>
                <w:szCs w:val="20"/>
              </w:rPr>
            </w:pPr>
            <w:r>
              <w:rPr>
                <w:rFonts w:ascii="Calibri" w:hAnsi="Calibri"/>
                <w:b/>
                <w:sz w:val="20"/>
              </w:rPr>
              <w:t>2016</w:t>
            </w:r>
          </w:p>
        </w:tc>
        <w:tc>
          <w:tcPr>
            <w:tcW w:w="415" w:type="pct"/>
            <w:shd w:val="clear" w:color="auto" w:fill="auto"/>
            <w:noWrap/>
            <w:vAlign w:val="bottom"/>
          </w:tcPr>
          <w:p w14:paraId="6B670604" w14:textId="77777777" w:rsidR="00EC599E" w:rsidRPr="0085391E" w:rsidRDefault="00EC599E" w:rsidP="00340EFA">
            <w:pPr>
              <w:spacing w:after="0" w:line="240" w:lineRule="auto"/>
              <w:ind w:firstLineChars="100" w:firstLine="200"/>
              <w:jc w:val="right"/>
              <w:rPr>
                <w:rFonts w:ascii="Calibri" w:eastAsia="Times New Roman" w:hAnsi="Calibri" w:cs="Calibri"/>
                <w:b/>
                <w:bCs/>
                <w:sz w:val="20"/>
                <w:szCs w:val="20"/>
              </w:rPr>
            </w:pPr>
            <w:r>
              <w:rPr>
                <w:rFonts w:ascii="Calibri" w:hAnsi="Calibri"/>
                <w:b/>
                <w:sz w:val="20"/>
              </w:rPr>
              <w:t>2017</w:t>
            </w:r>
          </w:p>
        </w:tc>
        <w:tc>
          <w:tcPr>
            <w:tcW w:w="345" w:type="pct"/>
            <w:shd w:val="clear" w:color="auto" w:fill="auto"/>
            <w:noWrap/>
            <w:vAlign w:val="bottom"/>
          </w:tcPr>
          <w:p w14:paraId="6A5EB572" w14:textId="77777777" w:rsidR="00EC599E" w:rsidRPr="0085391E" w:rsidRDefault="00EC599E" w:rsidP="00340EFA">
            <w:pPr>
              <w:spacing w:after="0" w:line="240" w:lineRule="auto"/>
              <w:ind w:firstLineChars="100" w:firstLine="200"/>
              <w:jc w:val="right"/>
              <w:rPr>
                <w:rFonts w:ascii="Calibri" w:eastAsia="Times New Roman" w:hAnsi="Calibri" w:cs="Calibri"/>
                <w:b/>
                <w:bCs/>
                <w:sz w:val="20"/>
                <w:szCs w:val="20"/>
              </w:rPr>
            </w:pPr>
            <w:r>
              <w:rPr>
                <w:rFonts w:ascii="Calibri" w:hAnsi="Calibri"/>
                <w:b/>
                <w:sz w:val="20"/>
              </w:rPr>
              <w:t>2018</w:t>
            </w:r>
          </w:p>
        </w:tc>
        <w:tc>
          <w:tcPr>
            <w:tcW w:w="429" w:type="pct"/>
            <w:shd w:val="clear" w:color="auto" w:fill="auto"/>
            <w:noWrap/>
            <w:vAlign w:val="bottom"/>
          </w:tcPr>
          <w:p w14:paraId="4E63C921" w14:textId="77777777" w:rsidR="00EC599E" w:rsidRPr="0085391E" w:rsidRDefault="00EC599E" w:rsidP="00340EFA">
            <w:pPr>
              <w:spacing w:after="0" w:line="240" w:lineRule="auto"/>
              <w:ind w:firstLineChars="100" w:firstLine="200"/>
              <w:jc w:val="right"/>
              <w:rPr>
                <w:rFonts w:ascii="Calibri" w:eastAsia="Times New Roman" w:hAnsi="Calibri" w:cs="Calibri"/>
                <w:b/>
                <w:bCs/>
                <w:sz w:val="20"/>
                <w:szCs w:val="20"/>
              </w:rPr>
            </w:pPr>
            <w:r>
              <w:rPr>
                <w:rFonts w:ascii="Calibri" w:hAnsi="Calibri"/>
                <w:b/>
                <w:sz w:val="20"/>
              </w:rPr>
              <w:t>2019</w:t>
            </w:r>
          </w:p>
        </w:tc>
        <w:tc>
          <w:tcPr>
            <w:tcW w:w="429" w:type="pct"/>
          </w:tcPr>
          <w:p w14:paraId="7B97FD87" w14:textId="3B0C6A7E" w:rsidR="00EC599E" w:rsidRPr="0085391E" w:rsidRDefault="00EC599E" w:rsidP="00340EFA">
            <w:pPr>
              <w:spacing w:after="0" w:line="240" w:lineRule="auto"/>
              <w:ind w:firstLineChars="100" w:firstLine="200"/>
              <w:jc w:val="right"/>
              <w:rPr>
                <w:rFonts w:ascii="Calibri" w:eastAsia="Times New Roman" w:hAnsi="Calibri" w:cs="Calibri"/>
                <w:b/>
                <w:bCs/>
                <w:sz w:val="20"/>
                <w:szCs w:val="20"/>
              </w:rPr>
            </w:pPr>
            <w:r>
              <w:rPr>
                <w:rFonts w:ascii="Calibri" w:hAnsi="Calibri"/>
                <w:b/>
                <w:sz w:val="20"/>
              </w:rPr>
              <w:t>2020</w:t>
            </w:r>
          </w:p>
        </w:tc>
      </w:tr>
      <w:tr w:rsidR="00EC599E" w:rsidRPr="0085391E" w14:paraId="15867A2F" w14:textId="72917ADA" w:rsidTr="006663C5">
        <w:trPr>
          <w:trHeight w:val="465"/>
        </w:trPr>
        <w:tc>
          <w:tcPr>
            <w:tcW w:w="2554" w:type="pct"/>
            <w:shd w:val="clear" w:color="auto" w:fill="auto"/>
            <w:noWrap/>
            <w:vAlign w:val="bottom"/>
            <w:hideMark/>
          </w:tcPr>
          <w:p w14:paraId="440A409C" w14:textId="77777777" w:rsidR="00EC599E" w:rsidRPr="0085391E" w:rsidRDefault="00EC599E"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Exploitation of a child under 18 for sexual posing, incl. aggravated </w:t>
            </w:r>
          </w:p>
        </w:tc>
        <w:tc>
          <w:tcPr>
            <w:tcW w:w="415" w:type="pct"/>
            <w:shd w:val="clear" w:color="auto" w:fill="auto"/>
            <w:noWrap/>
            <w:vAlign w:val="bottom"/>
            <w:hideMark/>
          </w:tcPr>
          <w:p w14:paraId="585D7830" w14:textId="214019A4" w:rsidR="00EC599E" w:rsidRPr="0085391E" w:rsidRDefault="00572033"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 </w:t>
            </w:r>
            <w:r w:rsidR="00EC599E">
              <w:rPr>
                <w:rFonts w:ascii="Calibri" w:hAnsi="Calibri"/>
                <w:sz w:val="20"/>
              </w:rPr>
              <w:t xml:space="preserve">1222 </w:t>
            </w:r>
          </w:p>
        </w:tc>
        <w:tc>
          <w:tcPr>
            <w:tcW w:w="414" w:type="pct"/>
            <w:shd w:val="clear" w:color="auto" w:fill="auto"/>
            <w:noWrap/>
            <w:vAlign w:val="bottom"/>
            <w:hideMark/>
          </w:tcPr>
          <w:p w14:paraId="14D8A946" w14:textId="33245A55" w:rsidR="00EC599E" w:rsidRPr="0085391E" w:rsidRDefault="00572033"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 </w:t>
            </w:r>
            <w:r w:rsidR="00EC599E">
              <w:rPr>
                <w:rFonts w:ascii="Calibri" w:hAnsi="Calibri"/>
                <w:sz w:val="20"/>
              </w:rPr>
              <w:t xml:space="preserve">1092 </w:t>
            </w:r>
          </w:p>
        </w:tc>
        <w:tc>
          <w:tcPr>
            <w:tcW w:w="415" w:type="pct"/>
            <w:shd w:val="clear" w:color="auto" w:fill="auto"/>
            <w:noWrap/>
            <w:vAlign w:val="bottom"/>
            <w:hideMark/>
          </w:tcPr>
          <w:p w14:paraId="56E2A21E" w14:textId="77777777" w:rsidR="00EC599E" w:rsidRPr="0085391E"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789 </w:t>
            </w:r>
          </w:p>
        </w:tc>
        <w:tc>
          <w:tcPr>
            <w:tcW w:w="345" w:type="pct"/>
            <w:shd w:val="clear" w:color="auto" w:fill="auto"/>
            <w:noWrap/>
            <w:vAlign w:val="bottom"/>
            <w:hideMark/>
          </w:tcPr>
          <w:p w14:paraId="4F7241DF" w14:textId="14AA39BC" w:rsidR="00EC599E" w:rsidRPr="0085391E" w:rsidRDefault="00572033"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 </w:t>
            </w:r>
            <w:r w:rsidR="00EC599E">
              <w:rPr>
                <w:rFonts w:ascii="Calibri" w:hAnsi="Calibri"/>
                <w:sz w:val="20"/>
              </w:rPr>
              <w:t xml:space="preserve">1623 </w:t>
            </w:r>
          </w:p>
        </w:tc>
        <w:tc>
          <w:tcPr>
            <w:tcW w:w="429" w:type="pct"/>
            <w:shd w:val="clear" w:color="auto" w:fill="auto"/>
            <w:noWrap/>
            <w:vAlign w:val="bottom"/>
            <w:hideMark/>
          </w:tcPr>
          <w:p w14:paraId="6D55F435" w14:textId="77777777" w:rsidR="00EC599E" w:rsidRPr="0085391E"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996 </w:t>
            </w:r>
          </w:p>
        </w:tc>
        <w:tc>
          <w:tcPr>
            <w:tcW w:w="429" w:type="pct"/>
          </w:tcPr>
          <w:p w14:paraId="52230125" w14:textId="6175A661" w:rsidR="00EC599E" w:rsidRPr="0085391E" w:rsidRDefault="00572033"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 </w:t>
            </w:r>
            <w:r w:rsidR="00EC599E">
              <w:rPr>
                <w:rFonts w:ascii="Calibri" w:hAnsi="Calibri"/>
                <w:sz w:val="20"/>
              </w:rPr>
              <w:t>1806</w:t>
            </w:r>
          </w:p>
        </w:tc>
      </w:tr>
      <w:tr w:rsidR="00EC599E" w:rsidRPr="0085391E" w14:paraId="5E646B26" w14:textId="7D13F29E" w:rsidTr="006663C5">
        <w:trPr>
          <w:trHeight w:val="300"/>
        </w:trPr>
        <w:tc>
          <w:tcPr>
            <w:tcW w:w="2554" w:type="pct"/>
            <w:shd w:val="clear" w:color="auto" w:fill="auto"/>
            <w:noWrap/>
            <w:vAlign w:val="bottom"/>
            <w:hideMark/>
          </w:tcPr>
          <w:p w14:paraId="630A2A53" w14:textId="34F4797B" w:rsidR="00EC599E" w:rsidRPr="0085391E" w:rsidRDefault="006A2D0E" w:rsidP="00340EFA">
            <w:pPr>
              <w:spacing w:after="0" w:line="240" w:lineRule="auto"/>
              <w:ind w:firstLineChars="100" w:firstLine="200"/>
              <w:rPr>
                <w:rFonts w:ascii="Calibri" w:eastAsia="Times New Roman" w:hAnsi="Calibri" w:cs="Calibri"/>
                <w:sz w:val="20"/>
                <w:szCs w:val="20"/>
              </w:rPr>
            </w:pPr>
            <w:r>
              <w:rPr>
                <w:rFonts w:ascii="Calibri" w:hAnsi="Calibri"/>
                <w:sz w:val="20"/>
              </w:rPr>
              <w:t>Contact with child for sexual purposes (”grooming”)</w:t>
            </w:r>
          </w:p>
        </w:tc>
        <w:tc>
          <w:tcPr>
            <w:tcW w:w="415" w:type="pct"/>
            <w:shd w:val="clear" w:color="auto" w:fill="auto"/>
            <w:noWrap/>
            <w:vAlign w:val="bottom"/>
            <w:hideMark/>
          </w:tcPr>
          <w:p w14:paraId="18069669" w14:textId="77777777" w:rsidR="00EC599E" w:rsidRPr="0085391E"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111 </w:t>
            </w:r>
          </w:p>
        </w:tc>
        <w:tc>
          <w:tcPr>
            <w:tcW w:w="414" w:type="pct"/>
            <w:shd w:val="clear" w:color="auto" w:fill="auto"/>
            <w:noWrap/>
            <w:vAlign w:val="bottom"/>
            <w:hideMark/>
          </w:tcPr>
          <w:p w14:paraId="4FC4EEF8" w14:textId="77777777" w:rsidR="00EC599E" w:rsidRPr="0085391E"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110 </w:t>
            </w:r>
          </w:p>
        </w:tc>
        <w:tc>
          <w:tcPr>
            <w:tcW w:w="415" w:type="pct"/>
            <w:shd w:val="clear" w:color="auto" w:fill="auto"/>
            <w:noWrap/>
            <w:vAlign w:val="bottom"/>
            <w:hideMark/>
          </w:tcPr>
          <w:p w14:paraId="51107C1B" w14:textId="77777777" w:rsidR="00EC599E" w:rsidRPr="0085391E"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102 </w:t>
            </w:r>
          </w:p>
        </w:tc>
        <w:tc>
          <w:tcPr>
            <w:tcW w:w="345" w:type="pct"/>
            <w:shd w:val="clear" w:color="auto" w:fill="auto"/>
            <w:noWrap/>
            <w:vAlign w:val="bottom"/>
            <w:hideMark/>
          </w:tcPr>
          <w:p w14:paraId="0075F3C0" w14:textId="77777777" w:rsidR="00EC599E" w:rsidRPr="0085391E"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137 </w:t>
            </w:r>
          </w:p>
        </w:tc>
        <w:tc>
          <w:tcPr>
            <w:tcW w:w="429" w:type="pct"/>
            <w:shd w:val="clear" w:color="auto" w:fill="auto"/>
            <w:noWrap/>
            <w:vAlign w:val="bottom"/>
            <w:hideMark/>
          </w:tcPr>
          <w:p w14:paraId="4814BB5B" w14:textId="77777777" w:rsidR="00EC599E" w:rsidRPr="0085391E"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216 </w:t>
            </w:r>
          </w:p>
        </w:tc>
        <w:tc>
          <w:tcPr>
            <w:tcW w:w="429" w:type="pct"/>
          </w:tcPr>
          <w:p w14:paraId="33A1E941" w14:textId="77777777" w:rsidR="005B6D0F" w:rsidRDefault="005B6D0F" w:rsidP="00340EFA">
            <w:pPr>
              <w:spacing w:after="0" w:line="240" w:lineRule="auto"/>
              <w:ind w:firstLineChars="100" w:firstLine="200"/>
              <w:jc w:val="right"/>
              <w:rPr>
                <w:rFonts w:ascii="Calibri" w:hAnsi="Calibri"/>
                <w:sz w:val="20"/>
              </w:rPr>
            </w:pPr>
          </w:p>
          <w:p w14:paraId="014F99A1" w14:textId="2EDB719A" w:rsidR="00EC599E" w:rsidRPr="0085391E" w:rsidRDefault="00EC599E" w:rsidP="00340EFA">
            <w:pPr>
              <w:spacing w:after="0" w:line="240" w:lineRule="auto"/>
              <w:ind w:firstLineChars="100" w:firstLine="200"/>
              <w:jc w:val="right"/>
              <w:rPr>
                <w:rFonts w:ascii="Calibri" w:eastAsia="Times New Roman" w:hAnsi="Calibri" w:cs="Calibri"/>
                <w:sz w:val="20"/>
                <w:szCs w:val="20"/>
              </w:rPr>
            </w:pPr>
            <w:r>
              <w:rPr>
                <w:rFonts w:ascii="Calibri" w:hAnsi="Calibri"/>
                <w:sz w:val="20"/>
              </w:rPr>
              <w:t>207</w:t>
            </w:r>
          </w:p>
        </w:tc>
      </w:tr>
      <w:tr w:rsidR="00EC599E" w:rsidRPr="0085391E" w14:paraId="7F4317AC" w14:textId="6CB2D653" w:rsidTr="006663C5">
        <w:trPr>
          <w:trHeight w:val="319"/>
        </w:trPr>
        <w:tc>
          <w:tcPr>
            <w:tcW w:w="2554" w:type="pct"/>
            <w:shd w:val="clear" w:color="auto" w:fill="auto"/>
            <w:vAlign w:val="bottom"/>
            <w:hideMark/>
          </w:tcPr>
          <w:p w14:paraId="4D6F74FC" w14:textId="2295E2E5" w:rsidR="00EC599E" w:rsidRPr="0085391E" w:rsidRDefault="006A2D0E" w:rsidP="00340EFA">
            <w:pPr>
              <w:spacing w:after="0" w:line="240" w:lineRule="auto"/>
              <w:ind w:firstLineChars="100" w:firstLine="200"/>
              <w:rPr>
                <w:rFonts w:ascii="Calibri" w:eastAsia="Times New Roman" w:hAnsi="Calibri" w:cs="Calibri"/>
                <w:sz w:val="20"/>
                <w:szCs w:val="20"/>
              </w:rPr>
            </w:pPr>
            <w:r>
              <w:rPr>
                <w:rFonts w:ascii="Calibri" w:hAnsi="Calibri"/>
                <w:sz w:val="20"/>
              </w:rPr>
              <w:t>Internet related child pornography crimes</w:t>
            </w:r>
          </w:p>
        </w:tc>
        <w:tc>
          <w:tcPr>
            <w:tcW w:w="415" w:type="pct"/>
            <w:shd w:val="clear" w:color="auto" w:fill="auto"/>
            <w:noWrap/>
            <w:vAlign w:val="bottom"/>
            <w:hideMark/>
          </w:tcPr>
          <w:p w14:paraId="47E7BBC4" w14:textId="77777777" w:rsidR="00EC599E" w:rsidRPr="0085391E" w:rsidRDefault="00EC599E" w:rsidP="00340EFA">
            <w:pPr>
              <w:spacing w:after="0" w:line="240" w:lineRule="auto"/>
              <w:jc w:val="right"/>
              <w:rPr>
                <w:rFonts w:ascii="Calibri" w:eastAsia="Times New Roman" w:hAnsi="Calibri" w:cs="Calibri"/>
                <w:sz w:val="20"/>
                <w:szCs w:val="20"/>
              </w:rPr>
            </w:pPr>
            <w:r>
              <w:rPr>
                <w:rFonts w:ascii="Calibri" w:hAnsi="Calibri"/>
                <w:sz w:val="20"/>
              </w:rPr>
              <w:t xml:space="preserve">531 </w:t>
            </w:r>
          </w:p>
        </w:tc>
        <w:tc>
          <w:tcPr>
            <w:tcW w:w="414" w:type="pct"/>
            <w:shd w:val="clear" w:color="auto" w:fill="auto"/>
            <w:noWrap/>
            <w:vAlign w:val="bottom"/>
            <w:hideMark/>
          </w:tcPr>
          <w:p w14:paraId="201B2E57" w14:textId="77777777" w:rsidR="00EC599E" w:rsidRPr="0085391E" w:rsidRDefault="00EC599E" w:rsidP="00340EFA">
            <w:pPr>
              <w:spacing w:after="0" w:line="240" w:lineRule="auto"/>
              <w:jc w:val="right"/>
              <w:rPr>
                <w:rFonts w:ascii="Calibri" w:eastAsia="Times New Roman" w:hAnsi="Calibri" w:cs="Calibri"/>
                <w:sz w:val="20"/>
                <w:szCs w:val="20"/>
              </w:rPr>
            </w:pPr>
            <w:r>
              <w:rPr>
                <w:rFonts w:ascii="Calibri" w:hAnsi="Calibri"/>
                <w:sz w:val="20"/>
              </w:rPr>
              <w:t xml:space="preserve">547 </w:t>
            </w:r>
          </w:p>
        </w:tc>
        <w:tc>
          <w:tcPr>
            <w:tcW w:w="415" w:type="pct"/>
            <w:shd w:val="clear" w:color="auto" w:fill="auto"/>
            <w:noWrap/>
            <w:vAlign w:val="bottom"/>
            <w:hideMark/>
          </w:tcPr>
          <w:p w14:paraId="4DCD74CE" w14:textId="77777777" w:rsidR="00EC599E" w:rsidRPr="0085391E" w:rsidRDefault="00EC599E" w:rsidP="00340EFA">
            <w:pPr>
              <w:spacing w:after="0" w:line="240" w:lineRule="auto"/>
              <w:jc w:val="right"/>
              <w:rPr>
                <w:rFonts w:ascii="Calibri" w:eastAsia="Times New Roman" w:hAnsi="Calibri" w:cs="Calibri"/>
                <w:sz w:val="20"/>
                <w:szCs w:val="20"/>
              </w:rPr>
            </w:pPr>
            <w:r>
              <w:rPr>
                <w:rFonts w:ascii="Calibri" w:hAnsi="Calibri"/>
                <w:sz w:val="20"/>
              </w:rPr>
              <w:t xml:space="preserve">702 </w:t>
            </w:r>
          </w:p>
        </w:tc>
        <w:tc>
          <w:tcPr>
            <w:tcW w:w="345" w:type="pct"/>
            <w:shd w:val="clear" w:color="auto" w:fill="auto"/>
            <w:noWrap/>
            <w:vAlign w:val="bottom"/>
            <w:hideMark/>
          </w:tcPr>
          <w:p w14:paraId="5E06DB53" w14:textId="77777777" w:rsidR="00EC599E" w:rsidRPr="0085391E" w:rsidRDefault="00EC599E" w:rsidP="00340EFA">
            <w:pPr>
              <w:spacing w:after="0" w:line="240" w:lineRule="auto"/>
              <w:jc w:val="right"/>
              <w:rPr>
                <w:rFonts w:ascii="Calibri" w:eastAsia="Times New Roman" w:hAnsi="Calibri" w:cs="Calibri"/>
                <w:sz w:val="20"/>
                <w:szCs w:val="20"/>
              </w:rPr>
            </w:pPr>
            <w:r>
              <w:rPr>
                <w:rFonts w:ascii="Calibri" w:hAnsi="Calibri"/>
                <w:sz w:val="20"/>
              </w:rPr>
              <w:t xml:space="preserve">552 </w:t>
            </w:r>
          </w:p>
        </w:tc>
        <w:tc>
          <w:tcPr>
            <w:tcW w:w="429" w:type="pct"/>
            <w:shd w:val="clear" w:color="auto" w:fill="auto"/>
            <w:noWrap/>
            <w:vAlign w:val="bottom"/>
            <w:hideMark/>
          </w:tcPr>
          <w:p w14:paraId="4818ECD9" w14:textId="77777777" w:rsidR="00EC599E" w:rsidRPr="0085391E" w:rsidRDefault="00EC599E" w:rsidP="00340EFA">
            <w:pPr>
              <w:spacing w:after="0" w:line="240" w:lineRule="auto"/>
              <w:jc w:val="right"/>
              <w:rPr>
                <w:rFonts w:ascii="Calibri" w:eastAsia="Times New Roman" w:hAnsi="Calibri" w:cs="Calibri"/>
                <w:sz w:val="20"/>
                <w:szCs w:val="20"/>
              </w:rPr>
            </w:pPr>
            <w:r>
              <w:rPr>
                <w:rFonts w:ascii="Calibri" w:hAnsi="Calibri"/>
                <w:sz w:val="20"/>
              </w:rPr>
              <w:t xml:space="preserve">857 </w:t>
            </w:r>
          </w:p>
        </w:tc>
        <w:tc>
          <w:tcPr>
            <w:tcW w:w="429" w:type="pct"/>
          </w:tcPr>
          <w:p w14:paraId="7A0F5551" w14:textId="77777777" w:rsidR="005B6D0F" w:rsidRDefault="005B6D0F" w:rsidP="00340EFA">
            <w:pPr>
              <w:spacing w:after="0" w:line="240" w:lineRule="auto"/>
              <w:jc w:val="right"/>
              <w:rPr>
                <w:rFonts w:ascii="Calibri" w:hAnsi="Calibri"/>
                <w:sz w:val="20"/>
              </w:rPr>
            </w:pPr>
          </w:p>
          <w:p w14:paraId="23D52D02" w14:textId="797CC335" w:rsidR="00EC599E" w:rsidRPr="0085391E" w:rsidRDefault="00EC599E" w:rsidP="00340EFA">
            <w:pPr>
              <w:spacing w:after="0" w:line="240" w:lineRule="auto"/>
              <w:jc w:val="right"/>
              <w:rPr>
                <w:rFonts w:ascii="Calibri" w:eastAsia="Times New Roman" w:hAnsi="Calibri" w:cs="Calibri"/>
                <w:sz w:val="20"/>
                <w:szCs w:val="20"/>
              </w:rPr>
            </w:pPr>
            <w:r>
              <w:rPr>
                <w:rFonts w:ascii="Calibri" w:hAnsi="Calibri"/>
                <w:sz w:val="20"/>
              </w:rPr>
              <w:t>1141</w:t>
            </w:r>
          </w:p>
        </w:tc>
      </w:tr>
      <w:tr w:rsidR="00EC599E" w:rsidRPr="0085391E" w14:paraId="3805F27B" w14:textId="4178019E" w:rsidTr="006663C5">
        <w:trPr>
          <w:trHeight w:val="298"/>
        </w:trPr>
        <w:tc>
          <w:tcPr>
            <w:tcW w:w="2554" w:type="pct"/>
            <w:shd w:val="clear" w:color="auto" w:fill="auto"/>
            <w:vAlign w:val="bottom"/>
          </w:tcPr>
          <w:p w14:paraId="4BF00F54" w14:textId="6ADBA5A7" w:rsidR="00EC599E" w:rsidRPr="0085391E" w:rsidRDefault="006A2D0E" w:rsidP="00340EFA">
            <w:pPr>
              <w:spacing w:after="0" w:line="240" w:lineRule="auto"/>
              <w:ind w:firstLineChars="100" w:firstLine="200"/>
              <w:rPr>
                <w:rFonts w:ascii="Calibri" w:eastAsia="Times New Roman" w:hAnsi="Calibri" w:cs="Calibri"/>
                <w:sz w:val="20"/>
                <w:szCs w:val="20"/>
              </w:rPr>
            </w:pPr>
            <w:r>
              <w:rPr>
                <w:rFonts w:ascii="Calibri" w:hAnsi="Calibri"/>
                <w:sz w:val="20"/>
              </w:rPr>
              <w:t>Unlawful threat against girl under 18 years, internet-related</w:t>
            </w:r>
          </w:p>
        </w:tc>
        <w:tc>
          <w:tcPr>
            <w:tcW w:w="415" w:type="pct"/>
            <w:shd w:val="clear" w:color="auto" w:fill="auto"/>
            <w:noWrap/>
            <w:vAlign w:val="bottom"/>
          </w:tcPr>
          <w:p w14:paraId="5388EE71" w14:textId="77777777" w:rsidR="00EC599E" w:rsidRPr="0085391E" w:rsidRDefault="00EC599E" w:rsidP="00340EFA">
            <w:pPr>
              <w:spacing w:after="0" w:line="240" w:lineRule="auto"/>
              <w:jc w:val="right"/>
              <w:rPr>
                <w:rFonts w:ascii="Calibri" w:eastAsia="Times New Roman" w:hAnsi="Calibri" w:cs="Calibri"/>
                <w:sz w:val="20"/>
                <w:szCs w:val="20"/>
              </w:rPr>
            </w:pPr>
            <w:r>
              <w:rPr>
                <w:rFonts w:ascii="Calibri" w:hAnsi="Calibri"/>
                <w:sz w:val="20"/>
              </w:rPr>
              <w:t>n/a</w:t>
            </w:r>
          </w:p>
        </w:tc>
        <w:tc>
          <w:tcPr>
            <w:tcW w:w="414" w:type="pct"/>
            <w:shd w:val="clear" w:color="auto" w:fill="auto"/>
            <w:noWrap/>
            <w:vAlign w:val="bottom"/>
          </w:tcPr>
          <w:p w14:paraId="47305897" w14:textId="77777777" w:rsidR="00EC599E" w:rsidRPr="0085391E" w:rsidRDefault="00EC599E" w:rsidP="00340EFA">
            <w:pPr>
              <w:spacing w:after="0" w:line="240" w:lineRule="auto"/>
              <w:jc w:val="right"/>
              <w:rPr>
                <w:rFonts w:ascii="Calibri" w:eastAsia="Times New Roman" w:hAnsi="Calibri" w:cs="Calibri"/>
                <w:sz w:val="20"/>
                <w:szCs w:val="20"/>
              </w:rPr>
            </w:pPr>
            <w:r>
              <w:rPr>
                <w:rFonts w:ascii="Calibri" w:hAnsi="Calibri"/>
                <w:sz w:val="20"/>
              </w:rPr>
              <w:t>356</w:t>
            </w:r>
          </w:p>
        </w:tc>
        <w:tc>
          <w:tcPr>
            <w:tcW w:w="415" w:type="pct"/>
            <w:shd w:val="clear" w:color="auto" w:fill="auto"/>
            <w:noWrap/>
            <w:vAlign w:val="bottom"/>
          </w:tcPr>
          <w:p w14:paraId="24C37625" w14:textId="77777777" w:rsidR="00EC599E" w:rsidRPr="0085391E" w:rsidRDefault="00EC599E" w:rsidP="00340EFA">
            <w:pPr>
              <w:spacing w:after="0" w:line="240" w:lineRule="auto"/>
              <w:jc w:val="right"/>
              <w:rPr>
                <w:rFonts w:ascii="Calibri" w:eastAsia="Times New Roman" w:hAnsi="Calibri" w:cs="Calibri"/>
                <w:sz w:val="20"/>
                <w:szCs w:val="20"/>
              </w:rPr>
            </w:pPr>
            <w:r>
              <w:rPr>
                <w:rFonts w:ascii="Calibri" w:hAnsi="Calibri"/>
                <w:sz w:val="20"/>
              </w:rPr>
              <w:t>502</w:t>
            </w:r>
          </w:p>
        </w:tc>
        <w:tc>
          <w:tcPr>
            <w:tcW w:w="345" w:type="pct"/>
            <w:shd w:val="clear" w:color="auto" w:fill="auto"/>
            <w:noWrap/>
            <w:vAlign w:val="bottom"/>
          </w:tcPr>
          <w:p w14:paraId="79982262" w14:textId="77777777" w:rsidR="00EC599E" w:rsidRPr="0085391E" w:rsidRDefault="00EC599E" w:rsidP="00340EFA">
            <w:pPr>
              <w:spacing w:after="0" w:line="240" w:lineRule="auto"/>
              <w:jc w:val="right"/>
              <w:rPr>
                <w:rFonts w:ascii="Calibri" w:eastAsia="Times New Roman" w:hAnsi="Calibri" w:cs="Calibri"/>
                <w:sz w:val="20"/>
                <w:szCs w:val="20"/>
              </w:rPr>
            </w:pPr>
            <w:r>
              <w:rPr>
                <w:rFonts w:ascii="Calibri" w:hAnsi="Calibri"/>
                <w:sz w:val="20"/>
              </w:rPr>
              <w:t>518</w:t>
            </w:r>
          </w:p>
        </w:tc>
        <w:tc>
          <w:tcPr>
            <w:tcW w:w="429" w:type="pct"/>
            <w:shd w:val="clear" w:color="auto" w:fill="auto"/>
            <w:noWrap/>
            <w:vAlign w:val="bottom"/>
          </w:tcPr>
          <w:p w14:paraId="5C6C0B9A" w14:textId="77777777" w:rsidR="00EC599E" w:rsidRPr="0085391E" w:rsidRDefault="00EC599E" w:rsidP="00340EFA">
            <w:pPr>
              <w:spacing w:after="0" w:line="240" w:lineRule="auto"/>
              <w:jc w:val="right"/>
              <w:rPr>
                <w:rFonts w:ascii="Calibri" w:eastAsia="Times New Roman" w:hAnsi="Calibri" w:cs="Calibri"/>
                <w:sz w:val="20"/>
                <w:szCs w:val="20"/>
              </w:rPr>
            </w:pPr>
            <w:r>
              <w:rPr>
                <w:rFonts w:ascii="Calibri" w:hAnsi="Calibri"/>
                <w:sz w:val="20"/>
              </w:rPr>
              <w:t>564</w:t>
            </w:r>
          </w:p>
        </w:tc>
        <w:tc>
          <w:tcPr>
            <w:tcW w:w="429" w:type="pct"/>
          </w:tcPr>
          <w:p w14:paraId="6C51BD9D" w14:textId="77777777" w:rsidR="005B6D0F" w:rsidRDefault="005B6D0F" w:rsidP="00340EFA">
            <w:pPr>
              <w:spacing w:after="0" w:line="240" w:lineRule="auto"/>
              <w:jc w:val="right"/>
              <w:rPr>
                <w:rFonts w:ascii="Calibri" w:hAnsi="Calibri"/>
                <w:sz w:val="20"/>
              </w:rPr>
            </w:pPr>
          </w:p>
          <w:p w14:paraId="33E2EFA1" w14:textId="69E75FC3" w:rsidR="00EC599E" w:rsidRPr="0085391E" w:rsidRDefault="00EC599E" w:rsidP="00340EFA">
            <w:pPr>
              <w:spacing w:after="0" w:line="240" w:lineRule="auto"/>
              <w:jc w:val="right"/>
              <w:rPr>
                <w:rFonts w:ascii="Calibri" w:eastAsia="Times New Roman" w:hAnsi="Calibri" w:cs="Calibri"/>
                <w:sz w:val="20"/>
                <w:szCs w:val="20"/>
              </w:rPr>
            </w:pPr>
            <w:r>
              <w:rPr>
                <w:rFonts w:ascii="Calibri" w:hAnsi="Calibri"/>
                <w:sz w:val="20"/>
              </w:rPr>
              <w:t>571</w:t>
            </w:r>
          </w:p>
        </w:tc>
      </w:tr>
      <w:tr w:rsidR="00EC599E" w:rsidRPr="0085391E" w14:paraId="24A5F70D" w14:textId="0B81F79E" w:rsidTr="006663C5">
        <w:trPr>
          <w:trHeight w:val="275"/>
        </w:trPr>
        <w:tc>
          <w:tcPr>
            <w:tcW w:w="2554" w:type="pct"/>
            <w:shd w:val="clear" w:color="auto" w:fill="auto"/>
            <w:vAlign w:val="bottom"/>
          </w:tcPr>
          <w:p w14:paraId="573422DD" w14:textId="0DBE95EF" w:rsidR="00EC599E" w:rsidRPr="0085391E" w:rsidRDefault="006A2D0E" w:rsidP="00340EFA">
            <w:pPr>
              <w:spacing w:after="0" w:line="240" w:lineRule="auto"/>
              <w:ind w:firstLineChars="100" w:firstLine="200"/>
              <w:rPr>
                <w:rFonts w:ascii="Calibri" w:eastAsia="Times New Roman" w:hAnsi="Calibri" w:cs="Calibri"/>
                <w:sz w:val="20"/>
                <w:szCs w:val="20"/>
              </w:rPr>
            </w:pPr>
            <w:r>
              <w:rPr>
                <w:rFonts w:ascii="Calibri" w:hAnsi="Calibri"/>
                <w:sz w:val="20"/>
              </w:rPr>
              <w:t>Unlawful threat against boy under 18 years, internet-related</w:t>
            </w:r>
          </w:p>
        </w:tc>
        <w:tc>
          <w:tcPr>
            <w:tcW w:w="415" w:type="pct"/>
            <w:shd w:val="clear" w:color="auto" w:fill="auto"/>
            <w:noWrap/>
            <w:vAlign w:val="bottom"/>
          </w:tcPr>
          <w:p w14:paraId="062A4B62" w14:textId="77777777" w:rsidR="00EC599E" w:rsidRPr="0085391E" w:rsidRDefault="00EC599E" w:rsidP="00340EFA">
            <w:pPr>
              <w:spacing w:after="0" w:line="240" w:lineRule="auto"/>
              <w:jc w:val="right"/>
              <w:rPr>
                <w:rFonts w:ascii="Calibri" w:eastAsia="Times New Roman" w:hAnsi="Calibri" w:cs="Calibri"/>
                <w:sz w:val="20"/>
                <w:szCs w:val="20"/>
              </w:rPr>
            </w:pPr>
            <w:r>
              <w:rPr>
                <w:rFonts w:ascii="Calibri" w:hAnsi="Calibri"/>
                <w:sz w:val="20"/>
              </w:rPr>
              <w:t>n/a</w:t>
            </w:r>
          </w:p>
        </w:tc>
        <w:tc>
          <w:tcPr>
            <w:tcW w:w="414" w:type="pct"/>
            <w:shd w:val="clear" w:color="auto" w:fill="auto"/>
            <w:noWrap/>
            <w:vAlign w:val="bottom"/>
          </w:tcPr>
          <w:p w14:paraId="1F9AB2F0" w14:textId="77777777" w:rsidR="00EC599E" w:rsidRPr="0085391E" w:rsidRDefault="00EC599E" w:rsidP="00340EFA">
            <w:pPr>
              <w:spacing w:after="0" w:line="240" w:lineRule="auto"/>
              <w:jc w:val="right"/>
              <w:rPr>
                <w:rFonts w:ascii="Calibri" w:eastAsia="Times New Roman" w:hAnsi="Calibri" w:cs="Calibri"/>
                <w:sz w:val="20"/>
                <w:szCs w:val="20"/>
              </w:rPr>
            </w:pPr>
            <w:r>
              <w:rPr>
                <w:rFonts w:ascii="Calibri" w:hAnsi="Calibri"/>
                <w:sz w:val="20"/>
              </w:rPr>
              <w:t xml:space="preserve">222 </w:t>
            </w:r>
          </w:p>
        </w:tc>
        <w:tc>
          <w:tcPr>
            <w:tcW w:w="415" w:type="pct"/>
            <w:shd w:val="clear" w:color="auto" w:fill="auto"/>
            <w:noWrap/>
            <w:vAlign w:val="bottom"/>
          </w:tcPr>
          <w:p w14:paraId="0CCF6DD8" w14:textId="77777777" w:rsidR="00EC599E" w:rsidRPr="0085391E" w:rsidRDefault="00EC599E" w:rsidP="00340EFA">
            <w:pPr>
              <w:spacing w:after="0" w:line="240" w:lineRule="auto"/>
              <w:jc w:val="right"/>
              <w:rPr>
                <w:rFonts w:ascii="Calibri" w:eastAsia="Times New Roman" w:hAnsi="Calibri" w:cs="Calibri"/>
                <w:sz w:val="20"/>
                <w:szCs w:val="20"/>
              </w:rPr>
            </w:pPr>
            <w:r>
              <w:rPr>
                <w:rFonts w:ascii="Calibri" w:hAnsi="Calibri"/>
                <w:sz w:val="20"/>
              </w:rPr>
              <w:t xml:space="preserve">353 </w:t>
            </w:r>
          </w:p>
        </w:tc>
        <w:tc>
          <w:tcPr>
            <w:tcW w:w="345" w:type="pct"/>
            <w:shd w:val="clear" w:color="auto" w:fill="auto"/>
            <w:noWrap/>
            <w:vAlign w:val="bottom"/>
          </w:tcPr>
          <w:p w14:paraId="0CB5A3FB" w14:textId="77777777" w:rsidR="00EC599E" w:rsidRPr="0085391E" w:rsidRDefault="00EC599E" w:rsidP="00340EFA">
            <w:pPr>
              <w:spacing w:after="0" w:line="240" w:lineRule="auto"/>
              <w:jc w:val="right"/>
              <w:rPr>
                <w:rFonts w:ascii="Calibri" w:eastAsia="Times New Roman" w:hAnsi="Calibri" w:cs="Calibri"/>
                <w:sz w:val="20"/>
                <w:szCs w:val="20"/>
              </w:rPr>
            </w:pPr>
            <w:r>
              <w:rPr>
                <w:rFonts w:ascii="Calibri" w:hAnsi="Calibri"/>
                <w:sz w:val="20"/>
              </w:rPr>
              <w:t xml:space="preserve">298 </w:t>
            </w:r>
          </w:p>
        </w:tc>
        <w:tc>
          <w:tcPr>
            <w:tcW w:w="429" w:type="pct"/>
            <w:shd w:val="clear" w:color="auto" w:fill="auto"/>
            <w:noWrap/>
            <w:vAlign w:val="bottom"/>
          </w:tcPr>
          <w:p w14:paraId="2F60839D" w14:textId="77777777" w:rsidR="00EC599E" w:rsidRPr="0085391E" w:rsidRDefault="00EC599E" w:rsidP="00340EFA">
            <w:pPr>
              <w:spacing w:after="0" w:line="240" w:lineRule="auto"/>
              <w:jc w:val="right"/>
              <w:rPr>
                <w:rFonts w:ascii="Calibri" w:eastAsia="Times New Roman" w:hAnsi="Calibri" w:cs="Calibri"/>
                <w:sz w:val="20"/>
                <w:szCs w:val="20"/>
              </w:rPr>
            </w:pPr>
            <w:r>
              <w:rPr>
                <w:rFonts w:ascii="Calibri" w:hAnsi="Calibri"/>
                <w:sz w:val="20"/>
              </w:rPr>
              <w:t xml:space="preserve">387 </w:t>
            </w:r>
          </w:p>
        </w:tc>
        <w:tc>
          <w:tcPr>
            <w:tcW w:w="429" w:type="pct"/>
          </w:tcPr>
          <w:p w14:paraId="65D1F677" w14:textId="77777777" w:rsidR="005B6D0F" w:rsidRDefault="005B6D0F" w:rsidP="00340EFA">
            <w:pPr>
              <w:spacing w:after="0" w:line="240" w:lineRule="auto"/>
              <w:jc w:val="right"/>
              <w:rPr>
                <w:rFonts w:ascii="Calibri" w:hAnsi="Calibri"/>
                <w:sz w:val="20"/>
              </w:rPr>
            </w:pPr>
          </w:p>
          <w:p w14:paraId="14050F97" w14:textId="6AD4190D" w:rsidR="00EC599E" w:rsidRPr="0085391E" w:rsidRDefault="00EC599E" w:rsidP="00340EFA">
            <w:pPr>
              <w:spacing w:after="0" w:line="240" w:lineRule="auto"/>
              <w:jc w:val="right"/>
              <w:rPr>
                <w:rFonts w:ascii="Calibri" w:eastAsia="Times New Roman" w:hAnsi="Calibri" w:cs="Calibri"/>
                <w:sz w:val="20"/>
                <w:szCs w:val="20"/>
              </w:rPr>
            </w:pPr>
            <w:r>
              <w:rPr>
                <w:rFonts w:ascii="Calibri" w:hAnsi="Calibri"/>
                <w:sz w:val="20"/>
              </w:rPr>
              <w:t>440</w:t>
            </w:r>
          </w:p>
        </w:tc>
      </w:tr>
      <w:tr w:rsidR="00EC599E" w:rsidRPr="0085391E" w14:paraId="29621493" w14:textId="14CA65B9" w:rsidTr="006663C5">
        <w:trPr>
          <w:trHeight w:val="339"/>
        </w:trPr>
        <w:tc>
          <w:tcPr>
            <w:tcW w:w="2554" w:type="pct"/>
            <w:shd w:val="clear" w:color="auto" w:fill="auto"/>
            <w:vAlign w:val="bottom"/>
          </w:tcPr>
          <w:p w14:paraId="0E037F79" w14:textId="61B84550" w:rsidR="00EC599E" w:rsidRPr="0085391E" w:rsidRDefault="006A2D0E" w:rsidP="00340EFA">
            <w:pPr>
              <w:spacing w:after="0" w:line="240" w:lineRule="auto"/>
              <w:ind w:firstLineChars="100" w:firstLine="200"/>
              <w:rPr>
                <w:rFonts w:ascii="Calibri" w:eastAsia="Times New Roman" w:hAnsi="Calibri" w:cs="Calibri"/>
                <w:sz w:val="20"/>
                <w:szCs w:val="20"/>
              </w:rPr>
            </w:pPr>
            <w:r>
              <w:rPr>
                <w:rFonts w:ascii="Calibri" w:hAnsi="Calibri"/>
                <w:sz w:val="20"/>
              </w:rPr>
              <w:t>Defamation against girl under 18 years, internet-related</w:t>
            </w:r>
          </w:p>
        </w:tc>
        <w:tc>
          <w:tcPr>
            <w:tcW w:w="415" w:type="pct"/>
            <w:shd w:val="clear" w:color="auto" w:fill="auto"/>
            <w:noWrap/>
            <w:vAlign w:val="bottom"/>
          </w:tcPr>
          <w:p w14:paraId="373DFEF4" w14:textId="77777777" w:rsidR="00EC599E" w:rsidRPr="0085391E" w:rsidRDefault="00EC599E" w:rsidP="00340EFA">
            <w:pPr>
              <w:spacing w:after="0" w:line="240" w:lineRule="auto"/>
              <w:jc w:val="right"/>
              <w:rPr>
                <w:rFonts w:ascii="Calibri" w:eastAsia="Times New Roman" w:hAnsi="Calibri" w:cs="Calibri"/>
                <w:sz w:val="20"/>
                <w:szCs w:val="20"/>
              </w:rPr>
            </w:pPr>
            <w:r>
              <w:rPr>
                <w:rFonts w:ascii="Calibri" w:hAnsi="Calibri"/>
                <w:sz w:val="20"/>
              </w:rPr>
              <w:t>n/a</w:t>
            </w:r>
          </w:p>
        </w:tc>
        <w:tc>
          <w:tcPr>
            <w:tcW w:w="414" w:type="pct"/>
            <w:shd w:val="clear" w:color="auto" w:fill="auto"/>
            <w:noWrap/>
            <w:vAlign w:val="bottom"/>
          </w:tcPr>
          <w:p w14:paraId="606AA0BE" w14:textId="77777777" w:rsidR="00EC599E" w:rsidRPr="0085391E" w:rsidRDefault="00EC599E" w:rsidP="00340EFA">
            <w:pPr>
              <w:spacing w:after="0" w:line="240" w:lineRule="auto"/>
              <w:jc w:val="right"/>
              <w:rPr>
                <w:rFonts w:ascii="Calibri" w:eastAsia="Times New Roman" w:hAnsi="Calibri" w:cs="Calibri"/>
                <w:sz w:val="20"/>
                <w:szCs w:val="20"/>
              </w:rPr>
            </w:pPr>
            <w:r>
              <w:rPr>
                <w:rFonts w:ascii="Calibri" w:hAnsi="Calibri"/>
                <w:sz w:val="20"/>
              </w:rPr>
              <w:t xml:space="preserve">155 </w:t>
            </w:r>
          </w:p>
        </w:tc>
        <w:tc>
          <w:tcPr>
            <w:tcW w:w="415" w:type="pct"/>
            <w:shd w:val="clear" w:color="auto" w:fill="auto"/>
            <w:noWrap/>
            <w:vAlign w:val="bottom"/>
          </w:tcPr>
          <w:p w14:paraId="75A58B83" w14:textId="77777777" w:rsidR="00EC599E" w:rsidRPr="0085391E" w:rsidRDefault="00EC599E" w:rsidP="00340EFA">
            <w:pPr>
              <w:spacing w:after="0" w:line="240" w:lineRule="auto"/>
              <w:jc w:val="right"/>
              <w:rPr>
                <w:rFonts w:ascii="Calibri" w:eastAsia="Times New Roman" w:hAnsi="Calibri" w:cs="Calibri"/>
                <w:sz w:val="20"/>
                <w:szCs w:val="20"/>
              </w:rPr>
            </w:pPr>
            <w:r>
              <w:rPr>
                <w:rFonts w:ascii="Calibri" w:hAnsi="Calibri"/>
                <w:sz w:val="20"/>
              </w:rPr>
              <w:t xml:space="preserve">236 </w:t>
            </w:r>
          </w:p>
        </w:tc>
        <w:tc>
          <w:tcPr>
            <w:tcW w:w="345" w:type="pct"/>
            <w:shd w:val="clear" w:color="auto" w:fill="auto"/>
            <w:noWrap/>
            <w:vAlign w:val="bottom"/>
          </w:tcPr>
          <w:p w14:paraId="6AE60F68" w14:textId="77777777" w:rsidR="00EC599E" w:rsidRPr="0085391E" w:rsidRDefault="00EC599E" w:rsidP="00340EFA">
            <w:pPr>
              <w:spacing w:after="0" w:line="240" w:lineRule="auto"/>
              <w:jc w:val="right"/>
              <w:rPr>
                <w:rFonts w:ascii="Calibri" w:eastAsia="Times New Roman" w:hAnsi="Calibri" w:cs="Calibri"/>
                <w:sz w:val="20"/>
                <w:szCs w:val="20"/>
              </w:rPr>
            </w:pPr>
            <w:r>
              <w:rPr>
                <w:rFonts w:ascii="Calibri" w:hAnsi="Calibri"/>
                <w:sz w:val="20"/>
              </w:rPr>
              <w:t xml:space="preserve">192 </w:t>
            </w:r>
          </w:p>
        </w:tc>
        <w:tc>
          <w:tcPr>
            <w:tcW w:w="429" w:type="pct"/>
            <w:shd w:val="clear" w:color="auto" w:fill="auto"/>
            <w:noWrap/>
            <w:vAlign w:val="bottom"/>
          </w:tcPr>
          <w:p w14:paraId="16E9FB80" w14:textId="77777777" w:rsidR="00EC599E" w:rsidRPr="0085391E" w:rsidRDefault="00EC599E" w:rsidP="00340EFA">
            <w:pPr>
              <w:spacing w:after="0" w:line="240" w:lineRule="auto"/>
              <w:jc w:val="right"/>
              <w:rPr>
                <w:rFonts w:ascii="Calibri" w:eastAsia="Times New Roman" w:hAnsi="Calibri" w:cs="Calibri"/>
                <w:sz w:val="20"/>
                <w:szCs w:val="20"/>
              </w:rPr>
            </w:pPr>
            <w:r>
              <w:rPr>
                <w:rFonts w:ascii="Calibri" w:hAnsi="Calibri"/>
                <w:sz w:val="20"/>
              </w:rPr>
              <w:t xml:space="preserve">144 </w:t>
            </w:r>
          </w:p>
        </w:tc>
        <w:tc>
          <w:tcPr>
            <w:tcW w:w="429" w:type="pct"/>
          </w:tcPr>
          <w:p w14:paraId="12C45E19" w14:textId="77777777" w:rsidR="005B6D0F" w:rsidRDefault="005B6D0F" w:rsidP="00340EFA">
            <w:pPr>
              <w:spacing w:after="0" w:line="240" w:lineRule="auto"/>
              <w:jc w:val="right"/>
              <w:rPr>
                <w:rFonts w:ascii="Calibri" w:hAnsi="Calibri"/>
                <w:sz w:val="20"/>
              </w:rPr>
            </w:pPr>
          </w:p>
          <w:p w14:paraId="33AD380F" w14:textId="704B45DF" w:rsidR="00EC599E" w:rsidRPr="0085391E" w:rsidRDefault="009E026A" w:rsidP="00340EFA">
            <w:pPr>
              <w:spacing w:after="0" w:line="240" w:lineRule="auto"/>
              <w:jc w:val="right"/>
              <w:rPr>
                <w:rFonts w:ascii="Calibri" w:eastAsia="Times New Roman" w:hAnsi="Calibri" w:cs="Calibri"/>
                <w:sz w:val="20"/>
                <w:szCs w:val="20"/>
              </w:rPr>
            </w:pPr>
            <w:r>
              <w:rPr>
                <w:rFonts w:ascii="Calibri" w:hAnsi="Calibri"/>
                <w:sz w:val="20"/>
              </w:rPr>
              <w:t>138</w:t>
            </w:r>
          </w:p>
        </w:tc>
      </w:tr>
      <w:tr w:rsidR="00EC599E" w:rsidRPr="0085391E" w14:paraId="1C29243A" w14:textId="4BEACF64" w:rsidTr="006663C5">
        <w:trPr>
          <w:trHeight w:val="263"/>
        </w:trPr>
        <w:tc>
          <w:tcPr>
            <w:tcW w:w="2554" w:type="pct"/>
            <w:shd w:val="clear" w:color="auto" w:fill="auto"/>
            <w:vAlign w:val="bottom"/>
          </w:tcPr>
          <w:p w14:paraId="32BC1249" w14:textId="6D6E2DED" w:rsidR="00EC599E" w:rsidRPr="0085391E" w:rsidRDefault="006A2D0E" w:rsidP="00340EFA">
            <w:pPr>
              <w:spacing w:after="0" w:line="240" w:lineRule="auto"/>
              <w:ind w:firstLineChars="100" w:firstLine="200"/>
              <w:rPr>
                <w:rFonts w:ascii="Calibri" w:eastAsia="Times New Roman" w:hAnsi="Calibri" w:cs="Calibri"/>
                <w:sz w:val="20"/>
                <w:szCs w:val="20"/>
              </w:rPr>
            </w:pPr>
            <w:r>
              <w:rPr>
                <w:rFonts w:ascii="Calibri" w:hAnsi="Calibri"/>
                <w:sz w:val="20"/>
              </w:rPr>
              <w:t>Defamation against boy under 18 years, internet-related</w:t>
            </w:r>
          </w:p>
        </w:tc>
        <w:tc>
          <w:tcPr>
            <w:tcW w:w="415" w:type="pct"/>
            <w:shd w:val="clear" w:color="auto" w:fill="auto"/>
            <w:noWrap/>
            <w:vAlign w:val="bottom"/>
          </w:tcPr>
          <w:p w14:paraId="74164DE9" w14:textId="77777777" w:rsidR="00EC599E" w:rsidRPr="0085391E" w:rsidRDefault="00EC599E" w:rsidP="00340EFA">
            <w:pPr>
              <w:spacing w:after="0" w:line="240" w:lineRule="auto"/>
              <w:jc w:val="right"/>
              <w:rPr>
                <w:rFonts w:ascii="Calibri" w:eastAsia="Times New Roman" w:hAnsi="Calibri" w:cs="Calibri"/>
                <w:sz w:val="20"/>
                <w:szCs w:val="20"/>
              </w:rPr>
            </w:pPr>
            <w:r>
              <w:rPr>
                <w:rFonts w:ascii="Calibri" w:hAnsi="Calibri"/>
                <w:sz w:val="20"/>
              </w:rPr>
              <w:t>n/a</w:t>
            </w:r>
          </w:p>
        </w:tc>
        <w:tc>
          <w:tcPr>
            <w:tcW w:w="414" w:type="pct"/>
            <w:shd w:val="clear" w:color="auto" w:fill="auto"/>
            <w:noWrap/>
            <w:vAlign w:val="bottom"/>
          </w:tcPr>
          <w:p w14:paraId="16B7EA38" w14:textId="77777777" w:rsidR="00EC599E" w:rsidRPr="0085391E" w:rsidRDefault="00EC599E" w:rsidP="00340EFA">
            <w:pPr>
              <w:spacing w:after="0" w:line="240" w:lineRule="auto"/>
              <w:jc w:val="right"/>
              <w:rPr>
                <w:rFonts w:ascii="Calibri" w:eastAsia="Times New Roman" w:hAnsi="Calibri" w:cs="Calibri"/>
                <w:sz w:val="20"/>
                <w:szCs w:val="20"/>
              </w:rPr>
            </w:pPr>
            <w:r>
              <w:rPr>
                <w:rFonts w:ascii="Calibri" w:hAnsi="Calibri"/>
                <w:sz w:val="20"/>
              </w:rPr>
              <w:t xml:space="preserve">50 </w:t>
            </w:r>
          </w:p>
        </w:tc>
        <w:tc>
          <w:tcPr>
            <w:tcW w:w="415" w:type="pct"/>
            <w:shd w:val="clear" w:color="auto" w:fill="auto"/>
            <w:noWrap/>
            <w:vAlign w:val="bottom"/>
          </w:tcPr>
          <w:p w14:paraId="28A12283" w14:textId="77777777" w:rsidR="00EC599E" w:rsidRPr="0085391E" w:rsidRDefault="00EC599E" w:rsidP="00340EFA">
            <w:pPr>
              <w:spacing w:after="0" w:line="240" w:lineRule="auto"/>
              <w:jc w:val="right"/>
              <w:rPr>
                <w:rFonts w:ascii="Calibri" w:eastAsia="Times New Roman" w:hAnsi="Calibri" w:cs="Calibri"/>
                <w:sz w:val="20"/>
                <w:szCs w:val="20"/>
              </w:rPr>
            </w:pPr>
            <w:r>
              <w:rPr>
                <w:rFonts w:ascii="Calibri" w:hAnsi="Calibri"/>
                <w:sz w:val="20"/>
              </w:rPr>
              <w:t>60</w:t>
            </w:r>
          </w:p>
        </w:tc>
        <w:tc>
          <w:tcPr>
            <w:tcW w:w="345" w:type="pct"/>
            <w:shd w:val="clear" w:color="auto" w:fill="auto"/>
            <w:noWrap/>
            <w:vAlign w:val="bottom"/>
          </w:tcPr>
          <w:p w14:paraId="48B5CFF5" w14:textId="77777777" w:rsidR="00EC599E" w:rsidRPr="0085391E" w:rsidRDefault="00EC599E" w:rsidP="00340EFA">
            <w:pPr>
              <w:spacing w:after="0" w:line="240" w:lineRule="auto"/>
              <w:jc w:val="right"/>
              <w:rPr>
                <w:rFonts w:ascii="Calibri" w:eastAsia="Times New Roman" w:hAnsi="Calibri" w:cs="Calibri"/>
                <w:sz w:val="20"/>
                <w:szCs w:val="20"/>
              </w:rPr>
            </w:pPr>
            <w:r>
              <w:rPr>
                <w:rFonts w:ascii="Calibri" w:hAnsi="Calibri"/>
                <w:sz w:val="20"/>
              </w:rPr>
              <w:t>55</w:t>
            </w:r>
          </w:p>
        </w:tc>
        <w:tc>
          <w:tcPr>
            <w:tcW w:w="429" w:type="pct"/>
            <w:shd w:val="clear" w:color="auto" w:fill="auto"/>
            <w:noWrap/>
            <w:vAlign w:val="bottom"/>
          </w:tcPr>
          <w:p w14:paraId="01F7D814" w14:textId="77777777" w:rsidR="00EC599E" w:rsidRPr="0085391E" w:rsidRDefault="00EC599E" w:rsidP="00340EFA">
            <w:pPr>
              <w:spacing w:after="0" w:line="240" w:lineRule="auto"/>
              <w:jc w:val="right"/>
              <w:rPr>
                <w:rFonts w:ascii="Calibri" w:eastAsia="Times New Roman" w:hAnsi="Calibri" w:cs="Calibri"/>
                <w:sz w:val="20"/>
                <w:szCs w:val="20"/>
              </w:rPr>
            </w:pPr>
            <w:r>
              <w:rPr>
                <w:rFonts w:ascii="Calibri" w:hAnsi="Calibri"/>
                <w:sz w:val="20"/>
              </w:rPr>
              <w:t>45</w:t>
            </w:r>
          </w:p>
        </w:tc>
        <w:tc>
          <w:tcPr>
            <w:tcW w:w="429" w:type="pct"/>
          </w:tcPr>
          <w:p w14:paraId="68A254CC" w14:textId="77777777" w:rsidR="005B6D0F" w:rsidRDefault="005B6D0F" w:rsidP="00340EFA">
            <w:pPr>
              <w:spacing w:after="0" w:line="240" w:lineRule="auto"/>
              <w:jc w:val="right"/>
              <w:rPr>
                <w:rFonts w:ascii="Calibri" w:hAnsi="Calibri"/>
                <w:sz w:val="20"/>
              </w:rPr>
            </w:pPr>
          </w:p>
          <w:p w14:paraId="0A231576" w14:textId="0C13A4B4" w:rsidR="00EC599E" w:rsidRPr="0085391E" w:rsidRDefault="009E026A" w:rsidP="00340EFA">
            <w:pPr>
              <w:spacing w:after="0" w:line="240" w:lineRule="auto"/>
              <w:jc w:val="right"/>
              <w:rPr>
                <w:rFonts w:ascii="Calibri" w:eastAsia="Times New Roman" w:hAnsi="Calibri" w:cs="Calibri"/>
                <w:sz w:val="20"/>
                <w:szCs w:val="20"/>
              </w:rPr>
            </w:pPr>
            <w:r>
              <w:rPr>
                <w:rFonts w:ascii="Calibri" w:hAnsi="Calibri"/>
                <w:sz w:val="20"/>
              </w:rPr>
              <w:t>70</w:t>
            </w:r>
          </w:p>
        </w:tc>
      </w:tr>
    </w:tbl>
    <w:p w14:paraId="715F77F2" w14:textId="2C203ED7" w:rsidR="006647C9" w:rsidRPr="00340EFA" w:rsidRDefault="006647C9" w:rsidP="00340EFA">
      <w:pPr>
        <w:pStyle w:val="Rubrik4utannumrering"/>
      </w:pPr>
      <w:r>
        <w:t>Table 39(b) 3. ICT-related attacks against children</w:t>
      </w:r>
      <w:r w:rsidR="006D532A">
        <w:t>’</w:t>
      </w:r>
      <w:r>
        <w:t xml:space="preserve">s rights, number of </w:t>
      </w:r>
      <w:r w:rsidR="002F0C5A">
        <w:t>person-based cleared processed offences</w:t>
      </w:r>
      <w:r>
        <w:t xml:space="preserve"> (of which prosecuted) 2015–2019. Source: Official </w:t>
      </w:r>
      <w:r w:rsidR="005D649A">
        <w:t xml:space="preserve">crime </w:t>
      </w:r>
      <w:r w:rsidR="002F0C5A">
        <w:t>statistics,</w:t>
      </w:r>
      <w:r>
        <w:t xml:space="preserve"> the Swedish National Council for Crime Prevention.</w:t>
      </w:r>
    </w:p>
    <w:tbl>
      <w:tblPr>
        <w:tblW w:w="51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83"/>
        <w:gridCol w:w="585"/>
        <w:gridCol w:w="456"/>
        <w:gridCol w:w="584"/>
        <w:gridCol w:w="456"/>
        <w:gridCol w:w="584"/>
        <w:gridCol w:w="456"/>
        <w:gridCol w:w="584"/>
        <w:gridCol w:w="567"/>
        <w:gridCol w:w="584"/>
        <w:gridCol w:w="456"/>
        <w:gridCol w:w="552"/>
        <w:gridCol w:w="705"/>
      </w:tblGrid>
      <w:tr w:rsidR="00CD7284" w:rsidRPr="0085391E" w14:paraId="64953F0E" w14:textId="77777777" w:rsidTr="00D045B3">
        <w:trPr>
          <w:trHeight w:val="600"/>
        </w:trPr>
        <w:tc>
          <w:tcPr>
            <w:tcW w:w="1488" w:type="pct"/>
            <w:shd w:val="clear" w:color="auto" w:fill="auto"/>
            <w:noWrap/>
            <w:vAlign w:val="bottom"/>
          </w:tcPr>
          <w:p w14:paraId="768D8CB8" w14:textId="77777777" w:rsidR="00CD7284" w:rsidRPr="0085391E" w:rsidRDefault="00CD7284" w:rsidP="00D045B3">
            <w:pPr>
              <w:spacing w:after="0" w:line="240" w:lineRule="auto"/>
              <w:ind w:right="449"/>
              <w:rPr>
                <w:rFonts w:ascii="Calibri" w:eastAsia="Times New Roman" w:hAnsi="Calibri" w:cs="Calibri"/>
                <w:sz w:val="20"/>
                <w:szCs w:val="20"/>
                <w:lang w:eastAsia="sv-SE"/>
              </w:rPr>
            </w:pPr>
          </w:p>
        </w:tc>
        <w:tc>
          <w:tcPr>
            <w:tcW w:w="557" w:type="pct"/>
            <w:gridSpan w:val="2"/>
            <w:shd w:val="clear" w:color="auto" w:fill="auto"/>
            <w:vAlign w:val="bottom"/>
          </w:tcPr>
          <w:p w14:paraId="2F5C57D2" w14:textId="77777777" w:rsidR="00CD7284" w:rsidRPr="0085391E" w:rsidRDefault="00CD7284" w:rsidP="00D045B3">
            <w:pPr>
              <w:spacing w:after="0" w:line="240" w:lineRule="auto"/>
              <w:jc w:val="right"/>
              <w:rPr>
                <w:rFonts w:ascii="Calibri" w:eastAsia="Times New Roman" w:hAnsi="Calibri" w:cs="Calibri"/>
                <w:b/>
                <w:bCs/>
                <w:sz w:val="20"/>
                <w:szCs w:val="20"/>
              </w:rPr>
            </w:pPr>
            <w:r>
              <w:rPr>
                <w:rFonts w:ascii="Calibri" w:hAnsi="Calibri"/>
                <w:b/>
                <w:sz w:val="20"/>
              </w:rPr>
              <w:t>2015</w:t>
            </w:r>
          </w:p>
        </w:tc>
        <w:tc>
          <w:tcPr>
            <w:tcW w:w="556" w:type="pct"/>
            <w:gridSpan w:val="2"/>
            <w:shd w:val="clear" w:color="auto" w:fill="auto"/>
            <w:vAlign w:val="bottom"/>
          </w:tcPr>
          <w:p w14:paraId="04A1D933" w14:textId="77777777" w:rsidR="00CD7284" w:rsidRPr="0085391E" w:rsidRDefault="00CD7284" w:rsidP="00D045B3">
            <w:pPr>
              <w:spacing w:after="0" w:line="240" w:lineRule="auto"/>
              <w:jc w:val="right"/>
              <w:rPr>
                <w:rFonts w:ascii="Calibri" w:eastAsia="Times New Roman" w:hAnsi="Calibri" w:cs="Calibri"/>
                <w:b/>
                <w:bCs/>
                <w:sz w:val="20"/>
                <w:szCs w:val="20"/>
              </w:rPr>
            </w:pPr>
            <w:r>
              <w:rPr>
                <w:rFonts w:ascii="Calibri" w:hAnsi="Calibri"/>
                <w:b/>
                <w:sz w:val="20"/>
              </w:rPr>
              <w:t>2016</w:t>
            </w:r>
          </w:p>
        </w:tc>
        <w:tc>
          <w:tcPr>
            <w:tcW w:w="556" w:type="pct"/>
            <w:gridSpan w:val="2"/>
            <w:shd w:val="clear" w:color="auto" w:fill="auto"/>
            <w:vAlign w:val="bottom"/>
          </w:tcPr>
          <w:p w14:paraId="50163F0F" w14:textId="77777777" w:rsidR="00CD7284" w:rsidRPr="0085391E" w:rsidRDefault="00CD7284" w:rsidP="00D045B3">
            <w:pPr>
              <w:spacing w:after="0" w:line="240" w:lineRule="auto"/>
              <w:jc w:val="right"/>
              <w:rPr>
                <w:rFonts w:ascii="Calibri" w:eastAsia="Times New Roman" w:hAnsi="Calibri" w:cs="Calibri"/>
                <w:b/>
                <w:bCs/>
                <w:sz w:val="20"/>
                <w:szCs w:val="20"/>
              </w:rPr>
            </w:pPr>
            <w:r>
              <w:rPr>
                <w:rFonts w:ascii="Calibri" w:hAnsi="Calibri"/>
                <w:b/>
                <w:sz w:val="20"/>
              </w:rPr>
              <w:t>2017</w:t>
            </w:r>
          </w:p>
        </w:tc>
        <w:tc>
          <w:tcPr>
            <w:tcW w:w="615" w:type="pct"/>
            <w:gridSpan w:val="2"/>
            <w:shd w:val="clear" w:color="auto" w:fill="auto"/>
            <w:vAlign w:val="bottom"/>
          </w:tcPr>
          <w:p w14:paraId="007E11DF" w14:textId="77777777" w:rsidR="00CD7284" w:rsidRPr="0085391E" w:rsidRDefault="00CD7284" w:rsidP="00D045B3">
            <w:pPr>
              <w:spacing w:after="0" w:line="240" w:lineRule="auto"/>
              <w:jc w:val="right"/>
              <w:rPr>
                <w:rFonts w:ascii="Calibri" w:eastAsia="Times New Roman" w:hAnsi="Calibri" w:cs="Calibri"/>
                <w:b/>
                <w:bCs/>
                <w:sz w:val="20"/>
                <w:szCs w:val="20"/>
              </w:rPr>
            </w:pPr>
            <w:r>
              <w:rPr>
                <w:rFonts w:ascii="Calibri" w:hAnsi="Calibri"/>
                <w:b/>
                <w:sz w:val="20"/>
              </w:rPr>
              <w:t>2018</w:t>
            </w:r>
          </w:p>
        </w:tc>
        <w:tc>
          <w:tcPr>
            <w:tcW w:w="556" w:type="pct"/>
            <w:gridSpan w:val="2"/>
            <w:shd w:val="clear" w:color="auto" w:fill="auto"/>
            <w:vAlign w:val="bottom"/>
          </w:tcPr>
          <w:p w14:paraId="7F804F4E" w14:textId="77777777" w:rsidR="00CD7284" w:rsidRPr="00AC7BDD" w:rsidRDefault="00CD7284" w:rsidP="00D045B3">
            <w:pPr>
              <w:spacing w:after="0" w:line="240" w:lineRule="auto"/>
              <w:jc w:val="right"/>
              <w:rPr>
                <w:rFonts w:ascii="Calibri" w:hAnsi="Calibri"/>
                <w:b/>
                <w:sz w:val="20"/>
              </w:rPr>
            </w:pPr>
            <w:r>
              <w:rPr>
                <w:rFonts w:ascii="Calibri" w:hAnsi="Calibri"/>
                <w:b/>
                <w:sz w:val="20"/>
              </w:rPr>
              <w:t>2019</w:t>
            </w:r>
          </w:p>
        </w:tc>
        <w:tc>
          <w:tcPr>
            <w:tcW w:w="674" w:type="pct"/>
            <w:gridSpan w:val="2"/>
            <w:vAlign w:val="bottom"/>
          </w:tcPr>
          <w:p w14:paraId="786F657C" w14:textId="77777777" w:rsidR="00CD7284" w:rsidRPr="00AC7BDD" w:rsidRDefault="00CD7284" w:rsidP="00D045B3">
            <w:pPr>
              <w:spacing w:after="0" w:line="240" w:lineRule="auto"/>
              <w:jc w:val="right"/>
              <w:rPr>
                <w:rFonts w:ascii="Calibri" w:hAnsi="Calibri"/>
                <w:b/>
                <w:sz w:val="20"/>
              </w:rPr>
            </w:pPr>
            <w:r>
              <w:rPr>
                <w:rFonts w:ascii="Calibri" w:hAnsi="Calibri"/>
                <w:b/>
                <w:sz w:val="20"/>
              </w:rPr>
              <w:t>2020</w:t>
            </w:r>
          </w:p>
        </w:tc>
      </w:tr>
      <w:tr w:rsidR="00CD7284" w:rsidRPr="0085391E" w14:paraId="697BB4DC" w14:textId="77777777" w:rsidTr="004E65E7">
        <w:trPr>
          <w:trHeight w:val="600"/>
        </w:trPr>
        <w:tc>
          <w:tcPr>
            <w:tcW w:w="1488" w:type="pct"/>
            <w:shd w:val="clear" w:color="auto" w:fill="auto"/>
            <w:noWrap/>
            <w:hideMark/>
          </w:tcPr>
          <w:p w14:paraId="4CA0E369" w14:textId="77777777" w:rsidR="00CD7284" w:rsidRPr="0085391E" w:rsidRDefault="00CD7284" w:rsidP="00D045B3">
            <w:pPr>
              <w:spacing w:after="0" w:line="240" w:lineRule="auto"/>
              <w:ind w:firstLineChars="100" w:firstLine="200"/>
              <w:rPr>
                <w:rFonts w:ascii="Calibri" w:eastAsia="Times New Roman" w:hAnsi="Calibri" w:cs="Calibri"/>
                <w:sz w:val="20"/>
                <w:szCs w:val="20"/>
                <w:lang w:eastAsia="sv-SE"/>
              </w:rPr>
            </w:pPr>
          </w:p>
        </w:tc>
        <w:tc>
          <w:tcPr>
            <w:tcW w:w="313" w:type="pct"/>
            <w:shd w:val="clear" w:color="auto" w:fill="auto"/>
            <w:hideMark/>
          </w:tcPr>
          <w:p w14:paraId="53411F7D" w14:textId="77777777" w:rsidR="00CD7284" w:rsidRPr="0085391E" w:rsidRDefault="00CD7284" w:rsidP="00D045B3">
            <w:pPr>
              <w:spacing w:after="0" w:line="240" w:lineRule="auto"/>
              <w:rPr>
                <w:rFonts w:ascii="Calibri" w:eastAsia="Times New Roman" w:hAnsi="Calibri" w:cs="Calibri"/>
                <w:b/>
                <w:bCs/>
                <w:sz w:val="20"/>
                <w:szCs w:val="20"/>
              </w:rPr>
            </w:pPr>
            <w:r>
              <w:rPr>
                <w:rFonts w:ascii="Calibri" w:hAnsi="Calibri"/>
                <w:b/>
                <w:sz w:val="20"/>
              </w:rPr>
              <w:t>Clearances</w:t>
            </w:r>
          </w:p>
        </w:tc>
        <w:tc>
          <w:tcPr>
            <w:tcW w:w="244" w:type="pct"/>
            <w:shd w:val="clear" w:color="auto" w:fill="auto"/>
            <w:hideMark/>
          </w:tcPr>
          <w:p w14:paraId="0461F147" w14:textId="77777777" w:rsidR="00CD7284" w:rsidRPr="0085391E" w:rsidRDefault="00CD7284" w:rsidP="00D045B3">
            <w:pPr>
              <w:spacing w:after="0" w:line="240" w:lineRule="auto"/>
              <w:rPr>
                <w:rFonts w:ascii="Calibri" w:eastAsia="Times New Roman" w:hAnsi="Calibri" w:cs="Calibri"/>
                <w:b/>
                <w:bCs/>
                <w:sz w:val="20"/>
                <w:szCs w:val="20"/>
              </w:rPr>
            </w:pPr>
            <w:r>
              <w:rPr>
                <w:rFonts w:ascii="Calibri" w:hAnsi="Calibri"/>
                <w:b/>
                <w:sz w:val="20"/>
              </w:rPr>
              <w:t>Of which pros.</w:t>
            </w:r>
          </w:p>
        </w:tc>
        <w:tc>
          <w:tcPr>
            <w:tcW w:w="312" w:type="pct"/>
            <w:shd w:val="clear" w:color="auto" w:fill="auto"/>
            <w:hideMark/>
          </w:tcPr>
          <w:p w14:paraId="3C71F5BA" w14:textId="77777777" w:rsidR="00CD7284" w:rsidRPr="0085391E" w:rsidRDefault="00CD7284" w:rsidP="00D045B3">
            <w:pPr>
              <w:spacing w:after="0" w:line="240" w:lineRule="auto"/>
              <w:rPr>
                <w:rFonts w:ascii="Calibri" w:eastAsia="Times New Roman" w:hAnsi="Calibri" w:cs="Calibri"/>
                <w:b/>
                <w:bCs/>
                <w:sz w:val="20"/>
                <w:szCs w:val="20"/>
              </w:rPr>
            </w:pPr>
            <w:r>
              <w:rPr>
                <w:rFonts w:ascii="Calibri" w:hAnsi="Calibri"/>
                <w:b/>
                <w:sz w:val="20"/>
              </w:rPr>
              <w:t>Clearances</w:t>
            </w:r>
          </w:p>
        </w:tc>
        <w:tc>
          <w:tcPr>
            <w:tcW w:w="243" w:type="pct"/>
            <w:shd w:val="clear" w:color="auto" w:fill="auto"/>
            <w:hideMark/>
          </w:tcPr>
          <w:p w14:paraId="7AECBE9A" w14:textId="77777777" w:rsidR="00CD7284" w:rsidRPr="0085391E" w:rsidRDefault="00CD7284" w:rsidP="00D045B3">
            <w:pPr>
              <w:spacing w:after="0" w:line="240" w:lineRule="auto"/>
              <w:rPr>
                <w:rFonts w:ascii="Calibri" w:eastAsia="Times New Roman" w:hAnsi="Calibri" w:cs="Calibri"/>
                <w:b/>
                <w:bCs/>
                <w:sz w:val="20"/>
                <w:szCs w:val="20"/>
              </w:rPr>
            </w:pPr>
            <w:r>
              <w:rPr>
                <w:rFonts w:ascii="Calibri" w:hAnsi="Calibri"/>
                <w:b/>
                <w:sz w:val="20"/>
              </w:rPr>
              <w:t>Of which pros.</w:t>
            </w:r>
          </w:p>
        </w:tc>
        <w:tc>
          <w:tcPr>
            <w:tcW w:w="312" w:type="pct"/>
            <w:shd w:val="clear" w:color="auto" w:fill="auto"/>
            <w:hideMark/>
          </w:tcPr>
          <w:p w14:paraId="67591892" w14:textId="77777777" w:rsidR="00CD7284" w:rsidRPr="0085391E" w:rsidRDefault="00CD7284" w:rsidP="00D045B3">
            <w:pPr>
              <w:spacing w:after="0" w:line="240" w:lineRule="auto"/>
              <w:rPr>
                <w:rFonts w:ascii="Calibri" w:eastAsia="Times New Roman" w:hAnsi="Calibri" w:cs="Calibri"/>
                <w:b/>
                <w:bCs/>
                <w:sz w:val="20"/>
                <w:szCs w:val="20"/>
              </w:rPr>
            </w:pPr>
            <w:r>
              <w:rPr>
                <w:rFonts w:ascii="Calibri" w:hAnsi="Calibri"/>
                <w:b/>
                <w:sz w:val="20"/>
              </w:rPr>
              <w:t>Clearances</w:t>
            </w:r>
          </w:p>
        </w:tc>
        <w:tc>
          <w:tcPr>
            <w:tcW w:w="243" w:type="pct"/>
            <w:shd w:val="clear" w:color="auto" w:fill="auto"/>
            <w:hideMark/>
          </w:tcPr>
          <w:p w14:paraId="60109857" w14:textId="77777777" w:rsidR="00CD7284" w:rsidRPr="0085391E" w:rsidRDefault="00CD7284" w:rsidP="00D045B3">
            <w:pPr>
              <w:spacing w:after="0" w:line="240" w:lineRule="auto"/>
              <w:rPr>
                <w:rFonts w:ascii="Calibri" w:eastAsia="Times New Roman" w:hAnsi="Calibri" w:cs="Calibri"/>
                <w:b/>
                <w:bCs/>
                <w:sz w:val="20"/>
                <w:szCs w:val="20"/>
              </w:rPr>
            </w:pPr>
            <w:r>
              <w:rPr>
                <w:rFonts w:ascii="Calibri" w:hAnsi="Calibri"/>
                <w:b/>
                <w:sz w:val="20"/>
              </w:rPr>
              <w:t>Of which pros.</w:t>
            </w:r>
          </w:p>
        </w:tc>
        <w:tc>
          <w:tcPr>
            <w:tcW w:w="312" w:type="pct"/>
            <w:shd w:val="clear" w:color="auto" w:fill="auto"/>
            <w:hideMark/>
          </w:tcPr>
          <w:p w14:paraId="77B132BE" w14:textId="77777777" w:rsidR="00CD7284" w:rsidRPr="0085391E" w:rsidRDefault="00CD7284" w:rsidP="00D045B3">
            <w:pPr>
              <w:spacing w:after="0" w:line="240" w:lineRule="auto"/>
              <w:rPr>
                <w:rFonts w:ascii="Calibri" w:eastAsia="Times New Roman" w:hAnsi="Calibri" w:cs="Calibri"/>
                <w:b/>
                <w:bCs/>
                <w:sz w:val="20"/>
                <w:szCs w:val="20"/>
              </w:rPr>
            </w:pPr>
            <w:r>
              <w:rPr>
                <w:rFonts w:ascii="Calibri" w:hAnsi="Calibri"/>
                <w:b/>
                <w:sz w:val="20"/>
              </w:rPr>
              <w:t>Clearances</w:t>
            </w:r>
          </w:p>
        </w:tc>
        <w:tc>
          <w:tcPr>
            <w:tcW w:w="303" w:type="pct"/>
            <w:shd w:val="clear" w:color="auto" w:fill="auto"/>
            <w:hideMark/>
          </w:tcPr>
          <w:p w14:paraId="63F4ADDD" w14:textId="77777777" w:rsidR="00CD7284" w:rsidRPr="0085391E" w:rsidRDefault="00CD7284" w:rsidP="00D045B3">
            <w:pPr>
              <w:spacing w:after="0" w:line="240" w:lineRule="auto"/>
              <w:rPr>
                <w:rFonts w:ascii="Calibri" w:eastAsia="Times New Roman" w:hAnsi="Calibri" w:cs="Calibri"/>
                <w:b/>
                <w:bCs/>
                <w:sz w:val="20"/>
                <w:szCs w:val="20"/>
              </w:rPr>
            </w:pPr>
            <w:r>
              <w:rPr>
                <w:rFonts w:ascii="Calibri" w:hAnsi="Calibri"/>
                <w:b/>
                <w:sz w:val="20"/>
              </w:rPr>
              <w:t>Of which pros.</w:t>
            </w:r>
          </w:p>
        </w:tc>
        <w:tc>
          <w:tcPr>
            <w:tcW w:w="312" w:type="pct"/>
            <w:shd w:val="clear" w:color="auto" w:fill="auto"/>
            <w:hideMark/>
          </w:tcPr>
          <w:p w14:paraId="3CBEE774" w14:textId="77777777" w:rsidR="00CD7284" w:rsidRPr="0085391E" w:rsidRDefault="00CD7284" w:rsidP="00D045B3">
            <w:pPr>
              <w:spacing w:after="0" w:line="240" w:lineRule="auto"/>
              <w:rPr>
                <w:rFonts w:ascii="Calibri" w:eastAsia="Times New Roman" w:hAnsi="Calibri" w:cs="Calibri"/>
                <w:b/>
                <w:bCs/>
                <w:sz w:val="20"/>
                <w:szCs w:val="20"/>
              </w:rPr>
            </w:pPr>
            <w:r>
              <w:rPr>
                <w:rFonts w:ascii="Calibri" w:hAnsi="Calibri"/>
                <w:b/>
                <w:sz w:val="20"/>
              </w:rPr>
              <w:t>Clearances</w:t>
            </w:r>
          </w:p>
        </w:tc>
        <w:tc>
          <w:tcPr>
            <w:tcW w:w="243" w:type="pct"/>
            <w:shd w:val="clear" w:color="auto" w:fill="auto"/>
            <w:hideMark/>
          </w:tcPr>
          <w:p w14:paraId="02C223C3" w14:textId="77777777" w:rsidR="00CD7284" w:rsidRPr="0085391E" w:rsidRDefault="00CD7284" w:rsidP="00D045B3">
            <w:pPr>
              <w:spacing w:after="0" w:line="240" w:lineRule="auto"/>
              <w:rPr>
                <w:rFonts w:ascii="Calibri" w:eastAsia="Times New Roman" w:hAnsi="Calibri" w:cs="Calibri"/>
                <w:b/>
                <w:bCs/>
                <w:sz w:val="20"/>
                <w:szCs w:val="20"/>
              </w:rPr>
            </w:pPr>
            <w:r>
              <w:rPr>
                <w:rFonts w:ascii="Calibri" w:hAnsi="Calibri"/>
                <w:b/>
                <w:sz w:val="20"/>
              </w:rPr>
              <w:t>Of which pros.</w:t>
            </w:r>
          </w:p>
        </w:tc>
        <w:tc>
          <w:tcPr>
            <w:tcW w:w="295" w:type="pct"/>
          </w:tcPr>
          <w:p w14:paraId="6CE2A26A" w14:textId="77777777" w:rsidR="00CD7284" w:rsidRPr="0085391E" w:rsidRDefault="00CD7284" w:rsidP="00D045B3">
            <w:pPr>
              <w:spacing w:after="0" w:line="240" w:lineRule="auto"/>
              <w:rPr>
                <w:rFonts w:ascii="Calibri" w:eastAsia="Times New Roman" w:hAnsi="Calibri" w:cs="Calibri"/>
                <w:b/>
                <w:bCs/>
                <w:sz w:val="20"/>
                <w:szCs w:val="20"/>
              </w:rPr>
            </w:pPr>
            <w:r>
              <w:rPr>
                <w:rFonts w:ascii="Calibri" w:hAnsi="Calibri"/>
                <w:b/>
                <w:sz w:val="20"/>
              </w:rPr>
              <w:t>Clearances</w:t>
            </w:r>
          </w:p>
        </w:tc>
        <w:tc>
          <w:tcPr>
            <w:tcW w:w="380" w:type="pct"/>
          </w:tcPr>
          <w:p w14:paraId="4D7DADA7" w14:textId="77777777" w:rsidR="00CD7284" w:rsidRPr="0085391E" w:rsidRDefault="00CD7284" w:rsidP="00D045B3">
            <w:pPr>
              <w:spacing w:after="0" w:line="240" w:lineRule="auto"/>
              <w:rPr>
                <w:rFonts w:ascii="Calibri" w:eastAsia="Times New Roman" w:hAnsi="Calibri" w:cs="Calibri"/>
                <w:b/>
                <w:bCs/>
                <w:sz w:val="20"/>
                <w:szCs w:val="20"/>
              </w:rPr>
            </w:pPr>
            <w:r>
              <w:rPr>
                <w:rFonts w:ascii="Calibri" w:hAnsi="Calibri"/>
                <w:b/>
                <w:sz w:val="20"/>
              </w:rPr>
              <w:t>Of which pros.</w:t>
            </w:r>
          </w:p>
        </w:tc>
      </w:tr>
      <w:tr w:rsidR="00CD7284" w:rsidRPr="0085391E" w14:paraId="18F75FF3" w14:textId="77777777" w:rsidTr="00D045B3">
        <w:trPr>
          <w:trHeight w:val="465"/>
        </w:trPr>
        <w:tc>
          <w:tcPr>
            <w:tcW w:w="1488" w:type="pct"/>
            <w:shd w:val="clear" w:color="auto" w:fill="auto"/>
            <w:noWrap/>
            <w:vAlign w:val="bottom"/>
            <w:hideMark/>
          </w:tcPr>
          <w:p w14:paraId="49D649EB" w14:textId="77777777" w:rsidR="00CD7284" w:rsidRPr="0085391E" w:rsidRDefault="00CD7284" w:rsidP="00D045B3">
            <w:pPr>
              <w:spacing w:after="0" w:line="240" w:lineRule="auto"/>
              <w:rPr>
                <w:rFonts w:ascii="Calibri" w:eastAsia="Times New Roman" w:hAnsi="Calibri" w:cs="Calibri"/>
                <w:sz w:val="20"/>
                <w:szCs w:val="20"/>
              </w:rPr>
            </w:pPr>
            <w:r>
              <w:rPr>
                <w:rFonts w:ascii="Calibri" w:hAnsi="Calibri"/>
                <w:sz w:val="20"/>
              </w:rPr>
              <w:t xml:space="preserve">Exploitation of a child under 18 for sexual posing, incl. aggravated </w:t>
            </w:r>
          </w:p>
        </w:tc>
        <w:tc>
          <w:tcPr>
            <w:tcW w:w="313" w:type="pct"/>
            <w:shd w:val="clear" w:color="auto" w:fill="auto"/>
            <w:noWrap/>
            <w:vAlign w:val="bottom"/>
            <w:hideMark/>
          </w:tcPr>
          <w:p w14:paraId="3CDE88B9"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 644</w:t>
            </w:r>
          </w:p>
        </w:tc>
        <w:tc>
          <w:tcPr>
            <w:tcW w:w="244" w:type="pct"/>
            <w:shd w:val="clear" w:color="auto" w:fill="auto"/>
            <w:noWrap/>
            <w:vAlign w:val="bottom"/>
            <w:hideMark/>
          </w:tcPr>
          <w:p w14:paraId="402FFE91" w14:textId="77777777" w:rsidR="00CD7284" w:rsidRDefault="00CD7284" w:rsidP="00D045B3">
            <w:pPr>
              <w:spacing w:after="0" w:line="240" w:lineRule="auto"/>
              <w:ind w:firstLineChars="100" w:firstLine="200"/>
              <w:jc w:val="right"/>
              <w:rPr>
                <w:rFonts w:ascii="Calibri" w:hAnsi="Calibri"/>
                <w:sz w:val="20"/>
              </w:rPr>
            </w:pPr>
          </w:p>
          <w:p w14:paraId="0C45E6F5" w14:textId="77777777" w:rsidR="00CD7284" w:rsidRPr="0085391E" w:rsidRDefault="00CD7284" w:rsidP="00D045B3">
            <w:pPr>
              <w:spacing w:after="0" w:line="240" w:lineRule="auto"/>
              <w:ind w:firstLineChars="100" w:firstLine="200"/>
              <w:rPr>
                <w:rFonts w:ascii="Calibri" w:eastAsia="Times New Roman" w:hAnsi="Calibri" w:cs="Calibri"/>
                <w:sz w:val="20"/>
                <w:szCs w:val="20"/>
              </w:rPr>
            </w:pPr>
            <w:r>
              <w:rPr>
                <w:rFonts w:ascii="Calibri" w:hAnsi="Calibri"/>
                <w:sz w:val="20"/>
              </w:rPr>
              <w:t xml:space="preserve">   641</w:t>
            </w:r>
          </w:p>
        </w:tc>
        <w:tc>
          <w:tcPr>
            <w:tcW w:w="312" w:type="pct"/>
            <w:shd w:val="clear" w:color="auto" w:fill="auto"/>
            <w:noWrap/>
            <w:vAlign w:val="bottom"/>
            <w:hideMark/>
          </w:tcPr>
          <w:p w14:paraId="70B9F627"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 656 </w:t>
            </w:r>
          </w:p>
        </w:tc>
        <w:tc>
          <w:tcPr>
            <w:tcW w:w="243" w:type="pct"/>
            <w:shd w:val="clear" w:color="auto" w:fill="auto"/>
            <w:noWrap/>
            <w:vAlign w:val="bottom"/>
            <w:hideMark/>
          </w:tcPr>
          <w:p w14:paraId="29253C5E"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   650 </w:t>
            </w:r>
          </w:p>
        </w:tc>
        <w:tc>
          <w:tcPr>
            <w:tcW w:w="312" w:type="pct"/>
            <w:shd w:val="clear" w:color="auto" w:fill="auto"/>
            <w:noWrap/>
            <w:vAlign w:val="bottom"/>
            <w:hideMark/>
          </w:tcPr>
          <w:p w14:paraId="1489A1EA"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 386 </w:t>
            </w:r>
          </w:p>
        </w:tc>
        <w:tc>
          <w:tcPr>
            <w:tcW w:w="243" w:type="pct"/>
            <w:shd w:val="clear" w:color="auto" w:fill="auto"/>
            <w:noWrap/>
            <w:vAlign w:val="bottom"/>
            <w:hideMark/>
          </w:tcPr>
          <w:p w14:paraId="7F155795"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   385 </w:t>
            </w:r>
          </w:p>
        </w:tc>
        <w:tc>
          <w:tcPr>
            <w:tcW w:w="312" w:type="pct"/>
            <w:shd w:val="clear" w:color="auto" w:fill="auto"/>
            <w:noWrap/>
            <w:vAlign w:val="bottom"/>
            <w:hideMark/>
          </w:tcPr>
          <w:p w14:paraId="70CDFD91" w14:textId="77777777" w:rsidR="00CD7284" w:rsidRPr="0085391E" w:rsidRDefault="00CD7284" w:rsidP="00D045B3">
            <w:pPr>
              <w:spacing w:after="0" w:line="240" w:lineRule="auto"/>
              <w:rPr>
                <w:rFonts w:ascii="Calibri" w:eastAsia="Times New Roman" w:hAnsi="Calibri" w:cs="Calibri"/>
                <w:sz w:val="20"/>
                <w:szCs w:val="20"/>
              </w:rPr>
            </w:pPr>
            <w:r>
              <w:rPr>
                <w:rFonts w:ascii="Calibri" w:hAnsi="Calibri"/>
                <w:sz w:val="20"/>
              </w:rPr>
              <w:t xml:space="preserve">1057 </w:t>
            </w:r>
          </w:p>
        </w:tc>
        <w:tc>
          <w:tcPr>
            <w:tcW w:w="303" w:type="pct"/>
            <w:shd w:val="clear" w:color="auto" w:fill="auto"/>
            <w:noWrap/>
            <w:vAlign w:val="bottom"/>
            <w:hideMark/>
          </w:tcPr>
          <w:p w14:paraId="2985890E" w14:textId="77777777" w:rsidR="00CD7284" w:rsidRPr="0085391E" w:rsidRDefault="00CD7284" w:rsidP="00D045B3">
            <w:pPr>
              <w:spacing w:after="0" w:line="240" w:lineRule="auto"/>
              <w:rPr>
                <w:rFonts w:ascii="Calibri" w:eastAsia="Times New Roman" w:hAnsi="Calibri" w:cs="Calibri"/>
                <w:sz w:val="20"/>
                <w:szCs w:val="20"/>
              </w:rPr>
            </w:pPr>
            <w:r>
              <w:rPr>
                <w:rFonts w:ascii="Calibri" w:hAnsi="Calibri"/>
                <w:sz w:val="20"/>
              </w:rPr>
              <w:t xml:space="preserve">          1049 </w:t>
            </w:r>
          </w:p>
        </w:tc>
        <w:tc>
          <w:tcPr>
            <w:tcW w:w="312" w:type="pct"/>
            <w:shd w:val="clear" w:color="auto" w:fill="auto"/>
            <w:noWrap/>
            <w:vAlign w:val="bottom"/>
            <w:hideMark/>
          </w:tcPr>
          <w:p w14:paraId="02E7AECA"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 318 </w:t>
            </w:r>
          </w:p>
        </w:tc>
        <w:tc>
          <w:tcPr>
            <w:tcW w:w="243" w:type="pct"/>
            <w:shd w:val="clear" w:color="auto" w:fill="auto"/>
            <w:noWrap/>
            <w:vAlign w:val="bottom"/>
            <w:hideMark/>
          </w:tcPr>
          <w:p w14:paraId="0D29208D"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   307 </w:t>
            </w:r>
          </w:p>
        </w:tc>
        <w:tc>
          <w:tcPr>
            <w:tcW w:w="295" w:type="pct"/>
          </w:tcPr>
          <w:p w14:paraId="7DD2784B" w14:textId="77777777" w:rsidR="00CD7284" w:rsidRDefault="00CD7284" w:rsidP="00D045B3">
            <w:pPr>
              <w:spacing w:after="0" w:line="240" w:lineRule="auto"/>
              <w:ind w:firstLineChars="100" w:firstLine="200"/>
              <w:jc w:val="right"/>
              <w:rPr>
                <w:rFonts w:ascii="Calibri" w:hAnsi="Calibri"/>
                <w:sz w:val="20"/>
              </w:rPr>
            </w:pPr>
            <w:r>
              <w:rPr>
                <w:rFonts w:ascii="Calibri" w:hAnsi="Calibri"/>
                <w:sz w:val="20"/>
              </w:rPr>
              <w:t xml:space="preserve"> </w:t>
            </w:r>
          </w:p>
          <w:p w14:paraId="0E5DD97D"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 614</w:t>
            </w:r>
          </w:p>
        </w:tc>
        <w:tc>
          <w:tcPr>
            <w:tcW w:w="380" w:type="pct"/>
            <w:vAlign w:val="bottom"/>
          </w:tcPr>
          <w:p w14:paraId="416D4B87"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        603</w:t>
            </w:r>
          </w:p>
        </w:tc>
      </w:tr>
      <w:tr w:rsidR="00CD7284" w:rsidRPr="0085391E" w14:paraId="7470AC60" w14:textId="77777777" w:rsidTr="00D045B3">
        <w:trPr>
          <w:trHeight w:val="300"/>
        </w:trPr>
        <w:tc>
          <w:tcPr>
            <w:tcW w:w="1488" w:type="pct"/>
            <w:shd w:val="clear" w:color="auto" w:fill="auto"/>
            <w:noWrap/>
            <w:vAlign w:val="bottom"/>
            <w:hideMark/>
          </w:tcPr>
          <w:p w14:paraId="6528A1F3" w14:textId="77777777" w:rsidR="00CD7284" w:rsidRPr="0085391E" w:rsidRDefault="00CD7284" w:rsidP="00D045B3">
            <w:pPr>
              <w:spacing w:after="0" w:line="240" w:lineRule="auto"/>
              <w:rPr>
                <w:rFonts w:ascii="Calibri" w:eastAsia="Times New Roman" w:hAnsi="Calibri" w:cs="Calibri"/>
                <w:sz w:val="20"/>
                <w:szCs w:val="20"/>
              </w:rPr>
            </w:pPr>
            <w:r>
              <w:rPr>
                <w:rFonts w:ascii="Calibri" w:hAnsi="Calibri"/>
                <w:sz w:val="20"/>
              </w:rPr>
              <w:t>Contact with child for sexual purposes (”grooming”)</w:t>
            </w:r>
          </w:p>
        </w:tc>
        <w:tc>
          <w:tcPr>
            <w:tcW w:w="313" w:type="pct"/>
            <w:shd w:val="clear" w:color="auto" w:fill="auto"/>
            <w:noWrap/>
            <w:vAlign w:val="bottom"/>
            <w:hideMark/>
          </w:tcPr>
          <w:p w14:paraId="62D9DBB7"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4 </w:t>
            </w:r>
          </w:p>
        </w:tc>
        <w:tc>
          <w:tcPr>
            <w:tcW w:w="244" w:type="pct"/>
            <w:shd w:val="clear" w:color="auto" w:fill="auto"/>
            <w:noWrap/>
            <w:vAlign w:val="bottom"/>
            <w:hideMark/>
          </w:tcPr>
          <w:p w14:paraId="5ACEDFA9"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4 </w:t>
            </w:r>
          </w:p>
        </w:tc>
        <w:tc>
          <w:tcPr>
            <w:tcW w:w="312" w:type="pct"/>
            <w:shd w:val="clear" w:color="auto" w:fill="auto"/>
            <w:noWrap/>
            <w:vAlign w:val="bottom"/>
            <w:hideMark/>
          </w:tcPr>
          <w:p w14:paraId="4D672A9D"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4 </w:t>
            </w:r>
          </w:p>
        </w:tc>
        <w:tc>
          <w:tcPr>
            <w:tcW w:w="243" w:type="pct"/>
            <w:shd w:val="clear" w:color="auto" w:fill="auto"/>
            <w:noWrap/>
            <w:vAlign w:val="bottom"/>
            <w:hideMark/>
          </w:tcPr>
          <w:p w14:paraId="09DAA92C"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4 </w:t>
            </w:r>
          </w:p>
        </w:tc>
        <w:tc>
          <w:tcPr>
            <w:tcW w:w="312" w:type="pct"/>
            <w:shd w:val="clear" w:color="auto" w:fill="auto"/>
            <w:noWrap/>
            <w:vAlign w:val="bottom"/>
            <w:hideMark/>
          </w:tcPr>
          <w:p w14:paraId="2498B22F"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2 </w:t>
            </w:r>
          </w:p>
        </w:tc>
        <w:tc>
          <w:tcPr>
            <w:tcW w:w="243" w:type="pct"/>
            <w:shd w:val="clear" w:color="auto" w:fill="auto"/>
            <w:noWrap/>
            <w:vAlign w:val="bottom"/>
            <w:hideMark/>
          </w:tcPr>
          <w:p w14:paraId="10F88D91"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2 </w:t>
            </w:r>
          </w:p>
        </w:tc>
        <w:tc>
          <w:tcPr>
            <w:tcW w:w="312" w:type="pct"/>
            <w:shd w:val="clear" w:color="auto" w:fill="auto"/>
            <w:noWrap/>
            <w:vAlign w:val="bottom"/>
            <w:hideMark/>
          </w:tcPr>
          <w:p w14:paraId="2A5BBB02"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8 </w:t>
            </w:r>
          </w:p>
        </w:tc>
        <w:tc>
          <w:tcPr>
            <w:tcW w:w="303" w:type="pct"/>
            <w:shd w:val="clear" w:color="auto" w:fill="auto"/>
            <w:noWrap/>
            <w:vAlign w:val="bottom"/>
            <w:hideMark/>
          </w:tcPr>
          <w:p w14:paraId="1C221292"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7 </w:t>
            </w:r>
          </w:p>
        </w:tc>
        <w:tc>
          <w:tcPr>
            <w:tcW w:w="312" w:type="pct"/>
            <w:shd w:val="clear" w:color="auto" w:fill="auto"/>
            <w:noWrap/>
            <w:vAlign w:val="bottom"/>
            <w:hideMark/>
          </w:tcPr>
          <w:p w14:paraId="622F3285"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16 </w:t>
            </w:r>
          </w:p>
        </w:tc>
        <w:tc>
          <w:tcPr>
            <w:tcW w:w="243" w:type="pct"/>
            <w:shd w:val="clear" w:color="auto" w:fill="auto"/>
            <w:noWrap/>
            <w:vAlign w:val="bottom"/>
            <w:hideMark/>
          </w:tcPr>
          <w:p w14:paraId="47B1FD18"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 16 </w:t>
            </w:r>
          </w:p>
        </w:tc>
        <w:tc>
          <w:tcPr>
            <w:tcW w:w="295" w:type="pct"/>
          </w:tcPr>
          <w:p w14:paraId="12476753" w14:textId="77777777" w:rsidR="00CD7284" w:rsidRDefault="00CD7284" w:rsidP="00D045B3">
            <w:pPr>
              <w:spacing w:after="0" w:line="240" w:lineRule="auto"/>
              <w:ind w:firstLineChars="100" w:firstLine="200"/>
              <w:jc w:val="right"/>
              <w:rPr>
                <w:rFonts w:ascii="Calibri" w:hAnsi="Calibri"/>
                <w:sz w:val="20"/>
              </w:rPr>
            </w:pPr>
          </w:p>
          <w:p w14:paraId="58539A51"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14</w:t>
            </w:r>
          </w:p>
        </w:tc>
        <w:tc>
          <w:tcPr>
            <w:tcW w:w="380" w:type="pct"/>
          </w:tcPr>
          <w:p w14:paraId="1A53F3FD" w14:textId="77777777" w:rsidR="00CD7284" w:rsidRDefault="00CD7284" w:rsidP="00D045B3">
            <w:pPr>
              <w:spacing w:after="0" w:line="240" w:lineRule="auto"/>
              <w:jc w:val="right"/>
              <w:rPr>
                <w:rFonts w:ascii="Calibri" w:hAnsi="Calibri"/>
                <w:sz w:val="20"/>
              </w:rPr>
            </w:pPr>
          </w:p>
          <w:p w14:paraId="21C3ED3B" w14:textId="77777777" w:rsidR="00CD7284" w:rsidRPr="0085391E" w:rsidRDefault="00CD7284" w:rsidP="00D045B3">
            <w:pPr>
              <w:spacing w:after="0" w:line="240" w:lineRule="auto"/>
              <w:jc w:val="right"/>
              <w:rPr>
                <w:rFonts w:ascii="Calibri" w:eastAsia="Times New Roman" w:hAnsi="Calibri" w:cs="Calibri"/>
                <w:sz w:val="20"/>
                <w:szCs w:val="20"/>
              </w:rPr>
            </w:pPr>
            <w:r>
              <w:rPr>
                <w:rFonts w:ascii="Calibri" w:hAnsi="Calibri"/>
                <w:sz w:val="20"/>
              </w:rPr>
              <w:t>14</w:t>
            </w:r>
          </w:p>
        </w:tc>
      </w:tr>
      <w:tr w:rsidR="00CD7284" w:rsidRPr="0085391E" w14:paraId="143A381A" w14:textId="77777777" w:rsidTr="00D045B3">
        <w:trPr>
          <w:trHeight w:val="300"/>
        </w:trPr>
        <w:tc>
          <w:tcPr>
            <w:tcW w:w="1488" w:type="pct"/>
            <w:shd w:val="clear" w:color="auto" w:fill="auto"/>
            <w:vAlign w:val="bottom"/>
            <w:hideMark/>
          </w:tcPr>
          <w:p w14:paraId="2191C4B4" w14:textId="77777777" w:rsidR="00CD7284" w:rsidRPr="0085391E" w:rsidRDefault="00CD7284" w:rsidP="00D045B3">
            <w:pPr>
              <w:spacing w:after="0" w:line="240" w:lineRule="auto"/>
              <w:rPr>
                <w:rFonts w:ascii="Calibri" w:eastAsia="Times New Roman" w:hAnsi="Calibri" w:cs="Calibri"/>
                <w:sz w:val="20"/>
                <w:szCs w:val="20"/>
              </w:rPr>
            </w:pPr>
            <w:r>
              <w:rPr>
                <w:rFonts w:ascii="Calibri" w:hAnsi="Calibri"/>
                <w:sz w:val="20"/>
              </w:rPr>
              <w:t>Internet related child pornography crimes</w:t>
            </w:r>
          </w:p>
        </w:tc>
        <w:tc>
          <w:tcPr>
            <w:tcW w:w="313" w:type="pct"/>
            <w:shd w:val="clear" w:color="auto" w:fill="auto"/>
            <w:noWrap/>
            <w:vAlign w:val="bottom"/>
            <w:hideMark/>
          </w:tcPr>
          <w:p w14:paraId="70340188"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 308 </w:t>
            </w:r>
          </w:p>
        </w:tc>
        <w:tc>
          <w:tcPr>
            <w:tcW w:w="244" w:type="pct"/>
            <w:shd w:val="clear" w:color="auto" w:fill="auto"/>
            <w:noWrap/>
            <w:vAlign w:val="bottom"/>
            <w:hideMark/>
          </w:tcPr>
          <w:p w14:paraId="162BBDF0"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 276 </w:t>
            </w:r>
          </w:p>
        </w:tc>
        <w:tc>
          <w:tcPr>
            <w:tcW w:w="312" w:type="pct"/>
            <w:shd w:val="clear" w:color="auto" w:fill="auto"/>
            <w:noWrap/>
            <w:vAlign w:val="bottom"/>
            <w:hideMark/>
          </w:tcPr>
          <w:p w14:paraId="272259A9"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 257 </w:t>
            </w:r>
          </w:p>
        </w:tc>
        <w:tc>
          <w:tcPr>
            <w:tcW w:w="243" w:type="pct"/>
            <w:shd w:val="clear" w:color="auto" w:fill="auto"/>
            <w:noWrap/>
            <w:vAlign w:val="bottom"/>
            <w:hideMark/>
          </w:tcPr>
          <w:p w14:paraId="6BD66815"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 245 </w:t>
            </w:r>
          </w:p>
        </w:tc>
        <w:tc>
          <w:tcPr>
            <w:tcW w:w="312" w:type="pct"/>
            <w:shd w:val="clear" w:color="auto" w:fill="auto"/>
            <w:noWrap/>
            <w:vAlign w:val="bottom"/>
            <w:hideMark/>
          </w:tcPr>
          <w:p w14:paraId="1B63D69B"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 310 </w:t>
            </w:r>
          </w:p>
        </w:tc>
        <w:tc>
          <w:tcPr>
            <w:tcW w:w="243" w:type="pct"/>
            <w:shd w:val="clear" w:color="auto" w:fill="auto"/>
            <w:noWrap/>
            <w:vAlign w:val="bottom"/>
            <w:hideMark/>
          </w:tcPr>
          <w:p w14:paraId="602CBE37"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 300 </w:t>
            </w:r>
          </w:p>
        </w:tc>
        <w:tc>
          <w:tcPr>
            <w:tcW w:w="312" w:type="pct"/>
            <w:shd w:val="clear" w:color="auto" w:fill="auto"/>
            <w:noWrap/>
            <w:vAlign w:val="bottom"/>
            <w:hideMark/>
          </w:tcPr>
          <w:p w14:paraId="2F8A2FE1"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 190 </w:t>
            </w:r>
          </w:p>
        </w:tc>
        <w:tc>
          <w:tcPr>
            <w:tcW w:w="303" w:type="pct"/>
            <w:shd w:val="clear" w:color="auto" w:fill="auto"/>
            <w:noWrap/>
            <w:vAlign w:val="bottom"/>
            <w:hideMark/>
          </w:tcPr>
          <w:p w14:paraId="635B93CB"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 174 </w:t>
            </w:r>
          </w:p>
        </w:tc>
        <w:tc>
          <w:tcPr>
            <w:tcW w:w="312" w:type="pct"/>
            <w:shd w:val="clear" w:color="auto" w:fill="auto"/>
            <w:noWrap/>
            <w:vAlign w:val="bottom"/>
            <w:hideMark/>
          </w:tcPr>
          <w:p w14:paraId="4B41B068" w14:textId="77777777" w:rsidR="00CD7284" w:rsidRPr="0085391E" w:rsidRDefault="00CD7284" w:rsidP="00D045B3">
            <w:pPr>
              <w:spacing w:after="0" w:line="240" w:lineRule="auto"/>
              <w:rPr>
                <w:rFonts w:ascii="Calibri" w:eastAsia="Times New Roman" w:hAnsi="Calibri" w:cs="Calibri"/>
                <w:sz w:val="20"/>
                <w:szCs w:val="20"/>
              </w:rPr>
            </w:pPr>
            <w:r>
              <w:rPr>
                <w:rFonts w:ascii="Calibri" w:hAnsi="Calibri"/>
                <w:sz w:val="20"/>
              </w:rPr>
              <w:t xml:space="preserve">   274 </w:t>
            </w:r>
          </w:p>
        </w:tc>
        <w:tc>
          <w:tcPr>
            <w:tcW w:w="243" w:type="pct"/>
            <w:shd w:val="clear" w:color="auto" w:fill="auto"/>
            <w:noWrap/>
            <w:vAlign w:val="bottom"/>
            <w:hideMark/>
          </w:tcPr>
          <w:p w14:paraId="32196192"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 239 </w:t>
            </w:r>
          </w:p>
        </w:tc>
        <w:tc>
          <w:tcPr>
            <w:tcW w:w="295" w:type="pct"/>
          </w:tcPr>
          <w:p w14:paraId="12C0E513" w14:textId="77777777" w:rsidR="00CD7284" w:rsidRDefault="00CD7284" w:rsidP="00D045B3">
            <w:pPr>
              <w:spacing w:after="0" w:line="240" w:lineRule="auto"/>
              <w:ind w:firstLineChars="100" w:firstLine="200"/>
              <w:jc w:val="right"/>
              <w:rPr>
                <w:rFonts w:ascii="Calibri" w:hAnsi="Calibri"/>
                <w:sz w:val="20"/>
              </w:rPr>
            </w:pPr>
          </w:p>
          <w:p w14:paraId="0D20C4E0" w14:textId="77777777" w:rsidR="00CD7284" w:rsidRPr="0085391E" w:rsidRDefault="00CD7284" w:rsidP="00D045B3">
            <w:pPr>
              <w:spacing w:after="0" w:line="240" w:lineRule="auto"/>
              <w:rPr>
                <w:rFonts w:ascii="Calibri" w:eastAsia="Times New Roman" w:hAnsi="Calibri" w:cs="Calibri"/>
                <w:sz w:val="20"/>
                <w:szCs w:val="20"/>
              </w:rPr>
            </w:pPr>
            <w:r>
              <w:rPr>
                <w:rFonts w:ascii="Calibri" w:hAnsi="Calibri"/>
                <w:sz w:val="20"/>
              </w:rPr>
              <w:t xml:space="preserve">   369</w:t>
            </w:r>
          </w:p>
        </w:tc>
        <w:tc>
          <w:tcPr>
            <w:tcW w:w="380" w:type="pct"/>
            <w:vAlign w:val="bottom"/>
          </w:tcPr>
          <w:p w14:paraId="3D2D76FA"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336</w:t>
            </w:r>
          </w:p>
        </w:tc>
      </w:tr>
      <w:tr w:rsidR="00CD7284" w:rsidRPr="0085391E" w14:paraId="7D71600C" w14:textId="77777777" w:rsidTr="00D045B3">
        <w:trPr>
          <w:trHeight w:val="300"/>
        </w:trPr>
        <w:tc>
          <w:tcPr>
            <w:tcW w:w="1488" w:type="pct"/>
            <w:shd w:val="clear" w:color="auto" w:fill="auto"/>
            <w:vAlign w:val="bottom"/>
          </w:tcPr>
          <w:p w14:paraId="18870AC6" w14:textId="77777777" w:rsidR="00CD7284" w:rsidRPr="0085391E" w:rsidRDefault="00CD7284" w:rsidP="00D045B3">
            <w:pPr>
              <w:spacing w:after="0" w:line="240" w:lineRule="auto"/>
              <w:rPr>
                <w:rFonts w:ascii="Calibri" w:eastAsia="Times New Roman" w:hAnsi="Calibri" w:cs="Calibri"/>
                <w:sz w:val="20"/>
                <w:szCs w:val="20"/>
              </w:rPr>
            </w:pPr>
            <w:r>
              <w:rPr>
                <w:rFonts w:ascii="Calibri" w:hAnsi="Calibri"/>
                <w:sz w:val="20"/>
              </w:rPr>
              <w:t>Unlawful threat against girl under 18 years, internet-related</w:t>
            </w:r>
          </w:p>
        </w:tc>
        <w:tc>
          <w:tcPr>
            <w:tcW w:w="313" w:type="pct"/>
            <w:shd w:val="clear" w:color="auto" w:fill="auto"/>
            <w:noWrap/>
            <w:vAlign w:val="bottom"/>
          </w:tcPr>
          <w:p w14:paraId="0FB512CB"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n/a</w:t>
            </w:r>
          </w:p>
        </w:tc>
        <w:tc>
          <w:tcPr>
            <w:tcW w:w="244" w:type="pct"/>
            <w:shd w:val="clear" w:color="auto" w:fill="auto"/>
            <w:noWrap/>
            <w:vAlign w:val="bottom"/>
          </w:tcPr>
          <w:p w14:paraId="309EA673"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n/a</w:t>
            </w:r>
          </w:p>
        </w:tc>
        <w:tc>
          <w:tcPr>
            <w:tcW w:w="312" w:type="pct"/>
            <w:shd w:val="clear" w:color="auto" w:fill="auto"/>
            <w:noWrap/>
            <w:vAlign w:val="bottom"/>
          </w:tcPr>
          <w:p w14:paraId="5164662A"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31 </w:t>
            </w:r>
          </w:p>
        </w:tc>
        <w:tc>
          <w:tcPr>
            <w:tcW w:w="243" w:type="pct"/>
            <w:shd w:val="clear" w:color="auto" w:fill="auto"/>
            <w:noWrap/>
            <w:vAlign w:val="bottom"/>
          </w:tcPr>
          <w:p w14:paraId="13B031AD"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 30 </w:t>
            </w:r>
          </w:p>
        </w:tc>
        <w:tc>
          <w:tcPr>
            <w:tcW w:w="312" w:type="pct"/>
            <w:shd w:val="clear" w:color="auto" w:fill="auto"/>
            <w:noWrap/>
            <w:vAlign w:val="bottom"/>
          </w:tcPr>
          <w:p w14:paraId="696E7A35"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58 </w:t>
            </w:r>
          </w:p>
        </w:tc>
        <w:tc>
          <w:tcPr>
            <w:tcW w:w="243" w:type="pct"/>
            <w:shd w:val="clear" w:color="auto" w:fill="auto"/>
            <w:noWrap/>
            <w:vAlign w:val="bottom"/>
          </w:tcPr>
          <w:p w14:paraId="4E534494"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 54 </w:t>
            </w:r>
          </w:p>
        </w:tc>
        <w:tc>
          <w:tcPr>
            <w:tcW w:w="312" w:type="pct"/>
            <w:shd w:val="clear" w:color="auto" w:fill="auto"/>
            <w:noWrap/>
            <w:vAlign w:val="bottom"/>
          </w:tcPr>
          <w:p w14:paraId="6B7ACF3C"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51 </w:t>
            </w:r>
          </w:p>
        </w:tc>
        <w:tc>
          <w:tcPr>
            <w:tcW w:w="303" w:type="pct"/>
            <w:shd w:val="clear" w:color="auto" w:fill="auto"/>
            <w:noWrap/>
            <w:vAlign w:val="bottom"/>
          </w:tcPr>
          <w:p w14:paraId="616D1918"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 50 </w:t>
            </w:r>
          </w:p>
        </w:tc>
        <w:tc>
          <w:tcPr>
            <w:tcW w:w="312" w:type="pct"/>
            <w:shd w:val="clear" w:color="auto" w:fill="auto"/>
            <w:noWrap/>
            <w:vAlign w:val="bottom"/>
          </w:tcPr>
          <w:p w14:paraId="3168A7EE"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46 </w:t>
            </w:r>
          </w:p>
        </w:tc>
        <w:tc>
          <w:tcPr>
            <w:tcW w:w="243" w:type="pct"/>
            <w:shd w:val="clear" w:color="auto" w:fill="auto"/>
            <w:noWrap/>
            <w:vAlign w:val="bottom"/>
          </w:tcPr>
          <w:p w14:paraId="16FF12C1"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 45 </w:t>
            </w:r>
          </w:p>
        </w:tc>
        <w:tc>
          <w:tcPr>
            <w:tcW w:w="295" w:type="pct"/>
          </w:tcPr>
          <w:p w14:paraId="527F3FEB" w14:textId="77777777" w:rsidR="00CD7284" w:rsidRDefault="00CD7284" w:rsidP="00D045B3">
            <w:pPr>
              <w:spacing w:after="0" w:line="240" w:lineRule="auto"/>
              <w:ind w:firstLineChars="100" w:firstLine="200"/>
              <w:jc w:val="right"/>
              <w:rPr>
                <w:rFonts w:ascii="Calibri" w:hAnsi="Calibri"/>
                <w:sz w:val="20"/>
              </w:rPr>
            </w:pPr>
          </w:p>
          <w:p w14:paraId="76C3F0FC" w14:textId="77777777" w:rsidR="00CD7284" w:rsidRPr="0085391E" w:rsidRDefault="00CD7284" w:rsidP="00D045B3">
            <w:pPr>
              <w:spacing w:after="0" w:line="240" w:lineRule="auto"/>
              <w:ind w:firstLineChars="100" w:firstLine="200"/>
              <w:jc w:val="right"/>
              <w:rPr>
                <w:rFonts w:ascii="Calibri" w:hAnsi="Calibri" w:cs="Calibri"/>
                <w:sz w:val="20"/>
                <w:szCs w:val="20"/>
              </w:rPr>
            </w:pPr>
            <w:r>
              <w:rPr>
                <w:rFonts w:ascii="Calibri" w:hAnsi="Calibri"/>
                <w:sz w:val="20"/>
              </w:rPr>
              <w:t>56</w:t>
            </w:r>
          </w:p>
        </w:tc>
        <w:tc>
          <w:tcPr>
            <w:tcW w:w="380" w:type="pct"/>
          </w:tcPr>
          <w:p w14:paraId="5028EC87" w14:textId="77777777" w:rsidR="00451D7E" w:rsidRDefault="00CD7284" w:rsidP="00D045B3">
            <w:pPr>
              <w:spacing w:after="0" w:line="240" w:lineRule="auto"/>
              <w:ind w:firstLineChars="100" w:firstLine="200"/>
              <w:jc w:val="right"/>
              <w:rPr>
                <w:rFonts w:ascii="Calibri" w:hAnsi="Calibri"/>
                <w:sz w:val="20"/>
              </w:rPr>
            </w:pPr>
            <w:r>
              <w:rPr>
                <w:rFonts w:ascii="Calibri" w:hAnsi="Calibri"/>
                <w:sz w:val="20"/>
              </w:rPr>
              <w:t xml:space="preserve"> </w:t>
            </w:r>
          </w:p>
          <w:p w14:paraId="5600F2D9" w14:textId="1BF63A57" w:rsidR="00CD7284" w:rsidRPr="0085391E" w:rsidRDefault="00CD7284" w:rsidP="00D045B3">
            <w:pPr>
              <w:spacing w:after="0" w:line="240" w:lineRule="auto"/>
              <w:ind w:firstLineChars="100" w:firstLine="200"/>
              <w:jc w:val="right"/>
              <w:rPr>
                <w:rFonts w:ascii="Calibri" w:hAnsi="Calibri" w:cs="Calibri"/>
                <w:sz w:val="20"/>
                <w:szCs w:val="20"/>
              </w:rPr>
            </w:pPr>
            <w:r>
              <w:rPr>
                <w:rFonts w:ascii="Calibri" w:hAnsi="Calibri"/>
                <w:sz w:val="20"/>
              </w:rPr>
              <w:t>52</w:t>
            </w:r>
          </w:p>
        </w:tc>
      </w:tr>
      <w:tr w:rsidR="00CD7284" w:rsidRPr="0085391E" w14:paraId="43E220B7" w14:textId="77777777" w:rsidTr="00D045B3">
        <w:trPr>
          <w:trHeight w:val="300"/>
        </w:trPr>
        <w:tc>
          <w:tcPr>
            <w:tcW w:w="1488" w:type="pct"/>
            <w:shd w:val="clear" w:color="auto" w:fill="auto"/>
            <w:vAlign w:val="bottom"/>
          </w:tcPr>
          <w:p w14:paraId="017E97D0" w14:textId="77777777" w:rsidR="00CD7284" w:rsidRPr="0085391E" w:rsidRDefault="00CD7284" w:rsidP="00D045B3">
            <w:pPr>
              <w:spacing w:after="0" w:line="240" w:lineRule="auto"/>
              <w:rPr>
                <w:rFonts w:ascii="Calibri" w:eastAsia="Times New Roman" w:hAnsi="Calibri" w:cs="Calibri"/>
                <w:sz w:val="20"/>
                <w:szCs w:val="20"/>
              </w:rPr>
            </w:pPr>
            <w:r>
              <w:rPr>
                <w:rFonts w:ascii="Calibri" w:hAnsi="Calibri"/>
                <w:sz w:val="20"/>
              </w:rPr>
              <w:t>Unlawful threat against boy under 18 years, internet-related</w:t>
            </w:r>
          </w:p>
        </w:tc>
        <w:tc>
          <w:tcPr>
            <w:tcW w:w="313" w:type="pct"/>
            <w:shd w:val="clear" w:color="auto" w:fill="auto"/>
            <w:noWrap/>
            <w:vAlign w:val="bottom"/>
          </w:tcPr>
          <w:p w14:paraId="7092A5F4"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n/a</w:t>
            </w:r>
          </w:p>
        </w:tc>
        <w:tc>
          <w:tcPr>
            <w:tcW w:w="244" w:type="pct"/>
            <w:shd w:val="clear" w:color="auto" w:fill="auto"/>
            <w:noWrap/>
            <w:vAlign w:val="bottom"/>
          </w:tcPr>
          <w:p w14:paraId="44F585F7"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n/a</w:t>
            </w:r>
          </w:p>
        </w:tc>
        <w:tc>
          <w:tcPr>
            <w:tcW w:w="312" w:type="pct"/>
            <w:shd w:val="clear" w:color="auto" w:fill="auto"/>
            <w:noWrap/>
            <w:vAlign w:val="bottom"/>
          </w:tcPr>
          <w:p w14:paraId="1A213192"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16 </w:t>
            </w:r>
          </w:p>
        </w:tc>
        <w:tc>
          <w:tcPr>
            <w:tcW w:w="243" w:type="pct"/>
            <w:shd w:val="clear" w:color="auto" w:fill="auto"/>
            <w:noWrap/>
            <w:vAlign w:val="bottom"/>
          </w:tcPr>
          <w:p w14:paraId="0677638B"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 16 </w:t>
            </w:r>
          </w:p>
        </w:tc>
        <w:tc>
          <w:tcPr>
            <w:tcW w:w="312" w:type="pct"/>
            <w:shd w:val="clear" w:color="auto" w:fill="auto"/>
            <w:noWrap/>
            <w:vAlign w:val="bottom"/>
          </w:tcPr>
          <w:p w14:paraId="2D327322"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34 </w:t>
            </w:r>
          </w:p>
        </w:tc>
        <w:tc>
          <w:tcPr>
            <w:tcW w:w="243" w:type="pct"/>
            <w:shd w:val="clear" w:color="auto" w:fill="auto"/>
            <w:noWrap/>
            <w:vAlign w:val="bottom"/>
          </w:tcPr>
          <w:p w14:paraId="0377BC91"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 30 </w:t>
            </w:r>
          </w:p>
        </w:tc>
        <w:tc>
          <w:tcPr>
            <w:tcW w:w="312" w:type="pct"/>
            <w:shd w:val="clear" w:color="auto" w:fill="auto"/>
            <w:noWrap/>
            <w:vAlign w:val="bottom"/>
          </w:tcPr>
          <w:p w14:paraId="2389B8A8"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27 </w:t>
            </w:r>
          </w:p>
        </w:tc>
        <w:tc>
          <w:tcPr>
            <w:tcW w:w="303" w:type="pct"/>
            <w:shd w:val="clear" w:color="auto" w:fill="auto"/>
            <w:noWrap/>
            <w:vAlign w:val="bottom"/>
          </w:tcPr>
          <w:p w14:paraId="757DBE6C"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 27 </w:t>
            </w:r>
          </w:p>
        </w:tc>
        <w:tc>
          <w:tcPr>
            <w:tcW w:w="312" w:type="pct"/>
            <w:shd w:val="clear" w:color="auto" w:fill="auto"/>
            <w:noWrap/>
            <w:vAlign w:val="bottom"/>
          </w:tcPr>
          <w:p w14:paraId="73FF3AAE"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22 </w:t>
            </w:r>
          </w:p>
        </w:tc>
        <w:tc>
          <w:tcPr>
            <w:tcW w:w="243" w:type="pct"/>
            <w:shd w:val="clear" w:color="auto" w:fill="auto"/>
            <w:noWrap/>
            <w:vAlign w:val="bottom"/>
          </w:tcPr>
          <w:p w14:paraId="217B1262"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 19 </w:t>
            </w:r>
          </w:p>
        </w:tc>
        <w:tc>
          <w:tcPr>
            <w:tcW w:w="295" w:type="pct"/>
          </w:tcPr>
          <w:p w14:paraId="097D061B" w14:textId="77777777" w:rsidR="00CD7284" w:rsidRDefault="00CD7284" w:rsidP="00D045B3">
            <w:pPr>
              <w:spacing w:after="0" w:line="240" w:lineRule="auto"/>
              <w:ind w:firstLineChars="100" w:firstLine="200"/>
              <w:jc w:val="right"/>
              <w:rPr>
                <w:rFonts w:ascii="Calibri" w:hAnsi="Calibri"/>
                <w:sz w:val="20"/>
              </w:rPr>
            </w:pPr>
          </w:p>
          <w:p w14:paraId="1C5FFEBF" w14:textId="77777777" w:rsidR="00CD7284" w:rsidRPr="0085391E" w:rsidRDefault="00CD7284" w:rsidP="00D045B3">
            <w:pPr>
              <w:spacing w:after="0" w:line="240" w:lineRule="auto"/>
              <w:ind w:firstLineChars="100" w:firstLine="200"/>
              <w:jc w:val="right"/>
              <w:rPr>
                <w:rFonts w:ascii="Calibri" w:hAnsi="Calibri" w:cs="Calibri"/>
                <w:sz w:val="20"/>
                <w:szCs w:val="20"/>
              </w:rPr>
            </w:pPr>
            <w:r>
              <w:rPr>
                <w:rFonts w:ascii="Calibri" w:hAnsi="Calibri"/>
                <w:sz w:val="20"/>
              </w:rPr>
              <w:t>48</w:t>
            </w:r>
          </w:p>
        </w:tc>
        <w:tc>
          <w:tcPr>
            <w:tcW w:w="380" w:type="pct"/>
          </w:tcPr>
          <w:p w14:paraId="125D4E97" w14:textId="77777777" w:rsidR="00451D7E" w:rsidRDefault="00CD7284" w:rsidP="00D045B3">
            <w:pPr>
              <w:spacing w:after="0" w:line="240" w:lineRule="auto"/>
              <w:ind w:firstLineChars="100" w:firstLine="200"/>
              <w:jc w:val="right"/>
              <w:rPr>
                <w:rFonts w:ascii="Calibri" w:hAnsi="Calibri"/>
                <w:sz w:val="20"/>
              </w:rPr>
            </w:pPr>
            <w:r>
              <w:rPr>
                <w:rFonts w:ascii="Calibri" w:hAnsi="Calibri"/>
                <w:sz w:val="20"/>
              </w:rPr>
              <w:t xml:space="preserve"> </w:t>
            </w:r>
          </w:p>
          <w:p w14:paraId="29BC9D0F" w14:textId="7F0232A1" w:rsidR="00CD7284" w:rsidRPr="0085391E" w:rsidRDefault="00CD7284" w:rsidP="00D045B3">
            <w:pPr>
              <w:spacing w:after="0" w:line="240" w:lineRule="auto"/>
              <w:ind w:firstLineChars="100" w:firstLine="200"/>
              <w:jc w:val="right"/>
              <w:rPr>
                <w:rFonts w:ascii="Calibri" w:hAnsi="Calibri" w:cs="Calibri"/>
                <w:sz w:val="20"/>
                <w:szCs w:val="20"/>
              </w:rPr>
            </w:pPr>
            <w:r>
              <w:rPr>
                <w:rFonts w:ascii="Calibri" w:hAnsi="Calibri"/>
                <w:sz w:val="20"/>
              </w:rPr>
              <w:t>45</w:t>
            </w:r>
          </w:p>
        </w:tc>
      </w:tr>
      <w:tr w:rsidR="00CD7284" w:rsidRPr="0085391E" w14:paraId="65594B34" w14:textId="77777777" w:rsidTr="00D045B3">
        <w:trPr>
          <w:trHeight w:val="300"/>
        </w:trPr>
        <w:tc>
          <w:tcPr>
            <w:tcW w:w="1488" w:type="pct"/>
            <w:shd w:val="clear" w:color="auto" w:fill="auto"/>
            <w:vAlign w:val="bottom"/>
          </w:tcPr>
          <w:p w14:paraId="550DE545" w14:textId="77777777" w:rsidR="00CD7284" w:rsidRPr="0085391E" w:rsidRDefault="00CD7284" w:rsidP="00D045B3">
            <w:pPr>
              <w:spacing w:after="0" w:line="240" w:lineRule="auto"/>
              <w:rPr>
                <w:rFonts w:ascii="Calibri" w:eastAsia="Times New Roman" w:hAnsi="Calibri" w:cs="Calibri"/>
                <w:sz w:val="20"/>
                <w:szCs w:val="20"/>
              </w:rPr>
            </w:pPr>
            <w:r>
              <w:rPr>
                <w:rFonts w:ascii="Calibri" w:hAnsi="Calibri"/>
                <w:sz w:val="20"/>
              </w:rPr>
              <w:t>Defamation against girl under 18 years, internet-related</w:t>
            </w:r>
          </w:p>
        </w:tc>
        <w:tc>
          <w:tcPr>
            <w:tcW w:w="313" w:type="pct"/>
            <w:shd w:val="clear" w:color="auto" w:fill="auto"/>
            <w:noWrap/>
            <w:vAlign w:val="bottom"/>
          </w:tcPr>
          <w:p w14:paraId="11216B46"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n/a</w:t>
            </w:r>
          </w:p>
        </w:tc>
        <w:tc>
          <w:tcPr>
            <w:tcW w:w="244" w:type="pct"/>
            <w:shd w:val="clear" w:color="auto" w:fill="auto"/>
            <w:noWrap/>
            <w:vAlign w:val="bottom"/>
          </w:tcPr>
          <w:p w14:paraId="4A1D22C9"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n/a</w:t>
            </w:r>
          </w:p>
        </w:tc>
        <w:tc>
          <w:tcPr>
            <w:tcW w:w="312" w:type="pct"/>
            <w:shd w:val="clear" w:color="auto" w:fill="auto"/>
            <w:noWrap/>
            <w:vAlign w:val="bottom"/>
          </w:tcPr>
          <w:p w14:paraId="5ACC685D"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9 </w:t>
            </w:r>
          </w:p>
        </w:tc>
        <w:tc>
          <w:tcPr>
            <w:tcW w:w="243" w:type="pct"/>
            <w:shd w:val="clear" w:color="auto" w:fill="auto"/>
            <w:noWrap/>
            <w:vAlign w:val="bottom"/>
          </w:tcPr>
          <w:p w14:paraId="6ECC8E7A"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8 </w:t>
            </w:r>
          </w:p>
        </w:tc>
        <w:tc>
          <w:tcPr>
            <w:tcW w:w="312" w:type="pct"/>
            <w:shd w:val="clear" w:color="auto" w:fill="auto"/>
            <w:noWrap/>
            <w:vAlign w:val="bottom"/>
          </w:tcPr>
          <w:p w14:paraId="3882BE3B"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11 </w:t>
            </w:r>
          </w:p>
        </w:tc>
        <w:tc>
          <w:tcPr>
            <w:tcW w:w="243" w:type="pct"/>
            <w:shd w:val="clear" w:color="auto" w:fill="auto"/>
            <w:noWrap/>
            <w:vAlign w:val="bottom"/>
          </w:tcPr>
          <w:p w14:paraId="0AC8A418"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 11 </w:t>
            </w:r>
          </w:p>
        </w:tc>
        <w:tc>
          <w:tcPr>
            <w:tcW w:w="312" w:type="pct"/>
            <w:shd w:val="clear" w:color="auto" w:fill="auto"/>
            <w:noWrap/>
            <w:vAlign w:val="bottom"/>
          </w:tcPr>
          <w:p w14:paraId="4E4BEB35"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17 </w:t>
            </w:r>
          </w:p>
        </w:tc>
        <w:tc>
          <w:tcPr>
            <w:tcW w:w="303" w:type="pct"/>
            <w:shd w:val="clear" w:color="auto" w:fill="auto"/>
            <w:noWrap/>
            <w:vAlign w:val="bottom"/>
          </w:tcPr>
          <w:p w14:paraId="518B3CD3"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 16 </w:t>
            </w:r>
          </w:p>
        </w:tc>
        <w:tc>
          <w:tcPr>
            <w:tcW w:w="312" w:type="pct"/>
            <w:shd w:val="clear" w:color="auto" w:fill="auto"/>
            <w:noWrap/>
            <w:vAlign w:val="bottom"/>
          </w:tcPr>
          <w:p w14:paraId="65A94C0F"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13 </w:t>
            </w:r>
          </w:p>
        </w:tc>
        <w:tc>
          <w:tcPr>
            <w:tcW w:w="243" w:type="pct"/>
            <w:shd w:val="clear" w:color="auto" w:fill="auto"/>
            <w:noWrap/>
            <w:vAlign w:val="bottom"/>
          </w:tcPr>
          <w:p w14:paraId="2AD7BA63"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 13 </w:t>
            </w:r>
          </w:p>
        </w:tc>
        <w:tc>
          <w:tcPr>
            <w:tcW w:w="295" w:type="pct"/>
          </w:tcPr>
          <w:p w14:paraId="311620C3" w14:textId="77777777" w:rsidR="00CD7284" w:rsidRDefault="00CD7284" w:rsidP="00D045B3">
            <w:pPr>
              <w:spacing w:after="0" w:line="240" w:lineRule="auto"/>
              <w:ind w:firstLineChars="100" w:firstLine="200"/>
              <w:jc w:val="right"/>
              <w:rPr>
                <w:rFonts w:ascii="Calibri" w:hAnsi="Calibri"/>
                <w:sz w:val="20"/>
              </w:rPr>
            </w:pPr>
          </w:p>
          <w:p w14:paraId="38F3A68B" w14:textId="77777777" w:rsidR="00CD7284" w:rsidRPr="0085391E" w:rsidRDefault="00CD7284" w:rsidP="00D045B3">
            <w:pPr>
              <w:spacing w:after="0" w:line="240" w:lineRule="auto"/>
              <w:ind w:firstLineChars="100" w:firstLine="200"/>
              <w:jc w:val="right"/>
              <w:rPr>
                <w:rFonts w:ascii="Calibri" w:hAnsi="Calibri" w:cs="Calibri"/>
                <w:sz w:val="20"/>
                <w:szCs w:val="20"/>
              </w:rPr>
            </w:pPr>
            <w:r>
              <w:rPr>
                <w:rFonts w:ascii="Calibri" w:hAnsi="Calibri"/>
                <w:sz w:val="20"/>
              </w:rPr>
              <w:t>16</w:t>
            </w:r>
          </w:p>
        </w:tc>
        <w:tc>
          <w:tcPr>
            <w:tcW w:w="380" w:type="pct"/>
          </w:tcPr>
          <w:p w14:paraId="67F2C5A7" w14:textId="77777777" w:rsidR="00451D7E" w:rsidRDefault="00CD7284" w:rsidP="00D045B3">
            <w:pPr>
              <w:spacing w:after="0" w:line="240" w:lineRule="auto"/>
              <w:ind w:firstLineChars="100" w:firstLine="200"/>
              <w:jc w:val="right"/>
              <w:rPr>
                <w:rFonts w:ascii="Calibri" w:hAnsi="Calibri"/>
                <w:sz w:val="20"/>
              </w:rPr>
            </w:pPr>
            <w:r>
              <w:rPr>
                <w:rFonts w:ascii="Calibri" w:hAnsi="Calibri"/>
                <w:sz w:val="20"/>
              </w:rPr>
              <w:t xml:space="preserve"> </w:t>
            </w:r>
          </w:p>
          <w:p w14:paraId="7648E3D5" w14:textId="322C48D4" w:rsidR="00CD7284" w:rsidRPr="0085391E" w:rsidRDefault="00CD7284" w:rsidP="00D045B3">
            <w:pPr>
              <w:spacing w:after="0" w:line="240" w:lineRule="auto"/>
              <w:ind w:firstLineChars="100" w:firstLine="200"/>
              <w:jc w:val="right"/>
              <w:rPr>
                <w:rFonts w:ascii="Calibri" w:hAnsi="Calibri" w:cs="Calibri"/>
                <w:sz w:val="20"/>
                <w:szCs w:val="20"/>
              </w:rPr>
            </w:pPr>
            <w:r>
              <w:rPr>
                <w:rFonts w:ascii="Calibri" w:hAnsi="Calibri"/>
                <w:sz w:val="20"/>
              </w:rPr>
              <w:t>15</w:t>
            </w:r>
          </w:p>
        </w:tc>
      </w:tr>
      <w:tr w:rsidR="00CD7284" w:rsidRPr="0085391E" w14:paraId="660BDAFE" w14:textId="77777777" w:rsidTr="00D045B3">
        <w:trPr>
          <w:trHeight w:val="300"/>
        </w:trPr>
        <w:tc>
          <w:tcPr>
            <w:tcW w:w="1488" w:type="pct"/>
            <w:shd w:val="clear" w:color="auto" w:fill="auto"/>
            <w:vAlign w:val="bottom"/>
          </w:tcPr>
          <w:p w14:paraId="2DA6E83A" w14:textId="77777777" w:rsidR="00CD7284" w:rsidRPr="0085391E" w:rsidRDefault="00CD7284" w:rsidP="00D045B3">
            <w:pPr>
              <w:spacing w:after="0" w:line="240" w:lineRule="auto"/>
              <w:rPr>
                <w:rFonts w:ascii="Calibri" w:eastAsia="Times New Roman" w:hAnsi="Calibri" w:cs="Calibri"/>
                <w:sz w:val="20"/>
                <w:szCs w:val="20"/>
              </w:rPr>
            </w:pPr>
            <w:r>
              <w:rPr>
                <w:rFonts w:ascii="Calibri" w:hAnsi="Calibri"/>
                <w:sz w:val="20"/>
              </w:rPr>
              <w:t>Defamation against boy under 18 years, internet-related</w:t>
            </w:r>
          </w:p>
        </w:tc>
        <w:tc>
          <w:tcPr>
            <w:tcW w:w="313" w:type="pct"/>
            <w:shd w:val="clear" w:color="auto" w:fill="auto"/>
            <w:noWrap/>
            <w:vAlign w:val="bottom"/>
          </w:tcPr>
          <w:p w14:paraId="7727C6D8"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n/a</w:t>
            </w:r>
          </w:p>
        </w:tc>
        <w:tc>
          <w:tcPr>
            <w:tcW w:w="244" w:type="pct"/>
            <w:shd w:val="clear" w:color="auto" w:fill="auto"/>
            <w:noWrap/>
            <w:vAlign w:val="bottom"/>
          </w:tcPr>
          <w:p w14:paraId="4C043B23"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n/a</w:t>
            </w:r>
          </w:p>
        </w:tc>
        <w:tc>
          <w:tcPr>
            <w:tcW w:w="312" w:type="pct"/>
            <w:shd w:val="clear" w:color="auto" w:fill="auto"/>
            <w:noWrap/>
            <w:vAlign w:val="bottom"/>
          </w:tcPr>
          <w:p w14:paraId="595D927E"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1 </w:t>
            </w:r>
          </w:p>
        </w:tc>
        <w:tc>
          <w:tcPr>
            <w:tcW w:w="243" w:type="pct"/>
            <w:shd w:val="clear" w:color="auto" w:fill="auto"/>
            <w:noWrap/>
            <w:vAlign w:val="bottom"/>
          </w:tcPr>
          <w:p w14:paraId="75C9D160"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1 </w:t>
            </w:r>
          </w:p>
        </w:tc>
        <w:tc>
          <w:tcPr>
            <w:tcW w:w="312" w:type="pct"/>
            <w:shd w:val="clear" w:color="auto" w:fill="auto"/>
            <w:noWrap/>
            <w:vAlign w:val="bottom"/>
          </w:tcPr>
          <w:p w14:paraId="5A723567"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1 </w:t>
            </w:r>
          </w:p>
        </w:tc>
        <w:tc>
          <w:tcPr>
            <w:tcW w:w="243" w:type="pct"/>
            <w:shd w:val="clear" w:color="auto" w:fill="auto"/>
            <w:noWrap/>
            <w:vAlign w:val="bottom"/>
          </w:tcPr>
          <w:p w14:paraId="6A778F0D"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1 </w:t>
            </w:r>
          </w:p>
        </w:tc>
        <w:tc>
          <w:tcPr>
            <w:tcW w:w="312" w:type="pct"/>
            <w:shd w:val="clear" w:color="auto" w:fill="auto"/>
            <w:noWrap/>
            <w:vAlign w:val="bottom"/>
          </w:tcPr>
          <w:p w14:paraId="07B7CF60"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4 </w:t>
            </w:r>
          </w:p>
        </w:tc>
        <w:tc>
          <w:tcPr>
            <w:tcW w:w="303" w:type="pct"/>
            <w:shd w:val="clear" w:color="auto" w:fill="auto"/>
            <w:noWrap/>
            <w:vAlign w:val="bottom"/>
          </w:tcPr>
          <w:p w14:paraId="319B4DB3"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4 </w:t>
            </w:r>
          </w:p>
        </w:tc>
        <w:tc>
          <w:tcPr>
            <w:tcW w:w="312" w:type="pct"/>
            <w:shd w:val="clear" w:color="auto" w:fill="auto"/>
            <w:noWrap/>
            <w:vAlign w:val="bottom"/>
          </w:tcPr>
          <w:p w14:paraId="2E008BDE"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4 </w:t>
            </w:r>
          </w:p>
        </w:tc>
        <w:tc>
          <w:tcPr>
            <w:tcW w:w="243" w:type="pct"/>
            <w:shd w:val="clear" w:color="auto" w:fill="auto"/>
            <w:noWrap/>
            <w:vAlign w:val="bottom"/>
          </w:tcPr>
          <w:p w14:paraId="66029432" w14:textId="77777777" w:rsidR="00CD7284" w:rsidRPr="0085391E" w:rsidRDefault="00CD7284" w:rsidP="00D045B3">
            <w:pPr>
              <w:spacing w:after="0" w:line="240" w:lineRule="auto"/>
              <w:ind w:firstLineChars="100" w:firstLine="200"/>
              <w:jc w:val="right"/>
              <w:rPr>
                <w:rFonts w:ascii="Calibri" w:eastAsia="Times New Roman" w:hAnsi="Calibri" w:cs="Calibri"/>
                <w:sz w:val="20"/>
                <w:szCs w:val="20"/>
              </w:rPr>
            </w:pPr>
            <w:r>
              <w:rPr>
                <w:rFonts w:ascii="Calibri" w:hAnsi="Calibri"/>
                <w:sz w:val="20"/>
              </w:rPr>
              <w:t xml:space="preserve">4 </w:t>
            </w:r>
          </w:p>
        </w:tc>
        <w:tc>
          <w:tcPr>
            <w:tcW w:w="295" w:type="pct"/>
          </w:tcPr>
          <w:p w14:paraId="0BFC261F" w14:textId="77777777" w:rsidR="00CD7284" w:rsidRPr="0085391E" w:rsidRDefault="00CD7284" w:rsidP="00D045B3">
            <w:pPr>
              <w:spacing w:after="0" w:line="240" w:lineRule="auto"/>
              <w:ind w:firstLineChars="100" w:firstLine="200"/>
              <w:jc w:val="right"/>
              <w:rPr>
                <w:rFonts w:ascii="Calibri" w:hAnsi="Calibri" w:cs="Calibri"/>
                <w:sz w:val="20"/>
                <w:szCs w:val="20"/>
              </w:rPr>
            </w:pPr>
            <w:r>
              <w:rPr>
                <w:rFonts w:ascii="Calibri" w:hAnsi="Calibri"/>
                <w:sz w:val="20"/>
              </w:rPr>
              <w:t xml:space="preserve">     3</w:t>
            </w:r>
          </w:p>
        </w:tc>
        <w:tc>
          <w:tcPr>
            <w:tcW w:w="380" w:type="pct"/>
          </w:tcPr>
          <w:p w14:paraId="634F3293" w14:textId="77777777" w:rsidR="00CD7284" w:rsidRDefault="00CD7284" w:rsidP="00D045B3">
            <w:pPr>
              <w:spacing w:after="0" w:line="240" w:lineRule="auto"/>
              <w:ind w:firstLineChars="100" w:firstLine="200"/>
              <w:jc w:val="right"/>
              <w:rPr>
                <w:rFonts w:ascii="Calibri" w:hAnsi="Calibri"/>
                <w:sz w:val="20"/>
              </w:rPr>
            </w:pPr>
          </w:p>
          <w:p w14:paraId="70541DE5" w14:textId="77777777" w:rsidR="00CD7284" w:rsidRPr="0085391E" w:rsidRDefault="00CD7284" w:rsidP="00D045B3">
            <w:pPr>
              <w:spacing w:after="0" w:line="240" w:lineRule="auto"/>
              <w:ind w:left="-14" w:firstLineChars="107" w:firstLine="214"/>
              <w:jc w:val="right"/>
              <w:rPr>
                <w:rFonts w:ascii="Calibri" w:hAnsi="Calibri" w:cs="Calibri"/>
                <w:sz w:val="20"/>
                <w:szCs w:val="20"/>
              </w:rPr>
            </w:pPr>
            <w:r>
              <w:rPr>
                <w:rFonts w:ascii="Calibri" w:hAnsi="Calibri"/>
                <w:sz w:val="20"/>
              </w:rPr>
              <w:t>3</w:t>
            </w:r>
          </w:p>
        </w:tc>
      </w:tr>
    </w:tbl>
    <w:p w14:paraId="5A45B8A8" w14:textId="77777777" w:rsidR="006647C9" w:rsidRPr="008E1065" w:rsidRDefault="006647C9" w:rsidP="00CD7284">
      <w:pPr>
        <w:spacing w:after="0" w:line="240" w:lineRule="auto"/>
        <w:ind w:firstLineChars="100" w:firstLine="160"/>
        <w:rPr>
          <w:rFonts w:ascii="Helvetica" w:eastAsia="Times New Roman" w:hAnsi="Helvetica" w:cs="Calibri"/>
          <w:sz w:val="16"/>
          <w:szCs w:val="16"/>
          <w:lang w:eastAsia="sv-SE"/>
        </w:rPr>
      </w:pPr>
    </w:p>
    <w:p w14:paraId="3FC9E085" w14:textId="212CD162" w:rsidR="006647C9" w:rsidRPr="00340EFA" w:rsidRDefault="006647C9" w:rsidP="00CD7284">
      <w:pPr>
        <w:pStyle w:val="Rubrik4utannumrering"/>
        <w:keepNext w:val="0"/>
        <w:keepLines w:val="0"/>
      </w:pPr>
      <w:r>
        <w:t>Table 39(b) 4. ICT-related attacks against children</w:t>
      </w:r>
      <w:r w:rsidR="006D532A">
        <w:t>’</w:t>
      </w:r>
      <w:r>
        <w:t xml:space="preserve">s rights, number of prosecuted crimes, 2015–2019. Source: Official </w:t>
      </w:r>
      <w:r w:rsidR="005D649A">
        <w:t xml:space="preserve">crime </w:t>
      </w:r>
      <w:r w:rsidR="002F0C5A">
        <w:t>statistics,</w:t>
      </w:r>
      <w:r>
        <w:t xml:space="preserve"> the Swedish National Council for Crime Prevention.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52"/>
        <w:gridCol w:w="1227"/>
        <w:gridCol w:w="1051"/>
        <w:gridCol w:w="877"/>
        <w:gridCol w:w="901"/>
        <w:gridCol w:w="852"/>
      </w:tblGrid>
      <w:tr w:rsidR="006647C9" w:rsidRPr="0085391E" w14:paraId="7B1F2314" w14:textId="77777777" w:rsidTr="006663C5">
        <w:trPr>
          <w:trHeight w:val="300"/>
        </w:trPr>
        <w:tc>
          <w:tcPr>
            <w:tcW w:w="2292" w:type="pct"/>
            <w:shd w:val="clear" w:color="auto" w:fill="auto"/>
            <w:noWrap/>
            <w:vAlign w:val="bottom"/>
            <w:hideMark/>
          </w:tcPr>
          <w:p w14:paraId="3EB71FD7"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677" w:type="pct"/>
            <w:shd w:val="clear" w:color="auto" w:fill="auto"/>
            <w:noWrap/>
            <w:vAlign w:val="bottom"/>
            <w:hideMark/>
          </w:tcPr>
          <w:p w14:paraId="124D4690" w14:textId="77777777" w:rsidR="006647C9" w:rsidRPr="0085391E" w:rsidRDefault="006647C9" w:rsidP="00340EFA">
            <w:pPr>
              <w:spacing w:after="0" w:line="240" w:lineRule="auto"/>
              <w:jc w:val="right"/>
              <w:rPr>
                <w:rFonts w:ascii="Calibri" w:eastAsia="Times New Roman" w:hAnsi="Calibri" w:cs="Calibri"/>
                <w:b/>
                <w:bCs/>
                <w:sz w:val="20"/>
                <w:szCs w:val="20"/>
              </w:rPr>
            </w:pPr>
            <w:r>
              <w:rPr>
                <w:rFonts w:ascii="Calibri" w:hAnsi="Calibri"/>
                <w:b/>
                <w:sz w:val="20"/>
              </w:rPr>
              <w:t>2015</w:t>
            </w:r>
          </w:p>
        </w:tc>
        <w:tc>
          <w:tcPr>
            <w:tcW w:w="580" w:type="pct"/>
            <w:shd w:val="clear" w:color="auto" w:fill="auto"/>
            <w:noWrap/>
            <w:vAlign w:val="bottom"/>
            <w:hideMark/>
          </w:tcPr>
          <w:p w14:paraId="3998B26B" w14:textId="77777777" w:rsidR="006647C9" w:rsidRPr="0085391E" w:rsidRDefault="006647C9" w:rsidP="00340EFA">
            <w:pPr>
              <w:spacing w:after="0" w:line="240" w:lineRule="auto"/>
              <w:jc w:val="right"/>
              <w:rPr>
                <w:rFonts w:ascii="Calibri" w:eastAsia="Times New Roman" w:hAnsi="Calibri" w:cs="Calibri"/>
                <w:b/>
                <w:bCs/>
                <w:sz w:val="20"/>
                <w:szCs w:val="20"/>
              </w:rPr>
            </w:pPr>
            <w:r>
              <w:rPr>
                <w:rFonts w:ascii="Calibri" w:hAnsi="Calibri"/>
                <w:b/>
                <w:sz w:val="20"/>
              </w:rPr>
              <w:t>2016</w:t>
            </w:r>
          </w:p>
        </w:tc>
        <w:tc>
          <w:tcPr>
            <w:tcW w:w="484" w:type="pct"/>
            <w:shd w:val="clear" w:color="auto" w:fill="auto"/>
            <w:noWrap/>
            <w:vAlign w:val="bottom"/>
            <w:hideMark/>
          </w:tcPr>
          <w:p w14:paraId="32017DE0" w14:textId="77777777" w:rsidR="006647C9" w:rsidRPr="0085391E" w:rsidRDefault="006647C9" w:rsidP="00340EFA">
            <w:pPr>
              <w:spacing w:after="0" w:line="240" w:lineRule="auto"/>
              <w:jc w:val="right"/>
              <w:rPr>
                <w:rFonts w:ascii="Calibri" w:eastAsia="Times New Roman" w:hAnsi="Calibri" w:cs="Calibri"/>
                <w:b/>
                <w:bCs/>
                <w:sz w:val="20"/>
                <w:szCs w:val="20"/>
              </w:rPr>
            </w:pPr>
            <w:r>
              <w:rPr>
                <w:rFonts w:ascii="Calibri" w:hAnsi="Calibri"/>
                <w:b/>
                <w:sz w:val="20"/>
              </w:rPr>
              <w:t>2017</w:t>
            </w:r>
          </w:p>
        </w:tc>
        <w:tc>
          <w:tcPr>
            <w:tcW w:w="497" w:type="pct"/>
            <w:shd w:val="clear" w:color="auto" w:fill="auto"/>
            <w:noWrap/>
            <w:vAlign w:val="bottom"/>
            <w:hideMark/>
          </w:tcPr>
          <w:p w14:paraId="7E46CD64" w14:textId="77777777" w:rsidR="006647C9" w:rsidRPr="0085391E" w:rsidRDefault="006647C9" w:rsidP="00340EFA">
            <w:pPr>
              <w:spacing w:after="0" w:line="240" w:lineRule="auto"/>
              <w:jc w:val="right"/>
              <w:rPr>
                <w:rFonts w:ascii="Calibri" w:eastAsia="Times New Roman" w:hAnsi="Calibri" w:cs="Calibri"/>
                <w:b/>
                <w:bCs/>
                <w:sz w:val="20"/>
                <w:szCs w:val="20"/>
              </w:rPr>
            </w:pPr>
            <w:r>
              <w:rPr>
                <w:rFonts w:ascii="Calibri" w:hAnsi="Calibri"/>
                <w:b/>
                <w:sz w:val="20"/>
              </w:rPr>
              <w:t>2018</w:t>
            </w:r>
          </w:p>
        </w:tc>
        <w:tc>
          <w:tcPr>
            <w:tcW w:w="470" w:type="pct"/>
            <w:shd w:val="clear" w:color="auto" w:fill="auto"/>
            <w:noWrap/>
            <w:vAlign w:val="bottom"/>
            <w:hideMark/>
          </w:tcPr>
          <w:p w14:paraId="7D427F6B" w14:textId="77777777" w:rsidR="006647C9" w:rsidRPr="0085391E" w:rsidRDefault="006647C9" w:rsidP="00340EFA">
            <w:pPr>
              <w:spacing w:after="0" w:line="240" w:lineRule="auto"/>
              <w:jc w:val="right"/>
              <w:rPr>
                <w:rFonts w:ascii="Calibri" w:eastAsia="Times New Roman" w:hAnsi="Calibri" w:cs="Calibri"/>
                <w:b/>
                <w:bCs/>
                <w:sz w:val="20"/>
                <w:szCs w:val="20"/>
              </w:rPr>
            </w:pPr>
            <w:r>
              <w:rPr>
                <w:rFonts w:ascii="Calibri" w:hAnsi="Calibri"/>
                <w:b/>
                <w:sz w:val="20"/>
              </w:rPr>
              <w:t>2019</w:t>
            </w:r>
          </w:p>
        </w:tc>
      </w:tr>
      <w:tr w:rsidR="006647C9" w:rsidRPr="0085391E" w14:paraId="415B739F" w14:textId="77777777" w:rsidTr="006663C5">
        <w:trPr>
          <w:trHeight w:val="300"/>
        </w:trPr>
        <w:tc>
          <w:tcPr>
            <w:tcW w:w="2292" w:type="pct"/>
            <w:shd w:val="clear" w:color="auto" w:fill="auto"/>
            <w:vAlign w:val="bottom"/>
            <w:hideMark/>
          </w:tcPr>
          <w:p w14:paraId="7491B62A"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Exploitation of a child for sexual posing</w:t>
            </w:r>
          </w:p>
        </w:tc>
        <w:tc>
          <w:tcPr>
            <w:tcW w:w="677" w:type="pct"/>
            <w:shd w:val="clear" w:color="auto" w:fill="auto"/>
            <w:noWrap/>
            <w:vAlign w:val="bottom"/>
            <w:hideMark/>
          </w:tcPr>
          <w:p w14:paraId="15066BDC"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145 </w:t>
            </w:r>
          </w:p>
        </w:tc>
        <w:tc>
          <w:tcPr>
            <w:tcW w:w="580" w:type="pct"/>
            <w:shd w:val="clear" w:color="auto" w:fill="auto"/>
            <w:noWrap/>
            <w:vAlign w:val="bottom"/>
            <w:hideMark/>
          </w:tcPr>
          <w:p w14:paraId="3264A17A"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167 </w:t>
            </w:r>
          </w:p>
        </w:tc>
        <w:tc>
          <w:tcPr>
            <w:tcW w:w="484" w:type="pct"/>
            <w:shd w:val="clear" w:color="auto" w:fill="auto"/>
            <w:noWrap/>
            <w:vAlign w:val="bottom"/>
            <w:hideMark/>
          </w:tcPr>
          <w:p w14:paraId="599394E5"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152 </w:t>
            </w:r>
          </w:p>
        </w:tc>
        <w:tc>
          <w:tcPr>
            <w:tcW w:w="497" w:type="pct"/>
            <w:shd w:val="clear" w:color="auto" w:fill="auto"/>
            <w:noWrap/>
            <w:vAlign w:val="bottom"/>
            <w:hideMark/>
          </w:tcPr>
          <w:p w14:paraId="0DC3EB4A"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373 </w:t>
            </w:r>
          </w:p>
        </w:tc>
        <w:tc>
          <w:tcPr>
            <w:tcW w:w="470" w:type="pct"/>
            <w:shd w:val="clear" w:color="auto" w:fill="auto"/>
            <w:noWrap/>
            <w:vAlign w:val="bottom"/>
            <w:hideMark/>
          </w:tcPr>
          <w:p w14:paraId="30261E0C"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255 </w:t>
            </w:r>
          </w:p>
        </w:tc>
      </w:tr>
      <w:tr w:rsidR="006647C9" w:rsidRPr="0085391E" w14:paraId="15C1B330" w14:textId="77777777" w:rsidTr="006663C5">
        <w:trPr>
          <w:trHeight w:val="300"/>
        </w:trPr>
        <w:tc>
          <w:tcPr>
            <w:tcW w:w="2292" w:type="pct"/>
            <w:shd w:val="clear" w:color="auto" w:fill="auto"/>
            <w:vAlign w:val="bottom"/>
            <w:hideMark/>
          </w:tcPr>
          <w:p w14:paraId="6C6F7C9E"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Aggravated exploitation of a child for sexual posing</w:t>
            </w:r>
          </w:p>
        </w:tc>
        <w:tc>
          <w:tcPr>
            <w:tcW w:w="677" w:type="pct"/>
            <w:shd w:val="clear" w:color="auto" w:fill="auto"/>
            <w:noWrap/>
            <w:vAlign w:val="bottom"/>
            <w:hideMark/>
          </w:tcPr>
          <w:p w14:paraId="0C0C9BC8"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58 </w:t>
            </w:r>
          </w:p>
        </w:tc>
        <w:tc>
          <w:tcPr>
            <w:tcW w:w="580" w:type="pct"/>
            <w:shd w:val="clear" w:color="auto" w:fill="auto"/>
            <w:noWrap/>
            <w:vAlign w:val="bottom"/>
            <w:hideMark/>
          </w:tcPr>
          <w:p w14:paraId="5AC10E2A"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37 </w:t>
            </w:r>
          </w:p>
        </w:tc>
        <w:tc>
          <w:tcPr>
            <w:tcW w:w="484" w:type="pct"/>
            <w:shd w:val="clear" w:color="auto" w:fill="auto"/>
            <w:noWrap/>
            <w:vAlign w:val="bottom"/>
            <w:hideMark/>
          </w:tcPr>
          <w:p w14:paraId="3B49382D"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33 </w:t>
            </w:r>
          </w:p>
        </w:tc>
        <w:tc>
          <w:tcPr>
            <w:tcW w:w="497" w:type="pct"/>
            <w:shd w:val="clear" w:color="auto" w:fill="auto"/>
            <w:noWrap/>
            <w:vAlign w:val="bottom"/>
            <w:hideMark/>
          </w:tcPr>
          <w:p w14:paraId="02FCE4CD"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42 </w:t>
            </w:r>
          </w:p>
        </w:tc>
        <w:tc>
          <w:tcPr>
            <w:tcW w:w="470" w:type="pct"/>
            <w:shd w:val="clear" w:color="auto" w:fill="auto"/>
            <w:noWrap/>
            <w:vAlign w:val="bottom"/>
            <w:hideMark/>
          </w:tcPr>
          <w:p w14:paraId="3AE246C4"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154 </w:t>
            </w:r>
          </w:p>
        </w:tc>
      </w:tr>
      <w:tr w:rsidR="006647C9" w:rsidRPr="0085391E" w14:paraId="47AD2345" w14:textId="77777777" w:rsidTr="006663C5">
        <w:trPr>
          <w:trHeight w:val="300"/>
        </w:trPr>
        <w:tc>
          <w:tcPr>
            <w:tcW w:w="2292" w:type="pct"/>
            <w:shd w:val="clear" w:color="auto" w:fill="auto"/>
            <w:vAlign w:val="bottom"/>
            <w:hideMark/>
          </w:tcPr>
          <w:p w14:paraId="4303E4B8" w14:textId="235FBD82" w:rsidR="006647C9" w:rsidRPr="0085391E" w:rsidRDefault="006A2D0E" w:rsidP="00340EFA">
            <w:pPr>
              <w:spacing w:after="0" w:line="240" w:lineRule="auto"/>
              <w:rPr>
                <w:rFonts w:ascii="Calibri" w:eastAsia="Times New Roman" w:hAnsi="Calibri" w:cs="Calibri"/>
                <w:sz w:val="20"/>
                <w:szCs w:val="20"/>
              </w:rPr>
            </w:pPr>
            <w:r>
              <w:rPr>
                <w:rFonts w:ascii="Calibri" w:hAnsi="Calibri"/>
                <w:sz w:val="20"/>
              </w:rPr>
              <w:t>Contact with child for sexual purposes (”grooming”)</w:t>
            </w:r>
          </w:p>
        </w:tc>
        <w:tc>
          <w:tcPr>
            <w:tcW w:w="677" w:type="pct"/>
            <w:shd w:val="clear" w:color="auto" w:fill="auto"/>
            <w:noWrap/>
            <w:vAlign w:val="bottom"/>
            <w:hideMark/>
          </w:tcPr>
          <w:p w14:paraId="076A4E19"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4 </w:t>
            </w:r>
          </w:p>
        </w:tc>
        <w:tc>
          <w:tcPr>
            <w:tcW w:w="580" w:type="pct"/>
            <w:shd w:val="clear" w:color="auto" w:fill="auto"/>
            <w:noWrap/>
            <w:vAlign w:val="bottom"/>
            <w:hideMark/>
          </w:tcPr>
          <w:p w14:paraId="1442D41A"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2 </w:t>
            </w:r>
          </w:p>
        </w:tc>
        <w:tc>
          <w:tcPr>
            <w:tcW w:w="484" w:type="pct"/>
            <w:shd w:val="clear" w:color="auto" w:fill="auto"/>
            <w:noWrap/>
            <w:vAlign w:val="bottom"/>
            <w:hideMark/>
          </w:tcPr>
          <w:p w14:paraId="62CF93B4"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4 </w:t>
            </w:r>
          </w:p>
        </w:tc>
        <w:tc>
          <w:tcPr>
            <w:tcW w:w="497" w:type="pct"/>
            <w:shd w:val="clear" w:color="auto" w:fill="auto"/>
            <w:noWrap/>
            <w:vAlign w:val="bottom"/>
            <w:hideMark/>
          </w:tcPr>
          <w:p w14:paraId="50624B50"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2 </w:t>
            </w:r>
          </w:p>
        </w:tc>
        <w:tc>
          <w:tcPr>
            <w:tcW w:w="470" w:type="pct"/>
            <w:shd w:val="clear" w:color="auto" w:fill="auto"/>
            <w:noWrap/>
            <w:vAlign w:val="bottom"/>
            <w:hideMark/>
          </w:tcPr>
          <w:p w14:paraId="65F01D9E"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5 </w:t>
            </w:r>
          </w:p>
        </w:tc>
      </w:tr>
      <w:tr w:rsidR="006647C9" w:rsidRPr="0085391E" w14:paraId="6E7951C4" w14:textId="77777777" w:rsidTr="006663C5">
        <w:trPr>
          <w:trHeight w:val="300"/>
        </w:trPr>
        <w:tc>
          <w:tcPr>
            <w:tcW w:w="2292" w:type="pct"/>
            <w:shd w:val="clear" w:color="auto" w:fill="auto"/>
            <w:vAlign w:val="bottom"/>
            <w:hideMark/>
          </w:tcPr>
          <w:p w14:paraId="582EE4FB"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Child pornography crimes</w:t>
            </w:r>
          </w:p>
        </w:tc>
        <w:tc>
          <w:tcPr>
            <w:tcW w:w="677" w:type="pct"/>
            <w:shd w:val="clear" w:color="auto" w:fill="auto"/>
            <w:noWrap/>
            <w:vAlign w:val="bottom"/>
            <w:hideMark/>
          </w:tcPr>
          <w:p w14:paraId="1A136600"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138 </w:t>
            </w:r>
          </w:p>
        </w:tc>
        <w:tc>
          <w:tcPr>
            <w:tcW w:w="580" w:type="pct"/>
            <w:shd w:val="clear" w:color="auto" w:fill="auto"/>
            <w:noWrap/>
            <w:vAlign w:val="bottom"/>
            <w:hideMark/>
          </w:tcPr>
          <w:p w14:paraId="753CC84B"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114 </w:t>
            </w:r>
          </w:p>
        </w:tc>
        <w:tc>
          <w:tcPr>
            <w:tcW w:w="484" w:type="pct"/>
            <w:shd w:val="clear" w:color="auto" w:fill="auto"/>
            <w:noWrap/>
            <w:vAlign w:val="bottom"/>
            <w:hideMark/>
          </w:tcPr>
          <w:p w14:paraId="37DCCB39"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213 </w:t>
            </w:r>
          </w:p>
        </w:tc>
        <w:tc>
          <w:tcPr>
            <w:tcW w:w="497" w:type="pct"/>
            <w:shd w:val="clear" w:color="auto" w:fill="auto"/>
            <w:noWrap/>
            <w:vAlign w:val="bottom"/>
            <w:hideMark/>
          </w:tcPr>
          <w:p w14:paraId="2C6D2BCA"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123 </w:t>
            </w:r>
          </w:p>
        </w:tc>
        <w:tc>
          <w:tcPr>
            <w:tcW w:w="470" w:type="pct"/>
            <w:shd w:val="clear" w:color="auto" w:fill="auto"/>
            <w:noWrap/>
            <w:vAlign w:val="bottom"/>
            <w:hideMark/>
          </w:tcPr>
          <w:p w14:paraId="7335B54D"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259 </w:t>
            </w:r>
          </w:p>
        </w:tc>
      </w:tr>
      <w:tr w:rsidR="006647C9" w:rsidRPr="0085391E" w14:paraId="3B0D4FCC" w14:textId="77777777" w:rsidTr="006663C5">
        <w:trPr>
          <w:trHeight w:val="300"/>
        </w:trPr>
        <w:tc>
          <w:tcPr>
            <w:tcW w:w="2292" w:type="pct"/>
            <w:shd w:val="clear" w:color="auto" w:fill="auto"/>
            <w:vAlign w:val="bottom"/>
            <w:hideMark/>
          </w:tcPr>
          <w:p w14:paraId="3F42C3B7"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Child pornography crimes, misdemeanours</w:t>
            </w:r>
          </w:p>
        </w:tc>
        <w:tc>
          <w:tcPr>
            <w:tcW w:w="677" w:type="pct"/>
            <w:shd w:val="clear" w:color="auto" w:fill="auto"/>
            <w:noWrap/>
            <w:vAlign w:val="bottom"/>
            <w:hideMark/>
          </w:tcPr>
          <w:p w14:paraId="7F5B1287"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35 </w:t>
            </w:r>
          </w:p>
        </w:tc>
        <w:tc>
          <w:tcPr>
            <w:tcW w:w="580" w:type="pct"/>
            <w:shd w:val="clear" w:color="auto" w:fill="auto"/>
            <w:noWrap/>
            <w:vAlign w:val="bottom"/>
            <w:hideMark/>
          </w:tcPr>
          <w:p w14:paraId="63E2B715"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23 </w:t>
            </w:r>
          </w:p>
        </w:tc>
        <w:tc>
          <w:tcPr>
            <w:tcW w:w="484" w:type="pct"/>
            <w:shd w:val="clear" w:color="auto" w:fill="auto"/>
            <w:noWrap/>
            <w:vAlign w:val="bottom"/>
            <w:hideMark/>
          </w:tcPr>
          <w:p w14:paraId="0B968C28"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23 </w:t>
            </w:r>
          </w:p>
        </w:tc>
        <w:tc>
          <w:tcPr>
            <w:tcW w:w="497" w:type="pct"/>
            <w:shd w:val="clear" w:color="auto" w:fill="auto"/>
            <w:noWrap/>
            <w:vAlign w:val="bottom"/>
            <w:hideMark/>
          </w:tcPr>
          <w:p w14:paraId="298B80BF"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20 </w:t>
            </w:r>
          </w:p>
        </w:tc>
        <w:tc>
          <w:tcPr>
            <w:tcW w:w="470" w:type="pct"/>
            <w:shd w:val="clear" w:color="auto" w:fill="auto"/>
            <w:noWrap/>
            <w:vAlign w:val="bottom"/>
            <w:hideMark/>
          </w:tcPr>
          <w:p w14:paraId="67D6EB49"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25 </w:t>
            </w:r>
          </w:p>
        </w:tc>
      </w:tr>
      <w:tr w:rsidR="006647C9" w:rsidRPr="0085391E" w14:paraId="16317B82" w14:textId="77777777" w:rsidTr="006663C5">
        <w:trPr>
          <w:trHeight w:val="300"/>
        </w:trPr>
        <w:tc>
          <w:tcPr>
            <w:tcW w:w="2292" w:type="pct"/>
            <w:shd w:val="clear" w:color="auto" w:fill="auto"/>
            <w:vAlign w:val="bottom"/>
            <w:hideMark/>
          </w:tcPr>
          <w:p w14:paraId="08BB1DC1"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Aggravated child pornography crimes</w:t>
            </w:r>
          </w:p>
        </w:tc>
        <w:tc>
          <w:tcPr>
            <w:tcW w:w="677" w:type="pct"/>
            <w:shd w:val="clear" w:color="auto" w:fill="auto"/>
            <w:noWrap/>
            <w:vAlign w:val="bottom"/>
            <w:hideMark/>
          </w:tcPr>
          <w:p w14:paraId="0D712406"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43 </w:t>
            </w:r>
          </w:p>
        </w:tc>
        <w:tc>
          <w:tcPr>
            <w:tcW w:w="580" w:type="pct"/>
            <w:shd w:val="clear" w:color="auto" w:fill="auto"/>
            <w:noWrap/>
            <w:vAlign w:val="bottom"/>
            <w:hideMark/>
          </w:tcPr>
          <w:p w14:paraId="487FA26A"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55 </w:t>
            </w:r>
          </w:p>
        </w:tc>
        <w:tc>
          <w:tcPr>
            <w:tcW w:w="484" w:type="pct"/>
            <w:shd w:val="clear" w:color="auto" w:fill="auto"/>
            <w:noWrap/>
            <w:vAlign w:val="bottom"/>
            <w:hideMark/>
          </w:tcPr>
          <w:p w14:paraId="6386AB1A"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44 </w:t>
            </w:r>
          </w:p>
        </w:tc>
        <w:tc>
          <w:tcPr>
            <w:tcW w:w="497" w:type="pct"/>
            <w:shd w:val="clear" w:color="auto" w:fill="auto"/>
            <w:noWrap/>
            <w:vAlign w:val="bottom"/>
            <w:hideMark/>
          </w:tcPr>
          <w:p w14:paraId="405EE22E"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92 </w:t>
            </w:r>
          </w:p>
        </w:tc>
        <w:tc>
          <w:tcPr>
            <w:tcW w:w="470" w:type="pct"/>
            <w:shd w:val="clear" w:color="auto" w:fill="auto"/>
            <w:noWrap/>
            <w:vAlign w:val="bottom"/>
            <w:hideMark/>
          </w:tcPr>
          <w:p w14:paraId="1317E178"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106 </w:t>
            </w:r>
          </w:p>
        </w:tc>
      </w:tr>
    </w:tbl>
    <w:p w14:paraId="5C29E8C4" w14:textId="75DD10D5" w:rsidR="009E5A39" w:rsidRPr="003355CD" w:rsidRDefault="009E5A39" w:rsidP="0057354B">
      <w:pPr>
        <w:pStyle w:val="Rubrik3utannumrering"/>
      </w:pPr>
      <w:bookmarkStart w:id="11" w:name="_Toc85187422"/>
      <w:r>
        <w:t>D. Violence against children (arts. 19, 24 (3), 28 (2), 34, 37(a) and 39)</w:t>
      </w:r>
      <w:bookmarkEnd w:id="11"/>
    </w:p>
    <w:p w14:paraId="47AE374D" w14:textId="1F6CFBF5" w:rsidR="003355CD" w:rsidRPr="003355CD" w:rsidRDefault="006C6403" w:rsidP="003355CD">
      <w:pPr>
        <w:pStyle w:val="Rubrik4utannumrering"/>
      </w:pPr>
      <w:r>
        <w:t>Table 40(a) 1. Children who have been in psychiatric compulsory care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6A0" w:firstRow="1" w:lastRow="0" w:firstColumn="1" w:lastColumn="0" w:noHBand="1" w:noVBand="1"/>
      </w:tblPr>
      <w:tblGrid>
        <w:gridCol w:w="1969"/>
        <w:gridCol w:w="733"/>
        <w:gridCol w:w="733"/>
        <w:gridCol w:w="733"/>
        <w:gridCol w:w="733"/>
        <w:gridCol w:w="733"/>
        <w:gridCol w:w="733"/>
        <w:gridCol w:w="732"/>
        <w:gridCol w:w="732"/>
        <w:gridCol w:w="732"/>
        <w:gridCol w:w="250"/>
        <w:gridCol w:w="247"/>
      </w:tblGrid>
      <w:tr w:rsidR="009E5A39" w:rsidRPr="0085391E" w14:paraId="1F92B66B" w14:textId="77777777" w:rsidTr="0059344D">
        <w:trPr>
          <w:trHeight w:val="255"/>
        </w:trPr>
        <w:tc>
          <w:tcPr>
            <w:tcW w:w="5000" w:type="pct"/>
            <w:gridSpan w:val="12"/>
            <w:shd w:val="clear" w:color="auto" w:fill="auto"/>
            <w:noWrap/>
            <w:vAlign w:val="bottom"/>
            <w:hideMark/>
          </w:tcPr>
          <w:p w14:paraId="5CFAE0E6" w14:textId="1926A57F" w:rsidR="009E5A39" w:rsidRPr="003A2D62" w:rsidRDefault="009E5A39" w:rsidP="009E5A39">
            <w:pPr>
              <w:spacing w:after="0" w:line="240" w:lineRule="auto"/>
              <w:rPr>
                <w:rFonts w:ascii="Calibri" w:eastAsia="Times New Roman" w:hAnsi="Calibri" w:cs="Calibri"/>
                <w:color w:val="000000" w:themeColor="text1"/>
                <w:sz w:val="20"/>
                <w:szCs w:val="20"/>
              </w:rPr>
            </w:pPr>
            <w:bookmarkStart w:id="12" w:name="_Hlk85115974"/>
            <w:r w:rsidRPr="003A2D62">
              <w:rPr>
                <w:rFonts w:ascii="Calibri" w:hAnsi="Calibri"/>
                <w:color w:val="000000" w:themeColor="text1"/>
                <w:sz w:val="20"/>
              </w:rPr>
              <w:t>Psychiatric compulsory care. Based on home county, Number of patients, Secure compulsory care under the Act on Compulsory Psychiatric Care, Isolation, all categories, Age: 0–17, Both genders</w:t>
            </w:r>
          </w:p>
        </w:tc>
      </w:tr>
      <w:tr w:rsidR="00E12BDA" w:rsidRPr="0085391E" w14:paraId="79DD7190" w14:textId="77777777" w:rsidTr="0059344D">
        <w:trPr>
          <w:trHeight w:val="255"/>
        </w:trPr>
        <w:tc>
          <w:tcPr>
            <w:tcW w:w="1153" w:type="pct"/>
            <w:shd w:val="clear" w:color="auto" w:fill="auto"/>
            <w:noWrap/>
            <w:vAlign w:val="center"/>
            <w:hideMark/>
          </w:tcPr>
          <w:p w14:paraId="5A6CD8B2" w14:textId="77777777" w:rsidR="00E12BDA" w:rsidRPr="0059344D" w:rsidRDefault="00E12BDA" w:rsidP="00E12BDA">
            <w:pPr>
              <w:spacing w:after="0" w:line="240" w:lineRule="auto"/>
              <w:jc w:val="center"/>
              <w:rPr>
                <w:rFonts w:ascii="Calibri" w:eastAsia="Times New Roman" w:hAnsi="Calibri" w:cs="Calibri"/>
                <w:b/>
                <w:color w:val="000000" w:themeColor="text1"/>
                <w:sz w:val="20"/>
                <w:szCs w:val="20"/>
              </w:rPr>
            </w:pPr>
            <w:r w:rsidRPr="0059344D">
              <w:rPr>
                <w:rFonts w:ascii="Calibri" w:hAnsi="Calibri"/>
                <w:b/>
                <w:color w:val="000000" w:themeColor="text1"/>
                <w:sz w:val="20"/>
              </w:rPr>
              <w:t>Region</w:t>
            </w:r>
          </w:p>
        </w:tc>
        <w:tc>
          <w:tcPr>
            <w:tcW w:w="403" w:type="pct"/>
            <w:shd w:val="clear" w:color="auto" w:fill="auto"/>
            <w:noWrap/>
            <w:vAlign w:val="center"/>
            <w:hideMark/>
          </w:tcPr>
          <w:p w14:paraId="1CC21CDA" w14:textId="77777777" w:rsidR="00E12BDA" w:rsidRPr="0059344D" w:rsidRDefault="00E12BDA" w:rsidP="00E12BDA">
            <w:pPr>
              <w:spacing w:after="0" w:line="240" w:lineRule="auto"/>
              <w:jc w:val="center"/>
              <w:rPr>
                <w:rFonts w:ascii="Calibri" w:eastAsia="Times New Roman" w:hAnsi="Calibri" w:cs="Calibri"/>
                <w:b/>
                <w:color w:val="000000" w:themeColor="text1"/>
                <w:sz w:val="20"/>
                <w:szCs w:val="20"/>
              </w:rPr>
            </w:pPr>
            <w:r w:rsidRPr="0059344D">
              <w:rPr>
                <w:rFonts w:ascii="Calibri" w:hAnsi="Calibri"/>
                <w:b/>
                <w:color w:val="000000" w:themeColor="text1"/>
                <w:sz w:val="20"/>
              </w:rPr>
              <w:t>2011</w:t>
            </w:r>
          </w:p>
        </w:tc>
        <w:tc>
          <w:tcPr>
            <w:tcW w:w="403" w:type="pct"/>
            <w:shd w:val="clear" w:color="auto" w:fill="auto"/>
            <w:noWrap/>
            <w:vAlign w:val="center"/>
            <w:hideMark/>
          </w:tcPr>
          <w:p w14:paraId="5DD99828" w14:textId="77777777" w:rsidR="00E12BDA" w:rsidRPr="0059344D" w:rsidRDefault="00E12BDA" w:rsidP="00E12BDA">
            <w:pPr>
              <w:spacing w:after="0" w:line="240" w:lineRule="auto"/>
              <w:jc w:val="center"/>
              <w:rPr>
                <w:rFonts w:ascii="Calibri" w:eastAsia="Times New Roman" w:hAnsi="Calibri" w:cs="Calibri"/>
                <w:b/>
                <w:color w:val="000000" w:themeColor="text1"/>
                <w:sz w:val="20"/>
                <w:szCs w:val="20"/>
              </w:rPr>
            </w:pPr>
            <w:r w:rsidRPr="0059344D">
              <w:rPr>
                <w:rFonts w:ascii="Calibri" w:hAnsi="Calibri"/>
                <w:b/>
                <w:color w:val="000000" w:themeColor="text1"/>
                <w:sz w:val="20"/>
              </w:rPr>
              <w:t>2012</w:t>
            </w:r>
          </w:p>
        </w:tc>
        <w:tc>
          <w:tcPr>
            <w:tcW w:w="403" w:type="pct"/>
            <w:shd w:val="clear" w:color="auto" w:fill="auto"/>
            <w:noWrap/>
            <w:vAlign w:val="center"/>
            <w:hideMark/>
          </w:tcPr>
          <w:p w14:paraId="7FAF22E0" w14:textId="77777777" w:rsidR="00E12BDA" w:rsidRPr="0059344D" w:rsidRDefault="00E12BDA" w:rsidP="00E12BDA">
            <w:pPr>
              <w:spacing w:after="0" w:line="240" w:lineRule="auto"/>
              <w:jc w:val="center"/>
              <w:rPr>
                <w:rFonts w:ascii="Calibri" w:eastAsia="Times New Roman" w:hAnsi="Calibri" w:cs="Calibri"/>
                <w:b/>
                <w:color w:val="000000" w:themeColor="text1"/>
                <w:sz w:val="20"/>
                <w:szCs w:val="20"/>
              </w:rPr>
            </w:pPr>
            <w:r w:rsidRPr="0059344D">
              <w:rPr>
                <w:rFonts w:ascii="Calibri" w:hAnsi="Calibri"/>
                <w:b/>
                <w:color w:val="000000" w:themeColor="text1"/>
                <w:sz w:val="20"/>
              </w:rPr>
              <w:t>2013</w:t>
            </w:r>
          </w:p>
        </w:tc>
        <w:tc>
          <w:tcPr>
            <w:tcW w:w="403" w:type="pct"/>
            <w:shd w:val="clear" w:color="auto" w:fill="auto"/>
            <w:noWrap/>
            <w:vAlign w:val="center"/>
            <w:hideMark/>
          </w:tcPr>
          <w:p w14:paraId="7CD9DE3D" w14:textId="77777777" w:rsidR="00E12BDA" w:rsidRPr="0059344D" w:rsidRDefault="00E12BDA" w:rsidP="00E12BDA">
            <w:pPr>
              <w:spacing w:after="0" w:line="240" w:lineRule="auto"/>
              <w:jc w:val="center"/>
              <w:rPr>
                <w:rFonts w:ascii="Calibri" w:eastAsia="Times New Roman" w:hAnsi="Calibri" w:cs="Calibri"/>
                <w:b/>
                <w:color w:val="000000" w:themeColor="text1"/>
                <w:sz w:val="20"/>
                <w:szCs w:val="20"/>
              </w:rPr>
            </w:pPr>
            <w:r w:rsidRPr="0059344D">
              <w:rPr>
                <w:rFonts w:ascii="Calibri" w:hAnsi="Calibri"/>
                <w:b/>
                <w:color w:val="000000" w:themeColor="text1"/>
                <w:sz w:val="20"/>
              </w:rPr>
              <w:t>2014</w:t>
            </w:r>
          </w:p>
        </w:tc>
        <w:tc>
          <w:tcPr>
            <w:tcW w:w="403" w:type="pct"/>
            <w:shd w:val="clear" w:color="auto" w:fill="auto"/>
            <w:noWrap/>
            <w:vAlign w:val="center"/>
            <w:hideMark/>
          </w:tcPr>
          <w:p w14:paraId="4D2FB588" w14:textId="77777777" w:rsidR="00E12BDA" w:rsidRPr="0059344D" w:rsidRDefault="00E12BDA" w:rsidP="00E12BDA">
            <w:pPr>
              <w:spacing w:after="0" w:line="240" w:lineRule="auto"/>
              <w:jc w:val="center"/>
              <w:rPr>
                <w:rFonts w:ascii="Calibri" w:eastAsia="Times New Roman" w:hAnsi="Calibri" w:cs="Calibri"/>
                <w:b/>
                <w:color w:val="000000" w:themeColor="text1"/>
                <w:sz w:val="20"/>
                <w:szCs w:val="20"/>
              </w:rPr>
            </w:pPr>
            <w:r w:rsidRPr="0059344D">
              <w:rPr>
                <w:rFonts w:ascii="Calibri" w:hAnsi="Calibri"/>
                <w:b/>
                <w:color w:val="000000" w:themeColor="text1"/>
                <w:sz w:val="20"/>
              </w:rPr>
              <w:t>2015</w:t>
            </w:r>
          </w:p>
        </w:tc>
        <w:tc>
          <w:tcPr>
            <w:tcW w:w="403" w:type="pct"/>
            <w:shd w:val="clear" w:color="auto" w:fill="auto"/>
            <w:noWrap/>
            <w:vAlign w:val="center"/>
            <w:hideMark/>
          </w:tcPr>
          <w:p w14:paraId="3A54077C" w14:textId="77777777" w:rsidR="00E12BDA" w:rsidRPr="0059344D" w:rsidRDefault="00E12BDA" w:rsidP="00E12BDA">
            <w:pPr>
              <w:spacing w:after="0" w:line="240" w:lineRule="auto"/>
              <w:jc w:val="center"/>
              <w:rPr>
                <w:rFonts w:ascii="Calibri" w:eastAsia="Times New Roman" w:hAnsi="Calibri" w:cs="Calibri"/>
                <w:b/>
                <w:color w:val="000000" w:themeColor="text1"/>
                <w:sz w:val="20"/>
                <w:szCs w:val="20"/>
              </w:rPr>
            </w:pPr>
            <w:r w:rsidRPr="0059344D">
              <w:rPr>
                <w:rFonts w:ascii="Calibri" w:hAnsi="Calibri"/>
                <w:b/>
                <w:color w:val="000000" w:themeColor="text1"/>
                <w:sz w:val="20"/>
              </w:rPr>
              <w:t>2016</w:t>
            </w:r>
          </w:p>
        </w:tc>
        <w:tc>
          <w:tcPr>
            <w:tcW w:w="403" w:type="pct"/>
            <w:shd w:val="clear" w:color="auto" w:fill="auto"/>
            <w:noWrap/>
            <w:vAlign w:val="center"/>
            <w:hideMark/>
          </w:tcPr>
          <w:p w14:paraId="44AFFB29" w14:textId="77777777" w:rsidR="00E12BDA" w:rsidRPr="0059344D" w:rsidRDefault="00E12BDA" w:rsidP="00E12BDA">
            <w:pPr>
              <w:spacing w:after="0" w:line="240" w:lineRule="auto"/>
              <w:jc w:val="center"/>
              <w:rPr>
                <w:rFonts w:ascii="Calibri" w:eastAsia="Times New Roman" w:hAnsi="Calibri" w:cs="Calibri"/>
                <w:b/>
                <w:color w:val="000000" w:themeColor="text1"/>
                <w:sz w:val="20"/>
                <w:szCs w:val="20"/>
              </w:rPr>
            </w:pPr>
            <w:r w:rsidRPr="0059344D">
              <w:rPr>
                <w:rFonts w:ascii="Calibri" w:hAnsi="Calibri"/>
                <w:b/>
                <w:color w:val="000000" w:themeColor="text1"/>
                <w:sz w:val="20"/>
              </w:rPr>
              <w:t>2017</w:t>
            </w:r>
          </w:p>
        </w:tc>
        <w:tc>
          <w:tcPr>
            <w:tcW w:w="403" w:type="pct"/>
            <w:shd w:val="clear" w:color="auto" w:fill="auto"/>
            <w:noWrap/>
            <w:vAlign w:val="center"/>
            <w:hideMark/>
          </w:tcPr>
          <w:p w14:paraId="2E4328F1" w14:textId="77777777" w:rsidR="00E12BDA" w:rsidRPr="0059344D" w:rsidRDefault="00E12BDA" w:rsidP="00E12BDA">
            <w:pPr>
              <w:spacing w:after="0" w:line="240" w:lineRule="auto"/>
              <w:jc w:val="center"/>
              <w:rPr>
                <w:rFonts w:ascii="Calibri" w:eastAsia="Times New Roman" w:hAnsi="Calibri" w:cs="Calibri"/>
                <w:b/>
                <w:color w:val="000000" w:themeColor="text1"/>
                <w:sz w:val="20"/>
                <w:szCs w:val="20"/>
              </w:rPr>
            </w:pPr>
            <w:r w:rsidRPr="0059344D">
              <w:rPr>
                <w:rFonts w:ascii="Calibri" w:hAnsi="Calibri"/>
                <w:b/>
                <w:color w:val="000000" w:themeColor="text1"/>
                <w:sz w:val="20"/>
              </w:rPr>
              <w:t>2018</w:t>
            </w:r>
          </w:p>
        </w:tc>
        <w:tc>
          <w:tcPr>
            <w:tcW w:w="403" w:type="pct"/>
            <w:shd w:val="clear" w:color="auto" w:fill="auto"/>
            <w:noWrap/>
            <w:vAlign w:val="center"/>
            <w:hideMark/>
          </w:tcPr>
          <w:p w14:paraId="61865F3E" w14:textId="77777777" w:rsidR="00E12BDA" w:rsidRPr="0059344D" w:rsidRDefault="00E12BDA" w:rsidP="00E12BDA">
            <w:pPr>
              <w:spacing w:after="0" w:line="240" w:lineRule="auto"/>
              <w:jc w:val="center"/>
              <w:rPr>
                <w:rFonts w:ascii="Calibri" w:eastAsia="Times New Roman" w:hAnsi="Calibri" w:cs="Calibri"/>
                <w:b/>
                <w:color w:val="000000" w:themeColor="text1"/>
                <w:sz w:val="20"/>
                <w:szCs w:val="20"/>
              </w:rPr>
            </w:pPr>
            <w:r w:rsidRPr="0059344D">
              <w:rPr>
                <w:rFonts w:ascii="Calibri" w:hAnsi="Calibri"/>
                <w:b/>
                <w:color w:val="000000" w:themeColor="text1"/>
                <w:sz w:val="20"/>
              </w:rPr>
              <w:t>2019</w:t>
            </w:r>
          </w:p>
        </w:tc>
        <w:tc>
          <w:tcPr>
            <w:tcW w:w="111" w:type="pct"/>
            <w:shd w:val="clear" w:color="auto" w:fill="auto"/>
            <w:noWrap/>
            <w:vAlign w:val="bottom"/>
          </w:tcPr>
          <w:p w14:paraId="7B00C87A" w14:textId="77777777" w:rsidR="00E12BDA" w:rsidRPr="003A2D62" w:rsidRDefault="00E12BDA" w:rsidP="00E12BDA">
            <w:pPr>
              <w:spacing w:after="0" w:line="240" w:lineRule="auto"/>
              <w:jc w:val="center"/>
              <w:rPr>
                <w:rFonts w:ascii="Calibri" w:eastAsia="Times New Roman" w:hAnsi="Calibri" w:cs="Calibri"/>
                <w:b/>
                <w:color w:val="000000" w:themeColor="text1"/>
                <w:sz w:val="20"/>
                <w:szCs w:val="20"/>
                <w:lang w:eastAsia="sv-SE"/>
              </w:rPr>
            </w:pPr>
          </w:p>
        </w:tc>
        <w:tc>
          <w:tcPr>
            <w:tcW w:w="110" w:type="pct"/>
            <w:shd w:val="clear" w:color="auto" w:fill="auto"/>
            <w:noWrap/>
            <w:vAlign w:val="bottom"/>
            <w:hideMark/>
          </w:tcPr>
          <w:p w14:paraId="6817F34B" w14:textId="77777777" w:rsidR="00E12BDA" w:rsidRPr="003A2D62" w:rsidRDefault="00E12BDA" w:rsidP="00E12BDA">
            <w:pPr>
              <w:spacing w:after="0" w:line="240" w:lineRule="auto"/>
              <w:rPr>
                <w:rFonts w:ascii="Calibri" w:eastAsia="Times New Roman" w:hAnsi="Calibri" w:cs="Calibri"/>
                <w:color w:val="000000" w:themeColor="text1"/>
                <w:sz w:val="20"/>
                <w:szCs w:val="20"/>
                <w:lang w:eastAsia="sv-SE"/>
              </w:rPr>
            </w:pPr>
          </w:p>
        </w:tc>
      </w:tr>
      <w:tr w:rsidR="00E12BDA" w:rsidRPr="0085391E" w14:paraId="297450D2" w14:textId="77777777" w:rsidTr="0059344D">
        <w:trPr>
          <w:trHeight w:val="255"/>
        </w:trPr>
        <w:tc>
          <w:tcPr>
            <w:tcW w:w="1153" w:type="pct"/>
            <w:shd w:val="clear" w:color="auto" w:fill="auto"/>
            <w:noWrap/>
            <w:vAlign w:val="center"/>
          </w:tcPr>
          <w:p w14:paraId="18D08057" w14:textId="77777777" w:rsidR="00E12BDA" w:rsidRPr="0059344D" w:rsidRDefault="00E12BDA" w:rsidP="00E12BDA">
            <w:pPr>
              <w:spacing w:after="0" w:line="240" w:lineRule="auto"/>
              <w:jc w:val="center"/>
              <w:rPr>
                <w:rFonts w:ascii="Calibri" w:eastAsia="Times New Roman" w:hAnsi="Calibri" w:cs="Calibri"/>
                <w:b/>
                <w:color w:val="000000" w:themeColor="text1"/>
                <w:sz w:val="20"/>
                <w:szCs w:val="20"/>
                <w:lang w:eastAsia="sv-SE"/>
              </w:rPr>
            </w:pPr>
          </w:p>
        </w:tc>
        <w:tc>
          <w:tcPr>
            <w:tcW w:w="403" w:type="pct"/>
            <w:shd w:val="clear" w:color="auto" w:fill="auto"/>
            <w:noWrap/>
            <w:vAlign w:val="center"/>
          </w:tcPr>
          <w:p w14:paraId="11D85B5B" w14:textId="77777777" w:rsidR="00E12BDA" w:rsidRPr="0059344D" w:rsidRDefault="00E12BDA" w:rsidP="00E12BDA">
            <w:pPr>
              <w:spacing w:after="0" w:line="240" w:lineRule="auto"/>
              <w:jc w:val="center"/>
              <w:rPr>
                <w:rFonts w:ascii="Calibri" w:eastAsia="Times New Roman" w:hAnsi="Calibri" w:cs="Calibri"/>
                <w:b/>
                <w:color w:val="000000" w:themeColor="text1"/>
                <w:sz w:val="20"/>
                <w:szCs w:val="20"/>
                <w:lang w:eastAsia="sv-SE"/>
              </w:rPr>
            </w:pPr>
          </w:p>
        </w:tc>
        <w:tc>
          <w:tcPr>
            <w:tcW w:w="403" w:type="pct"/>
            <w:shd w:val="clear" w:color="auto" w:fill="auto"/>
            <w:noWrap/>
            <w:vAlign w:val="center"/>
          </w:tcPr>
          <w:p w14:paraId="34356C0E" w14:textId="77777777" w:rsidR="00E12BDA" w:rsidRPr="0059344D" w:rsidRDefault="00E12BDA" w:rsidP="00E12BDA">
            <w:pPr>
              <w:spacing w:after="0" w:line="240" w:lineRule="auto"/>
              <w:jc w:val="center"/>
              <w:rPr>
                <w:rFonts w:ascii="Calibri" w:eastAsia="Times New Roman" w:hAnsi="Calibri" w:cs="Calibri"/>
                <w:b/>
                <w:color w:val="000000" w:themeColor="text1"/>
                <w:sz w:val="20"/>
                <w:szCs w:val="20"/>
                <w:lang w:eastAsia="sv-SE"/>
              </w:rPr>
            </w:pPr>
          </w:p>
        </w:tc>
        <w:tc>
          <w:tcPr>
            <w:tcW w:w="403" w:type="pct"/>
            <w:shd w:val="clear" w:color="auto" w:fill="auto"/>
            <w:noWrap/>
            <w:vAlign w:val="center"/>
          </w:tcPr>
          <w:p w14:paraId="007F1F32" w14:textId="77777777" w:rsidR="00E12BDA" w:rsidRPr="0059344D" w:rsidRDefault="00E12BDA" w:rsidP="00E12BDA">
            <w:pPr>
              <w:spacing w:after="0" w:line="240" w:lineRule="auto"/>
              <w:jc w:val="center"/>
              <w:rPr>
                <w:rFonts w:ascii="Calibri" w:eastAsia="Times New Roman" w:hAnsi="Calibri" w:cs="Calibri"/>
                <w:b/>
                <w:color w:val="000000" w:themeColor="text1"/>
                <w:sz w:val="20"/>
                <w:szCs w:val="20"/>
                <w:lang w:eastAsia="sv-SE"/>
              </w:rPr>
            </w:pPr>
          </w:p>
        </w:tc>
        <w:tc>
          <w:tcPr>
            <w:tcW w:w="403" w:type="pct"/>
            <w:shd w:val="clear" w:color="auto" w:fill="auto"/>
            <w:noWrap/>
            <w:vAlign w:val="center"/>
          </w:tcPr>
          <w:p w14:paraId="27DC66EE" w14:textId="77777777" w:rsidR="00E12BDA" w:rsidRPr="0059344D" w:rsidRDefault="00E12BDA" w:rsidP="00E12BDA">
            <w:pPr>
              <w:spacing w:after="0" w:line="240" w:lineRule="auto"/>
              <w:jc w:val="center"/>
              <w:rPr>
                <w:rFonts w:ascii="Calibri" w:eastAsia="Times New Roman" w:hAnsi="Calibri" w:cs="Calibri"/>
                <w:b/>
                <w:color w:val="000000" w:themeColor="text1"/>
                <w:sz w:val="20"/>
                <w:szCs w:val="20"/>
                <w:lang w:eastAsia="sv-SE"/>
              </w:rPr>
            </w:pPr>
          </w:p>
        </w:tc>
        <w:tc>
          <w:tcPr>
            <w:tcW w:w="403" w:type="pct"/>
            <w:shd w:val="clear" w:color="auto" w:fill="auto"/>
            <w:noWrap/>
            <w:vAlign w:val="center"/>
          </w:tcPr>
          <w:p w14:paraId="4D6580EB" w14:textId="77777777" w:rsidR="00E12BDA" w:rsidRPr="0059344D" w:rsidRDefault="00E12BDA" w:rsidP="00E12BDA">
            <w:pPr>
              <w:spacing w:after="0" w:line="240" w:lineRule="auto"/>
              <w:jc w:val="center"/>
              <w:rPr>
                <w:rFonts w:ascii="Calibri" w:eastAsia="Times New Roman" w:hAnsi="Calibri" w:cs="Calibri"/>
                <w:b/>
                <w:color w:val="000000" w:themeColor="text1"/>
                <w:sz w:val="20"/>
                <w:szCs w:val="20"/>
                <w:lang w:eastAsia="sv-SE"/>
              </w:rPr>
            </w:pPr>
          </w:p>
        </w:tc>
        <w:tc>
          <w:tcPr>
            <w:tcW w:w="403" w:type="pct"/>
            <w:shd w:val="clear" w:color="auto" w:fill="auto"/>
            <w:noWrap/>
            <w:vAlign w:val="center"/>
          </w:tcPr>
          <w:p w14:paraId="4A0F8F26" w14:textId="77777777" w:rsidR="00E12BDA" w:rsidRPr="0059344D" w:rsidRDefault="00E12BDA" w:rsidP="00E12BDA">
            <w:pPr>
              <w:spacing w:after="0" w:line="240" w:lineRule="auto"/>
              <w:jc w:val="center"/>
              <w:rPr>
                <w:rFonts w:ascii="Calibri" w:eastAsia="Times New Roman" w:hAnsi="Calibri" w:cs="Calibri"/>
                <w:b/>
                <w:color w:val="000000" w:themeColor="text1"/>
                <w:sz w:val="20"/>
                <w:szCs w:val="20"/>
                <w:lang w:eastAsia="sv-SE"/>
              </w:rPr>
            </w:pPr>
          </w:p>
        </w:tc>
        <w:tc>
          <w:tcPr>
            <w:tcW w:w="403" w:type="pct"/>
            <w:shd w:val="clear" w:color="auto" w:fill="auto"/>
            <w:noWrap/>
            <w:vAlign w:val="center"/>
          </w:tcPr>
          <w:p w14:paraId="51F389CF" w14:textId="77777777" w:rsidR="00E12BDA" w:rsidRPr="0059344D" w:rsidRDefault="00E12BDA" w:rsidP="00E12BDA">
            <w:pPr>
              <w:spacing w:after="0" w:line="240" w:lineRule="auto"/>
              <w:jc w:val="center"/>
              <w:rPr>
                <w:rFonts w:ascii="Calibri" w:eastAsia="Times New Roman" w:hAnsi="Calibri" w:cs="Calibri"/>
                <w:b/>
                <w:color w:val="000000" w:themeColor="text1"/>
                <w:sz w:val="20"/>
                <w:szCs w:val="20"/>
                <w:lang w:eastAsia="sv-SE"/>
              </w:rPr>
            </w:pPr>
          </w:p>
        </w:tc>
        <w:tc>
          <w:tcPr>
            <w:tcW w:w="403" w:type="pct"/>
            <w:shd w:val="clear" w:color="auto" w:fill="auto"/>
            <w:noWrap/>
            <w:vAlign w:val="center"/>
          </w:tcPr>
          <w:p w14:paraId="06FA9E59" w14:textId="77777777" w:rsidR="00E12BDA" w:rsidRPr="0059344D" w:rsidRDefault="00E12BDA" w:rsidP="00E12BDA">
            <w:pPr>
              <w:spacing w:after="0" w:line="240" w:lineRule="auto"/>
              <w:jc w:val="center"/>
              <w:rPr>
                <w:rFonts w:ascii="Calibri" w:eastAsia="Times New Roman" w:hAnsi="Calibri" w:cs="Calibri"/>
                <w:b/>
                <w:color w:val="000000" w:themeColor="text1"/>
                <w:sz w:val="20"/>
                <w:szCs w:val="20"/>
                <w:lang w:eastAsia="sv-SE"/>
              </w:rPr>
            </w:pPr>
          </w:p>
        </w:tc>
        <w:tc>
          <w:tcPr>
            <w:tcW w:w="403" w:type="pct"/>
            <w:shd w:val="clear" w:color="auto" w:fill="auto"/>
            <w:noWrap/>
            <w:vAlign w:val="center"/>
          </w:tcPr>
          <w:p w14:paraId="57996F22" w14:textId="77777777" w:rsidR="00E12BDA" w:rsidRPr="0059344D" w:rsidRDefault="00E12BDA" w:rsidP="00E12BDA">
            <w:pPr>
              <w:spacing w:after="0" w:line="240" w:lineRule="auto"/>
              <w:jc w:val="center"/>
              <w:rPr>
                <w:rFonts w:ascii="Calibri" w:eastAsia="Times New Roman" w:hAnsi="Calibri" w:cs="Calibri"/>
                <w:b/>
                <w:color w:val="000000" w:themeColor="text1"/>
                <w:sz w:val="20"/>
                <w:szCs w:val="20"/>
                <w:lang w:eastAsia="sv-SE"/>
              </w:rPr>
            </w:pPr>
          </w:p>
        </w:tc>
        <w:tc>
          <w:tcPr>
            <w:tcW w:w="111" w:type="pct"/>
            <w:shd w:val="clear" w:color="auto" w:fill="auto"/>
            <w:noWrap/>
            <w:vAlign w:val="bottom"/>
          </w:tcPr>
          <w:p w14:paraId="34494B09" w14:textId="77777777" w:rsidR="00E12BDA" w:rsidRPr="003A2D62" w:rsidRDefault="00E12BDA" w:rsidP="00E12BDA">
            <w:pPr>
              <w:spacing w:after="0" w:line="240" w:lineRule="auto"/>
              <w:jc w:val="center"/>
              <w:rPr>
                <w:rFonts w:ascii="Calibri" w:eastAsia="Times New Roman" w:hAnsi="Calibri" w:cs="Calibri"/>
                <w:b/>
                <w:color w:val="000000" w:themeColor="text1"/>
                <w:sz w:val="20"/>
                <w:szCs w:val="20"/>
                <w:lang w:eastAsia="sv-SE"/>
              </w:rPr>
            </w:pPr>
          </w:p>
        </w:tc>
        <w:tc>
          <w:tcPr>
            <w:tcW w:w="110" w:type="pct"/>
            <w:shd w:val="clear" w:color="auto" w:fill="auto"/>
            <w:noWrap/>
            <w:vAlign w:val="bottom"/>
          </w:tcPr>
          <w:p w14:paraId="7AD07062" w14:textId="77777777" w:rsidR="00E12BDA" w:rsidRPr="003A2D62" w:rsidRDefault="00E12BDA" w:rsidP="00E12BDA">
            <w:pPr>
              <w:spacing w:after="0" w:line="240" w:lineRule="auto"/>
              <w:rPr>
                <w:rFonts w:ascii="Calibri" w:eastAsia="Times New Roman" w:hAnsi="Calibri" w:cs="Calibri"/>
                <w:color w:val="000000" w:themeColor="text1"/>
                <w:sz w:val="20"/>
                <w:szCs w:val="20"/>
                <w:lang w:eastAsia="sv-SE"/>
              </w:rPr>
            </w:pPr>
          </w:p>
        </w:tc>
      </w:tr>
      <w:tr w:rsidR="00E12BDA" w:rsidRPr="0085391E" w14:paraId="70F3D910" w14:textId="77777777" w:rsidTr="0059344D">
        <w:trPr>
          <w:trHeight w:val="255"/>
        </w:trPr>
        <w:tc>
          <w:tcPr>
            <w:tcW w:w="1153" w:type="pct"/>
            <w:shd w:val="clear" w:color="auto" w:fill="auto"/>
            <w:noWrap/>
            <w:vAlign w:val="bottom"/>
            <w:hideMark/>
          </w:tcPr>
          <w:p w14:paraId="3F5AA20A" w14:textId="77777777" w:rsidR="00E12BDA" w:rsidRPr="003A2D62" w:rsidRDefault="00E12BDA" w:rsidP="00E12BDA">
            <w:pPr>
              <w:spacing w:after="0" w:line="240" w:lineRule="auto"/>
              <w:rPr>
                <w:rFonts w:ascii="Calibri" w:eastAsia="Times New Roman" w:hAnsi="Calibri" w:cs="Calibri"/>
                <w:color w:val="000000" w:themeColor="text1"/>
                <w:sz w:val="20"/>
                <w:szCs w:val="20"/>
              </w:rPr>
            </w:pPr>
            <w:r w:rsidRPr="003A2D62">
              <w:rPr>
                <w:rFonts w:ascii="Calibri" w:hAnsi="Calibri"/>
                <w:color w:val="000000" w:themeColor="text1"/>
                <w:sz w:val="20"/>
              </w:rPr>
              <w:t>Sweden</w:t>
            </w:r>
          </w:p>
        </w:tc>
        <w:tc>
          <w:tcPr>
            <w:tcW w:w="403" w:type="pct"/>
            <w:shd w:val="clear" w:color="auto" w:fill="auto"/>
            <w:noWrap/>
            <w:vAlign w:val="center"/>
            <w:hideMark/>
          </w:tcPr>
          <w:p w14:paraId="130735DF"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6</w:t>
            </w:r>
          </w:p>
        </w:tc>
        <w:tc>
          <w:tcPr>
            <w:tcW w:w="403" w:type="pct"/>
            <w:shd w:val="clear" w:color="auto" w:fill="auto"/>
            <w:noWrap/>
            <w:vAlign w:val="center"/>
            <w:hideMark/>
          </w:tcPr>
          <w:p w14:paraId="16AA767E"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5</w:t>
            </w:r>
          </w:p>
        </w:tc>
        <w:tc>
          <w:tcPr>
            <w:tcW w:w="403" w:type="pct"/>
            <w:shd w:val="clear" w:color="auto" w:fill="auto"/>
            <w:noWrap/>
            <w:vAlign w:val="center"/>
            <w:hideMark/>
          </w:tcPr>
          <w:p w14:paraId="24908862"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4</w:t>
            </w:r>
          </w:p>
        </w:tc>
        <w:tc>
          <w:tcPr>
            <w:tcW w:w="403" w:type="pct"/>
            <w:shd w:val="clear" w:color="auto" w:fill="auto"/>
            <w:noWrap/>
            <w:vAlign w:val="center"/>
            <w:hideMark/>
          </w:tcPr>
          <w:p w14:paraId="57CCCB73"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22</w:t>
            </w:r>
          </w:p>
        </w:tc>
        <w:tc>
          <w:tcPr>
            <w:tcW w:w="403" w:type="pct"/>
            <w:shd w:val="clear" w:color="auto" w:fill="auto"/>
            <w:noWrap/>
            <w:vAlign w:val="center"/>
            <w:hideMark/>
          </w:tcPr>
          <w:p w14:paraId="66A5EF4A"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28</w:t>
            </w:r>
          </w:p>
        </w:tc>
        <w:tc>
          <w:tcPr>
            <w:tcW w:w="403" w:type="pct"/>
            <w:shd w:val="clear" w:color="auto" w:fill="auto"/>
            <w:noWrap/>
            <w:vAlign w:val="center"/>
            <w:hideMark/>
          </w:tcPr>
          <w:p w14:paraId="06D9D509"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26</w:t>
            </w:r>
          </w:p>
        </w:tc>
        <w:tc>
          <w:tcPr>
            <w:tcW w:w="403" w:type="pct"/>
            <w:shd w:val="clear" w:color="auto" w:fill="auto"/>
            <w:noWrap/>
            <w:vAlign w:val="center"/>
            <w:hideMark/>
          </w:tcPr>
          <w:p w14:paraId="6DCE6401"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19</w:t>
            </w:r>
          </w:p>
        </w:tc>
        <w:tc>
          <w:tcPr>
            <w:tcW w:w="403" w:type="pct"/>
            <w:shd w:val="clear" w:color="auto" w:fill="auto"/>
            <w:noWrap/>
            <w:vAlign w:val="center"/>
            <w:hideMark/>
          </w:tcPr>
          <w:p w14:paraId="21DF5AE0"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18</w:t>
            </w:r>
          </w:p>
        </w:tc>
        <w:tc>
          <w:tcPr>
            <w:tcW w:w="403" w:type="pct"/>
            <w:shd w:val="clear" w:color="auto" w:fill="auto"/>
            <w:noWrap/>
            <w:vAlign w:val="center"/>
            <w:hideMark/>
          </w:tcPr>
          <w:p w14:paraId="10ADF50E"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34</w:t>
            </w:r>
          </w:p>
        </w:tc>
        <w:tc>
          <w:tcPr>
            <w:tcW w:w="111" w:type="pct"/>
            <w:shd w:val="clear" w:color="auto" w:fill="auto"/>
            <w:noWrap/>
            <w:vAlign w:val="bottom"/>
            <w:hideMark/>
          </w:tcPr>
          <w:p w14:paraId="7C9EDDF8"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lang w:eastAsia="sv-SE"/>
              </w:rPr>
            </w:pPr>
          </w:p>
        </w:tc>
        <w:tc>
          <w:tcPr>
            <w:tcW w:w="110" w:type="pct"/>
            <w:shd w:val="clear" w:color="auto" w:fill="auto"/>
            <w:noWrap/>
            <w:vAlign w:val="bottom"/>
            <w:hideMark/>
          </w:tcPr>
          <w:p w14:paraId="75B662A9" w14:textId="77777777" w:rsidR="00E12BDA" w:rsidRPr="003A2D62" w:rsidRDefault="00E12BDA" w:rsidP="00E12BDA">
            <w:pPr>
              <w:spacing w:after="0" w:line="240" w:lineRule="auto"/>
              <w:rPr>
                <w:rFonts w:ascii="Calibri" w:eastAsia="Times New Roman" w:hAnsi="Calibri" w:cs="Calibri"/>
                <w:color w:val="000000" w:themeColor="text1"/>
                <w:sz w:val="20"/>
                <w:szCs w:val="20"/>
                <w:lang w:eastAsia="sv-SE"/>
              </w:rPr>
            </w:pPr>
          </w:p>
        </w:tc>
      </w:tr>
      <w:tr w:rsidR="00E12BDA" w:rsidRPr="0085391E" w14:paraId="224433E1" w14:textId="77777777" w:rsidTr="0059344D">
        <w:trPr>
          <w:trHeight w:val="255"/>
        </w:trPr>
        <w:tc>
          <w:tcPr>
            <w:tcW w:w="1153" w:type="pct"/>
            <w:shd w:val="clear" w:color="auto" w:fill="auto"/>
            <w:noWrap/>
            <w:vAlign w:val="bottom"/>
            <w:hideMark/>
          </w:tcPr>
          <w:p w14:paraId="55DB3BC3" w14:textId="77777777" w:rsidR="00E12BDA" w:rsidRPr="003A2D62" w:rsidRDefault="00E12BDA" w:rsidP="00E12BDA">
            <w:pPr>
              <w:spacing w:after="0" w:line="240" w:lineRule="auto"/>
              <w:rPr>
                <w:rFonts w:ascii="Calibri" w:eastAsia="Times New Roman" w:hAnsi="Calibri" w:cs="Calibri"/>
                <w:color w:val="000000" w:themeColor="text1"/>
                <w:sz w:val="20"/>
                <w:szCs w:val="20"/>
              </w:rPr>
            </w:pPr>
            <w:r w:rsidRPr="003A2D62">
              <w:rPr>
                <w:rFonts w:ascii="Calibri" w:hAnsi="Calibri"/>
                <w:color w:val="000000" w:themeColor="text1"/>
                <w:sz w:val="20"/>
              </w:rPr>
              <w:t>Stockholm</w:t>
            </w:r>
          </w:p>
        </w:tc>
        <w:tc>
          <w:tcPr>
            <w:tcW w:w="403" w:type="pct"/>
            <w:shd w:val="clear" w:color="auto" w:fill="auto"/>
            <w:noWrap/>
            <w:vAlign w:val="center"/>
            <w:hideMark/>
          </w:tcPr>
          <w:p w14:paraId="569098E8"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X</w:t>
            </w:r>
          </w:p>
        </w:tc>
        <w:tc>
          <w:tcPr>
            <w:tcW w:w="403" w:type="pct"/>
            <w:shd w:val="clear" w:color="auto" w:fill="auto"/>
            <w:noWrap/>
            <w:vAlign w:val="center"/>
            <w:hideMark/>
          </w:tcPr>
          <w:p w14:paraId="0446D9CC"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X</w:t>
            </w:r>
          </w:p>
        </w:tc>
        <w:tc>
          <w:tcPr>
            <w:tcW w:w="403" w:type="pct"/>
            <w:shd w:val="clear" w:color="auto" w:fill="auto"/>
            <w:noWrap/>
            <w:vAlign w:val="center"/>
            <w:hideMark/>
          </w:tcPr>
          <w:p w14:paraId="2D1E0E99"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X</w:t>
            </w:r>
          </w:p>
        </w:tc>
        <w:tc>
          <w:tcPr>
            <w:tcW w:w="403" w:type="pct"/>
            <w:shd w:val="clear" w:color="auto" w:fill="auto"/>
            <w:noWrap/>
            <w:vAlign w:val="center"/>
            <w:hideMark/>
          </w:tcPr>
          <w:p w14:paraId="7522D2DA"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12</w:t>
            </w:r>
          </w:p>
        </w:tc>
        <w:tc>
          <w:tcPr>
            <w:tcW w:w="403" w:type="pct"/>
            <w:shd w:val="clear" w:color="auto" w:fill="auto"/>
            <w:noWrap/>
            <w:vAlign w:val="center"/>
            <w:hideMark/>
          </w:tcPr>
          <w:p w14:paraId="53FFFC24"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10</w:t>
            </w:r>
          </w:p>
        </w:tc>
        <w:tc>
          <w:tcPr>
            <w:tcW w:w="403" w:type="pct"/>
            <w:shd w:val="clear" w:color="auto" w:fill="auto"/>
            <w:noWrap/>
            <w:vAlign w:val="center"/>
            <w:hideMark/>
          </w:tcPr>
          <w:p w14:paraId="1E78D02A"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10</w:t>
            </w:r>
          </w:p>
        </w:tc>
        <w:tc>
          <w:tcPr>
            <w:tcW w:w="403" w:type="pct"/>
            <w:shd w:val="clear" w:color="auto" w:fill="auto"/>
            <w:noWrap/>
            <w:vAlign w:val="center"/>
            <w:hideMark/>
          </w:tcPr>
          <w:p w14:paraId="1BD6A1FE"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8</w:t>
            </w:r>
          </w:p>
        </w:tc>
        <w:tc>
          <w:tcPr>
            <w:tcW w:w="403" w:type="pct"/>
            <w:shd w:val="clear" w:color="auto" w:fill="auto"/>
            <w:noWrap/>
            <w:vAlign w:val="center"/>
            <w:hideMark/>
          </w:tcPr>
          <w:p w14:paraId="141152BC"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6</w:t>
            </w:r>
          </w:p>
        </w:tc>
        <w:tc>
          <w:tcPr>
            <w:tcW w:w="403" w:type="pct"/>
            <w:shd w:val="clear" w:color="auto" w:fill="auto"/>
            <w:noWrap/>
            <w:vAlign w:val="center"/>
            <w:hideMark/>
          </w:tcPr>
          <w:p w14:paraId="779FB861"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15</w:t>
            </w:r>
          </w:p>
        </w:tc>
        <w:tc>
          <w:tcPr>
            <w:tcW w:w="111" w:type="pct"/>
            <w:shd w:val="clear" w:color="auto" w:fill="auto"/>
            <w:noWrap/>
            <w:vAlign w:val="bottom"/>
            <w:hideMark/>
          </w:tcPr>
          <w:p w14:paraId="45716962"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lang w:eastAsia="sv-SE"/>
              </w:rPr>
            </w:pPr>
          </w:p>
        </w:tc>
        <w:tc>
          <w:tcPr>
            <w:tcW w:w="110" w:type="pct"/>
            <w:shd w:val="clear" w:color="auto" w:fill="auto"/>
            <w:noWrap/>
            <w:vAlign w:val="bottom"/>
            <w:hideMark/>
          </w:tcPr>
          <w:p w14:paraId="2AE4B017" w14:textId="77777777" w:rsidR="00E12BDA" w:rsidRPr="003A2D62" w:rsidRDefault="00E12BDA" w:rsidP="00E12BDA">
            <w:pPr>
              <w:spacing w:after="0" w:line="240" w:lineRule="auto"/>
              <w:rPr>
                <w:rFonts w:ascii="Calibri" w:eastAsia="Times New Roman" w:hAnsi="Calibri" w:cs="Calibri"/>
                <w:color w:val="000000" w:themeColor="text1"/>
                <w:sz w:val="20"/>
                <w:szCs w:val="20"/>
                <w:lang w:eastAsia="sv-SE"/>
              </w:rPr>
            </w:pPr>
          </w:p>
        </w:tc>
      </w:tr>
      <w:tr w:rsidR="00E12BDA" w:rsidRPr="0085391E" w14:paraId="5B0F77B3" w14:textId="77777777" w:rsidTr="0059344D">
        <w:trPr>
          <w:trHeight w:val="255"/>
        </w:trPr>
        <w:tc>
          <w:tcPr>
            <w:tcW w:w="1153" w:type="pct"/>
            <w:shd w:val="clear" w:color="auto" w:fill="auto"/>
            <w:noWrap/>
            <w:vAlign w:val="bottom"/>
            <w:hideMark/>
          </w:tcPr>
          <w:p w14:paraId="2D870A31" w14:textId="77777777" w:rsidR="00E12BDA" w:rsidRPr="003A2D62" w:rsidRDefault="00E12BDA" w:rsidP="00E12BDA">
            <w:pPr>
              <w:spacing w:after="0" w:line="240" w:lineRule="auto"/>
              <w:rPr>
                <w:rFonts w:ascii="Calibri" w:eastAsia="Times New Roman" w:hAnsi="Calibri" w:cs="Calibri"/>
                <w:color w:val="000000" w:themeColor="text1"/>
                <w:sz w:val="20"/>
                <w:szCs w:val="20"/>
              </w:rPr>
            </w:pPr>
            <w:r w:rsidRPr="003A2D62">
              <w:rPr>
                <w:rFonts w:ascii="Calibri" w:hAnsi="Calibri"/>
                <w:color w:val="000000" w:themeColor="text1"/>
                <w:sz w:val="20"/>
              </w:rPr>
              <w:t>Uppsala</w:t>
            </w:r>
          </w:p>
        </w:tc>
        <w:tc>
          <w:tcPr>
            <w:tcW w:w="403" w:type="pct"/>
            <w:shd w:val="clear" w:color="auto" w:fill="auto"/>
            <w:noWrap/>
            <w:vAlign w:val="center"/>
            <w:hideMark/>
          </w:tcPr>
          <w:p w14:paraId="309ED045"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X</w:t>
            </w:r>
          </w:p>
        </w:tc>
        <w:tc>
          <w:tcPr>
            <w:tcW w:w="403" w:type="pct"/>
            <w:shd w:val="clear" w:color="auto" w:fill="auto"/>
            <w:noWrap/>
            <w:vAlign w:val="center"/>
            <w:hideMark/>
          </w:tcPr>
          <w:p w14:paraId="57A8B212"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7DC42F8E"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6A6164AD"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3560380F"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475370EA"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X</w:t>
            </w:r>
          </w:p>
        </w:tc>
        <w:tc>
          <w:tcPr>
            <w:tcW w:w="403" w:type="pct"/>
            <w:shd w:val="clear" w:color="auto" w:fill="auto"/>
            <w:noWrap/>
            <w:vAlign w:val="center"/>
            <w:hideMark/>
          </w:tcPr>
          <w:p w14:paraId="671F9633"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41D21086"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32D0B108"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5</w:t>
            </w:r>
          </w:p>
        </w:tc>
        <w:tc>
          <w:tcPr>
            <w:tcW w:w="111" w:type="pct"/>
            <w:shd w:val="clear" w:color="auto" w:fill="auto"/>
            <w:noWrap/>
            <w:vAlign w:val="bottom"/>
            <w:hideMark/>
          </w:tcPr>
          <w:p w14:paraId="0B245D45"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lang w:eastAsia="sv-SE"/>
              </w:rPr>
            </w:pPr>
          </w:p>
        </w:tc>
        <w:tc>
          <w:tcPr>
            <w:tcW w:w="110" w:type="pct"/>
            <w:shd w:val="clear" w:color="auto" w:fill="auto"/>
            <w:noWrap/>
            <w:vAlign w:val="bottom"/>
            <w:hideMark/>
          </w:tcPr>
          <w:p w14:paraId="0D1ADFFC" w14:textId="77777777" w:rsidR="00E12BDA" w:rsidRPr="003A2D62" w:rsidRDefault="00E12BDA" w:rsidP="00E12BDA">
            <w:pPr>
              <w:spacing w:after="0" w:line="240" w:lineRule="auto"/>
              <w:rPr>
                <w:rFonts w:ascii="Calibri" w:eastAsia="Times New Roman" w:hAnsi="Calibri" w:cs="Calibri"/>
                <w:color w:val="000000" w:themeColor="text1"/>
                <w:sz w:val="20"/>
                <w:szCs w:val="20"/>
                <w:lang w:eastAsia="sv-SE"/>
              </w:rPr>
            </w:pPr>
          </w:p>
        </w:tc>
      </w:tr>
      <w:tr w:rsidR="00E12BDA" w:rsidRPr="0085391E" w14:paraId="0467862C" w14:textId="77777777" w:rsidTr="0059344D">
        <w:trPr>
          <w:trHeight w:val="255"/>
        </w:trPr>
        <w:tc>
          <w:tcPr>
            <w:tcW w:w="1153" w:type="pct"/>
            <w:shd w:val="clear" w:color="auto" w:fill="auto"/>
            <w:noWrap/>
            <w:vAlign w:val="bottom"/>
            <w:hideMark/>
          </w:tcPr>
          <w:p w14:paraId="7B6FEDDB" w14:textId="77777777" w:rsidR="00E12BDA" w:rsidRPr="003A2D62" w:rsidRDefault="00E12BDA" w:rsidP="00E12BDA">
            <w:pPr>
              <w:spacing w:after="0" w:line="240" w:lineRule="auto"/>
              <w:rPr>
                <w:rFonts w:ascii="Calibri" w:eastAsia="Times New Roman" w:hAnsi="Calibri" w:cs="Calibri"/>
                <w:color w:val="000000" w:themeColor="text1"/>
                <w:sz w:val="20"/>
                <w:szCs w:val="20"/>
              </w:rPr>
            </w:pPr>
            <w:r w:rsidRPr="003A2D62">
              <w:rPr>
                <w:rFonts w:ascii="Calibri" w:hAnsi="Calibri"/>
                <w:color w:val="000000" w:themeColor="text1"/>
                <w:sz w:val="20"/>
              </w:rPr>
              <w:t>Södermanland</w:t>
            </w:r>
          </w:p>
        </w:tc>
        <w:tc>
          <w:tcPr>
            <w:tcW w:w="403" w:type="pct"/>
            <w:shd w:val="clear" w:color="auto" w:fill="auto"/>
            <w:noWrap/>
            <w:vAlign w:val="center"/>
            <w:hideMark/>
          </w:tcPr>
          <w:p w14:paraId="1004F6FA"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29839795"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385B02E6"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168B0E3E"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X</w:t>
            </w:r>
          </w:p>
        </w:tc>
        <w:tc>
          <w:tcPr>
            <w:tcW w:w="403" w:type="pct"/>
            <w:shd w:val="clear" w:color="auto" w:fill="auto"/>
            <w:noWrap/>
            <w:vAlign w:val="center"/>
            <w:hideMark/>
          </w:tcPr>
          <w:p w14:paraId="6FAE2E72"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4</w:t>
            </w:r>
          </w:p>
        </w:tc>
        <w:tc>
          <w:tcPr>
            <w:tcW w:w="403" w:type="pct"/>
            <w:shd w:val="clear" w:color="auto" w:fill="auto"/>
            <w:noWrap/>
            <w:vAlign w:val="center"/>
            <w:hideMark/>
          </w:tcPr>
          <w:p w14:paraId="0838C806"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X</w:t>
            </w:r>
          </w:p>
        </w:tc>
        <w:tc>
          <w:tcPr>
            <w:tcW w:w="403" w:type="pct"/>
            <w:shd w:val="clear" w:color="auto" w:fill="auto"/>
            <w:noWrap/>
            <w:vAlign w:val="center"/>
            <w:hideMark/>
          </w:tcPr>
          <w:p w14:paraId="055E445B"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X</w:t>
            </w:r>
          </w:p>
        </w:tc>
        <w:tc>
          <w:tcPr>
            <w:tcW w:w="403" w:type="pct"/>
            <w:shd w:val="clear" w:color="auto" w:fill="auto"/>
            <w:noWrap/>
            <w:vAlign w:val="center"/>
            <w:hideMark/>
          </w:tcPr>
          <w:p w14:paraId="0C71170D"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X</w:t>
            </w:r>
          </w:p>
        </w:tc>
        <w:tc>
          <w:tcPr>
            <w:tcW w:w="403" w:type="pct"/>
            <w:shd w:val="clear" w:color="auto" w:fill="auto"/>
            <w:noWrap/>
            <w:vAlign w:val="center"/>
            <w:hideMark/>
          </w:tcPr>
          <w:p w14:paraId="698E05D7"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X</w:t>
            </w:r>
          </w:p>
        </w:tc>
        <w:tc>
          <w:tcPr>
            <w:tcW w:w="111" w:type="pct"/>
            <w:shd w:val="clear" w:color="auto" w:fill="auto"/>
            <w:noWrap/>
            <w:vAlign w:val="bottom"/>
            <w:hideMark/>
          </w:tcPr>
          <w:p w14:paraId="08830B2F"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lang w:eastAsia="sv-SE"/>
              </w:rPr>
            </w:pPr>
          </w:p>
        </w:tc>
        <w:tc>
          <w:tcPr>
            <w:tcW w:w="110" w:type="pct"/>
            <w:shd w:val="clear" w:color="auto" w:fill="auto"/>
            <w:noWrap/>
            <w:vAlign w:val="bottom"/>
            <w:hideMark/>
          </w:tcPr>
          <w:p w14:paraId="2650CA24" w14:textId="77777777" w:rsidR="00E12BDA" w:rsidRPr="003A2D62" w:rsidRDefault="00E12BDA" w:rsidP="00E12BDA">
            <w:pPr>
              <w:spacing w:after="0" w:line="240" w:lineRule="auto"/>
              <w:rPr>
                <w:rFonts w:ascii="Calibri" w:eastAsia="Times New Roman" w:hAnsi="Calibri" w:cs="Calibri"/>
                <w:color w:val="000000" w:themeColor="text1"/>
                <w:sz w:val="20"/>
                <w:szCs w:val="20"/>
                <w:lang w:eastAsia="sv-SE"/>
              </w:rPr>
            </w:pPr>
          </w:p>
        </w:tc>
      </w:tr>
      <w:tr w:rsidR="00E12BDA" w:rsidRPr="0085391E" w14:paraId="1D54FE9E" w14:textId="77777777" w:rsidTr="0059344D">
        <w:trPr>
          <w:trHeight w:val="255"/>
        </w:trPr>
        <w:tc>
          <w:tcPr>
            <w:tcW w:w="1153" w:type="pct"/>
            <w:shd w:val="clear" w:color="auto" w:fill="auto"/>
            <w:noWrap/>
            <w:vAlign w:val="bottom"/>
            <w:hideMark/>
          </w:tcPr>
          <w:p w14:paraId="1292F737" w14:textId="77777777" w:rsidR="00E12BDA" w:rsidRPr="003A2D62" w:rsidRDefault="00E12BDA" w:rsidP="00E12BDA">
            <w:pPr>
              <w:spacing w:after="0" w:line="240" w:lineRule="auto"/>
              <w:rPr>
                <w:rFonts w:ascii="Calibri" w:eastAsia="Times New Roman" w:hAnsi="Calibri" w:cs="Calibri"/>
                <w:color w:val="000000" w:themeColor="text1"/>
                <w:sz w:val="20"/>
                <w:szCs w:val="20"/>
              </w:rPr>
            </w:pPr>
            <w:r w:rsidRPr="003A2D62">
              <w:rPr>
                <w:rFonts w:ascii="Calibri" w:hAnsi="Calibri"/>
                <w:color w:val="000000" w:themeColor="text1"/>
                <w:sz w:val="20"/>
              </w:rPr>
              <w:t>Östergötland</w:t>
            </w:r>
          </w:p>
        </w:tc>
        <w:tc>
          <w:tcPr>
            <w:tcW w:w="403" w:type="pct"/>
            <w:shd w:val="clear" w:color="auto" w:fill="auto"/>
            <w:noWrap/>
            <w:vAlign w:val="center"/>
            <w:hideMark/>
          </w:tcPr>
          <w:p w14:paraId="2B22B96C"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6E301FCD"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4740E4D2"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1F97351E"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06DD77CC"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794993EA"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X</w:t>
            </w:r>
          </w:p>
        </w:tc>
        <w:tc>
          <w:tcPr>
            <w:tcW w:w="403" w:type="pct"/>
            <w:shd w:val="clear" w:color="auto" w:fill="auto"/>
            <w:noWrap/>
            <w:vAlign w:val="center"/>
            <w:hideMark/>
          </w:tcPr>
          <w:p w14:paraId="16BC6ACD"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X</w:t>
            </w:r>
          </w:p>
        </w:tc>
        <w:tc>
          <w:tcPr>
            <w:tcW w:w="403" w:type="pct"/>
            <w:shd w:val="clear" w:color="auto" w:fill="auto"/>
            <w:noWrap/>
            <w:vAlign w:val="center"/>
            <w:hideMark/>
          </w:tcPr>
          <w:p w14:paraId="5559F870"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X</w:t>
            </w:r>
          </w:p>
        </w:tc>
        <w:tc>
          <w:tcPr>
            <w:tcW w:w="403" w:type="pct"/>
            <w:shd w:val="clear" w:color="auto" w:fill="auto"/>
            <w:noWrap/>
            <w:vAlign w:val="center"/>
            <w:hideMark/>
          </w:tcPr>
          <w:p w14:paraId="779CC2D7"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111" w:type="pct"/>
            <w:shd w:val="clear" w:color="auto" w:fill="auto"/>
            <w:noWrap/>
            <w:vAlign w:val="bottom"/>
            <w:hideMark/>
          </w:tcPr>
          <w:p w14:paraId="53EBB05C"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lang w:eastAsia="sv-SE"/>
              </w:rPr>
            </w:pPr>
          </w:p>
        </w:tc>
        <w:tc>
          <w:tcPr>
            <w:tcW w:w="110" w:type="pct"/>
            <w:shd w:val="clear" w:color="auto" w:fill="auto"/>
            <w:noWrap/>
            <w:vAlign w:val="bottom"/>
            <w:hideMark/>
          </w:tcPr>
          <w:p w14:paraId="13D995D0" w14:textId="77777777" w:rsidR="00E12BDA" w:rsidRPr="003A2D62" w:rsidRDefault="00E12BDA" w:rsidP="00E12BDA">
            <w:pPr>
              <w:spacing w:after="0" w:line="240" w:lineRule="auto"/>
              <w:rPr>
                <w:rFonts w:ascii="Calibri" w:eastAsia="Times New Roman" w:hAnsi="Calibri" w:cs="Calibri"/>
                <w:color w:val="000000" w:themeColor="text1"/>
                <w:sz w:val="20"/>
                <w:szCs w:val="20"/>
                <w:lang w:eastAsia="sv-SE"/>
              </w:rPr>
            </w:pPr>
          </w:p>
        </w:tc>
      </w:tr>
      <w:tr w:rsidR="00E12BDA" w:rsidRPr="0085391E" w14:paraId="0C63569A" w14:textId="77777777" w:rsidTr="0059344D">
        <w:trPr>
          <w:trHeight w:val="255"/>
        </w:trPr>
        <w:tc>
          <w:tcPr>
            <w:tcW w:w="1153" w:type="pct"/>
            <w:shd w:val="clear" w:color="auto" w:fill="auto"/>
            <w:noWrap/>
            <w:vAlign w:val="bottom"/>
            <w:hideMark/>
          </w:tcPr>
          <w:p w14:paraId="60B8B3C3" w14:textId="77777777" w:rsidR="00E12BDA" w:rsidRPr="003A2D62" w:rsidRDefault="00E12BDA" w:rsidP="00E12BDA">
            <w:pPr>
              <w:spacing w:after="0" w:line="240" w:lineRule="auto"/>
              <w:rPr>
                <w:rFonts w:ascii="Calibri" w:eastAsia="Times New Roman" w:hAnsi="Calibri" w:cs="Calibri"/>
                <w:color w:val="000000" w:themeColor="text1"/>
                <w:sz w:val="20"/>
                <w:szCs w:val="20"/>
              </w:rPr>
            </w:pPr>
            <w:r w:rsidRPr="003A2D62">
              <w:rPr>
                <w:rFonts w:ascii="Calibri" w:hAnsi="Calibri"/>
                <w:color w:val="000000" w:themeColor="text1"/>
                <w:sz w:val="20"/>
              </w:rPr>
              <w:t>Jönköping</w:t>
            </w:r>
          </w:p>
        </w:tc>
        <w:tc>
          <w:tcPr>
            <w:tcW w:w="403" w:type="pct"/>
            <w:shd w:val="clear" w:color="auto" w:fill="auto"/>
            <w:noWrap/>
            <w:vAlign w:val="center"/>
            <w:hideMark/>
          </w:tcPr>
          <w:p w14:paraId="28D51ACE"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127217F2"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3E0D60DA"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22495F0B"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73CFE649"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09C26EB1"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031D2CA2"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1145FC66"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44F09BB7"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111" w:type="pct"/>
            <w:shd w:val="clear" w:color="auto" w:fill="auto"/>
            <w:noWrap/>
            <w:vAlign w:val="bottom"/>
            <w:hideMark/>
          </w:tcPr>
          <w:p w14:paraId="5D9290F9"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lang w:eastAsia="sv-SE"/>
              </w:rPr>
            </w:pPr>
          </w:p>
        </w:tc>
        <w:tc>
          <w:tcPr>
            <w:tcW w:w="110" w:type="pct"/>
            <w:shd w:val="clear" w:color="auto" w:fill="auto"/>
            <w:noWrap/>
            <w:vAlign w:val="bottom"/>
            <w:hideMark/>
          </w:tcPr>
          <w:p w14:paraId="5AD083F6" w14:textId="77777777" w:rsidR="00E12BDA" w:rsidRPr="003A2D62" w:rsidRDefault="00E12BDA" w:rsidP="00E12BDA">
            <w:pPr>
              <w:spacing w:after="0" w:line="240" w:lineRule="auto"/>
              <w:rPr>
                <w:rFonts w:ascii="Calibri" w:eastAsia="Times New Roman" w:hAnsi="Calibri" w:cs="Calibri"/>
                <w:color w:val="000000" w:themeColor="text1"/>
                <w:sz w:val="20"/>
                <w:szCs w:val="20"/>
                <w:lang w:eastAsia="sv-SE"/>
              </w:rPr>
            </w:pPr>
          </w:p>
        </w:tc>
      </w:tr>
      <w:tr w:rsidR="00E12BDA" w:rsidRPr="0085391E" w14:paraId="125D389D" w14:textId="77777777" w:rsidTr="0059344D">
        <w:trPr>
          <w:trHeight w:val="255"/>
        </w:trPr>
        <w:tc>
          <w:tcPr>
            <w:tcW w:w="1153" w:type="pct"/>
            <w:shd w:val="clear" w:color="auto" w:fill="auto"/>
            <w:noWrap/>
            <w:vAlign w:val="bottom"/>
            <w:hideMark/>
          </w:tcPr>
          <w:p w14:paraId="59FE0A71" w14:textId="77777777" w:rsidR="00E12BDA" w:rsidRPr="003A2D62" w:rsidRDefault="00E12BDA" w:rsidP="00E12BDA">
            <w:pPr>
              <w:spacing w:after="0" w:line="240" w:lineRule="auto"/>
              <w:rPr>
                <w:rFonts w:ascii="Calibri" w:eastAsia="Times New Roman" w:hAnsi="Calibri" w:cs="Calibri"/>
                <w:color w:val="000000" w:themeColor="text1"/>
                <w:sz w:val="20"/>
                <w:szCs w:val="20"/>
              </w:rPr>
            </w:pPr>
            <w:r w:rsidRPr="003A2D62">
              <w:rPr>
                <w:rFonts w:ascii="Calibri" w:hAnsi="Calibri"/>
                <w:color w:val="000000" w:themeColor="text1"/>
                <w:sz w:val="20"/>
              </w:rPr>
              <w:t>Kronoberg</w:t>
            </w:r>
          </w:p>
        </w:tc>
        <w:tc>
          <w:tcPr>
            <w:tcW w:w="403" w:type="pct"/>
            <w:shd w:val="clear" w:color="auto" w:fill="auto"/>
            <w:noWrap/>
            <w:vAlign w:val="center"/>
            <w:hideMark/>
          </w:tcPr>
          <w:p w14:paraId="01E3693F"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0C494159"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715CB44B"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0C7DA497"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4B1FE915"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X</w:t>
            </w:r>
          </w:p>
        </w:tc>
        <w:tc>
          <w:tcPr>
            <w:tcW w:w="403" w:type="pct"/>
            <w:shd w:val="clear" w:color="auto" w:fill="auto"/>
            <w:noWrap/>
            <w:vAlign w:val="center"/>
            <w:hideMark/>
          </w:tcPr>
          <w:p w14:paraId="223D9542"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2F93DB85"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56594F49"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3B4398C8"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X</w:t>
            </w:r>
          </w:p>
        </w:tc>
        <w:tc>
          <w:tcPr>
            <w:tcW w:w="111" w:type="pct"/>
            <w:shd w:val="clear" w:color="auto" w:fill="auto"/>
            <w:noWrap/>
            <w:vAlign w:val="bottom"/>
            <w:hideMark/>
          </w:tcPr>
          <w:p w14:paraId="2B4914C3"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lang w:eastAsia="sv-SE"/>
              </w:rPr>
            </w:pPr>
          </w:p>
        </w:tc>
        <w:tc>
          <w:tcPr>
            <w:tcW w:w="110" w:type="pct"/>
            <w:shd w:val="clear" w:color="auto" w:fill="auto"/>
            <w:noWrap/>
            <w:vAlign w:val="bottom"/>
            <w:hideMark/>
          </w:tcPr>
          <w:p w14:paraId="2DAE4A18" w14:textId="77777777" w:rsidR="00E12BDA" w:rsidRPr="003A2D62" w:rsidRDefault="00E12BDA" w:rsidP="00E12BDA">
            <w:pPr>
              <w:spacing w:after="0" w:line="240" w:lineRule="auto"/>
              <w:rPr>
                <w:rFonts w:ascii="Calibri" w:eastAsia="Times New Roman" w:hAnsi="Calibri" w:cs="Calibri"/>
                <w:color w:val="000000" w:themeColor="text1"/>
                <w:sz w:val="20"/>
                <w:szCs w:val="20"/>
                <w:lang w:eastAsia="sv-SE"/>
              </w:rPr>
            </w:pPr>
          </w:p>
        </w:tc>
      </w:tr>
      <w:tr w:rsidR="00E12BDA" w:rsidRPr="0085391E" w14:paraId="2DD4C5AD" w14:textId="77777777" w:rsidTr="0059344D">
        <w:trPr>
          <w:trHeight w:val="255"/>
        </w:trPr>
        <w:tc>
          <w:tcPr>
            <w:tcW w:w="1153" w:type="pct"/>
            <w:shd w:val="clear" w:color="auto" w:fill="auto"/>
            <w:noWrap/>
            <w:vAlign w:val="bottom"/>
            <w:hideMark/>
          </w:tcPr>
          <w:p w14:paraId="1D5193DD" w14:textId="77777777" w:rsidR="00E12BDA" w:rsidRPr="003A2D62" w:rsidRDefault="00E12BDA" w:rsidP="00E12BDA">
            <w:pPr>
              <w:spacing w:after="0" w:line="240" w:lineRule="auto"/>
              <w:rPr>
                <w:rFonts w:ascii="Calibri" w:eastAsia="Times New Roman" w:hAnsi="Calibri" w:cs="Calibri"/>
                <w:color w:val="000000" w:themeColor="text1"/>
                <w:sz w:val="20"/>
                <w:szCs w:val="20"/>
              </w:rPr>
            </w:pPr>
            <w:r w:rsidRPr="003A2D62">
              <w:rPr>
                <w:rFonts w:ascii="Calibri" w:hAnsi="Calibri"/>
                <w:color w:val="000000" w:themeColor="text1"/>
                <w:sz w:val="20"/>
              </w:rPr>
              <w:t>Kalmar</w:t>
            </w:r>
          </w:p>
        </w:tc>
        <w:tc>
          <w:tcPr>
            <w:tcW w:w="403" w:type="pct"/>
            <w:shd w:val="clear" w:color="auto" w:fill="auto"/>
            <w:noWrap/>
            <w:vAlign w:val="center"/>
            <w:hideMark/>
          </w:tcPr>
          <w:p w14:paraId="5DA23AEF"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33BBBEC3"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X</w:t>
            </w:r>
          </w:p>
        </w:tc>
        <w:tc>
          <w:tcPr>
            <w:tcW w:w="403" w:type="pct"/>
            <w:shd w:val="clear" w:color="auto" w:fill="auto"/>
            <w:noWrap/>
            <w:vAlign w:val="center"/>
            <w:hideMark/>
          </w:tcPr>
          <w:p w14:paraId="449213CF"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330EC54A"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X</w:t>
            </w:r>
          </w:p>
        </w:tc>
        <w:tc>
          <w:tcPr>
            <w:tcW w:w="403" w:type="pct"/>
            <w:shd w:val="clear" w:color="auto" w:fill="auto"/>
            <w:noWrap/>
            <w:vAlign w:val="center"/>
            <w:hideMark/>
          </w:tcPr>
          <w:p w14:paraId="58B38099"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795949D1"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7171C7C4"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35099953"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X</w:t>
            </w:r>
          </w:p>
        </w:tc>
        <w:tc>
          <w:tcPr>
            <w:tcW w:w="403" w:type="pct"/>
            <w:shd w:val="clear" w:color="auto" w:fill="auto"/>
            <w:noWrap/>
            <w:vAlign w:val="center"/>
            <w:hideMark/>
          </w:tcPr>
          <w:p w14:paraId="4C4BC704"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111" w:type="pct"/>
            <w:shd w:val="clear" w:color="auto" w:fill="auto"/>
            <w:noWrap/>
            <w:vAlign w:val="bottom"/>
            <w:hideMark/>
          </w:tcPr>
          <w:p w14:paraId="121EB155"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lang w:eastAsia="sv-SE"/>
              </w:rPr>
            </w:pPr>
          </w:p>
        </w:tc>
        <w:tc>
          <w:tcPr>
            <w:tcW w:w="110" w:type="pct"/>
            <w:shd w:val="clear" w:color="auto" w:fill="auto"/>
            <w:noWrap/>
            <w:vAlign w:val="bottom"/>
            <w:hideMark/>
          </w:tcPr>
          <w:p w14:paraId="3E85CB4B" w14:textId="77777777" w:rsidR="00E12BDA" w:rsidRPr="003A2D62" w:rsidRDefault="00E12BDA" w:rsidP="00E12BDA">
            <w:pPr>
              <w:spacing w:after="0" w:line="240" w:lineRule="auto"/>
              <w:rPr>
                <w:rFonts w:ascii="Calibri" w:eastAsia="Times New Roman" w:hAnsi="Calibri" w:cs="Calibri"/>
                <w:color w:val="000000" w:themeColor="text1"/>
                <w:sz w:val="20"/>
                <w:szCs w:val="20"/>
                <w:lang w:eastAsia="sv-SE"/>
              </w:rPr>
            </w:pPr>
          </w:p>
        </w:tc>
      </w:tr>
      <w:tr w:rsidR="00E12BDA" w:rsidRPr="0085391E" w14:paraId="37014CF9" w14:textId="77777777" w:rsidTr="0059344D">
        <w:trPr>
          <w:trHeight w:val="255"/>
        </w:trPr>
        <w:tc>
          <w:tcPr>
            <w:tcW w:w="1153" w:type="pct"/>
            <w:shd w:val="clear" w:color="auto" w:fill="auto"/>
            <w:noWrap/>
            <w:vAlign w:val="bottom"/>
            <w:hideMark/>
          </w:tcPr>
          <w:p w14:paraId="56B057FC" w14:textId="77777777" w:rsidR="00E12BDA" w:rsidRPr="003A2D62" w:rsidRDefault="00E12BDA" w:rsidP="00E12BDA">
            <w:pPr>
              <w:spacing w:after="0" w:line="240" w:lineRule="auto"/>
              <w:rPr>
                <w:rFonts w:ascii="Calibri" w:eastAsia="Times New Roman" w:hAnsi="Calibri" w:cs="Calibri"/>
                <w:color w:val="000000" w:themeColor="text1"/>
                <w:sz w:val="20"/>
                <w:szCs w:val="20"/>
              </w:rPr>
            </w:pPr>
            <w:r w:rsidRPr="003A2D62">
              <w:rPr>
                <w:rFonts w:ascii="Calibri" w:hAnsi="Calibri"/>
                <w:color w:val="000000" w:themeColor="text1"/>
                <w:sz w:val="20"/>
              </w:rPr>
              <w:t>Gotland</w:t>
            </w:r>
          </w:p>
        </w:tc>
        <w:tc>
          <w:tcPr>
            <w:tcW w:w="403" w:type="pct"/>
            <w:shd w:val="clear" w:color="auto" w:fill="auto"/>
            <w:noWrap/>
            <w:vAlign w:val="center"/>
            <w:hideMark/>
          </w:tcPr>
          <w:p w14:paraId="462C4C18"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2C6FFDA0"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5F61B2D9"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421712DD"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0A3B6E92"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250D990E"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15B5628A"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6A92014D"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7E48D783"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111" w:type="pct"/>
            <w:shd w:val="clear" w:color="auto" w:fill="auto"/>
            <w:noWrap/>
            <w:vAlign w:val="bottom"/>
            <w:hideMark/>
          </w:tcPr>
          <w:p w14:paraId="4B80B60C"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lang w:eastAsia="sv-SE"/>
              </w:rPr>
            </w:pPr>
          </w:p>
        </w:tc>
        <w:tc>
          <w:tcPr>
            <w:tcW w:w="110" w:type="pct"/>
            <w:shd w:val="clear" w:color="auto" w:fill="auto"/>
            <w:noWrap/>
            <w:vAlign w:val="bottom"/>
            <w:hideMark/>
          </w:tcPr>
          <w:p w14:paraId="23D4D522" w14:textId="77777777" w:rsidR="00E12BDA" w:rsidRPr="003A2D62" w:rsidRDefault="00E12BDA" w:rsidP="00E12BDA">
            <w:pPr>
              <w:spacing w:after="0" w:line="240" w:lineRule="auto"/>
              <w:rPr>
                <w:rFonts w:ascii="Calibri" w:eastAsia="Times New Roman" w:hAnsi="Calibri" w:cs="Calibri"/>
                <w:color w:val="000000" w:themeColor="text1"/>
                <w:sz w:val="20"/>
                <w:szCs w:val="20"/>
                <w:lang w:eastAsia="sv-SE"/>
              </w:rPr>
            </w:pPr>
          </w:p>
        </w:tc>
      </w:tr>
      <w:tr w:rsidR="00E12BDA" w:rsidRPr="0085391E" w14:paraId="6918F79B" w14:textId="77777777" w:rsidTr="0059344D">
        <w:trPr>
          <w:trHeight w:val="255"/>
        </w:trPr>
        <w:tc>
          <w:tcPr>
            <w:tcW w:w="1153" w:type="pct"/>
            <w:shd w:val="clear" w:color="auto" w:fill="auto"/>
            <w:noWrap/>
            <w:vAlign w:val="bottom"/>
            <w:hideMark/>
          </w:tcPr>
          <w:p w14:paraId="47F2BB35" w14:textId="77777777" w:rsidR="00E12BDA" w:rsidRPr="003A2D62" w:rsidRDefault="00E12BDA" w:rsidP="00E12BDA">
            <w:pPr>
              <w:spacing w:after="0" w:line="240" w:lineRule="auto"/>
              <w:rPr>
                <w:rFonts w:ascii="Calibri" w:eastAsia="Times New Roman" w:hAnsi="Calibri" w:cs="Calibri"/>
                <w:color w:val="000000" w:themeColor="text1"/>
                <w:sz w:val="20"/>
                <w:szCs w:val="20"/>
              </w:rPr>
            </w:pPr>
            <w:r w:rsidRPr="003A2D62">
              <w:rPr>
                <w:rFonts w:ascii="Calibri" w:hAnsi="Calibri"/>
                <w:color w:val="000000" w:themeColor="text1"/>
                <w:sz w:val="20"/>
              </w:rPr>
              <w:t>Blekinge</w:t>
            </w:r>
          </w:p>
        </w:tc>
        <w:tc>
          <w:tcPr>
            <w:tcW w:w="403" w:type="pct"/>
            <w:shd w:val="clear" w:color="auto" w:fill="auto"/>
            <w:noWrap/>
            <w:vAlign w:val="center"/>
            <w:hideMark/>
          </w:tcPr>
          <w:p w14:paraId="4604B66C"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3DD722BA"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015C1D14"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45D44422"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7B46AB35"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61231A45"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1AB3B963"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7BDBC927"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39C0D43B"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111" w:type="pct"/>
            <w:shd w:val="clear" w:color="auto" w:fill="auto"/>
            <w:noWrap/>
            <w:vAlign w:val="bottom"/>
            <w:hideMark/>
          </w:tcPr>
          <w:p w14:paraId="359AA70A"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lang w:eastAsia="sv-SE"/>
              </w:rPr>
            </w:pPr>
          </w:p>
        </w:tc>
        <w:tc>
          <w:tcPr>
            <w:tcW w:w="110" w:type="pct"/>
            <w:shd w:val="clear" w:color="auto" w:fill="auto"/>
            <w:noWrap/>
            <w:vAlign w:val="bottom"/>
            <w:hideMark/>
          </w:tcPr>
          <w:p w14:paraId="0906E8AD" w14:textId="77777777" w:rsidR="00E12BDA" w:rsidRPr="003A2D62" w:rsidRDefault="00E12BDA" w:rsidP="00E12BDA">
            <w:pPr>
              <w:spacing w:after="0" w:line="240" w:lineRule="auto"/>
              <w:rPr>
                <w:rFonts w:ascii="Calibri" w:eastAsia="Times New Roman" w:hAnsi="Calibri" w:cs="Calibri"/>
                <w:color w:val="000000" w:themeColor="text1"/>
                <w:sz w:val="20"/>
                <w:szCs w:val="20"/>
                <w:lang w:eastAsia="sv-SE"/>
              </w:rPr>
            </w:pPr>
          </w:p>
        </w:tc>
      </w:tr>
      <w:tr w:rsidR="00E12BDA" w:rsidRPr="0085391E" w14:paraId="3DD8F25E" w14:textId="77777777" w:rsidTr="0059344D">
        <w:trPr>
          <w:trHeight w:val="255"/>
        </w:trPr>
        <w:tc>
          <w:tcPr>
            <w:tcW w:w="1153" w:type="pct"/>
            <w:shd w:val="clear" w:color="auto" w:fill="auto"/>
            <w:noWrap/>
            <w:vAlign w:val="bottom"/>
            <w:hideMark/>
          </w:tcPr>
          <w:p w14:paraId="7DDFEF70" w14:textId="77777777" w:rsidR="00E12BDA" w:rsidRPr="003A2D62" w:rsidRDefault="00E12BDA" w:rsidP="00E12BDA">
            <w:pPr>
              <w:spacing w:after="0" w:line="240" w:lineRule="auto"/>
              <w:rPr>
                <w:rFonts w:ascii="Calibri" w:eastAsia="Times New Roman" w:hAnsi="Calibri" w:cs="Calibri"/>
                <w:color w:val="000000" w:themeColor="text1"/>
                <w:sz w:val="20"/>
                <w:szCs w:val="20"/>
              </w:rPr>
            </w:pPr>
            <w:r w:rsidRPr="003A2D62">
              <w:rPr>
                <w:rFonts w:ascii="Calibri" w:hAnsi="Calibri"/>
                <w:color w:val="000000" w:themeColor="text1"/>
                <w:sz w:val="20"/>
              </w:rPr>
              <w:t>Skåne</w:t>
            </w:r>
          </w:p>
        </w:tc>
        <w:tc>
          <w:tcPr>
            <w:tcW w:w="403" w:type="pct"/>
            <w:shd w:val="clear" w:color="auto" w:fill="auto"/>
            <w:noWrap/>
            <w:vAlign w:val="center"/>
            <w:hideMark/>
          </w:tcPr>
          <w:p w14:paraId="12F19EBD"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X</w:t>
            </w:r>
          </w:p>
        </w:tc>
        <w:tc>
          <w:tcPr>
            <w:tcW w:w="403" w:type="pct"/>
            <w:shd w:val="clear" w:color="auto" w:fill="auto"/>
            <w:noWrap/>
            <w:vAlign w:val="center"/>
            <w:hideMark/>
          </w:tcPr>
          <w:p w14:paraId="5A6386A9"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X</w:t>
            </w:r>
          </w:p>
        </w:tc>
        <w:tc>
          <w:tcPr>
            <w:tcW w:w="403" w:type="pct"/>
            <w:shd w:val="clear" w:color="auto" w:fill="auto"/>
            <w:noWrap/>
            <w:vAlign w:val="center"/>
            <w:hideMark/>
          </w:tcPr>
          <w:p w14:paraId="3731DE9B"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X</w:t>
            </w:r>
          </w:p>
        </w:tc>
        <w:tc>
          <w:tcPr>
            <w:tcW w:w="403" w:type="pct"/>
            <w:shd w:val="clear" w:color="auto" w:fill="auto"/>
            <w:noWrap/>
            <w:vAlign w:val="center"/>
            <w:hideMark/>
          </w:tcPr>
          <w:p w14:paraId="0F35B8A7"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5</w:t>
            </w:r>
          </w:p>
        </w:tc>
        <w:tc>
          <w:tcPr>
            <w:tcW w:w="403" w:type="pct"/>
            <w:shd w:val="clear" w:color="auto" w:fill="auto"/>
            <w:noWrap/>
            <w:vAlign w:val="center"/>
            <w:hideMark/>
          </w:tcPr>
          <w:p w14:paraId="1AF99811"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6</w:t>
            </w:r>
          </w:p>
        </w:tc>
        <w:tc>
          <w:tcPr>
            <w:tcW w:w="403" w:type="pct"/>
            <w:shd w:val="clear" w:color="auto" w:fill="auto"/>
            <w:noWrap/>
            <w:vAlign w:val="center"/>
            <w:hideMark/>
          </w:tcPr>
          <w:p w14:paraId="744B7CE5"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X</w:t>
            </w:r>
          </w:p>
        </w:tc>
        <w:tc>
          <w:tcPr>
            <w:tcW w:w="403" w:type="pct"/>
            <w:shd w:val="clear" w:color="auto" w:fill="auto"/>
            <w:noWrap/>
            <w:vAlign w:val="center"/>
            <w:hideMark/>
          </w:tcPr>
          <w:p w14:paraId="0F034A4A"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0C45BE58"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X</w:t>
            </w:r>
          </w:p>
        </w:tc>
        <w:tc>
          <w:tcPr>
            <w:tcW w:w="403" w:type="pct"/>
            <w:shd w:val="clear" w:color="auto" w:fill="auto"/>
            <w:noWrap/>
            <w:vAlign w:val="center"/>
            <w:hideMark/>
          </w:tcPr>
          <w:p w14:paraId="6AA3F80E"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X</w:t>
            </w:r>
          </w:p>
        </w:tc>
        <w:tc>
          <w:tcPr>
            <w:tcW w:w="111" w:type="pct"/>
            <w:shd w:val="clear" w:color="auto" w:fill="auto"/>
            <w:noWrap/>
            <w:vAlign w:val="bottom"/>
            <w:hideMark/>
          </w:tcPr>
          <w:p w14:paraId="2F7012DE"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lang w:eastAsia="sv-SE"/>
              </w:rPr>
            </w:pPr>
          </w:p>
        </w:tc>
        <w:tc>
          <w:tcPr>
            <w:tcW w:w="110" w:type="pct"/>
            <w:shd w:val="clear" w:color="auto" w:fill="auto"/>
            <w:noWrap/>
            <w:vAlign w:val="bottom"/>
            <w:hideMark/>
          </w:tcPr>
          <w:p w14:paraId="7990AA0F" w14:textId="77777777" w:rsidR="00E12BDA" w:rsidRPr="003A2D62" w:rsidRDefault="00E12BDA" w:rsidP="00E12BDA">
            <w:pPr>
              <w:spacing w:after="0" w:line="240" w:lineRule="auto"/>
              <w:rPr>
                <w:rFonts w:ascii="Calibri" w:eastAsia="Times New Roman" w:hAnsi="Calibri" w:cs="Calibri"/>
                <w:color w:val="000000" w:themeColor="text1"/>
                <w:sz w:val="20"/>
                <w:szCs w:val="20"/>
                <w:lang w:eastAsia="sv-SE"/>
              </w:rPr>
            </w:pPr>
          </w:p>
        </w:tc>
      </w:tr>
      <w:tr w:rsidR="00E12BDA" w:rsidRPr="0085391E" w14:paraId="1B04EDFD" w14:textId="77777777" w:rsidTr="0059344D">
        <w:trPr>
          <w:trHeight w:val="255"/>
        </w:trPr>
        <w:tc>
          <w:tcPr>
            <w:tcW w:w="1153" w:type="pct"/>
            <w:shd w:val="clear" w:color="auto" w:fill="auto"/>
            <w:noWrap/>
            <w:vAlign w:val="bottom"/>
            <w:hideMark/>
          </w:tcPr>
          <w:p w14:paraId="46D6CFCC" w14:textId="77777777" w:rsidR="00E12BDA" w:rsidRPr="003A2D62" w:rsidRDefault="00E12BDA" w:rsidP="00E12BDA">
            <w:pPr>
              <w:spacing w:after="0" w:line="240" w:lineRule="auto"/>
              <w:rPr>
                <w:rFonts w:ascii="Calibri" w:eastAsia="Times New Roman" w:hAnsi="Calibri" w:cs="Calibri"/>
                <w:color w:val="000000" w:themeColor="text1"/>
                <w:sz w:val="20"/>
                <w:szCs w:val="20"/>
              </w:rPr>
            </w:pPr>
            <w:r w:rsidRPr="003A2D62">
              <w:rPr>
                <w:rFonts w:ascii="Calibri" w:hAnsi="Calibri"/>
                <w:color w:val="000000" w:themeColor="text1"/>
                <w:sz w:val="20"/>
              </w:rPr>
              <w:t>Halland</w:t>
            </w:r>
          </w:p>
        </w:tc>
        <w:tc>
          <w:tcPr>
            <w:tcW w:w="403" w:type="pct"/>
            <w:shd w:val="clear" w:color="auto" w:fill="auto"/>
            <w:noWrap/>
            <w:vAlign w:val="center"/>
            <w:hideMark/>
          </w:tcPr>
          <w:p w14:paraId="39EEA22C"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X</w:t>
            </w:r>
          </w:p>
        </w:tc>
        <w:tc>
          <w:tcPr>
            <w:tcW w:w="403" w:type="pct"/>
            <w:shd w:val="clear" w:color="auto" w:fill="auto"/>
            <w:noWrap/>
            <w:vAlign w:val="center"/>
            <w:hideMark/>
          </w:tcPr>
          <w:p w14:paraId="12D03C64"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59A989F7"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581EA710"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2AFC04F4"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2156CCF3"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1A01449F"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3DB24009"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0</w:t>
            </w:r>
          </w:p>
        </w:tc>
        <w:tc>
          <w:tcPr>
            <w:tcW w:w="403" w:type="pct"/>
            <w:shd w:val="clear" w:color="auto" w:fill="auto"/>
            <w:noWrap/>
            <w:vAlign w:val="center"/>
            <w:hideMark/>
          </w:tcPr>
          <w:p w14:paraId="7A4F5C8D"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rPr>
            </w:pPr>
            <w:r w:rsidRPr="003A2D62">
              <w:rPr>
                <w:rFonts w:ascii="Calibri" w:hAnsi="Calibri"/>
                <w:color w:val="000000" w:themeColor="text1"/>
                <w:sz w:val="20"/>
              </w:rPr>
              <w:t>X</w:t>
            </w:r>
          </w:p>
        </w:tc>
        <w:tc>
          <w:tcPr>
            <w:tcW w:w="111" w:type="pct"/>
            <w:shd w:val="clear" w:color="auto" w:fill="auto"/>
            <w:noWrap/>
            <w:vAlign w:val="bottom"/>
            <w:hideMark/>
          </w:tcPr>
          <w:p w14:paraId="519E91C5" w14:textId="77777777" w:rsidR="00E12BDA" w:rsidRPr="003A2D62" w:rsidRDefault="00E12BDA" w:rsidP="00E12BDA">
            <w:pPr>
              <w:spacing w:after="0" w:line="240" w:lineRule="auto"/>
              <w:jc w:val="right"/>
              <w:rPr>
                <w:rFonts w:ascii="Calibri" w:eastAsia="Times New Roman" w:hAnsi="Calibri" w:cs="Calibri"/>
                <w:color w:val="000000" w:themeColor="text1"/>
                <w:sz w:val="20"/>
                <w:szCs w:val="20"/>
                <w:lang w:eastAsia="sv-SE"/>
              </w:rPr>
            </w:pPr>
          </w:p>
        </w:tc>
        <w:tc>
          <w:tcPr>
            <w:tcW w:w="110" w:type="pct"/>
            <w:shd w:val="clear" w:color="auto" w:fill="auto"/>
            <w:noWrap/>
            <w:vAlign w:val="bottom"/>
            <w:hideMark/>
          </w:tcPr>
          <w:p w14:paraId="4B4B18D8" w14:textId="77777777" w:rsidR="00E12BDA" w:rsidRPr="003A2D62" w:rsidRDefault="00E12BDA" w:rsidP="00E12BDA">
            <w:pPr>
              <w:spacing w:after="0" w:line="240" w:lineRule="auto"/>
              <w:rPr>
                <w:rFonts w:ascii="Calibri" w:eastAsia="Times New Roman" w:hAnsi="Calibri" w:cs="Calibri"/>
                <w:color w:val="000000" w:themeColor="text1"/>
                <w:sz w:val="20"/>
                <w:szCs w:val="20"/>
                <w:lang w:eastAsia="sv-SE"/>
              </w:rPr>
            </w:pPr>
          </w:p>
        </w:tc>
      </w:tr>
      <w:tr w:rsidR="00E12BDA" w:rsidRPr="0085391E" w14:paraId="517990E1" w14:textId="77777777" w:rsidTr="0059344D">
        <w:trPr>
          <w:trHeight w:val="255"/>
        </w:trPr>
        <w:tc>
          <w:tcPr>
            <w:tcW w:w="1153" w:type="pct"/>
            <w:shd w:val="clear" w:color="auto" w:fill="auto"/>
            <w:noWrap/>
            <w:vAlign w:val="bottom"/>
            <w:hideMark/>
          </w:tcPr>
          <w:p w14:paraId="272ABC62" w14:textId="77777777" w:rsidR="00E12BDA" w:rsidRPr="00D045B3" w:rsidRDefault="00E12BDA" w:rsidP="00E12BDA">
            <w:pPr>
              <w:spacing w:after="0" w:line="240" w:lineRule="auto"/>
              <w:rPr>
                <w:rFonts w:ascii="Calibri" w:eastAsia="Times New Roman" w:hAnsi="Calibri" w:cs="Calibri"/>
                <w:color w:val="000000"/>
                <w:sz w:val="20"/>
                <w:szCs w:val="20"/>
              </w:rPr>
            </w:pPr>
            <w:r>
              <w:rPr>
                <w:rFonts w:ascii="Calibri" w:hAnsi="Calibri"/>
                <w:color w:val="000000"/>
                <w:sz w:val="20"/>
              </w:rPr>
              <w:t>Västra Götaland</w:t>
            </w:r>
          </w:p>
        </w:tc>
        <w:tc>
          <w:tcPr>
            <w:tcW w:w="403" w:type="pct"/>
            <w:shd w:val="clear" w:color="auto" w:fill="auto"/>
            <w:noWrap/>
            <w:vAlign w:val="center"/>
            <w:hideMark/>
          </w:tcPr>
          <w:p w14:paraId="2D89BB4B"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17E2EEDC"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77F233C1"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21B8580B"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X</w:t>
            </w:r>
          </w:p>
        </w:tc>
        <w:tc>
          <w:tcPr>
            <w:tcW w:w="403" w:type="pct"/>
            <w:shd w:val="clear" w:color="auto" w:fill="auto"/>
            <w:noWrap/>
            <w:vAlign w:val="center"/>
            <w:hideMark/>
          </w:tcPr>
          <w:p w14:paraId="38166B3F"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5</w:t>
            </w:r>
          </w:p>
        </w:tc>
        <w:tc>
          <w:tcPr>
            <w:tcW w:w="403" w:type="pct"/>
            <w:shd w:val="clear" w:color="auto" w:fill="auto"/>
            <w:noWrap/>
            <w:vAlign w:val="center"/>
            <w:hideMark/>
          </w:tcPr>
          <w:p w14:paraId="4F1D3424"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7</w:t>
            </w:r>
          </w:p>
        </w:tc>
        <w:tc>
          <w:tcPr>
            <w:tcW w:w="403" w:type="pct"/>
            <w:shd w:val="clear" w:color="auto" w:fill="auto"/>
            <w:noWrap/>
            <w:vAlign w:val="center"/>
            <w:hideMark/>
          </w:tcPr>
          <w:p w14:paraId="2E662444"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4</w:t>
            </w:r>
          </w:p>
        </w:tc>
        <w:tc>
          <w:tcPr>
            <w:tcW w:w="403" w:type="pct"/>
            <w:shd w:val="clear" w:color="auto" w:fill="auto"/>
            <w:noWrap/>
            <w:vAlign w:val="center"/>
            <w:hideMark/>
          </w:tcPr>
          <w:p w14:paraId="1F8A20B8"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4</w:t>
            </w:r>
          </w:p>
        </w:tc>
        <w:tc>
          <w:tcPr>
            <w:tcW w:w="403" w:type="pct"/>
            <w:shd w:val="clear" w:color="auto" w:fill="auto"/>
            <w:noWrap/>
            <w:vAlign w:val="center"/>
            <w:hideMark/>
          </w:tcPr>
          <w:p w14:paraId="1115E86C"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4</w:t>
            </w:r>
          </w:p>
        </w:tc>
        <w:tc>
          <w:tcPr>
            <w:tcW w:w="111" w:type="pct"/>
            <w:shd w:val="clear" w:color="auto" w:fill="auto"/>
            <w:noWrap/>
            <w:vAlign w:val="bottom"/>
            <w:hideMark/>
          </w:tcPr>
          <w:p w14:paraId="108225D8" w14:textId="77777777" w:rsidR="00E12BDA" w:rsidRPr="00D045B3" w:rsidRDefault="00E12BDA" w:rsidP="00E12BDA">
            <w:pPr>
              <w:spacing w:after="0" w:line="240" w:lineRule="auto"/>
              <w:jc w:val="right"/>
              <w:rPr>
                <w:rFonts w:ascii="Calibri" w:eastAsia="Times New Roman" w:hAnsi="Calibri" w:cs="Calibri"/>
                <w:color w:val="000000"/>
                <w:sz w:val="20"/>
                <w:szCs w:val="20"/>
                <w:lang w:eastAsia="sv-SE"/>
              </w:rPr>
            </w:pPr>
          </w:p>
        </w:tc>
        <w:tc>
          <w:tcPr>
            <w:tcW w:w="110" w:type="pct"/>
            <w:shd w:val="clear" w:color="auto" w:fill="auto"/>
            <w:noWrap/>
            <w:vAlign w:val="bottom"/>
            <w:hideMark/>
          </w:tcPr>
          <w:p w14:paraId="6BF28231" w14:textId="77777777" w:rsidR="00E12BDA" w:rsidRPr="0085391E" w:rsidRDefault="00E12BDA" w:rsidP="00E12BDA">
            <w:pPr>
              <w:spacing w:after="0" w:line="240" w:lineRule="auto"/>
              <w:rPr>
                <w:rFonts w:ascii="Calibri" w:eastAsia="Times New Roman" w:hAnsi="Calibri" w:cs="Calibri"/>
                <w:sz w:val="20"/>
                <w:szCs w:val="20"/>
                <w:lang w:eastAsia="sv-SE"/>
              </w:rPr>
            </w:pPr>
          </w:p>
        </w:tc>
      </w:tr>
      <w:tr w:rsidR="00E12BDA" w:rsidRPr="0085391E" w14:paraId="36984BBD" w14:textId="77777777" w:rsidTr="0059344D">
        <w:trPr>
          <w:trHeight w:val="255"/>
        </w:trPr>
        <w:tc>
          <w:tcPr>
            <w:tcW w:w="1153" w:type="pct"/>
            <w:shd w:val="clear" w:color="auto" w:fill="auto"/>
            <w:noWrap/>
            <w:vAlign w:val="bottom"/>
            <w:hideMark/>
          </w:tcPr>
          <w:p w14:paraId="3FB7E3FA" w14:textId="77777777" w:rsidR="00E12BDA" w:rsidRPr="00D045B3" w:rsidRDefault="00E12BDA" w:rsidP="00E12BDA">
            <w:pPr>
              <w:spacing w:after="0" w:line="240" w:lineRule="auto"/>
              <w:rPr>
                <w:rFonts w:ascii="Calibri" w:eastAsia="Times New Roman" w:hAnsi="Calibri" w:cs="Calibri"/>
                <w:color w:val="000000"/>
                <w:sz w:val="20"/>
                <w:szCs w:val="20"/>
              </w:rPr>
            </w:pPr>
            <w:r>
              <w:rPr>
                <w:rFonts w:ascii="Calibri" w:hAnsi="Calibri"/>
                <w:color w:val="000000"/>
                <w:sz w:val="20"/>
              </w:rPr>
              <w:t>Värmland</w:t>
            </w:r>
          </w:p>
        </w:tc>
        <w:tc>
          <w:tcPr>
            <w:tcW w:w="403" w:type="pct"/>
            <w:shd w:val="clear" w:color="auto" w:fill="auto"/>
            <w:noWrap/>
            <w:vAlign w:val="center"/>
            <w:hideMark/>
          </w:tcPr>
          <w:p w14:paraId="0CB1B84D"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18F82A95"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038649FC"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51D0F055"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57A0D806"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508C54A4"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3297F816"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0B153C09"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48ACE928"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111" w:type="pct"/>
            <w:shd w:val="clear" w:color="auto" w:fill="auto"/>
            <w:noWrap/>
            <w:vAlign w:val="bottom"/>
            <w:hideMark/>
          </w:tcPr>
          <w:p w14:paraId="2C796CBD" w14:textId="77777777" w:rsidR="00E12BDA" w:rsidRPr="00D045B3" w:rsidRDefault="00E12BDA" w:rsidP="00E12BDA">
            <w:pPr>
              <w:spacing w:after="0" w:line="240" w:lineRule="auto"/>
              <w:jc w:val="right"/>
              <w:rPr>
                <w:rFonts w:ascii="Calibri" w:eastAsia="Times New Roman" w:hAnsi="Calibri" w:cs="Calibri"/>
                <w:color w:val="000000"/>
                <w:sz w:val="20"/>
                <w:szCs w:val="20"/>
                <w:lang w:eastAsia="sv-SE"/>
              </w:rPr>
            </w:pPr>
          </w:p>
        </w:tc>
        <w:tc>
          <w:tcPr>
            <w:tcW w:w="110" w:type="pct"/>
            <w:shd w:val="clear" w:color="auto" w:fill="auto"/>
            <w:noWrap/>
            <w:vAlign w:val="bottom"/>
            <w:hideMark/>
          </w:tcPr>
          <w:p w14:paraId="494D53E5" w14:textId="77777777" w:rsidR="00E12BDA" w:rsidRPr="0085391E" w:rsidRDefault="00E12BDA" w:rsidP="00E12BDA">
            <w:pPr>
              <w:spacing w:after="0" w:line="240" w:lineRule="auto"/>
              <w:rPr>
                <w:rFonts w:ascii="Calibri" w:eastAsia="Times New Roman" w:hAnsi="Calibri" w:cs="Calibri"/>
                <w:sz w:val="20"/>
                <w:szCs w:val="20"/>
                <w:lang w:eastAsia="sv-SE"/>
              </w:rPr>
            </w:pPr>
          </w:p>
        </w:tc>
      </w:tr>
      <w:tr w:rsidR="00E12BDA" w:rsidRPr="0085391E" w14:paraId="17B0283C" w14:textId="77777777" w:rsidTr="0059344D">
        <w:trPr>
          <w:trHeight w:val="255"/>
        </w:trPr>
        <w:tc>
          <w:tcPr>
            <w:tcW w:w="1153" w:type="pct"/>
            <w:shd w:val="clear" w:color="auto" w:fill="auto"/>
            <w:noWrap/>
            <w:vAlign w:val="bottom"/>
            <w:hideMark/>
          </w:tcPr>
          <w:p w14:paraId="0B9E5972" w14:textId="77777777" w:rsidR="00E12BDA" w:rsidRPr="00D045B3" w:rsidRDefault="00E12BDA" w:rsidP="00E12BDA">
            <w:pPr>
              <w:spacing w:after="0" w:line="240" w:lineRule="auto"/>
              <w:rPr>
                <w:rFonts w:ascii="Calibri" w:eastAsia="Times New Roman" w:hAnsi="Calibri" w:cs="Calibri"/>
                <w:color w:val="000000"/>
                <w:sz w:val="20"/>
                <w:szCs w:val="20"/>
              </w:rPr>
            </w:pPr>
            <w:r>
              <w:rPr>
                <w:rFonts w:ascii="Calibri" w:hAnsi="Calibri"/>
                <w:color w:val="000000"/>
                <w:sz w:val="20"/>
              </w:rPr>
              <w:t>Örebro</w:t>
            </w:r>
          </w:p>
        </w:tc>
        <w:tc>
          <w:tcPr>
            <w:tcW w:w="403" w:type="pct"/>
            <w:shd w:val="clear" w:color="auto" w:fill="auto"/>
            <w:noWrap/>
            <w:vAlign w:val="center"/>
            <w:hideMark/>
          </w:tcPr>
          <w:p w14:paraId="54DA1E57"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4ECAC4B9"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53E9D43C"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4C7FD245"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5EB27E0D"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009AA287"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X</w:t>
            </w:r>
          </w:p>
        </w:tc>
        <w:tc>
          <w:tcPr>
            <w:tcW w:w="403" w:type="pct"/>
            <w:shd w:val="clear" w:color="auto" w:fill="auto"/>
            <w:noWrap/>
            <w:vAlign w:val="center"/>
            <w:hideMark/>
          </w:tcPr>
          <w:p w14:paraId="4759B470"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X</w:t>
            </w:r>
          </w:p>
        </w:tc>
        <w:tc>
          <w:tcPr>
            <w:tcW w:w="403" w:type="pct"/>
            <w:shd w:val="clear" w:color="auto" w:fill="auto"/>
            <w:noWrap/>
            <w:vAlign w:val="center"/>
            <w:hideMark/>
          </w:tcPr>
          <w:p w14:paraId="576C0AA6"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66E15F10"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111" w:type="pct"/>
            <w:shd w:val="clear" w:color="auto" w:fill="auto"/>
            <w:noWrap/>
            <w:vAlign w:val="bottom"/>
            <w:hideMark/>
          </w:tcPr>
          <w:p w14:paraId="6F08E411" w14:textId="77777777" w:rsidR="00E12BDA" w:rsidRPr="00D045B3" w:rsidRDefault="00E12BDA" w:rsidP="00E12BDA">
            <w:pPr>
              <w:spacing w:after="0" w:line="240" w:lineRule="auto"/>
              <w:jc w:val="right"/>
              <w:rPr>
                <w:rFonts w:ascii="Calibri" w:eastAsia="Times New Roman" w:hAnsi="Calibri" w:cs="Calibri"/>
                <w:color w:val="000000"/>
                <w:sz w:val="20"/>
                <w:szCs w:val="20"/>
                <w:lang w:eastAsia="sv-SE"/>
              </w:rPr>
            </w:pPr>
          </w:p>
        </w:tc>
        <w:tc>
          <w:tcPr>
            <w:tcW w:w="110" w:type="pct"/>
            <w:shd w:val="clear" w:color="auto" w:fill="auto"/>
            <w:noWrap/>
            <w:vAlign w:val="bottom"/>
            <w:hideMark/>
          </w:tcPr>
          <w:p w14:paraId="432258A9" w14:textId="77777777" w:rsidR="00E12BDA" w:rsidRPr="0085391E" w:rsidRDefault="00E12BDA" w:rsidP="00E12BDA">
            <w:pPr>
              <w:spacing w:after="0" w:line="240" w:lineRule="auto"/>
              <w:rPr>
                <w:rFonts w:ascii="Calibri" w:eastAsia="Times New Roman" w:hAnsi="Calibri" w:cs="Calibri"/>
                <w:sz w:val="20"/>
                <w:szCs w:val="20"/>
                <w:lang w:eastAsia="sv-SE"/>
              </w:rPr>
            </w:pPr>
          </w:p>
        </w:tc>
      </w:tr>
      <w:tr w:rsidR="00E12BDA" w:rsidRPr="0085391E" w14:paraId="0404314A" w14:textId="77777777" w:rsidTr="0059344D">
        <w:trPr>
          <w:trHeight w:val="255"/>
        </w:trPr>
        <w:tc>
          <w:tcPr>
            <w:tcW w:w="1153" w:type="pct"/>
            <w:shd w:val="clear" w:color="auto" w:fill="auto"/>
            <w:noWrap/>
            <w:vAlign w:val="bottom"/>
            <w:hideMark/>
          </w:tcPr>
          <w:p w14:paraId="5C043B4B" w14:textId="77777777" w:rsidR="00E12BDA" w:rsidRPr="00D045B3" w:rsidRDefault="00E12BDA" w:rsidP="00E12BDA">
            <w:pPr>
              <w:spacing w:after="0" w:line="240" w:lineRule="auto"/>
              <w:rPr>
                <w:rFonts w:ascii="Calibri" w:eastAsia="Times New Roman" w:hAnsi="Calibri" w:cs="Calibri"/>
                <w:color w:val="000000"/>
                <w:sz w:val="20"/>
                <w:szCs w:val="20"/>
              </w:rPr>
            </w:pPr>
            <w:r>
              <w:rPr>
                <w:rFonts w:ascii="Calibri" w:hAnsi="Calibri"/>
                <w:color w:val="000000"/>
                <w:sz w:val="20"/>
              </w:rPr>
              <w:t>Västmanland</w:t>
            </w:r>
          </w:p>
        </w:tc>
        <w:tc>
          <w:tcPr>
            <w:tcW w:w="403" w:type="pct"/>
            <w:shd w:val="clear" w:color="auto" w:fill="auto"/>
            <w:noWrap/>
            <w:vAlign w:val="center"/>
            <w:hideMark/>
          </w:tcPr>
          <w:p w14:paraId="2963A09D"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6E155DE1"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44BF7F71"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X</w:t>
            </w:r>
          </w:p>
        </w:tc>
        <w:tc>
          <w:tcPr>
            <w:tcW w:w="403" w:type="pct"/>
            <w:shd w:val="clear" w:color="auto" w:fill="auto"/>
            <w:noWrap/>
            <w:vAlign w:val="center"/>
            <w:hideMark/>
          </w:tcPr>
          <w:p w14:paraId="0188F1E3"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7DB45127"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099A2E26"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X</w:t>
            </w:r>
          </w:p>
        </w:tc>
        <w:tc>
          <w:tcPr>
            <w:tcW w:w="403" w:type="pct"/>
            <w:shd w:val="clear" w:color="auto" w:fill="auto"/>
            <w:noWrap/>
            <w:vAlign w:val="center"/>
            <w:hideMark/>
          </w:tcPr>
          <w:p w14:paraId="7AE912E3"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5A867950"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73E8CCCC"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X</w:t>
            </w:r>
          </w:p>
        </w:tc>
        <w:tc>
          <w:tcPr>
            <w:tcW w:w="111" w:type="pct"/>
            <w:shd w:val="clear" w:color="auto" w:fill="auto"/>
            <w:noWrap/>
            <w:vAlign w:val="bottom"/>
            <w:hideMark/>
          </w:tcPr>
          <w:p w14:paraId="4505AD0A" w14:textId="77777777" w:rsidR="00E12BDA" w:rsidRPr="00D045B3" w:rsidRDefault="00E12BDA" w:rsidP="00E12BDA">
            <w:pPr>
              <w:spacing w:after="0" w:line="240" w:lineRule="auto"/>
              <w:jc w:val="right"/>
              <w:rPr>
                <w:rFonts w:ascii="Calibri" w:eastAsia="Times New Roman" w:hAnsi="Calibri" w:cs="Calibri"/>
                <w:color w:val="000000"/>
                <w:sz w:val="20"/>
                <w:szCs w:val="20"/>
                <w:lang w:eastAsia="sv-SE"/>
              </w:rPr>
            </w:pPr>
          </w:p>
        </w:tc>
        <w:tc>
          <w:tcPr>
            <w:tcW w:w="110" w:type="pct"/>
            <w:shd w:val="clear" w:color="auto" w:fill="auto"/>
            <w:noWrap/>
            <w:vAlign w:val="bottom"/>
            <w:hideMark/>
          </w:tcPr>
          <w:p w14:paraId="05CC2716" w14:textId="77777777" w:rsidR="00E12BDA" w:rsidRPr="0085391E" w:rsidRDefault="00E12BDA" w:rsidP="00E12BDA">
            <w:pPr>
              <w:spacing w:after="0" w:line="240" w:lineRule="auto"/>
              <w:rPr>
                <w:rFonts w:ascii="Calibri" w:eastAsia="Times New Roman" w:hAnsi="Calibri" w:cs="Calibri"/>
                <w:sz w:val="20"/>
                <w:szCs w:val="20"/>
                <w:lang w:eastAsia="sv-SE"/>
              </w:rPr>
            </w:pPr>
          </w:p>
        </w:tc>
      </w:tr>
      <w:tr w:rsidR="00E12BDA" w:rsidRPr="0085391E" w14:paraId="1B9418AF" w14:textId="77777777" w:rsidTr="0059344D">
        <w:trPr>
          <w:trHeight w:val="255"/>
        </w:trPr>
        <w:tc>
          <w:tcPr>
            <w:tcW w:w="1153" w:type="pct"/>
            <w:shd w:val="clear" w:color="auto" w:fill="auto"/>
            <w:noWrap/>
            <w:vAlign w:val="bottom"/>
            <w:hideMark/>
          </w:tcPr>
          <w:p w14:paraId="2FE3A380" w14:textId="77777777" w:rsidR="00E12BDA" w:rsidRPr="00D045B3" w:rsidRDefault="00E12BDA" w:rsidP="00E12BDA">
            <w:pPr>
              <w:spacing w:after="0" w:line="240" w:lineRule="auto"/>
              <w:rPr>
                <w:rFonts w:ascii="Calibri" w:eastAsia="Times New Roman" w:hAnsi="Calibri" w:cs="Calibri"/>
                <w:color w:val="000000"/>
                <w:sz w:val="20"/>
                <w:szCs w:val="20"/>
              </w:rPr>
            </w:pPr>
            <w:r>
              <w:rPr>
                <w:rFonts w:ascii="Calibri" w:hAnsi="Calibri"/>
                <w:color w:val="000000"/>
                <w:sz w:val="20"/>
              </w:rPr>
              <w:t>Dalarna</w:t>
            </w:r>
          </w:p>
        </w:tc>
        <w:tc>
          <w:tcPr>
            <w:tcW w:w="403" w:type="pct"/>
            <w:shd w:val="clear" w:color="auto" w:fill="auto"/>
            <w:noWrap/>
            <w:vAlign w:val="center"/>
            <w:hideMark/>
          </w:tcPr>
          <w:p w14:paraId="4B042124"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78785264"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3AFDD13F"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36512EBC"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637ABBC2"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7681FD08"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73D509E6"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X</w:t>
            </w:r>
          </w:p>
        </w:tc>
        <w:tc>
          <w:tcPr>
            <w:tcW w:w="403" w:type="pct"/>
            <w:shd w:val="clear" w:color="auto" w:fill="auto"/>
            <w:noWrap/>
            <w:vAlign w:val="center"/>
            <w:hideMark/>
          </w:tcPr>
          <w:p w14:paraId="4EE9AF45"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X</w:t>
            </w:r>
          </w:p>
        </w:tc>
        <w:tc>
          <w:tcPr>
            <w:tcW w:w="403" w:type="pct"/>
            <w:shd w:val="clear" w:color="auto" w:fill="auto"/>
            <w:noWrap/>
            <w:vAlign w:val="center"/>
            <w:hideMark/>
          </w:tcPr>
          <w:p w14:paraId="75F5C780"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111" w:type="pct"/>
            <w:shd w:val="clear" w:color="auto" w:fill="auto"/>
            <w:noWrap/>
            <w:vAlign w:val="bottom"/>
            <w:hideMark/>
          </w:tcPr>
          <w:p w14:paraId="70F366BE" w14:textId="77777777" w:rsidR="00E12BDA" w:rsidRPr="00D045B3" w:rsidRDefault="00E12BDA" w:rsidP="00E12BDA">
            <w:pPr>
              <w:spacing w:after="0" w:line="240" w:lineRule="auto"/>
              <w:jc w:val="right"/>
              <w:rPr>
                <w:rFonts w:ascii="Calibri" w:eastAsia="Times New Roman" w:hAnsi="Calibri" w:cs="Calibri"/>
                <w:color w:val="000000"/>
                <w:sz w:val="20"/>
                <w:szCs w:val="20"/>
                <w:lang w:eastAsia="sv-SE"/>
              </w:rPr>
            </w:pPr>
          </w:p>
        </w:tc>
        <w:tc>
          <w:tcPr>
            <w:tcW w:w="110" w:type="pct"/>
            <w:shd w:val="clear" w:color="auto" w:fill="auto"/>
            <w:noWrap/>
            <w:vAlign w:val="bottom"/>
            <w:hideMark/>
          </w:tcPr>
          <w:p w14:paraId="44B980EF" w14:textId="77777777" w:rsidR="00E12BDA" w:rsidRPr="0085391E" w:rsidRDefault="00E12BDA" w:rsidP="00E12BDA">
            <w:pPr>
              <w:spacing w:after="0" w:line="240" w:lineRule="auto"/>
              <w:rPr>
                <w:rFonts w:ascii="Calibri" w:eastAsia="Times New Roman" w:hAnsi="Calibri" w:cs="Calibri"/>
                <w:sz w:val="20"/>
                <w:szCs w:val="20"/>
                <w:lang w:eastAsia="sv-SE"/>
              </w:rPr>
            </w:pPr>
          </w:p>
        </w:tc>
      </w:tr>
      <w:tr w:rsidR="00E12BDA" w:rsidRPr="0085391E" w14:paraId="2DEEED05" w14:textId="77777777" w:rsidTr="0059344D">
        <w:trPr>
          <w:trHeight w:val="255"/>
        </w:trPr>
        <w:tc>
          <w:tcPr>
            <w:tcW w:w="1153" w:type="pct"/>
            <w:shd w:val="clear" w:color="auto" w:fill="auto"/>
            <w:noWrap/>
            <w:vAlign w:val="bottom"/>
            <w:hideMark/>
          </w:tcPr>
          <w:p w14:paraId="1B83AC78" w14:textId="77777777" w:rsidR="00E12BDA" w:rsidRPr="00D045B3" w:rsidRDefault="00E12BDA" w:rsidP="00E12BDA">
            <w:pPr>
              <w:spacing w:after="0" w:line="240" w:lineRule="auto"/>
              <w:rPr>
                <w:rFonts w:ascii="Calibri" w:eastAsia="Times New Roman" w:hAnsi="Calibri" w:cs="Calibri"/>
                <w:color w:val="000000"/>
                <w:sz w:val="20"/>
                <w:szCs w:val="20"/>
              </w:rPr>
            </w:pPr>
            <w:r>
              <w:rPr>
                <w:rFonts w:ascii="Calibri" w:hAnsi="Calibri"/>
                <w:color w:val="000000"/>
                <w:sz w:val="20"/>
              </w:rPr>
              <w:t>Gävleborg</w:t>
            </w:r>
          </w:p>
        </w:tc>
        <w:tc>
          <w:tcPr>
            <w:tcW w:w="403" w:type="pct"/>
            <w:shd w:val="clear" w:color="auto" w:fill="auto"/>
            <w:noWrap/>
            <w:vAlign w:val="center"/>
            <w:hideMark/>
          </w:tcPr>
          <w:p w14:paraId="257C4898"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2BF9B042"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24EBA0EE"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7E8992D7"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7ED32DC6"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069005E3"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5E3E79CE"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1DD3B159"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5D47712E"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111" w:type="pct"/>
            <w:shd w:val="clear" w:color="auto" w:fill="auto"/>
            <w:noWrap/>
            <w:vAlign w:val="bottom"/>
            <w:hideMark/>
          </w:tcPr>
          <w:p w14:paraId="18CDE75A" w14:textId="77777777" w:rsidR="00E12BDA" w:rsidRPr="00D045B3" w:rsidRDefault="00E12BDA" w:rsidP="00E12BDA">
            <w:pPr>
              <w:spacing w:after="0" w:line="240" w:lineRule="auto"/>
              <w:jc w:val="right"/>
              <w:rPr>
                <w:rFonts w:ascii="Calibri" w:eastAsia="Times New Roman" w:hAnsi="Calibri" w:cs="Calibri"/>
                <w:color w:val="000000"/>
                <w:sz w:val="20"/>
                <w:szCs w:val="20"/>
                <w:lang w:eastAsia="sv-SE"/>
              </w:rPr>
            </w:pPr>
          </w:p>
        </w:tc>
        <w:tc>
          <w:tcPr>
            <w:tcW w:w="110" w:type="pct"/>
            <w:shd w:val="clear" w:color="auto" w:fill="auto"/>
            <w:noWrap/>
            <w:vAlign w:val="bottom"/>
            <w:hideMark/>
          </w:tcPr>
          <w:p w14:paraId="2E3121EA" w14:textId="77777777" w:rsidR="00E12BDA" w:rsidRPr="0085391E" w:rsidRDefault="00E12BDA" w:rsidP="00E12BDA">
            <w:pPr>
              <w:spacing w:after="0" w:line="240" w:lineRule="auto"/>
              <w:rPr>
                <w:rFonts w:ascii="Calibri" w:eastAsia="Times New Roman" w:hAnsi="Calibri" w:cs="Calibri"/>
                <w:sz w:val="20"/>
                <w:szCs w:val="20"/>
                <w:lang w:eastAsia="sv-SE"/>
              </w:rPr>
            </w:pPr>
          </w:p>
        </w:tc>
      </w:tr>
      <w:tr w:rsidR="00E12BDA" w:rsidRPr="0085391E" w14:paraId="07444A5A" w14:textId="77777777" w:rsidTr="0059344D">
        <w:trPr>
          <w:trHeight w:val="255"/>
        </w:trPr>
        <w:tc>
          <w:tcPr>
            <w:tcW w:w="1153" w:type="pct"/>
            <w:shd w:val="clear" w:color="auto" w:fill="auto"/>
            <w:noWrap/>
            <w:vAlign w:val="bottom"/>
            <w:hideMark/>
          </w:tcPr>
          <w:p w14:paraId="42079895" w14:textId="77777777" w:rsidR="00E12BDA" w:rsidRPr="00D045B3" w:rsidRDefault="00E12BDA" w:rsidP="00E12BDA">
            <w:pPr>
              <w:spacing w:after="0" w:line="240" w:lineRule="auto"/>
              <w:rPr>
                <w:rFonts w:ascii="Calibri" w:eastAsia="Times New Roman" w:hAnsi="Calibri" w:cs="Calibri"/>
                <w:color w:val="000000"/>
                <w:sz w:val="20"/>
                <w:szCs w:val="20"/>
              </w:rPr>
            </w:pPr>
            <w:r>
              <w:rPr>
                <w:rFonts w:ascii="Calibri" w:hAnsi="Calibri"/>
                <w:color w:val="000000"/>
                <w:sz w:val="20"/>
              </w:rPr>
              <w:t>Västernorrland</w:t>
            </w:r>
          </w:p>
        </w:tc>
        <w:tc>
          <w:tcPr>
            <w:tcW w:w="403" w:type="pct"/>
            <w:shd w:val="clear" w:color="auto" w:fill="auto"/>
            <w:noWrap/>
            <w:vAlign w:val="center"/>
            <w:hideMark/>
          </w:tcPr>
          <w:p w14:paraId="387555B6"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0865E8D5"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48A1F252"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07D9FD73"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50DCC718"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40CEC4E7"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57649BF2"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49BF7E70"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52625B43"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X</w:t>
            </w:r>
          </w:p>
        </w:tc>
        <w:tc>
          <w:tcPr>
            <w:tcW w:w="111" w:type="pct"/>
            <w:shd w:val="clear" w:color="auto" w:fill="auto"/>
            <w:noWrap/>
            <w:vAlign w:val="bottom"/>
            <w:hideMark/>
          </w:tcPr>
          <w:p w14:paraId="22540B9C" w14:textId="77777777" w:rsidR="00E12BDA" w:rsidRPr="00D045B3" w:rsidRDefault="00E12BDA" w:rsidP="00E12BDA">
            <w:pPr>
              <w:spacing w:after="0" w:line="240" w:lineRule="auto"/>
              <w:jc w:val="right"/>
              <w:rPr>
                <w:rFonts w:ascii="Calibri" w:eastAsia="Times New Roman" w:hAnsi="Calibri" w:cs="Calibri"/>
                <w:color w:val="000000"/>
                <w:sz w:val="20"/>
                <w:szCs w:val="20"/>
                <w:lang w:eastAsia="sv-SE"/>
              </w:rPr>
            </w:pPr>
          </w:p>
        </w:tc>
        <w:tc>
          <w:tcPr>
            <w:tcW w:w="110" w:type="pct"/>
            <w:shd w:val="clear" w:color="auto" w:fill="auto"/>
            <w:noWrap/>
            <w:vAlign w:val="bottom"/>
            <w:hideMark/>
          </w:tcPr>
          <w:p w14:paraId="0D4E133A" w14:textId="77777777" w:rsidR="00E12BDA" w:rsidRPr="0085391E" w:rsidRDefault="00E12BDA" w:rsidP="00E12BDA">
            <w:pPr>
              <w:spacing w:after="0" w:line="240" w:lineRule="auto"/>
              <w:rPr>
                <w:rFonts w:ascii="Calibri" w:eastAsia="Times New Roman" w:hAnsi="Calibri" w:cs="Calibri"/>
                <w:sz w:val="20"/>
                <w:szCs w:val="20"/>
                <w:lang w:eastAsia="sv-SE"/>
              </w:rPr>
            </w:pPr>
          </w:p>
        </w:tc>
      </w:tr>
      <w:tr w:rsidR="00E12BDA" w:rsidRPr="0085391E" w14:paraId="369313B7" w14:textId="77777777" w:rsidTr="0059344D">
        <w:trPr>
          <w:trHeight w:val="255"/>
        </w:trPr>
        <w:tc>
          <w:tcPr>
            <w:tcW w:w="1153" w:type="pct"/>
            <w:shd w:val="clear" w:color="auto" w:fill="auto"/>
            <w:noWrap/>
            <w:vAlign w:val="bottom"/>
            <w:hideMark/>
          </w:tcPr>
          <w:p w14:paraId="61E50D99" w14:textId="77777777" w:rsidR="00E12BDA" w:rsidRPr="00D045B3" w:rsidRDefault="00E12BDA" w:rsidP="00E12BDA">
            <w:pPr>
              <w:spacing w:after="0" w:line="240" w:lineRule="auto"/>
              <w:rPr>
                <w:rFonts w:ascii="Calibri" w:eastAsia="Times New Roman" w:hAnsi="Calibri" w:cs="Calibri"/>
                <w:color w:val="000000"/>
                <w:sz w:val="20"/>
                <w:szCs w:val="20"/>
              </w:rPr>
            </w:pPr>
            <w:r>
              <w:rPr>
                <w:rFonts w:ascii="Calibri" w:hAnsi="Calibri"/>
                <w:color w:val="000000"/>
                <w:sz w:val="20"/>
              </w:rPr>
              <w:t>Jämtland</w:t>
            </w:r>
          </w:p>
        </w:tc>
        <w:tc>
          <w:tcPr>
            <w:tcW w:w="403" w:type="pct"/>
            <w:shd w:val="clear" w:color="auto" w:fill="auto"/>
            <w:noWrap/>
            <w:vAlign w:val="center"/>
            <w:hideMark/>
          </w:tcPr>
          <w:p w14:paraId="2B479B8C"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75271216"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76EDDA16"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1DD48730"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7D530663"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75290EE1"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X</w:t>
            </w:r>
          </w:p>
        </w:tc>
        <w:tc>
          <w:tcPr>
            <w:tcW w:w="403" w:type="pct"/>
            <w:shd w:val="clear" w:color="auto" w:fill="auto"/>
            <w:noWrap/>
            <w:vAlign w:val="center"/>
            <w:hideMark/>
          </w:tcPr>
          <w:p w14:paraId="432CC4F3"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278C77D2"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52DD6916"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111" w:type="pct"/>
            <w:shd w:val="clear" w:color="auto" w:fill="auto"/>
            <w:noWrap/>
            <w:vAlign w:val="bottom"/>
            <w:hideMark/>
          </w:tcPr>
          <w:p w14:paraId="13155ADE" w14:textId="77777777" w:rsidR="00E12BDA" w:rsidRPr="00D045B3" w:rsidRDefault="00E12BDA" w:rsidP="00E12BDA">
            <w:pPr>
              <w:spacing w:after="0" w:line="240" w:lineRule="auto"/>
              <w:jc w:val="right"/>
              <w:rPr>
                <w:rFonts w:ascii="Calibri" w:eastAsia="Times New Roman" w:hAnsi="Calibri" w:cs="Calibri"/>
                <w:color w:val="000000"/>
                <w:sz w:val="20"/>
                <w:szCs w:val="20"/>
                <w:lang w:eastAsia="sv-SE"/>
              </w:rPr>
            </w:pPr>
          </w:p>
        </w:tc>
        <w:tc>
          <w:tcPr>
            <w:tcW w:w="110" w:type="pct"/>
            <w:shd w:val="clear" w:color="auto" w:fill="auto"/>
            <w:noWrap/>
            <w:vAlign w:val="bottom"/>
            <w:hideMark/>
          </w:tcPr>
          <w:p w14:paraId="354BC360" w14:textId="77777777" w:rsidR="00E12BDA" w:rsidRPr="0085391E" w:rsidRDefault="00E12BDA" w:rsidP="00E12BDA">
            <w:pPr>
              <w:spacing w:after="0" w:line="240" w:lineRule="auto"/>
              <w:rPr>
                <w:rFonts w:ascii="Calibri" w:eastAsia="Times New Roman" w:hAnsi="Calibri" w:cs="Calibri"/>
                <w:sz w:val="20"/>
                <w:szCs w:val="20"/>
                <w:lang w:eastAsia="sv-SE"/>
              </w:rPr>
            </w:pPr>
          </w:p>
        </w:tc>
      </w:tr>
      <w:tr w:rsidR="00E12BDA" w:rsidRPr="0085391E" w14:paraId="17D980BD" w14:textId="77777777" w:rsidTr="0059344D">
        <w:trPr>
          <w:trHeight w:val="255"/>
        </w:trPr>
        <w:tc>
          <w:tcPr>
            <w:tcW w:w="1153" w:type="pct"/>
            <w:shd w:val="clear" w:color="auto" w:fill="auto"/>
            <w:noWrap/>
            <w:vAlign w:val="bottom"/>
            <w:hideMark/>
          </w:tcPr>
          <w:p w14:paraId="43682527" w14:textId="77777777" w:rsidR="00E12BDA" w:rsidRPr="00D045B3" w:rsidRDefault="00E12BDA" w:rsidP="00E12BDA">
            <w:pPr>
              <w:spacing w:after="0" w:line="240" w:lineRule="auto"/>
              <w:rPr>
                <w:rFonts w:ascii="Calibri" w:eastAsia="Times New Roman" w:hAnsi="Calibri" w:cs="Calibri"/>
                <w:color w:val="000000"/>
                <w:sz w:val="20"/>
                <w:szCs w:val="20"/>
              </w:rPr>
            </w:pPr>
            <w:r>
              <w:rPr>
                <w:rFonts w:ascii="Calibri" w:hAnsi="Calibri"/>
                <w:color w:val="000000"/>
                <w:sz w:val="20"/>
              </w:rPr>
              <w:t>Västerbotten</w:t>
            </w:r>
          </w:p>
        </w:tc>
        <w:tc>
          <w:tcPr>
            <w:tcW w:w="403" w:type="pct"/>
            <w:shd w:val="clear" w:color="auto" w:fill="auto"/>
            <w:noWrap/>
            <w:vAlign w:val="center"/>
            <w:hideMark/>
          </w:tcPr>
          <w:p w14:paraId="0D662290"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2248962D"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55B60819"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4361996C"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1247A51F"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6196446A"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5CCB9283"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08C09D09"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605515E5"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111" w:type="pct"/>
            <w:shd w:val="clear" w:color="auto" w:fill="auto"/>
            <w:noWrap/>
            <w:vAlign w:val="bottom"/>
            <w:hideMark/>
          </w:tcPr>
          <w:p w14:paraId="3B35D1CD" w14:textId="77777777" w:rsidR="00E12BDA" w:rsidRPr="00D045B3" w:rsidRDefault="00E12BDA" w:rsidP="00E12BDA">
            <w:pPr>
              <w:spacing w:after="0" w:line="240" w:lineRule="auto"/>
              <w:jc w:val="right"/>
              <w:rPr>
                <w:rFonts w:ascii="Calibri" w:eastAsia="Times New Roman" w:hAnsi="Calibri" w:cs="Calibri"/>
                <w:color w:val="000000"/>
                <w:sz w:val="20"/>
                <w:szCs w:val="20"/>
                <w:lang w:eastAsia="sv-SE"/>
              </w:rPr>
            </w:pPr>
          </w:p>
        </w:tc>
        <w:tc>
          <w:tcPr>
            <w:tcW w:w="110" w:type="pct"/>
            <w:shd w:val="clear" w:color="auto" w:fill="auto"/>
            <w:noWrap/>
            <w:vAlign w:val="bottom"/>
            <w:hideMark/>
          </w:tcPr>
          <w:p w14:paraId="1ABE769F" w14:textId="77777777" w:rsidR="00E12BDA" w:rsidRPr="0085391E" w:rsidRDefault="00E12BDA" w:rsidP="00E12BDA">
            <w:pPr>
              <w:spacing w:after="0" w:line="240" w:lineRule="auto"/>
              <w:rPr>
                <w:rFonts w:ascii="Calibri" w:eastAsia="Times New Roman" w:hAnsi="Calibri" w:cs="Calibri"/>
                <w:sz w:val="20"/>
                <w:szCs w:val="20"/>
                <w:lang w:eastAsia="sv-SE"/>
              </w:rPr>
            </w:pPr>
          </w:p>
        </w:tc>
      </w:tr>
      <w:tr w:rsidR="00E12BDA" w:rsidRPr="0085391E" w14:paraId="44772D9C" w14:textId="77777777" w:rsidTr="0059344D">
        <w:trPr>
          <w:trHeight w:val="255"/>
        </w:trPr>
        <w:tc>
          <w:tcPr>
            <w:tcW w:w="1153" w:type="pct"/>
            <w:shd w:val="clear" w:color="auto" w:fill="auto"/>
            <w:noWrap/>
            <w:vAlign w:val="bottom"/>
            <w:hideMark/>
          </w:tcPr>
          <w:p w14:paraId="0E2C975F" w14:textId="77777777" w:rsidR="00E12BDA" w:rsidRPr="00D045B3" w:rsidRDefault="00E12BDA" w:rsidP="00E12BDA">
            <w:pPr>
              <w:spacing w:after="0" w:line="240" w:lineRule="auto"/>
              <w:rPr>
                <w:rFonts w:ascii="Calibri" w:eastAsia="Times New Roman" w:hAnsi="Calibri" w:cs="Calibri"/>
                <w:color w:val="000000"/>
                <w:sz w:val="20"/>
                <w:szCs w:val="20"/>
              </w:rPr>
            </w:pPr>
            <w:r>
              <w:rPr>
                <w:rFonts w:ascii="Calibri" w:hAnsi="Calibri"/>
                <w:color w:val="000000"/>
                <w:sz w:val="20"/>
              </w:rPr>
              <w:t>Norrbotten</w:t>
            </w:r>
          </w:p>
        </w:tc>
        <w:tc>
          <w:tcPr>
            <w:tcW w:w="403" w:type="pct"/>
            <w:shd w:val="clear" w:color="auto" w:fill="auto"/>
            <w:noWrap/>
            <w:vAlign w:val="center"/>
            <w:hideMark/>
          </w:tcPr>
          <w:p w14:paraId="5FB7E0A4"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2C31D835"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0F4040EC"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2F076524"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49BFF3E3"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63FC3530"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403" w:type="pct"/>
            <w:shd w:val="clear" w:color="auto" w:fill="auto"/>
            <w:noWrap/>
            <w:vAlign w:val="center"/>
            <w:hideMark/>
          </w:tcPr>
          <w:p w14:paraId="5D915797"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X</w:t>
            </w:r>
          </w:p>
        </w:tc>
        <w:tc>
          <w:tcPr>
            <w:tcW w:w="403" w:type="pct"/>
            <w:shd w:val="clear" w:color="auto" w:fill="auto"/>
            <w:noWrap/>
            <w:vAlign w:val="center"/>
            <w:hideMark/>
          </w:tcPr>
          <w:p w14:paraId="2BDA1DF0"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X</w:t>
            </w:r>
          </w:p>
        </w:tc>
        <w:tc>
          <w:tcPr>
            <w:tcW w:w="403" w:type="pct"/>
            <w:shd w:val="clear" w:color="auto" w:fill="auto"/>
            <w:noWrap/>
            <w:vAlign w:val="center"/>
            <w:hideMark/>
          </w:tcPr>
          <w:p w14:paraId="69BB511C" w14:textId="77777777" w:rsidR="00E12BDA" w:rsidRPr="00D045B3" w:rsidRDefault="00E12BDA" w:rsidP="00E12BDA">
            <w:pPr>
              <w:spacing w:after="0" w:line="240" w:lineRule="auto"/>
              <w:jc w:val="right"/>
              <w:rPr>
                <w:rFonts w:ascii="Calibri" w:eastAsia="Times New Roman" w:hAnsi="Calibri" w:cs="Calibri"/>
                <w:color w:val="000000"/>
                <w:sz w:val="20"/>
                <w:szCs w:val="20"/>
              </w:rPr>
            </w:pPr>
            <w:r>
              <w:rPr>
                <w:rFonts w:ascii="Calibri" w:hAnsi="Calibri"/>
                <w:color w:val="000000"/>
                <w:sz w:val="20"/>
              </w:rPr>
              <w:t>0</w:t>
            </w:r>
          </w:p>
        </w:tc>
        <w:tc>
          <w:tcPr>
            <w:tcW w:w="111" w:type="pct"/>
            <w:shd w:val="clear" w:color="auto" w:fill="auto"/>
            <w:noWrap/>
            <w:vAlign w:val="bottom"/>
            <w:hideMark/>
          </w:tcPr>
          <w:p w14:paraId="52237F9B" w14:textId="77777777" w:rsidR="00E12BDA" w:rsidRPr="00D045B3" w:rsidRDefault="00E12BDA" w:rsidP="00E12BDA">
            <w:pPr>
              <w:spacing w:after="0" w:line="240" w:lineRule="auto"/>
              <w:jc w:val="right"/>
              <w:rPr>
                <w:rFonts w:ascii="Calibri" w:eastAsia="Times New Roman" w:hAnsi="Calibri" w:cs="Calibri"/>
                <w:color w:val="000000"/>
                <w:sz w:val="20"/>
                <w:szCs w:val="20"/>
                <w:lang w:eastAsia="sv-SE"/>
              </w:rPr>
            </w:pPr>
          </w:p>
        </w:tc>
        <w:tc>
          <w:tcPr>
            <w:tcW w:w="110" w:type="pct"/>
            <w:shd w:val="clear" w:color="auto" w:fill="auto"/>
            <w:noWrap/>
            <w:vAlign w:val="bottom"/>
            <w:hideMark/>
          </w:tcPr>
          <w:p w14:paraId="36E32E62" w14:textId="77777777" w:rsidR="00E12BDA" w:rsidRPr="0085391E" w:rsidRDefault="00E12BDA" w:rsidP="00E12BDA">
            <w:pPr>
              <w:spacing w:after="0" w:line="240" w:lineRule="auto"/>
              <w:rPr>
                <w:rFonts w:ascii="Calibri" w:eastAsia="Times New Roman" w:hAnsi="Calibri" w:cs="Calibri"/>
                <w:sz w:val="20"/>
                <w:szCs w:val="20"/>
                <w:lang w:eastAsia="sv-SE"/>
              </w:rPr>
            </w:pPr>
          </w:p>
        </w:tc>
      </w:tr>
      <w:tr w:rsidR="00E12BDA" w:rsidRPr="0085391E" w14:paraId="231FD3B9" w14:textId="77777777" w:rsidTr="0059344D">
        <w:trPr>
          <w:trHeight w:val="255"/>
        </w:trPr>
        <w:tc>
          <w:tcPr>
            <w:tcW w:w="2362" w:type="pct"/>
            <w:gridSpan w:val="4"/>
            <w:shd w:val="clear" w:color="auto" w:fill="auto"/>
            <w:noWrap/>
            <w:vAlign w:val="bottom"/>
            <w:hideMark/>
          </w:tcPr>
          <w:p w14:paraId="2B1D8281" w14:textId="08A96882" w:rsidR="00E12BDA" w:rsidRPr="00D045B3" w:rsidRDefault="00E12BDA" w:rsidP="00E12BDA">
            <w:pPr>
              <w:spacing w:after="0" w:line="240" w:lineRule="auto"/>
              <w:rPr>
                <w:rFonts w:ascii="Calibri" w:eastAsia="Times New Roman" w:hAnsi="Calibri" w:cs="Calibri"/>
                <w:color w:val="000000"/>
                <w:sz w:val="20"/>
                <w:szCs w:val="20"/>
              </w:rPr>
            </w:pPr>
            <w:r>
              <w:rPr>
                <w:rFonts w:ascii="Calibri" w:hAnsi="Calibri"/>
                <w:color w:val="000000"/>
                <w:sz w:val="20"/>
              </w:rPr>
              <w:t>The National Board of Health and Welfare</w:t>
            </w:r>
            <w:r w:rsidR="006D532A">
              <w:rPr>
                <w:rFonts w:ascii="Calibri" w:hAnsi="Calibri"/>
                <w:color w:val="000000"/>
                <w:sz w:val="20"/>
              </w:rPr>
              <w:t>’</w:t>
            </w:r>
            <w:r>
              <w:rPr>
                <w:rFonts w:ascii="Calibri" w:hAnsi="Calibri"/>
                <w:color w:val="000000"/>
                <w:sz w:val="20"/>
              </w:rPr>
              <w:t>s statistical database November 6, 2020</w:t>
            </w:r>
          </w:p>
        </w:tc>
        <w:tc>
          <w:tcPr>
            <w:tcW w:w="403" w:type="pct"/>
            <w:shd w:val="clear" w:color="auto" w:fill="auto"/>
            <w:noWrap/>
            <w:vAlign w:val="bottom"/>
            <w:hideMark/>
          </w:tcPr>
          <w:p w14:paraId="2624579F" w14:textId="77777777" w:rsidR="00E12BDA" w:rsidRPr="00D045B3" w:rsidRDefault="00E12BDA" w:rsidP="00E12BDA">
            <w:pPr>
              <w:spacing w:after="0" w:line="240" w:lineRule="auto"/>
              <w:rPr>
                <w:rFonts w:ascii="Calibri" w:eastAsia="Times New Roman" w:hAnsi="Calibri" w:cs="Calibri"/>
                <w:color w:val="000000"/>
                <w:sz w:val="20"/>
                <w:szCs w:val="20"/>
                <w:lang w:eastAsia="sv-SE"/>
              </w:rPr>
            </w:pPr>
          </w:p>
        </w:tc>
        <w:tc>
          <w:tcPr>
            <w:tcW w:w="403" w:type="pct"/>
            <w:shd w:val="clear" w:color="auto" w:fill="auto"/>
            <w:noWrap/>
            <w:vAlign w:val="bottom"/>
            <w:hideMark/>
          </w:tcPr>
          <w:p w14:paraId="5B42308C" w14:textId="77777777" w:rsidR="00E12BDA" w:rsidRPr="00D045B3" w:rsidRDefault="00E12BDA" w:rsidP="00E12BDA">
            <w:pPr>
              <w:spacing w:after="0" w:line="240" w:lineRule="auto"/>
              <w:rPr>
                <w:rFonts w:ascii="Calibri" w:eastAsia="Times New Roman" w:hAnsi="Calibri" w:cs="Calibri"/>
                <w:sz w:val="20"/>
                <w:szCs w:val="20"/>
                <w:lang w:eastAsia="sv-SE"/>
              </w:rPr>
            </w:pPr>
          </w:p>
        </w:tc>
        <w:tc>
          <w:tcPr>
            <w:tcW w:w="403" w:type="pct"/>
            <w:shd w:val="clear" w:color="auto" w:fill="auto"/>
            <w:noWrap/>
            <w:vAlign w:val="bottom"/>
            <w:hideMark/>
          </w:tcPr>
          <w:p w14:paraId="154D5722" w14:textId="77777777" w:rsidR="00E12BDA" w:rsidRPr="00D045B3" w:rsidRDefault="00E12BDA" w:rsidP="00E12BDA">
            <w:pPr>
              <w:spacing w:after="0" w:line="240" w:lineRule="auto"/>
              <w:rPr>
                <w:rFonts w:ascii="Calibri" w:eastAsia="Times New Roman" w:hAnsi="Calibri" w:cs="Calibri"/>
                <w:sz w:val="20"/>
                <w:szCs w:val="20"/>
                <w:lang w:eastAsia="sv-SE"/>
              </w:rPr>
            </w:pPr>
          </w:p>
        </w:tc>
        <w:tc>
          <w:tcPr>
            <w:tcW w:w="403" w:type="pct"/>
            <w:shd w:val="clear" w:color="auto" w:fill="auto"/>
            <w:noWrap/>
            <w:vAlign w:val="bottom"/>
            <w:hideMark/>
          </w:tcPr>
          <w:p w14:paraId="531478E2" w14:textId="77777777" w:rsidR="00E12BDA" w:rsidRPr="00D045B3" w:rsidRDefault="00E12BDA" w:rsidP="00E12BDA">
            <w:pPr>
              <w:spacing w:after="0" w:line="240" w:lineRule="auto"/>
              <w:rPr>
                <w:rFonts w:ascii="Calibri" w:eastAsia="Times New Roman" w:hAnsi="Calibri" w:cs="Calibri"/>
                <w:sz w:val="20"/>
                <w:szCs w:val="20"/>
                <w:lang w:eastAsia="sv-SE"/>
              </w:rPr>
            </w:pPr>
          </w:p>
        </w:tc>
        <w:tc>
          <w:tcPr>
            <w:tcW w:w="403" w:type="pct"/>
            <w:shd w:val="clear" w:color="auto" w:fill="auto"/>
            <w:noWrap/>
            <w:vAlign w:val="bottom"/>
            <w:hideMark/>
          </w:tcPr>
          <w:p w14:paraId="536E6585" w14:textId="77777777" w:rsidR="00E12BDA" w:rsidRPr="00D045B3" w:rsidRDefault="00E12BDA" w:rsidP="00E12BDA">
            <w:pPr>
              <w:spacing w:after="0" w:line="240" w:lineRule="auto"/>
              <w:rPr>
                <w:rFonts w:ascii="Calibri" w:eastAsia="Times New Roman" w:hAnsi="Calibri" w:cs="Calibri"/>
                <w:sz w:val="20"/>
                <w:szCs w:val="20"/>
                <w:lang w:eastAsia="sv-SE"/>
              </w:rPr>
            </w:pPr>
          </w:p>
        </w:tc>
        <w:tc>
          <w:tcPr>
            <w:tcW w:w="403" w:type="pct"/>
            <w:shd w:val="clear" w:color="auto" w:fill="auto"/>
            <w:noWrap/>
            <w:vAlign w:val="bottom"/>
            <w:hideMark/>
          </w:tcPr>
          <w:p w14:paraId="4D397CFA" w14:textId="77777777" w:rsidR="00E12BDA" w:rsidRPr="00D045B3" w:rsidRDefault="00E12BDA" w:rsidP="00E12BDA">
            <w:pPr>
              <w:spacing w:after="0" w:line="240" w:lineRule="auto"/>
              <w:rPr>
                <w:rFonts w:ascii="Calibri" w:eastAsia="Times New Roman" w:hAnsi="Calibri" w:cs="Calibri"/>
                <w:sz w:val="20"/>
                <w:szCs w:val="20"/>
                <w:lang w:eastAsia="sv-SE"/>
              </w:rPr>
            </w:pPr>
          </w:p>
        </w:tc>
        <w:tc>
          <w:tcPr>
            <w:tcW w:w="111" w:type="pct"/>
            <w:shd w:val="clear" w:color="auto" w:fill="auto"/>
            <w:noWrap/>
            <w:vAlign w:val="bottom"/>
            <w:hideMark/>
          </w:tcPr>
          <w:p w14:paraId="317C5E9C" w14:textId="77777777" w:rsidR="00E12BDA" w:rsidRPr="00D045B3" w:rsidRDefault="00E12BDA" w:rsidP="00E12BDA">
            <w:pPr>
              <w:spacing w:after="0" w:line="240" w:lineRule="auto"/>
              <w:rPr>
                <w:rFonts w:ascii="Calibri" w:eastAsia="Times New Roman" w:hAnsi="Calibri" w:cs="Calibri"/>
                <w:sz w:val="20"/>
                <w:szCs w:val="20"/>
                <w:lang w:eastAsia="sv-SE"/>
              </w:rPr>
            </w:pPr>
          </w:p>
        </w:tc>
        <w:tc>
          <w:tcPr>
            <w:tcW w:w="110" w:type="pct"/>
            <w:shd w:val="clear" w:color="auto" w:fill="auto"/>
            <w:noWrap/>
            <w:vAlign w:val="bottom"/>
            <w:hideMark/>
          </w:tcPr>
          <w:p w14:paraId="0B464DB5" w14:textId="77777777" w:rsidR="00E12BDA" w:rsidRPr="0085391E" w:rsidRDefault="00E12BDA" w:rsidP="00E12BDA">
            <w:pPr>
              <w:spacing w:after="0" w:line="240" w:lineRule="auto"/>
              <w:rPr>
                <w:rFonts w:ascii="Calibri" w:eastAsia="Times New Roman" w:hAnsi="Calibri" w:cs="Calibri"/>
                <w:sz w:val="20"/>
                <w:szCs w:val="20"/>
                <w:lang w:eastAsia="sv-SE"/>
              </w:rPr>
            </w:pPr>
          </w:p>
        </w:tc>
      </w:tr>
      <w:bookmarkEnd w:id="12"/>
    </w:tbl>
    <w:p w14:paraId="0BF6E17C" w14:textId="70818B67" w:rsidR="00FB2559" w:rsidRDefault="00FB2559" w:rsidP="00FB2559">
      <w:pPr>
        <w:rPr>
          <w:lang w:bidi="en-GB"/>
        </w:rPr>
      </w:pPr>
    </w:p>
    <w:p w14:paraId="0BBFD6F3" w14:textId="0174891F" w:rsidR="00FB2559" w:rsidRPr="00FB2559" w:rsidRDefault="00A42A0E" w:rsidP="00A42A0E">
      <w:pPr>
        <w:pStyle w:val="Rubrik4utannumrering"/>
      </w:pPr>
      <w:r>
        <w:t>Table 40(a) 2 Children who have been isolated and placed in isolation within psychiatric compulsory care or</w:t>
      </w:r>
      <w:r w:rsidR="00EC12FB">
        <w:t xml:space="preserve"> in separation</w:t>
      </w:r>
      <w:r>
        <w:t xml:space="preserve"> at a </w:t>
      </w:r>
      <w:r w:rsidR="00153557" w:rsidRPr="00153557">
        <w:t>special residential home for young people</w:t>
      </w:r>
      <w:r w:rsidR="00153557">
        <w:t xml:space="preserve"> within the </w:t>
      </w:r>
      <w:r>
        <w:t xml:space="preserve">National Board of Institutional Care </w:t>
      </w:r>
    </w:p>
    <w:tbl>
      <w:tblPr>
        <w:tblW w:w="5000" w:type="pct"/>
        <w:tblCellMar>
          <w:left w:w="0" w:type="dxa"/>
          <w:right w:w="0" w:type="dxa"/>
        </w:tblCellMar>
        <w:tblLook w:val="04A0" w:firstRow="1" w:lastRow="0" w:firstColumn="1" w:lastColumn="0" w:noHBand="0" w:noVBand="1"/>
      </w:tblPr>
      <w:tblGrid>
        <w:gridCol w:w="1707"/>
        <w:gridCol w:w="1473"/>
        <w:gridCol w:w="1473"/>
        <w:gridCol w:w="1473"/>
        <w:gridCol w:w="1473"/>
        <w:gridCol w:w="1471"/>
      </w:tblGrid>
      <w:tr w:rsidR="00FB2559" w:rsidRPr="0085391E" w14:paraId="4ABB6EFC" w14:textId="77777777" w:rsidTr="006663C5">
        <w:trPr>
          <w:trHeight w:val="300"/>
        </w:trPr>
        <w:tc>
          <w:tcPr>
            <w:tcW w:w="5000" w:type="pct"/>
            <w:gridSpan w:val="6"/>
            <w:noWrap/>
            <w:tcMar>
              <w:top w:w="0" w:type="dxa"/>
              <w:left w:w="70" w:type="dxa"/>
              <w:bottom w:w="0" w:type="dxa"/>
              <w:right w:w="70" w:type="dxa"/>
            </w:tcMar>
            <w:vAlign w:val="bottom"/>
            <w:hideMark/>
          </w:tcPr>
          <w:p w14:paraId="59A5DA7A" w14:textId="2DD0E9B3" w:rsidR="00FB2559" w:rsidRPr="0085391E" w:rsidRDefault="00FB2559" w:rsidP="00340EFA">
            <w:pPr>
              <w:spacing w:after="0" w:line="240" w:lineRule="auto"/>
              <w:rPr>
                <w:rFonts w:ascii="Calibri" w:eastAsia="Calibri" w:hAnsi="Calibri" w:cs="Calibri"/>
                <w:sz w:val="20"/>
                <w:szCs w:val="20"/>
              </w:rPr>
            </w:pPr>
            <w:r>
              <w:rPr>
                <w:rFonts w:ascii="Calibri" w:hAnsi="Calibri"/>
                <w:color w:val="000000"/>
                <w:sz w:val="20"/>
              </w:rPr>
              <w:t xml:space="preserve">Number for whom a decision has been made to start care in isolation per year, by gender, at a </w:t>
            </w:r>
            <w:r w:rsidR="00EC12FB" w:rsidRPr="00EC12FB">
              <w:rPr>
                <w:rFonts w:ascii="Calibri" w:hAnsi="Calibri"/>
                <w:color w:val="000000"/>
                <w:sz w:val="20"/>
              </w:rPr>
              <w:t>special residential home for young people</w:t>
            </w:r>
            <w:r w:rsidR="00EC12FB">
              <w:rPr>
                <w:rFonts w:ascii="Calibri" w:hAnsi="Calibri"/>
                <w:color w:val="000000"/>
                <w:sz w:val="20"/>
              </w:rPr>
              <w:t xml:space="preserve"> within the </w:t>
            </w:r>
            <w:r>
              <w:rPr>
                <w:rFonts w:ascii="Calibri" w:hAnsi="Calibri"/>
                <w:color w:val="000000"/>
                <w:sz w:val="20"/>
              </w:rPr>
              <w:t>National Board of Institutional Care, for children.</w:t>
            </w:r>
          </w:p>
        </w:tc>
      </w:tr>
      <w:tr w:rsidR="00FB2559" w:rsidRPr="0085391E" w14:paraId="67B28E50" w14:textId="77777777" w:rsidTr="006663C5">
        <w:trPr>
          <w:trHeight w:val="300"/>
        </w:trPr>
        <w:tc>
          <w:tcPr>
            <w:tcW w:w="946" w:type="pct"/>
            <w:noWrap/>
            <w:tcMar>
              <w:top w:w="0" w:type="dxa"/>
              <w:left w:w="70" w:type="dxa"/>
              <w:bottom w:w="0" w:type="dxa"/>
              <w:right w:w="70" w:type="dxa"/>
            </w:tcMar>
            <w:vAlign w:val="bottom"/>
            <w:hideMark/>
          </w:tcPr>
          <w:p w14:paraId="139D8C45" w14:textId="77777777" w:rsidR="00FB2559" w:rsidRPr="0085391E" w:rsidRDefault="00FB2559" w:rsidP="00340EFA">
            <w:pPr>
              <w:spacing w:after="0" w:line="240" w:lineRule="auto"/>
              <w:rPr>
                <w:rFonts w:ascii="Calibri" w:eastAsia="Calibri" w:hAnsi="Calibri" w:cs="Calibri"/>
                <w:sz w:val="20"/>
                <w:szCs w:val="20"/>
              </w:rPr>
            </w:pPr>
          </w:p>
        </w:tc>
        <w:tc>
          <w:tcPr>
            <w:tcW w:w="811" w:type="pct"/>
            <w:noWrap/>
            <w:tcMar>
              <w:top w:w="0" w:type="dxa"/>
              <w:left w:w="70" w:type="dxa"/>
              <w:bottom w:w="0" w:type="dxa"/>
              <w:right w:w="70" w:type="dxa"/>
            </w:tcMar>
            <w:vAlign w:val="bottom"/>
            <w:hideMark/>
          </w:tcPr>
          <w:p w14:paraId="1E1AFAED" w14:textId="77777777" w:rsidR="00FB2559" w:rsidRPr="0085391E" w:rsidRDefault="00FB2559" w:rsidP="00340EFA">
            <w:pPr>
              <w:spacing w:after="0" w:line="240" w:lineRule="auto"/>
              <w:rPr>
                <w:rFonts w:ascii="Times New Roman" w:eastAsia="Times New Roman" w:hAnsi="Times New Roman" w:cs="Times New Roman"/>
                <w:sz w:val="20"/>
                <w:szCs w:val="20"/>
                <w:lang w:eastAsia="sv-SE"/>
              </w:rPr>
            </w:pPr>
          </w:p>
        </w:tc>
        <w:tc>
          <w:tcPr>
            <w:tcW w:w="811" w:type="pct"/>
            <w:noWrap/>
            <w:tcMar>
              <w:top w:w="0" w:type="dxa"/>
              <w:left w:w="70" w:type="dxa"/>
              <w:bottom w:w="0" w:type="dxa"/>
              <w:right w:w="70" w:type="dxa"/>
            </w:tcMar>
            <w:vAlign w:val="bottom"/>
            <w:hideMark/>
          </w:tcPr>
          <w:p w14:paraId="0C1910FF" w14:textId="77777777" w:rsidR="00FB2559" w:rsidRPr="0085391E" w:rsidRDefault="00FB2559" w:rsidP="00340EFA">
            <w:pPr>
              <w:spacing w:after="0" w:line="240" w:lineRule="auto"/>
              <w:rPr>
                <w:rFonts w:ascii="Times New Roman" w:eastAsia="Times New Roman" w:hAnsi="Times New Roman" w:cs="Times New Roman"/>
                <w:sz w:val="20"/>
                <w:szCs w:val="20"/>
                <w:lang w:eastAsia="sv-SE"/>
              </w:rPr>
            </w:pPr>
          </w:p>
        </w:tc>
        <w:tc>
          <w:tcPr>
            <w:tcW w:w="811" w:type="pct"/>
            <w:noWrap/>
            <w:tcMar>
              <w:top w:w="0" w:type="dxa"/>
              <w:left w:w="70" w:type="dxa"/>
              <w:bottom w:w="0" w:type="dxa"/>
              <w:right w:w="70" w:type="dxa"/>
            </w:tcMar>
            <w:vAlign w:val="bottom"/>
            <w:hideMark/>
          </w:tcPr>
          <w:p w14:paraId="38ADB146" w14:textId="77777777" w:rsidR="00FB2559" w:rsidRPr="0085391E" w:rsidRDefault="00FB2559" w:rsidP="00340EFA">
            <w:pPr>
              <w:spacing w:after="0" w:line="240" w:lineRule="auto"/>
              <w:rPr>
                <w:rFonts w:ascii="Times New Roman" w:eastAsia="Times New Roman" w:hAnsi="Times New Roman" w:cs="Times New Roman"/>
                <w:sz w:val="20"/>
                <w:szCs w:val="20"/>
                <w:lang w:eastAsia="sv-SE"/>
              </w:rPr>
            </w:pPr>
          </w:p>
        </w:tc>
        <w:tc>
          <w:tcPr>
            <w:tcW w:w="811" w:type="pct"/>
            <w:noWrap/>
            <w:tcMar>
              <w:top w:w="0" w:type="dxa"/>
              <w:left w:w="70" w:type="dxa"/>
              <w:bottom w:w="0" w:type="dxa"/>
              <w:right w:w="70" w:type="dxa"/>
            </w:tcMar>
            <w:vAlign w:val="bottom"/>
            <w:hideMark/>
          </w:tcPr>
          <w:p w14:paraId="7A768B77" w14:textId="77777777" w:rsidR="00FB2559" w:rsidRPr="0085391E" w:rsidRDefault="00FB2559" w:rsidP="00340EFA">
            <w:pPr>
              <w:spacing w:after="0" w:line="240" w:lineRule="auto"/>
              <w:rPr>
                <w:rFonts w:ascii="Times New Roman" w:eastAsia="Times New Roman" w:hAnsi="Times New Roman" w:cs="Times New Roman"/>
                <w:sz w:val="20"/>
                <w:szCs w:val="20"/>
                <w:lang w:eastAsia="sv-SE"/>
              </w:rPr>
            </w:pPr>
          </w:p>
        </w:tc>
        <w:tc>
          <w:tcPr>
            <w:tcW w:w="811" w:type="pct"/>
            <w:noWrap/>
            <w:tcMar>
              <w:top w:w="0" w:type="dxa"/>
              <w:left w:w="70" w:type="dxa"/>
              <w:bottom w:w="0" w:type="dxa"/>
              <w:right w:w="70" w:type="dxa"/>
            </w:tcMar>
            <w:vAlign w:val="bottom"/>
            <w:hideMark/>
          </w:tcPr>
          <w:p w14:paraId="30D1478C" w14:textId="77777777" w:rsidR="00FB2559" w:rsidRPr="0085391E" w:rsidRDefault="00FB2559" w:rsidP="00340EFA">
            <w:pPr>
              <w:spacing w:after="0" w:line="240" w:lineRule="auto"/>
              <w:rPr>
                <w:rFonts w:ascii="Times New Roman" w:eastAsia="Times New Roman" w:hAnsi="Times New Roman" w:cs="Times New Roman"/>
                <w:sz w:val="20"/>
                <w:szCs w:val="20"/>
                <w:lang w:eastAsia="sv-SE"/>
              </w:rPr>
            </w:pPr>
          </w:p>
        </w:tc>
      </w:tr>
      <w:tr w:rsidR="00FB2559" w:rsidRPr="0085391E" w14:paraId="677137F8" w14:textId="77777777" w:rsidTr="006663C5">
        <w:trPr>
          <w:trHeight w:val="300"/>
        </w:trPr>
        <w:tc>
          <w:tcPr>
            <w:tcW w:w="946" w:type="pct"/>
            <w:tcBorders>
              <w:top w:val="single" w:sz="8" w:space="0" w:color="auto"/>
              <w:left w:val="nil"/>
              <w:bottom w:val="single" w:sz="8" w:space="0" w:color="auto"/>
              <w:right w:val="nil"/>
            </w:tcBorders>
            <w:noWrap/>
            <w:tcMar>
              <w:top w:w="0" w:type="dxa"/>
              <w:left w:w="70" w:type="dxa"/>
              <w:bottom w:w="0" w:type="dxa"/>
              <w:right w:w="70" w:type="dxa"/>
            </w:tcMar>
            <w:vAlign w:val="bottom"/>
            <w:hideMark/>
          </w:tcPr>
          <w:p w14:paraId="480A85B4" w14:textId="77777777" w:rsidR="00FB2559" w:rsidRPr="0085391E" w:rsidRDefault="00FB2559" w:rsidP="00340EFA">
            <w:pPr>
              <w:spacing w:after="0" w:line="240" w:lineRule="auto"/>
              <w:rPr>
                <w:rFonts w:ascii="Calibri" w:eastAsia="Calibri" w:hAnsi="Calibri" w:cs="Calibri"/>
                <w:sz w:val="20"/>
                <w:szCs w:val="20"/>
              </w:rPr>
            </w:pPr>
            <w:r>
              <w:rPr>
                <w:rFonts w:ascii="Calibri" w:hAnsi="Calibri"/>
                <w:color w:val="000000"/>
                <w:sz w:val="20"/>
              </w:rPr>
              <w:t> </w:t>
            </w:r>
          </w:p>
        </w:tc>
        <w:tc>
          <w:tcPr>
            <w:tcW w:w="811" w:type="pct"/>
            <w:tcBorders>
              <w:top w:val="single" w:sz="8" w:space="0" w:color="auto"/>
              <w:left w:val="nil"/>
              <w:bottom w:val="single" w:sz="8" w:space="0" w:color="auto"/>
              <w:right w:val="nil"/>
            </w:tcBorders>
            <w:noWrap/>
            <w:tcMar>
              <w:top w:w="0" w:type="dxa"/>
              <w:left w:w="70" w:type="dxa"/>
              <w:bottom w:w="0" w:type="dxa"/>
              <w:right w:w="70" w:type="dxa"/>
            </w:tcMar>
            <w:vAlign w:val="bottom"/>
            <w:hideMark/>
          </w:tcPr>
          <w:p w14:paraId="56B820C8"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2016</w:t>
            </w:r>
          </w:p>
        </w:tc>
        <w:tc>
          <w:tcPr>
            <w:tcW w:w="811" w:type="pct"/>
            <w:tcBorders>
              <w:top w:val="single" w:sz="8" w:space="0" w:color="auto"/>
              <w:left w:val="nil"/>
              <w:bottom w:val="single" w:sz="8" w:space="0" w:color="auto"/>
              <w:right w:val="nil"/>
            </w:tcBorders>
            <w:noWrap/>
            <w:tcMar>
              <w:top w:w="0" w:type="dxa"/>
              <w:left w:w="70" w:type="dxa"/>
              <w:bottom w:w="0" w:type="dxa"/>
              <w:right w:w="70" w:type="dxa"/>
            </w:tcMar>
            <w:vAlign w:val="bottom"/>
            <w:hideMark/>
          </w:tcPr>
          <w:p w14:paraId="70CE830D"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2017</w:t>
            </w:r>
          </w:p>
        </w:tc>
        <w:tc>
          <w:tcPr>
            <w:tcW w:w="811" w:type="pct"/>
            <w:tcBorders>
              <w:top w:val="single" w:sz="8" w:space="0" w:color="auto"/>
              <w:left w:val="nil"/>
              <w:bottom w:val="single" w:sz="8" w:space="0" w:color="auto"/>
              <w:right w:val="nil"/>
            </w:tcBorders>
            <w:noWrap/>
            <w:tcMar>
              <w:top w:w="0" w:type="dxa"/>
              <w:left w:w="70" w:type="dxa"/>
              <w:bottom w:w="0" w:type="dxa"/>
              <w:right w:w="70" w:type="dxa"/>
            </w:tcMar>
            <w:vAlign w:val="bottom"/>
            <w:hideMark/>
          </w:tcPr>
          <w:p w14:paraId="3D86873A"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2018</w:t>
            </w:r>
          </w:p>
        </w:tc>
        <w:tc>
          <w:tcPr>
            <w:tcW w:w="811" w:type="pct"/>
            <w:tcBorders>
              <w:top w:val="single" w:sz="8" w:space="0" w:color="auto"/>
              <w:left w:val="nil"/>
              <w:bottom w:val="single" w:sz="8" w:space="0" w:color="auto"/>
              <w:right w:val="nil"/>
            </w:tcBorders>
            <w:noWrap/>
            <w:tcMar>
              <w:top w:w="0" w:type="dxa"/>
              <w:left w:w="70" w:type="dxa"/>
              <w:bottom w:w="0" w:type="dxa"/>
              <w:right w:w="70" w:type="dxa"/>
            </w:tcMar>
            <w:vAlign w:val="bottom"/>
            <w:hideMark/>
          </w:tcPr>
          <w:p w14:paraId="6CFE9F7F"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2019</w:t>
            </w:r>
          </w:p>
        </w:tc>
        <w:tc>
          <w:tcPr>
            <w:tcW w:w="811" w:type="pct"/>
            <w:tcBorders>
              <w:top w:val="single" w:sz="8" w:space="0" w:color="auto"/>
              <w:left w:val="nil"/>
              <w:bottom w:val="single" w:sz="8" w:space="0" w:color="auto"/>
              <w:right w:val="nil"/>
            </w:tcBorders>
            <w:noWrap/>
            <w:tcMar>
              <w:top w:w="0" w:type="dxa"/>
              <w:left w:w="70" w:type="dxa"/>
              <w:bottom w:w="0" w:type="dxa"/>
              <w:right w:w="70" w:type="dxa"/>
            </w:tcMar>
            <w:vAlign w:val="bottom"/>
            <w:hideMark/>
          </w:tcPr>
          <w:p w14:paraId="7F39CCC2"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2020</w:t>
            </w:r>
          </w:p>
        </w:tc>
      </w:tr>
      <w:tr w:rsidR="00FB2559" w:rsidRPr="0085391E" w14:paraId="391BB8D2" w14:textId="77777777" w:rsidTr="006663C5">
        <w:trPr>
          <w:trHeight w:val="300"/>
        </w:trPr>
        <w:tc>
          <w:tcPr>
            <w:tcW w:w="946" w:type="pct"/>
            <w:noWrap/>
            <w:tcMar>
              <w:top w:w="0" w:type="dxa"/>
              <w:left w:w="70" w:type="dxa"/>
              <w:bottom w:w="0" w:type="dxa"/>
              <w:right w:w="70" w:type="dxa"/>
            </w:tcMar>
            <w:vAlign w:val="bottom"/>
            <w:hideMark/>
          </w:tcPr>
          <w:p w14:paraId="7D7D0AEB" w14:textId="77777777" w:rsidR="00FB2559" w:rsidRPr="0085391E" w:rsidRDefault="00FB2559" w:rsidP="00340EFA">
            <w:pPr>
              <w:spacing w:after="0" w:line="240" w:lineRule="auto"/>
              <w:rPr>
                <w:rFonts w:ascii="Calibri" w:eastAsia="Calibri" w:hAnsi="Calibri" w:cs="Calibri"/>
                <w:sz w:val="20"/>
                <w:szCs w:val="20"/>
              </w:rPr>
            </w:pPr>
            <w:r>
              <w:rPr>
                <w:rFonts w:ascii="Calibri" w:hAnsi="Calibri"/>
                <w:color w:val="000000"/>
                <w:sz w:val="20"/>
              </w:rPr>
              <w:t>Girl</w:t>
            </w:r>
          </w:p>
        </w:tc>
        <w:tc>
          <w:tcPr>
            <w:tcW w:w="811" w:type="pct"/>
            <w:noWrap/>
            <w:tcMar>
              <w:top w:w="0" w:type="dxa"/>
              <w:left w:w="70" w:type="dxa"/>
              <w:bottom w:w="0" w:type="dxa"/>
              <w:right w:w="70" w:type="dxa"/>
            </w:tcMar>
            <w:vAlign w:val="bottom"/>
            <w:hideMark/>
          </w:tcPr>
          <w:p w14:paraId="4118D3CE"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271</w:t>
            </w:r>
          </w:p>
        </w:tc>
        <w:tc>
          <w:tcPr>
            <w:tcW w:w="811" w:type="pct"/>
            <w:noWrap/>
            <w:tcMar>
              <w:top w:w="0" w:type="dxa"/>
              <w:left w:w="70" w:type="dxa"/>
              <w:bottom w:w="0" w:type="dxa"/>
              <w:right w:w="70" w:type="dxa"/>
            </w:tcMar>
            <w:vAlign w:val="bottom"/>
            <w:hideMark/>
          </w:tcPr>
          <w:p w14:paraId="7082582E"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245</w:t>
            </w:r>
          </w:p>
        </w:tc>
        <w:tc>
          <w:tcPr>
            <w:tcW w:w="811" w:type="pct"/>
            <w:noWrap/>
            <w:tcMar>
              <w:top w:w="0" w:type="dxa"/>
              <w:left w:w="70" w:type="dxa"/>
              <w:bottom w:w="0" w:type="dxa"/>
              <w:right w:w="70" w:type="dxa"/>
            </w:tcMar>
            <w:vAlign w:val="bottom"/>
            <w:hideMark/>
          </w:tcPr>
          <w:p w14:paraId="537DCE74"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286</w:t>
            </w:r>
          </w:p>
        </w:tc>
        <w:tc>
          <w:tcPr>
            <w:tcW w:w="811" w:type="pct"/>
            <w:noWrap/>
            <w:tcMar>
              <w:top w:w="0" w:type="dxa"/>
              <w:left w:w="70" w:type="dxa"/>
              <w:bottom w:w="0" w:type="dxa"/>
              <w:right w:w="70" w:type="dxa"/>
            </w:tcMar>
            <w:vAlign w:val="bottom"/>
            <w:hideMark/>
          </w:tcPr>
          <w:p w14:paraId="1C6607CB"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385</w:t>
            </w:r>
          </w:p>
        </w:tc>
        <w:tc>
          <w:tcPr>
            <w:tcW w:w="811" w:type="pct"/>
            <w:noWrap/>
            <w:tcMar>
              <w:top w:w="0" w:type="dxa"/>
              <w:left w:w="70" w:type="dxa"/>
              <w:bottom w:w="0" w:type="dxa"/>
              <w:right w:w="70" w:type="dxa"/>
            </w:tcMar>
            <w:vAlign w:val="bottom"/>
            <w:hideMark/>
          </w:tcPr>
          <w:p w14:paraId="1145AD72"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435</w:t>
            </w:r>
          </w:p>
        </w:tc>
      </w:tr>
      <w:tr w:rsidR="00FB2559" w:rsidRPr="0085391E" w14:paraId="45875AF3" w14:textId="77777777" w:rsidTr="006663C5">
        <w:trPr>
          <w:trHeight w:val="300"/>
        </w:trPr>
        <w:tc>
          <w:tcPr>
            <w:tcW w:w="946" w:type="pct"/>
            <w:noWrap/>
            <w:tcMar>
              <w:top w:w="0" w:type="dxa"/>
              <w:left w:w="70" w:type="dxa"/>
              <w:bottom w:w="0" w:type="dxa"/>
              <w:right w:w="70" w:type="dxa"/>
            </w:tcMar>
            <w:vAlign w:val="bottom"/>
            <w:hideMark/>
          </w:tcPr>
          <w:p w14:paraId="778E11EC" w14:textId="77777777" w:rsidR="00FB2559" w:rsidRPr="0085391E" w:rsidRDefault="00FB2559" w:rsidP="00340EFA">
            <w:pPr>
              <w:spacing w:after="0" w:line="240" w:lineRule="auto"/>
              <w:rPr>
                <w:rFonts w:ascii="Calibri" w:eastAsia="Calibri" w:hAnsi="Calibri" w:cs="Calibri"/>
                <w:sz w:val="20"/>
                <w:szCs w:val="20"/>
              </w:rPr>
            </w:pPr>
            <w:r>
              <w:rPr>
                <w:rFonts w:ascii="Calibri" w:hAnsi="Calibri"/>
                <w:color w:val="000000"/>
                <w:sz w:val="20"/>
              </w:rPr>
              <w:t>Boy</w:t>
            </w:r>
          </w:p>
        </w:tc>
        <w:tc>
          <w:tcPr>
            <w:tcW w:w="811" w:type="pct"/>
            <w:noWrap/>
            <w:tcMar>
              <w:top w:w="0" w:type="dxa"/>
              <w:left w:w="70" w:type="dxa"/>
              <w:bottom w:w="0" w:type="dxa"/>
              <w:right w:w="70" w:type="dxa"/>
            </w:tcMar>
            <w:vAlign w:val="bottom"/>
            <w:hideMark/>
          </w:tcPr>
          <w:p w14:paraId="20528F6F"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426</w:t>
            </w:r>
          </w:p>
        </w:tc>
        <w:tc>
          <w:tcPr>
            <w:tcW w:w="811" w:type="pct"/>
            <w:noWrap/>
            <w:tcMar>
              <w:top w:w="0" w:type="dxa"/>
              <w:left w:w="70" w:type="dxa"/>
              <w:bottom w:w="0" w:type="dxa"/>
              <w:right w:w="70" w:type="dxa"/>
            </w:tcMar>
            <w:vAlign w:val="bottom"/>
            <w:hideMark/>
          </w:tcPr>
          <w:p w14:paraId="1A55632D"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397</w:t>
            </w:r>
          </w:p>
        </w:tc>
        <w:tc>
          <w:tcPr>
            <w:tcW w:w="811" w:type="pct"/>
            <w:noWrap/>
            <w:tcMar>
              <w:top w:w="0" w:type="dxa"/>
              <w:left w:w="70" w:type="dxa"/>
              <w:bottom w:w="0" w:type="dxa"/>
              <w:right w:w="70" w:type="dxa"/>
            </w:tcMar>
            <w:vAlign w:val="bottom"/>
            <w:hideMark/>
          </w:tcPr>
          <w:p w14:paraId="58CA849F"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475</w:t>
            </w:r>
          </w:p>
        </w:tc>
        <w:tc>
          <w:tcPr>
            <w:tcW w:w="811" w:type="pct"/>
            <w:noWrap/>
            <w:tcMar>
              <w:top w:w="0" w:type="dxa"/>
              <w:left w:w="70" w:type="dxa"/>
              <w:bottom w:w="0" w:type="dxa"/>
              <w:right w:w="70" w:type="dxa"/>
            </w:tcMar>
            <w:vAlign w:val="bottom"/>
            <w:hideMark/>
          </w:tcPr>
          <w:p w14:paraId="6C4EA858"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451</w:t>
            </w:r>
          </w:p>
        </w:tc>
        <w:tc>
          <w:tcPr>
            <w:tcW w:w="811" w:type="pct"/>
            <w:noWrap/>
            <w:tcMar>
              <w:top w:w="0" w:type="dxa"/>
              <w:left w:w="70" w:type="dxa"/>
              <w:bottom w:w="0" w:type="dxa"/>
              <w:right w:w="70" w:type="dxa"/>
            </w:tcMar>
            <w:vAlign w:val="bottom"/>
            <w:hideMark/>
          </w:tcPr>
          <w:p w14:paraId="209D16FB"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537</w:t>
            </w:r>
          </w:p>
        </w:tc>
      </w:tr>
      <w:tr w:rsidR="00FB2559" w:rsidRPr="0085391E" w14:paraId="54C7B73B" w14:textId="77777777" w:rsidTr="006663C5">
        <w:trPr>
          <w:trHeight w:val="300"/>
        </w:trPr>
        <w:tc>
          <w:tcPr>
            <w:tcW w:w="946" w:type="pct"/>
            <w:tcBorders>
              <w:top w:val="single" w:sz="8" w:space="0" w:color="auto"/>
              <w:left w:val="nil"/>
              <w:bottom w:val="single" w:sz="8" w:space="0" w:color="auto"/>
              <w:right w:val="nil"/>
            </w:tcBorders>
            <w:noWrap/>
            <w:tcMar>
              <w:top w:w="0" w:type="dxa"/>
              <w:left w:w="70" w:type="dxa"/>
              <w:bottom w:w="0" w:type="dxa"/>
              <w:right w:w="70" w:type="dxa"/>
            </w:tcMar>
            <w:vAlign w:val="bottom"/>
            <w:hideMark/>
          </w:tcPr>
          <w:p w14:paraId="74B8E5DB" w14:textId="77777777" w:rsidR="00FB2559" w:rsidRPr="0085391E" w:rsidRDefault="00FB2559" w:rsidP="00340EFA">
            <w:pPr>
              <w:spacing w:after="0" w:line="240" w:lineRule="auto"/>
              <w:rPr>
                <w:rFonts w:ascii="Calibri" w:eastAsia="Calibri" w:hAnsi="Calibri" w:cs="Calibri"/>
                <w:sz w:val="20"/>
                <w:szCs w:val="20"/>
              </w:rPr>
            </w:pPr>
            <w:r>
              <w:rPr>
                <w:rFonts w:ascii="Calibri" w:hAnsi="Calibri"/>
                <w:color w:val="000000"/>
                <w:sz w:val="20"/>
              </w:rPr>
              <w:t>Total</w:t>
            </w:r>
          </w:p>
        </w:tc>
        <w:tc>
          <w:tcPr>
            <w:tcW w:w="811" w:type="pct"/>
            <w:tcBorders>
              <w:top w:val="single" w:sz="8" w:space="0" w:color="auto"/>
              <w:left w:val="nil"/>
              <w:bottom w:val="single" w:sz="8" w:space="0" w:color="auto"/>
              <w:right w:val="nil"/>
            </w:tcBorders>
            <w:noWrap/>
            <w:tcMar>
              <w:top w:w="0" w:type="dxa"/>
              <w:left w:w="70" w:type="dxa"/>
              <w:bottom w:w="0" w:type="dxa"/>
              <w:right w:w="70" w:type="dxa"/>
            </w:tcMar>
            <w:vAlign w:val="bottom"/>
            <w:hideMark/>
          </w:tcPr>
          <w:p w14:paraId="7456EAA2"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697</w:t>
            </w:r>
          </w:p>
        </w:tc>
        <w:tc>
          <w:tcPr>
            <w:tcW w:w="811" w:type="pct"/>
            <w:tcBorders>
              <w:top w:val="single" w:sz="8" w:space="0" w:color="auto"/>
              <w:left w:val="nil"/>
              <w:bottom w:val="single" w:sz="8" w:space="0" w:color="auto"/>
              <w:right w:val="nil"/>
            </w:tcBorders>
            <w:noWrap/>
            <w:tcMar>
              <w:top w:w="0" w:type="dxa"/>
              <w:left w:w="70" w:type="dxa"/>
              <w:bottom w:w="0" w:type="dxa"/>
              <w:right w:w="70" w:type="dxa"/>
            </w:tcMar>
            <w:vAlign w:val="bottom"/>
            <w:hideMark/>
          </w:tcPr>
          <w:p w14:paraId="45742E3B"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642</w:t>
            </w:r>
          </w:p>
        </w:tc>
        <w:tc>
          <w:tcPr>
            <w:tcW w:w="811" w:type="pct"/>
            <w:tcBorders>
              <w:top w:val="single" w:sz="8" w:space="0" w:color="auto"/>
              <w:left w:val="nil"/>
              <w:bottom w:val="single" w:sz="8" w:space="0" w:color="auto"/>
              <w:right w:val="nil"/>
            </w:tcBorders>
            <w:noWrap/>
            <w:tcMar>
              <w:top w:w="0" w:type="dxa"/>
              <w:left w:w="70" w:type="dxa"/>
              <w:bottom w:w="0" w:type="dxa"/>
              <w:right w:w="70" w:type="dxa"/>
            </w:tcMar>
            <w:vAlign w:val="bottom"/>
            <w:hideMark/>
          </w:tcPr>
          <w:p w14:paraId="151E5E22"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761</w:t>
            </w:r>
          </w:p>
        </w:tc>
        <w:tc>
          <w:tcPr>
            <w:tcW w:w="811" w:type="pct"/>
            <w:tcBorders>
              <w:top w:val="single" w:sz="8" w:space="0" w:color="auto"/>
              <w:left w:val="nil"/>
              <w:bottom w:val="single" w:sz="8" w:space="0" w:color="auto"/>
              <w:right w:val="nil"/>
            </w:tcBorders>
            <w:noWrap/>
            <w:tcMar>
              <w:top w:w="0" w:type="dxa"/>
              <w:left w:w="70" w:type="dxa"/>
              <w:bottom w:w="0" w:type="dxa"/>
              <w:right w:w="70" w:type="dxa"/>
            </w:tcMar>
            <w:vAlign w:val="bottom"/>
            <w:hideMark/>
          </w:tcPr>
          <w:p w14:paraId="490E09E1"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836</w:t>
            </w:r>
          </w:p>
        </w:tc>
        <w:tc>
          <w:tcPr>
            <w:tcW w:w="811" w:type="pct"/>
            <w:tcBorders>
              <w:top w:val="single" w:sz="8" w:space="0" w:color="auto"/>
              <w:left w:val="nil"/>
              <w:bottom w:val="single" w:sz="8" w:space="0" w:color="auto"/>
              <w:right w:val="nil"/>
            </w:tcBorders>
            <w:noWrap/>
            <w:tcMar>
              <w:top w:w="0" w:type="dxa"/>
              <w:left w:w="70" w:type="dxa"/>
              <w:bottom w:w="0" w:type="dxa"/>
              <w:right w:w="70" w:type="dxa"/>
            </w:tcMar>
            <w:vAlign w:val="bottom"/>
            <w:hideMark/>
          </w:tcPr>
          <w:p w14:paraId="3A9DDA2D"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972</w:t>
            </w:r>
          </w:p>
        </w:tc>
      </w:tr>
    </w:tbl>
    <w:p w14:paraId="35311639" w14:textId="322FE6BC" w:rsidR="00FB2559" w:rsidRPr="00FB2559" w:rsidRDefault="00FB2559" w:rsidP="00FB2559">
      <w:pPr>
        <w:spacing w:after="0" w:line="240" w:lineRule="auto"/>
        <w:rPr>
          <w:rFonts w:ascii="Calibri" w:eastAsia="Calibri" w:hAnsi="Calibri" w:cs="Calibri"/>
          <w:sz w:val="22"/>
          <w:szCs w:val="22"/>
        </w:rPr>
      </w:pPr>
      <w:r>
        <w:rPr>
          <w:rFonts w:ascii="Calibri" w:hAnsi="Calibri"/>
          <w:color w:val="1F497D"/>
          <w:sz w:val="22"/>
        </w:rPr>
        <w:t> </w:t>
      </w:r>
    </w:p>
    <w:p w14:paraId="372E6B3D" w14:textId="77777777" w:rsidR="00FB2559" w:rsidRPr="00FB2559" w:rsidRDefault="00FB2559" w:rsidP="00FB2559">
      <w:pPr>
        <w:spacing w:after="0" w:line="240" w:lineRule="auto"/>
        <w:rPr>
          <w:rFonts w:ascii="Calibri" w:eastAsia="Calibri" w:hAnsi="Calibri" w:cs="Calibri"/>
          <w:sz w:val="22"/>
          <w:szCs w:val="22"/>
        </w:rPr>
      </w:pPr>
      <w:r>
        <w:rPr>
          <w:rFonts w:ascii="Calibri" w:hAnsi="Calibri"/>
          <w:color w:val="1F497D"/>
          <w:sz w:val="22"/>
        </w:rPr>
        <w:t> </w:t>
      </w:r>
    </w:p>
    <w:tbl>
      <w:tblPr>
        <w:tblW w:w="5000" w:type="pct"/>
        <w:tblCellMar>
          <w:left w:w="0" w:type="dxa"/>
          <w:right w:w="0" w:type="dxa"/>
        </w:tblCellMar>
        <w:tblLook w:val="04A0" w:firstRow="1" w:lastRow="0" w:firstColumn="1" w:lastColumn="0" w:noHBand="0" w:noVBand="1"/>
      </w:tblPr>
      <w:tblGrid>
        <w:gridCol w:w="1711"/>
        <w:gridCol w:w="1473"/>
        <w:gridCol w:w="1473"/>
        <w:gridCol w:w="1472"/>
        <w:gridCol w:w="1472"/>
        <w:gridCol w:w="1469"/>
      </w:tblGrid>
      <w:tr w:rsidR="00FB2559" w:rsidRPr="0085391E" w14:paraId="225D441D" w14:textId="77777777" w:rsidTr="006663C5">
        <w:trPr>
          <w:trHeight w:val="300"/>
        </w:trPr>
        <w:tc>
          <w:tcPr>
            <w:tcW w:w="5000" w:type="pct"/>
            <w:gridSpan w:val="6"/>
            <w:noWrap/>
            <w:tcMar>
              <w:top w:w="0" w:type="dxa"/>
              <w:left w:w="70" w:type="dxa"/>
              <w:bottom w:w="0" w:type="dxa"/>
              <w:right w:w="70" w:type="dxa"/>
            </w:tcMar>
            <w:vAlign w:val="bottom"/>
            <w:hideMark/>
          </w:tcPr>
          <w:p w14:paraId="0AD4D788" w14:textId="7E995A6F" w:rsidR="00FB2559" w:rsidRPr="0085391E" w:rsidRDefault="00FB2559" w:rsidP="00340EFA">
            <w:pPr>
              <w:spacing w:after="0" w:line="240" w:lineRule="auto"/>
              <w:rPr>
                <w:rFonts w:ascii="Calibri" w:eastAsia="Calibri" w:hAnsi="Calibri" w:cs="Calibri"/>
                <w:sz w:val="20"/>
                <w:szCs w:val="20"/>
              </w:rPr>
            </w:pPr>
            <w:r>
              <w:rPr>
                <w:rFonts w:ascii="Calibri" w:hAnsi="Calibri"/>
                <w:b/>
                <w:color w:val="000000"/>
                <w:sz w:val="20"/>
              </w:rPr>
              <w:t xml:space="preserve">Number of children subject to a decision that care in </w:t>
            </w:r>
            <w:r w:rsidR="00EC12FB">
              <w:rPr>
                <w:rFonts w:ascii="Calibri" w:hAnsi="Calibri"/>
                <w:b/>
                <w:color w:val="000000"/>
                <w:sz w:val="20"/>
              </w:rPr>
              <w:t xml:space="preserve">separation </w:t>
            </w:r>
            <w:r>
              <w:rPr>
                <w:rFonts w:ascii="Calibri" w:hAnsi="Calibri"/>
                <w:b/>
                <w:color w:val="000000"/>
                <w:sz w:val="20"/>
              </w:rPr>
              <w:t>should begin at a National Board of Institutional Care</w:t>
            </w:r>
            <w:r w:rsidR="00EC12FB">
              <w:rPr>
                <w:rFonts w:ascii="Calibri" w:hAnsi="Calibri"/>
                <w:b/>
                <w:color w:val="000000"/>
                <w:sz w:val="20"/>
              </w:rPr>
              <w:t xml:space="preserve"> residential home</w:t>
            </w:r>
            <w:r>
              <w:rPr>
                <w:rFonts w:ascii="Calibri" w:hAnsi="Calibri"/>
                <w:b/>
                <w:color w:val="000000"/>
                <w:sz w:val="20"/>
              </w:rPr>
              <w:t xml:space="preserve"> each year, by gender</w:t>
            </w:r>
          </w:p>
        </w:tc>
      </w:tr>
      <w:tr w:rsidR="00FB2559" w:rsidRPr="0085391E" w14:paraId="4185118D" w14:textId="77777777" w:rsidTr="006663C5">
        <w:trPr>
          <w:trHeight w:val="300"/>
        </w:trPr>
        <w:tc>
          <w:tcPr>
            <w:tcW w:w="947" w:type="pct"/>
            <w:noWrap/>
            <w:tcMar>
              <w:top w:w="0" w:type="dxa"/>
              <w:left w:w="70" w:type="dxa"/>
              <w:bottom w:w="0" w:type="dxa"/>
              <w:right w:w="70" w:type="dxa"/>
            </w:tcMar>
            <w:vAlign w:val="bottom"/>
            <w:hideMark/>
          </w:tcPr>
          <w:p w14:paraId="6F0ADFDA" w14:textId="77777777" w:rsidR="00FB2559" w:rsidRPr="0085391E" w:rsidRDefault="00FB2559" w:rsidP="00340EFA">
            <w:pPr>
              <w:spacing w:after="0" w:line="240" w:lineRule="auto"/>
              <w:rPr>
                <w:rFonts w:ascii="Calibri" w:eastAsia="Calibri" w:hAnsi="Calibri" w:cs="Calibri"/>
                <w:sz w:val="20"/>
                <w:szCs w:val="20"/>
              </w:rPr>
            </w:pPr>
          </w:p>
        </w:tc>
        <w:tc>
          <w:tcPr>
            <w:tcW w:w="811" w:type="pct"/>
            <w:noWrap/>
            <w:tcMar>
              <w:top w:w="0" w:type="dxa"/>
              <w:left w:w="70" w:type="dxa"/>
              <w:bottom w:w="0" w:type="dxa"/>
              <w:right w:w="70" w:type="dxa"/>
            </w:tcMar>
            <w:vAlign w:val="bottom"/>
            <w:hideMark/>
          </w:tcPr>
          <w:p w14:paraId="0F3AADCD" w14:textId="77777777" w:rsidR="00FB2559" w:rsidRPr="0085391E" w:rsidRDefault="00FB2559" w:rsidP="00340EFA">
            <w:pPr>
              <w:spacing w:after="0" w:line="240" w:lineRule="auto"/>
              <w:rPr>
                <w:rFonts w:ascii="Times New Roman" w:eastAsia="Times New Roman" w:hAnsi="Times New Roman" w:cs="Times New Roman"/>
                <w:sz w:val="20"/>
                <w:szCs w:val="20"/>
                <w:lang w:eastAsia="sv-SE"/>
              </w:rPr>
            </w:pPr>
          </w:p>
        </w:tc>
        <w:tc>
          <w:tcPr>
            <w:tcW w:w="811" w:type="pct"/>
            <w:noWrap/>
            <w:tcMar>
              <w:top w:w="0" w:type="dxa"/>
              <w:left w:w="70" w:type="dxa"/>
              <w:bottom w:w="0" w:type="dxa"/>
              <w:right w:w="70" w:type="dxa"/>
            </w:tcMar>
            <w:vAlign w:val="bottom"/>
            <w:hideMark/>
          </w:tcPr>
          <w:p w14:paraId="592A51D6" w14:textId="77777777" w:rsidR="00FB2559" w:rsidRPr="0085391E" w:rsidRDefault="00FB2559" w:rsidP="00340EFA">
            <w:pPr>
              <w:spacing w:after="0" w:line="240" w:lineRule="auto"/>
              <w:rPr>
                <w:rFonts w:ascii="Times New Roman" w:eastAsia="Times New Roman" w:hAnsi="Times New Roman" w:cs="Times New Roman"/>
                <w:sz w:val="20"/>
                <w:szCs w:val="20"/>
                <w:lang w:eastAsia="sv-SE"/>
              </w:rPr>
            </w:pPr>
          </w:p>
        </w:tc>
        <w:tc>
          <w:tcPr>
            <w:tcW w:w="811" w:type="pct"/>
            <w:noWrap/>
            <w:tcMar>
              <w:top w:w="0" w:type="dxa"/>
              <w:left w:w="70" w:type="dxa"/>
              <w:bottom w:w="0" w:type="dxa"/>
              <w:right w:w="70" w:type="dxa"/>
            </w:tcMar>
            <w:vAlign w:val="bottom"/>
            <w:hideMark/>
          </w:tcPr>
          <w:p w14:paraId="479259B4" w14:textId="77777777" w:rsidR="00FB2559" w:rsidRPr="0085391E" w:rsidRDefault="00FB2559" w:rsidP="00340EFA">
            <w:pPr>
              <w:spacing w:after="0" w:line="240" w:lineRule="auto"/>
              <w:rPr>
                <w:rFonts w:ascii="Times New Roman" w:eastAsia="Times New Roman" w:hAnsi="Times New Roman" w:cs="Times New Roman"/>
                <w:sz w:val="20"/>
                <w:szCs w:val="20"/>
                <w:lang w:eastAsia="sv-SE"/>
              </w:rPr>
            </w:pPr>
          </w:p>
        </w:tc>
        <w:tc>
          <w:tcPr>
            <w:tcW w:w="811" w:type="pct"/>
            <w:noWrap/>
            <w:tcMar>
              <w:top w:w="0" w:type="dxa"/>
              <w:left w:w="70" w:type="dxa"/>
              <w:bottom w:w="0" w:type="dxa"/>
              <w:right w:w="70" w:type="dxa"/>
            </w:tcMar>
            <w:vAlign w:val="bottom"/>
            <w:hideMark/>
          </w:tcPr>
          <w:p w14:paraId="54883BDC" w14:textId="77777777" w:rsidR="00FB2559" w:rsidRPr="0085391E" w:rsidRDefault="00FB2559" w:rsidP="00340EFA">
            <w:pPr>
              <w:spacing w:after="0" w:line="240" w:lineRule="auto"/>
              <w:rPr>
                <w:rFonts w:ascii="Times New Roman" w:eastAsia="Times New Roman" w:hAnsi="Times New Roman" w:cs="Times New Roman"/>
                <w:sz w:val="20"/>
                <w:szCs w:val="20"/>
                <w:lang w:eastAsia="sv-SE"/>
              </w:rPr>
            </w:pPr>
          </w:p>
        </w:tc>
        <w:tc>
          <w:tcPr>
            <w:tcW w:w="811" w:type="pct"/>
            <w:noWrap/>
            <w:tcMar>
              <w:top w:w="0" w:type="dxa"/>
              <w:left w:w="70" w:type="dxa"/>
              <w:bottom w:w="0" w:type="dxa"/>
              <w:right w:w="70" w:type="dxa"/>
            </w:tcMar>
            <w:vAlign w:val="bottom"/>
            <w:hideMark/>
          </w:tcPr>
          <w:p w14:paraId="096D4F3A" w14:textId="77777777" w:rsidR="00FB2559" w:rsidRPr="0085391E" w:rsidRDefault="00FB2559" w:rsidP="00340EFA">
            <w:pPr>
              <w:spacing w:after="0" w:line="240" w:lineRule="auto"/>
              <w:rPr>
                <w:rFonts w:ascii="Times New Roman" w:eastAsia="Times New Roman" w:hAnsi="Times New Roman" w:cs="Times New Roman"/>
                <w:sz w:val="20"/>
                <w:szCs w:val="20"/>
                <w:lang w:eastAsia="sv-SE"/>
              </w:rPr>
            </w:pPr>
          </w:p>
        </w:tc>
      </w:tr>
      <w:tr w:rsidR="00FB2559" w:rsidRPr="0085391E" w14:paraId="093F05C9" w14:textId="77777777" w:rsidTr="006663C5">
        <w:trPr>
          <w:trHeight w:val="300"/>
        </w:trPr>
        <w:tc>
          <w:tcPr>
            <w:tcW w:w="947" w:type="pct"/>
            <w:tcBorders>
              <w:top w:val="single" w:sz="8" w:space="0" w:color="auto"/>
              <w:left w:val="nil"/>
              <w:bottom w:val="single" w:sz="8" w:space="0" w:color="auto"/>
              <w:right w:val="nil"/>
            </w:tcBorders>
            <w:noWrap/>
            <w:tcMar>
              <w:top w:w="0" w:type="dxa"/>
              <w:left w:w="70" w:type="dxa"/>
              <w:bottom w:w="0" w:type="dxa"/>
              <w:right w:w="70" w:type="dxa"/>
            </w:tcMar>
            <w:vAlign w:val="bottom"/>
            <w:hideMark/>
          </w:tcPr>
          <w:p w14:paraId="28FF31E1" w14:textId="77777777" w:rsidR="00FB2559" w:rsidRPr="0085391E" w:rsidRDefault="00FB2559" w:rsidP="00340EFA">
            <w:pPr>
              <w:spacing w:after="0" w:line="240" w:lineRule="auto"/>
              <w:rPr>
                <w:rFonts w:ascii="Calibri" w:eastAsia="Calibri" w:hAnsi="Calibri" w:cs="Calibri"/>
                <w:sz w:val="20"/>
                <w:szCs w:val="20"/>
              </w:rPr>
            </w:pPr>
            <w:r>
              <w:rPr>
                <w:rFonts w:ascii="Calibri" w:hAnsi="Calibri"/>
                <w:color w:val="000000"/>
                <w:sz w:val="20"/>
              </w:rPr>
              <w:t> </w:t>
            </w:r>
          </w:p>
        </w:tc>
        <w:tc>
          <w:tcPr>
            <w:tcW w:w="811" w:type="pct"/>
            <w:tcBorders>
              <w:top w:val="single" w:sz="8" w:space="0" w:color="auto"/>
              <w:left w:val="nil"/>
              <w:bottom w:val="single" w:sz="8" w:space="0" w:color="auto"/>
              <w:right w:val="nil"/>
            </w:tcBorders>
            <w:noWrap/>
            <w:tcMar>
              <w:top w:w="0" w:type="dxa"/>
              <w:left w:w="70" w:type="dxa"/>
              <w:bottom w:w="0" w:type="dxa"/>
              <w:right w:w="70" w:type="dxa"/>
            </w:tcMar>
            <w:vAlign w:val="bottom"/>
            <w:hideMark/>
          </w:tcPr>
          <w:p w14:paraId="61294E8A"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2016</w:t>
            </w:r>
          </w:p>
        </w:tc>
        <w:tc>
          <w:tcPr>
            <w:tcW w:w="811" w:type="pct"/>
            <w:tcBorders>
              <w:top w:val="single" w:sz="8" w:space="0" w:color="auto"/>
              <w:left w:val="nil"/>
              <w:bottom w:val="single" w:sz="8" w:space="0" w:color="auto"/>
              <w:right w:val="nil"/>
            </w:tcBorders>
            <w:noWrap/>
            <w:tcMar>
              <w:top w:w="0" w:type="dxa"/>
              <w:left w:w="70" w:type="dxa"/>
              <w:bottom w:w="0" w:type="dxa"/>
              <w:right w:w="70" w:type="dxa"/>
            </w:tcMar>
            <w:vAlign w:val="bottom"/>
            <w:hideMark/>
          </w:tcPr>
          <w:p w14:paraId="08B7011E"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2017</w:t>
            </w:r>
          </w:p>
        </w:tc>
        <w:tc>
          <w:tcPr>
            <w:tcW w:w="811" w:type="pct"/>
            <w:tcBorders>
              <w:top w:val="single" w:sz="8" w:space="0" w:color="auto"/>
              <w:left w:val="nil"/>
              <w:bottom w:val="single" w:sz="8" w:space="0" w:color="auto"/>
              <w:right w:val="nil"/>
            </w:tcBorders>
            <w:noWrap/>
            <w:tcMar>
              <w:top w:w="0" w:type="dxa"/>
              <w:left w:w="70" w:type="dxa"/>
              <w:bottom w:w="0" w:type="dxa"/>
              <w:right w:w="70" w:type="dxa"/>
            </w:tcMar>
            <w:vAlign w:val="bottom"/>
            <w:hideMark/>
          </w:tcPr>
          <w:p w14:paraId="6FB28E79"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2018</w:t>
            </w:r>
          </w:p>
        </w:tc>
        <w:tc>
          <w:tcPr>
            <w:tcW w:w="811" w:type="pct"/>
            <w:tcBorders>
              <w:top w:val="single" w:sz="8" w:space="0" w:color="auto"/>
              <w:left w:val="nil"/>
              <w:bottom w:val="single" w:sz="8" w:space="0" w:color="auto"/>
              <w:right w:val="nil"/>
            </w:tcBorders>
            <w:noWrap/>
            <w:tcMar>
              <w:top w:w="0" w:type="dxa"/>
              <w:left w:w="70" w:type="dxa"/>
              <w:bottom w:w="0" w:type="dxa"/>
              <w:right w:w="70" w:type="dxa"/>
            </w:tcMar>
            <w:vAlign w:val="bottom"/>
            <w:hideMark/>
          </w:tcPr>
          <w:p w14:paraId="3010A91A"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2019</w:t>
            </w:r>
          </w:p>
        </w:tc>
        <w:tc>
          <w:tcPr>
            <w:tcW w:w="811" w:type="pct"/>
            <w:tcBorders>
              <w:top w:val="single" w:sz="8" w:space="0" w:color="auto"/>
              <w:left w:val="nil"/>
              <w:bottom w:val="single" w:sz="8" w:space="0" w:color="auto"/>
              <w:right w:val="nil"/>
            </w:tcBorders>
            <w:noWrap/>
            <w:tcMar>
              <w:top w:w="0" w:type="dxa"/>
              <w:left w:w="70" w:type="dxa"/>
              <w:bottom w:w="0" w:type="dxa"/>
              <w:right w:w="70" w:type="dxa"/>
            </w:tcMar>
            <w:vAlign w:val="bottom"/>
            <w:hideMark/>
          </w:tcPr>
          <w:p w14:paraId="0A3408B7"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2020</w:t>
            </w:r>
          </w:p>
        </w:tc>
      </w:tr>
      <w:tr w:rsidR="00FB2559" w:rsidRPr="0085391E" w14:paraId="22D6AC84" w14:textId="77777777" w:rsidTr="006663C5">
        <w:trPr>
          <w:trHeight w:val="300"/>
        </w:trPr>
        <w:tc>
          <w:tcPr>
            <w:tcW w:w="947" w:type="pct"/>
            <w:noWrap/>
            <w:tcMar>
              <w:top w:w="0" w:type="dxa"/>
              <w:left w:w="70" w:type="dxa"/>
              <w:bottom w:w="0" w:type="dxa"/>
              <w:right w:w="70" w:type="dxa"/>
            </w:tcMar>
            <w:vAlign w:val="bottom"/>
            <w:hideMark/>
          </w:tcPr>
          <w:p w14:paraId="51CDB76D" w14:textId="77777777" w:rsidR="00FB2559" w:rsidRPr="0085391E" w:rsidRDefault="00FB2559" w:rsidP="00340EFA">
            <w:pPr>
              <w:spacing w:after="0" w:line="240" w:lineRule="auto"/>
              <w:rPr>
                <w:rFonts w:ascii="Calibri" w:eastAsia="Calibri" w:hAnsi="Calibri" w:cs="Calibri"/>
                <w:sz w:val="20"/>
                <w:szCs w:val="20"/>
              </w:rPr>
            </w:pPr>
            <w:r>
              <w:rPr>
                <w:rFonts w:ascii="Calibri" w:hAnsi="Calibri"/>
                <w:color w:val="000000"/>
                <w:sz w:val="20"/>
              </w:rPr>
              <w:t>Girl</w:t>
            </w:r>
          </w:p>
        </w:tc>
        <w:tc>
          <w:tcPr>
            <w:tcW w:w="811" w:type="pct"/>
            <w:noWrap/>
            <w:tcMar>
              <w:top w:w="0" w:type="dxa"/>
              <w:left w:w="70" w:type="dxa"/>
              <w:bottom w:w="0" w:type="dxa"/>
              <w:right w:w="70" w:type="dxa"/>
            </w:tcMar>
            <w:vAlign w:val="bottom"/>
            <w:hideMark/>
          </w:tcPr>
          <w:p w14:paraId="5C02AE68"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133</w:t>
            </w:r>
          </w:p>
        </w:tc>
        <w:tc>
          <w:tcPr>
            <w:tcW w:w="811" w:type="pct"/>
            <w:noWrap/>
            <w:tcMar>
              <w:top w:w="0" w:type="dxa"/>
              <w:left w:w="70" w:type="dxa"/>
              <w:bottom w:w="0" w:type="dxa"/>
              <w:right w:w="70" w:type="dxa"/>
            </w:tcMar>
            <w:vAlign w:val="bottom"/>
            <w:hideMark/>
          </w:tcPr>
          <w:p w14:paraId="6DE9B581"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118</w:t>
            </w:r>
          </w:p>
        </w:tc>
        <w:tc>
          <w:tcPr>
            <w:tcW w:w="811" w:type="pct"/>
            <w:noWrap/>
            <w:tcMar>
              <w:top w:w="0" w:type="dxa"/>
              <w:left w:w="70" w:type="dxa"/>
              <w:bottom w:w="0" w:type="dxa"/>
              <w:right w:w="70" w:type="dxa"/>
            </w:tcMar>
            <w:vAlign w:val="bottom"/>
            <w:hideMark/>
          </w:tcPr>
          <w:p w14:paraId="39E4FB04"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144</w:t>
            </w:r>
          </w:p>
        </w:tc>
        <w:tc>
          <w:tcPr>
            <w:tcW w:w="811" w:type="pct"/>
            <w:noWrap/>
            <w:tcMar>
              <w:top w:w="0" w:type="dxa"/>
              <w:left w:w="70" w:type="dxa"/>
              <w:bottom w:w="0" w:type="dxa"/>
              <w:right w:w="70" w:type="dxa"/>
            </w:tcMar>
            <w:vAlign w:val="bottom"/>
            <w:hideMark/>
          </w:tcPr>
          <w:p w14:paraId="207EAAB0"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157</w:t>
            </w:r>
          </w:p>
        </w:tc>
        <w:tc>
          <w:tcPr>
            <w:tcW w:w="811" w:type="pct"/>
            <w:noWrap/>
            <w:tcMar>
              <w:top w:w="0" w:type="dxa"/>
              <w:left w:w="70" w:type="dxa"/>
              <w:bottom w:w="0" w:type="dxa"/>
              <w:right w:w="70" w:type="dxa"/>
            </w:tcMar>
            <w:vAlign w:val="bottom"/>
            <w:hideMark/>
          </w:tcPr>
          <w:p w14:paraId="3666DA6F"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200</w:t>
            </w:r>
          </w:p>
        </w:tc>
      </w:tr>
      <w:tr w:rsidR="00FB2559" w:rsidRPr="0085391E" w14:paraId="45D19AD7" w14:textId="77777777" w:rsidTr="006663C5">
        <w:trPr>
          <w:trHeight w:val="300"/>
        </w:trPr>
        <w:tc>
          <w:tcPr>
            <w:tcW w:w="947" w:type="pct"/>
            <w:noWrap/>
            <w:tcMar>
              <w:top w:w="0" w:type="dxa"/>
              <w:left w:w="70" w:type="dxa"/>
              <w:bottom w:w="0" w:type="dxa"/>
              <w:right w:w="70" w:type="dxa"/>
            </w:tcMar>
            <w:vAlign w:val="bottom"/>
            <w:hideMark/>
          </w:tcPr>
          <w:p w14:paraId="20A515C7" w14:textId="77777777" w:rsidR="00FB2559" w:rsidRPr="0085391E" w:rsidRDefault="00FB2559" w:rsidP="00340EFA">
            <w:pPr>
              <w:spacing w:after="0" w:line="240" w:lineRule="auto"/>
              <w:rPr>
                <w:rFonts w:ascii="Calibri" w:eastAsia="Calibri" w:hAnsi="Calibri" w:cs="Calibri"/>
                <w:sz w:val="20"/>
                <w:szCs w:val="20"/>
              </w:rPr>
            </w:pPr>
            <w:r>
              <w:rPr>
                <w:rFonts w:ascii="Calibri" w:hAnsi="Calibri"/>
                <w:color w:val="000000"/>
                <w:sz w:val="20"/>
              </w:rPr>
              <w:t>Boy</w:t>
            </w:r>
          </w:p>
        </w:tc>
        <w:tc>
          <w:tcPr>
            <w:tcW w:w="811" w:type="pct"/>
            <w:noWrap/>
            <w:tcMar>
              <w:top w:w="0" w:type="dxa"/>
              <w:left w:w="70" w:type="dxa"/>
              <w:bottom w:w="0" w:type="dxa"/>
              <w:right w:w="70" w:type="dxa"/>
            </w:tcMar>
            <w:vAlign w:val="bottom"/>
            <w:hideMark/>
          </w:tcPr>
          <w:p w14:paraId="78413441"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229</w:t>
            </w:r>
          </w:p>
        </w:tc>
        <w:tc>
          <w:tcPr>
            <w:tcW w:w="811" w:type="pct"/>
            <w:noWrap/>
            <w:tcMar>
              <w:top w:w="0" w:type="dxa"/>
              <w:left w:w="70" w:type="dxa"/>
              <w:bottom w:w="0" w:type="dxa"/>
              <w:right w:w="70" w:type="dxa"/>
            </w:tcMar>
            <w:vAlign w:val="bottom"/>
            <w:hideMark/>
          </w:tcPr>
          <w:p w14:paraId="787E8DF5"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211</w:t>
            </w:r>
          </w:p>
        </w:tc>
        <w:tc>
          <w:tcPr>
            <w:tcW w:w="811" w:type="pct"/>
            <w:noWrap/>
            <w:tcMar>
              <w:top w:w="0" w:type="dxa"/>
              <w:left w:w="70" w:type="dxa"/>
              <w:bottom w:w="0" w:type="dxa"/>
              <w:right w:w="70" w:type="dxa"/>
            </w:tcMar>
            <w:vAlign w:val="bottom"/>
            <w:hideMark/>
          </w:tcPr>
          <w:p w14:paraId="2A18E305"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242</w:t>
            </w:r>
          </w:p>
        </w:tc>
        <w:tc>
          <w:tcPr>
            <w:tcW w:w="811" w:type="pct"/>
            <w:noWrap/>
            <w:tcMar>
              <w:top w:w="0" w:type="dxa"/>
              <w:left w:w="70" w:type="dxa"/>
              <w:bottom w:w="0" w:type="dxa"/>
              <w:right w:w="70" w:type="dxa"/>
            </w:tcMar>
            <w:vAlign w:val="bottom"/>
            <w:hideMark/>
          </w:tcPr>
          <w:p w14:paraId="17CA09C4"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228</w:t>
            </w:r>
          </w:p>
        </w:tc>
        <w:tc>
          <w:tcPr>
            <w:tcW w:w="811" w:type="pct"/>
            <w:noWrap/>
            <w:tcMar>
              <w:top w:w="0" w:type="dxa"/>
              <w:left w:w="70" w:type="dxa"/>
              <w:bottom w:w="0" w:type="dxa"/>
              <w:right w:w="70" w:type="dxa"/>
            </w:tcMar>
            <w:vAlign w:val="bottom"/>
            <w:hideMark/>
          </w:tcPr>
          <w:p w14:paraId="3CE55A9A"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269</w:t>
            </w:r>
          </w:p>
        </w:tc>
      </w:tr>
      <w:tr w:rsidR="00FB2559" w:rsidRPr="0085391E" w14:paraId="7FE6BB0A" w14:textId="77777777" w:rsidTr="006663C5">
        <w:trPr>
          <w:trHeight w:val="300"/>
        </w:trPr>
        <w:tc>
          <w:tcPr>
            <w:tcW w:w="947" w:type="pct"/>
            <w:tcBorders>
              <w:top w:val="single" w:sz="8" w:space="0" w:color="auto"/>
              <w:left w:val="nil"/>
              <w:bottom w:val="single" w:sz="8" w:space="0" w:color="auto"/>
              <w:right w:val="nil"/>
            </w:tcBorders>
            <w:noWrap/>
            <w:tcMar>
              <w:top w:w="0" w:type="dxa"/>
              <w:left w:w="70" w:type="dxa"/>
              <w:bottom w:w="0" w:type="dxa"/>
              <w:right w:w="70" w:type="dxa"/>
            </w:tcMar>
            <w:vAlign w:val="bottom"/>
            <w:hideMark/>
          </w:tcPr>
          <w:p w14:paraId="152DFC3B" w14:textId="77777777" w:rsidR="00FB2559" w:rsidRPr="0085391E" w:rsidRDefault="00FB2559" w:rsidP="00340EFA">
            <w:pPr>
              <w:spacing w:after="0" w:line="240" w:lineRule="auto"/>
              <w:rPr>
                <w:rFonts w:ascii="Calibri" w:eastAsia="Calibri" w:hAnsi="Calibri" w:cs="Calibri"/>
                <w:sz w:val="20"/>
                <w:szCs w:val="20"/>
              </w:rPr>
            </w:pPr>
            <w:r>
              <w:rPr>
                <w:rFonts w:ascii="Calibri" w:hAnsi="Calibri"/>
                <w:color w:val="000000"/>
                <w:sz w:val="20"/>
              </w:rPr>
              <w:t>Total</w:t>
            </w:r>
          </w:p>
        </w:tc>
        <w:tc>
          <w:tcPr>
            <w:tcW w:w="811" w:type="pct"/>
            <w:tcBorders>
              <w:top w:val="single" w:sz="8" w:space="0" w:color="auto"/>
              <w:left w:val="nil"/>
              <w:bottom w:val="single" w:sz="8" w:space="0" w:color="auto"/>
              <w:right w:val="nil"/>
            </w:tcBorders>
            <w:noWrap/>
            <w:tcMar>
              <w:top w:w="0" w:type="dxa"/>
              <w:left w:w="70" w:type="dxa"/>
              <w:bottom w:w="0" w:type="dxa"/>
              <w:right w:w="70" w:type="dxa"/>
            </w:tcMar>
            <w:vAlign w:val="bottom"/>
            <w:hideMark/>
          </w:tcPr>
          <w:p w14:paraId="203219E9"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362</w:t>
            </w:r>
          </w:p>
        </w:tc>
        <w:tc>
          <w:tcPr>
            <w:tcW w:w="811" w:type="pct"/>
            <w:tcBorders>
              <w:top w:val="single" w:sz="8" w:space="0" w:color="auto"/>
              <w:left w:val="nil"/>
              <w:bottom w:val="single" w:sz="8" w:space="0" w:color="auto"/>
              <w:right w:val="nil"/>
            </w:tcBorders>
            <w:noWrap/>
            <w:tcMar>
              <w:top w:w="0" w:type="dxa"/>
              <w:left w:w="70" w:type="dxa"/>
              <w:bottom w:w="0" w:type="dxa"/>
              <w:right w:w="70" w:type="dxa"/>
            </w:tcMar>
            <w:vAlign w:val="bottom"/>
            <w:hideMark/>
          </w:tcPr>
          <w:p w14:paraId="3D18B525"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329</w:t>
            </w:r>
          </w:p>
        </w:tc>
        <w:tc>
          <w:tcPr>
            <w:tcW w:w="811" w:type="pct"/>
            <w:tcBorders>
              <w:top w:val="single" w:sz="8" w:space="0" w:color="auto"/>
              <w:left w:val="nil"/>
              <w:bottom w:val="single" w:sz="8" w:space="0" w:color="auto"/>
              <w:right w:val="nil"/>
            </w:tcBorders>
            <w:noWrap/>
            <w:tcMar>
              <w:top w:w="0" w:type="dxa"/>
              <w:left w:w="70" w:type="dxa"/>
              <w:bottom w:w="0" w:type="dxa"/>
              <w:right w:w="70" w:type="dxa"/>
            </w:tcMar>
            <w:vAlign w:val="bottom"/>
            <w:hideMark/>
          </w:tcPr>
          <w:p w14:paraId="77EA1A70"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386</w:t>
            </w:r>
          </w:p>
        </w:tc>
        <w:tc>
          <w:tcPr>
            <w:tcW w:w="811" w:type="pct"/>
            <w:tcBorders>
              <w:top w:val="single" w:sz="8" w:space="0" w:color="auto"/>
              <w:left w:val="nil"/>
              <w:bottom w:val="single" w:sz="8" w:space="0" w:color="auto"/>
              <w:right w:val="nil"/>
            </w:tcBorders>
            <w:noWrap/>
            <w:tcMar>
              <w:top w:w="0" w:type="dxa"/>
              <w:left w:w="70" w:type="dxa"/>
              <w:bottom w:w="0" w:type="dxa"/>
              <w:right w:w="70" w:type="dxa"/>
            </w:tcMar>
            <w:vAlign w:val="bottom"/>
            <w:hideMark/>
          </w:tcPr>
          <w:p w14:paraId="6B053E42"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385</w:t>
            </w:r>
          </w:p>
        </w:tc>
        <w:tc>
          <w:tcPr>
            <w:tcW w:w="811" w:type="pct"/>
            <w:tcBorders>
              <w:top w:val="single" w:sz="8" w:space="0" w:color="auto"/>
              <w:left w:val="nil"/>
              <w:bottom w:val="single" w:sz="8" w:space="0" w:color="auto"/>
              <w:right w:val="nil"/>
            </w:tcBorders>
            <w:noWrap/>
            <w:tcMar>
              <w:top w:w="0" w:type="dxa"/>
              <w:left w:w="70" w:type="dxa"/>
              <w:bottom w:w="0" w:type="dxa"/>
              <w:right w:w="70" w:type="dxa"/>
            </w:tcMar>
            <w:vAlign w:val="bottom"/>
            <w:hideMark/>
          </w:tcPr>
          <w:p w14:paraId="433268AE" w14:textId="77777777" w:rsidR="00FB2559" w:rsidRPr="0085391E" w:rsidRDefault="00FB2559" w:rsidP="00340EFA">
            <w:pPr>
              <w:spacing w:after="0" w:line="240" w:lineRule="auto"/>
              <w:jc w:val="right"/>
              <w:rPr>
                <w:rFonts w:ascii="Calibri" w:eastAsia="Calibri" w:hAnsi="Calibri" w:cs="Calibri"/>
                <w:sz w:val="20"/>
                <w:szCs w:val="20"/>
              </w:rPr>
            </w:pPr>
            <w:r>
              <w:rPr>
                <w:rFonts w:ascii="Calibri" w:hAnsi="Calibri"/>
                <w:color w:val="000000"/>
                <w:sz w:val="20"/>
              </w:rPr>
              <w:t>469</w:t>
            </w:r>
          </w:p>
        </w:tc>
      </w:tr>
    </w:tbl>
    <w:p w14:paraId="04F23500" w14:textId="51491684" w:rsidR="009E5A39" w:rsidRPr="00A13E3F" w:rsidRDefault="00FB2559" w:rsidP="00A13E3F">
      <w:pPr>
        <w:spacing w:after="0" w:line="240" w:lineRule="auto"/>
        <w:rPr>
          <w:rFonts w:ascii="Calibri" w:eastAsia="Calibri" w:hAnsi="Calibri" w:cs="Calibri"/>
          <w:sz w:val="22"/>
          <w:szCs w:val="22"/>
        </w:rPr>
      </w:pPr>
      <w:r>
        <w:rPr>
          <w:rFonts w:ascii="Calibri" w:hAnsi="Calibri"/>
          <w:color w:val="1F497D"/>
          <w:sz w:val="22"/>
        </w:rPr>
        <w:t> </w:t>
      </w:r>
    </w:p>
    <w:p w14:paraId="0BD005A0" w14:textId="5FFF340B" w:rsidR="006647C9" w:rsidRDefault="006647C9" w:rsidP="00ED2815">
      <w:pPr>
        <w:pStyle w:val="Rubrik4utannumrering"/>
      </w:pPr>
      <w:r>
        <w:t xml:space="preserve">40(b) Assaults and </w:t>
      </w:r>
      <w:r w:rsidR="001F2DFB">
        <w:t>Sexual abuse</w:t>
      </w:r>
      <w:r>
        <w:t xml:space="preserve"> against children</w:t>
      </w:r>
      <w:r>
        <w:tab/>
      </w:r>
    </w:p>
    <w:p w14:paraId="2B09B5E7" w14:textId="4BD4BB33" w:rsidR="00177596" w:rsidRPr="00177596" w:rsidRDefault="00177596" w:rsidP="00177596">
      <w:r>
        <w:t xml:space="preserve">The </w:t>
      </w:r>
      <w:r w:rsidR="005D649A">
        <w:t xml:space="preserve">crime statistics </w:t>
      </w:r>
      <w:r w:rsidR="00E05CDF">
        <w:t xml:space="preserve">on </w:t>
      </w:r>
      <w:r>
        <w:t xml:space="preserve">the number of reported, investigated, </w:t>
      </w:r>
      <w:r w:rsidR="002F0C5A">
        <w:t>person-based cleared processed offences</w:t>
      </w:r>
      <w:r>
        <w:t xml:space="preserve"> and prosecuted crimes </w:t>
      </w:r>
      <w:r w:rsidR="00E05CDF">
        <w:t xml:space="preserve">related to abuse </w:t>
      </w:r>
      <w:r>
        <w:t xml:space="preserve">against children and </w:t>
      </w:r>
      <w:r w:rsidR="001F2DFB">
        <w:t>sexual abuse</w:t>
      </w:r>
      <w:r>
        <w:t xml:space="preserve"> against children are</w:t>
      </w:r>
      <w:r w:rsidR="00E05CDF">
        <w:t xml:space="preserve"> broken down </w:t>
      </w:r>
      <w:r>
        <w:t xml:space="preserve">by type of crime, age, gender and, in certain cases, the </w:t>
      </w:r>
      <w:r w:rsidR="00E05CDF" w:rsidRPr="00E05CDF">
        <w:t xml:space="preserve">victim's </w:t>
      </w:r>
      <w:r>
        <w:t xml:space="preserve">relationship to the perpetrator, whether the crime took place indoors or outdoors, and whether the crime </w:t>
      </w:r>
      <w:r w:rsidR="00C90105">
        <w:t>w</w:t>
      </w:r>
      <w:r>
        <w:t xml:space="preserve">as </w:t>
      </w:r>
      <w:r w:rsidR="00E05CDF">
        <w:t xml:space="preserve">completed </w:t>
      </w:r>
      <w:r>
        <w:t xml:space="preserve">or attempted. Statistics on prosecuted crimes and sanctions are not divided up in the same </w:t>
      </w:r>
      <w:r w:rsidR="00616F2D">
        <w:t>way and</w:t>
      </w:r>
      <w:r>
        <w:t xml:space="preserve"> are less detailed. </w:t>
      </w:r>
    </w:p>
    <w:p w14:paraId="2E943589" w14:textId="452E3F6D" w:rsidR="00177596" w:rsidRPr="00177596" w:rsidRDefault="00177596" w:rsidP="00177596">
      <w:r>
        <w:t xml:space="preserve">The annual </w:t>
      </w:r>
      <w:r w:rsidR="000338B2">
        <w:t>The Swedish Crime Survey</w:t>
      </w:r>
      <w:r>
        <w:t xml:space="preserve"> (</w:t>
      </w:r>
      <w:r w:rsidR="000338B2">
        <w:t>SCS</w:t>
      </w:r>
      <w:r>
        <w:t xml:space="preserve">) also investigates self-reported exposure to assaults and </w:t>
      </w:r>
      <w:r w:rsidR="001F2DFB">
        <w:t>sexual abuse</w:t>
      </w:r>
      <w:r>
        <w:t>, and the School Survey on Crime (</w:t>
      </w:r>
      <w:r w:rsidR="000338B2">
        <w:t>SSC</w:t>
      </w:r>
      <w:r>
        <w:t xml:space="preserve">) asks </w:t>
      </w:r>
      <w:r w:rsidR="00616F2D">
        <w:t xml:space="preserve">ninth graders </w:t>
      </w:r>
      <w:r>
        <w:t xml:space="preserve">about exposure to assaults (petty and aggravated assault) and </w:t>
      </w:r>
      <w:r w:rsidR="001F2DFB">
        <w:t>sexual abuse</w:t>
      </w:r>
      <w:r>
        <w:t xml:space="preserve"> (physical sexual violations and sexual exploitation through coercion). In total, </w:t>
      </w:r>
      <w:r w:rsidR="00956EE1">
        <w:t>just over 14 percent o</w:t>
      </w:r>
      <w:r>
        <w:t xml:space="preserve">f </w:t>
      </w:r>
      <w:r w:rsidR="00956EE1">
        <w:t xml:space="preserve">year nine </w:t>
      </w:r>
      <w:r>
        <w:t xml:space="preserve">students </w:t>
      </w:r>
      <w:r w:rsidR="00956EE1">
        <w:t xml:space="preserve">reported having been sexually assaulted in some way </w:t>
      </w:r>
      <w:r>
        <w:t xml:space="preserve">during the previous twelve months. However, such exposure is considerably more common </w:t>
      </w:r>
      <w:r w:rsidR="008F3FEF">
        <w:t>among</w:t>
      </w:r>
      <w:r>
        <w:t xml:space="preserve"> girls (over 21%) than for boys (over 6%). The majority of the girls and boys </w:t>
      </w:r>
      <w:r w:rsidR="008F3FEF">
        <w:t xml:space="preserve">report that the incidents have been </w:t>
      </w:r>
      <w:r>
        <w:t>physical sexual</w:t>
      </w:r>
      <w:r w:rsidR="008F3FEF">
        <w:t xml:space="preserve"> abuse </w:t>
      </w:r>
      <w:r>
        <w:t>(more than 20% of the girls and almost 6% of the boys). The</w:t>
      </w:r>
      <w:r w:rsidR="008F3FEF">
        <w:t xml:space="preserve"> proportion of victims </w:t>
      </w:r>
      <w:r>
        <w:t xml:space="preserve">exposed to sexual exploitation through coercion is 6% of girls and 1.2% of boys. According to the </w:t>
      </w:r>
      <w:r w:rsidR="000338B2">
        <w:t>SCS</w:t>
      </w:r>
      <w:r>
        <w:t xml:space="preserve">, 27% of women and 3% of men aged 16–19 </w:t>
      </w:r>
      <w:r w:rsidR="008F3FEF">
        <w:t xml:space="preserve">reported </w:t>
      </w:r>
      <w:r>
        <w:t xml:space="preserve">that they had been exposed to some type of sexual </w:t>
      </w:r>
      <w:r w:rsidR="00771792">
        <w:t xml:space="preserve">abuse </w:t>
      </w:r>
      <w:r>
        <w:t>during 2019.</w:t>
      </w:r>
    </w:p>
    <w:p w14:paraId="4F9E83E5" w14:textId="568A086C" w:rsidR="00177596" w:rsidRDefault="00177596" w:rsidP="00177596">
      <w:r>
        <w:t xml:space="preserve">The 2019 </w:t>
      </w:r>
      <w:r w:rsidR="000338B2">
        <w:t>SSC</w:t>
      </w:r>
      <w:r>
        <w:t xml:space="preserve"> shows that more than 19% of students </w:t>
      </w:r>
      <w:r w:rsidR="0011090B">
        <w:t xml:space="preserve">reported that </w:t>
      </w:r>
      <w:r>
        <w:t xml:space="preserve">they had been exposed to some form of assault during the previous twelve months. However, such exposure is most common for boys (23%, compared with 15% of girls). The majority </w:t>
      </w:r>
      <w:r w:rsidR="003C1BA6">
        <w:t xml:space="preserve">reported </w:t>
      </w:r>
      <w:r>
        <w:t xml:space="preserve">that this related to petty assault (more than 14% of girls and more than 21% of boys). The percentage exposed to aggravated assault is 2.7% of girls and 4.8% of boys. In the </w:t>
      </w:r>
      <w:r w:rsidR="000338B2">
        <w:t>SCS</w:t>
      </w:r>
      <w:r>
        <w:t xml:space="preserve">, 6.4% of women aged 16–19 </w:t>
      </w:r>
      <w:r w:rsidR="00605EB9">
        <w:t xml:space="preserve">reported </w:t>
      </w:r>
      <w:r>
        <w:t xml:space="preserve">that they were exposed to assault during 2019. The corresponding figure for men in the same age group is 12.2%. </w:t>
      </w:r>
    </w:p>
    <w:p w14:paraId="23FDE218" w14:textId="314BB059" w:rsidR="00D01848" w:rsidRPr="00177596" w:rsidRDefault="00D01848" w:rsidP="00177596">
      <w:r>
        <w:t xml:space="preserve">The </w:t>
      </w:r>
      <w:r w:rsidR="000338B2">
        <w:t>SCS</w:t>
      </w:r>
      <w:r>
        <w:t xml:space="preserve"> is carried out </w:t>
      </w:r>
      <w:r w:rsidR="00605EB9">
        <w:t>annually and</w:t>
      </w:r>
      <w:r>
        <w:t xml:space="preserve"> relates to exposure to crime during the previous year. The </w:t>
      </w:r>
      <w:r w:rsidR="000338B2">
        <w:t>SCS</w:t>
      </w:r>
      <w:r>
        <w:t xml:space="preserve"> relating to exposure to crime in 2020 will be published on October 12, 2021. </w:t>
      </w:r>
    </w:p>
    <w:p w14:paraId="4C1E8444" w14:textId="77777777" w:rsidR="006647C9" w:rsidRDefault="006647C9" w:rsidP="006647C9">
      <w:pPr>
        <w:pStyle w:val="Rubrik3utannumrering"/>
      </w:pPr>
      <w:bookmarkStart w:id="13" w:name="_Toc85187423"/>
      <w:r>
        <w:t>E. Assault</w:t>
      </w:r>
      <w:bookmarkEnd w:id="13"/>
    </w:p>
    <w:p w14:paraId="49C4F001" w14:textId="4AE21520" w:rsidR="006647C9" w:rsidRPr="00761E0D" w:rsidRDefault="006647C9" w:rsidP="006647C9">
      <w:pPr>
        <w:pStyle w:val="BodyText"/>
      </w:pPr>
      <w:r>
        <w:t xml:space="preserve">The statistics for prosecuted crimes of assault are not divided up by the age of the victim. Therefore, only the number of </w:t>
      </w:r>
      <w:r w:rsidR="00A734DE">
        <w:t>reported offences</w:t>
      </w:r>
      <w:r>
        <w:t xml:space="preserve">, </w:t>
      </w:r>
      <w:r w:rsidR="004317A3">
        <w:t>investigated offences</w:t>
      </w:r>
      <w:r>
        <w:t xml:space="preserve"> and </w:t>
      </w:r>
      <w:r w:rsidR="002F0C5A">
        <w:t>person-based cleared processed offences</w:t>
      </w:r>
      <w:r>
        <w:t xml:space="preserve"> (of which prosecuted) are reported. </w:t>
      </w:r>
    </w:p>
    <w:p w14:paraId="23384542" w14:textId="17707CA5" w:rsidR="006647C9" w:rsidRPr="00ED2815" w:rsidRDefault="006647C9" w:rsidP="00ED2815">
      <w:pPr>
        <w:pStyle w:val="Rubrik4utannumrering"/>
      </w:pPr>
      <w:r>
        <w:t xml:space="preserve">Table 40(b) 1. Assault, number of </w:t>
      </w:r>
      <w:r w:rsidR="00A734DE">
        <w:t>reported offences</w:t>
      </w:r>
      <w:r>
        <w:t xml:space="preserve">, 2015–2019. Source: Official </w:t>
      </w:r>
      <w:r w:rsidR="005D649A">
        <w:t xml:space="preserve">crime </w:t>
      </w:r>
      <w:r w:rsidR="00252544">
        <w:t>statistics,</w:t>
      </w:r>
      <w:r>
        <w:t xml:space="preserve"> the Swedish National Council for Crime Prevention.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32"/>
        <w:gridCol w:w="1128"/>
        <w:gridCol w:w="1060"/>
        <w:gridCol w:w="1060"/>
        <w:gridCol w:w="1060"/>
        <w:gridCol w:w="1060"/>
        <w:gridCol w:w="1060"/>
      </w:tblGrid>
      <w:tr w:rsidR="008256EB" w:rsidRPr="0085391E" w14:paraId="69ED4D44" w14:textId="1D8B2A6B" w:rsidTr="00312210">
        <w:trPr>
          <w:trHeight w:val="300"/>
        </w:trPr>
        <w:tc>
          <w:tcPr>
            <w:tcW w:w="14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C5C839" w14:textId="77777777" w:rsidR="008256EB" w:rsidRPr="0085391E" w:rsidRDefault="008256EB" w:rsidP="00340EFA">
            <w:pPr>
              <w:spacing w:after="0" w:line="240" w:lineRule="auto"/>
              <w:rPr>
                <w:rFonts w:ascii="Calibri" w:eastAsia="Times New Roman" w:hAnsi="Calibri" w:cs="Calibri"/>
                <w:sz w:val="20"/>
                <w:szCs w:val="20"/>
                <w:lang w:eastAsia="sv-SE"/>
              </w:rPr>
            </w:pPr>
          </w:p>
        </w:tc>
        <w:tc>
          <w:tcPr>
            <w:tcW w:w="62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9F04FA" w14:textId="77777777" w:rsidR="008256EB" w:rsidRPr="0085391E" w:rsidRDefault="008256EB" w:rsidP="00340EFA">
            <w:pPr>
              <w:spacing w:after="0" w:line="240" w:lineRule="auto"/>
              <w:jc w:val="right"/>
              <w:rPr>
                <w:rFonts w:ascii="Calibri" w:eastAsia="Times New Roman" w:hAnsi="Calibri" w:cs="Calibri"/>
                <w:b/>
                <w:bCs/>
                <w:sz w:val="20"/>
                <w:szCs w:val="20"/>
              </w:rPr>
            </w:pPr>
            <w:r>
              <w:rPr>
                <w:rFonts w:ascii="Calibri" w:hAnsi="Calibri"/>
                <w:b/>
                <w:sz w:val="20"/>
              </w:rPr>
              <w:t>2015</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8ED598" w14:textId="77777777" w:rsidR="008256EB" w:rsidRPr="0085391E" w:rsidRDefault="008256EB" w:rsidP="00340EFA">
            <w:pPr>
              <w:spacing w:after="0" w:line="240" w:lineRule="auto"/>
              <w:jc w:val="right"/>
              <w:rPr>
                <w:rFonts w:ascii="Calibri" w:eastAsia="Times New Roman" w:hAnsi="Calibri" w:cs="Calibri"/>
                <w:b/>
                <w:bCs/>
                <w:sz w:val="20"/>
                <w:szCs w:val="20"/>
              </w:rPr>
            </w:pPr>
            <w:r>
              <w:rPr>
                <w:rFonts w:ascii="Calibri" w:hAnsi="Calibri"/>
                <w:b/>
                <w:sz w:val="20"/>
              </w:rPr>
              <w:t>2016</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A4FBEA" w14:textId="77777777" w:rsidR="008256EB" w:rsidRPr="0085391E" w:rsidRDefault="008256EB" w:rsidP="00340EFA">
            <w:pPr>
              <w:spacing w:after="0" w:line="240" w:lineRule="auto"/>
              <w:jc w:val="right"/>
              <w:rPr>
                <w:rFonts w:ascii="Calibri" w:eastAsia="Times New Roman" w:hAnsi="Calibri" w:cs="Calibri"/>
                <w:b/>
                <w:bCs/>
                <w:sz w:val="20"/>
                <w:szCs w:val="20"/>
              </w:rPr>
            </w:pPr>
            <w:r>
              <w:rPr>
                <w:rFonts w:ascii="Calibri" w:hAnsi="Calibri"/>
                <w:b/>
                <w:sz w:val="20"/>
              </w:rPr>
              <w:t>2017</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6115BA" w14:textId="77777777" w:rsidR="008256EB" w:rsidRPr="0085391E" w:rsidRDefault="008256EB" w:rsidP="00340EFA">
            <w:pPr>
              <w:spacing w:after="0" w:line="240" w:lineRule="auto"/>
              <w:jc w:val="right"/>
              <w:rPr>
                <w:rFonts w:ascii="Calibri" w:eastAsia="Times New Roman" w:hAnsi="Calibri" w:cs="Calibri"/>
                <w:b/>
                <w:bCs/>
                <w:sz w:val="20"/>
                <w:szCs w:val="20"/>
              </w:rPr>
            </w:pPr>
            <w:r>
              <w:rPr>
                <w:rFonts w:ascii="Calibri" w:hAnsi="Calibri"/>
                <w:b/>
                <w:sz w:val="20"/>
              </w:rPr>
              <w:t>2018</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8B529E" w14:textId="77777777" w:rsidR="008256EB" w:rsidRPr="0085391E" w:rsidRDefault="008256EB" w:rsidP="00340EFA">
            <w:pPr>
              <w:spacing w:after="0" w:line="240" w:lineRule="auto"/>
              <w:jc w:val="right"/>
              <w:rPr>
                <w:rFonts w:ascii="Calibri" w:eastAsia="Times New Roman" w:hAnsi="Calibri" w:cs="Calibri"/>
                <w:b/>
                <w:bCs/>
                <w:sz w:val="20"/>
                <w:szCs w:val="20"/>
              </w:rPr>
            </w:pPr>
            <w:r>
              <w:rPr>
                <w:rFonts w:ascii="Calibri" w:hAnsi="Calibri"/>
                <w:b/>
                <w:sz w:val="20"/>
              </w:rPr>
              <w:t>2019</w:t>
            </w:r>
          </w:p>
        </w:tc>
        <w:tc>
          <w:tcPr>
            <w:tcW w:w="585" w:type="pct"/>
            <w:tcBorders>
              <w:top w:val="single" w:sz="4" w:space="0" w:color="auto"/>
              <w:left w:val="single" w:sz="4" w:space="0" w:color="auto"/>
              <w:bottom w:val="single" w:sz="4" w:space="0" w:color="auto"/>
              <w:right w:val="single" w:sz="4" w:space="0" w:color="auto"/>
            </w:tcBorders>
            <w:vAlign w:val="bottom"/>
          </w:tcPr>
          <w:p w14:paraId="7EE7126D" w14:textId="7050D154" w:rsidR="008256EB" w:rsidRPr="0085391E" w:rsidRDefault="008256EB" w:rsidP="00340EFA">
            <w:pPr>
              <w:spacing w:after="0" w:line="240" w:lineRule="auto"/>
              <w:jc w:val="right"/>
              <w:rPr>
                <w:rFonts w:ascii="Calibri" w:eastAsia="Times New Roman" w:hAnsi="Calibri" w:cs="Calibri"/>
                <w:b/>
                <w:bCs/>
                <w:sz w:val="20"/>
                <w:szCs w:val="20"/>
              </w:rPr>
            </w:pPr>
            <w:r>
              <w:rPr>
                <w:rFonts w:ascii="Calibri" w:hAnsi="Calibri"/>
                <w:b/>
                <w:sz w:val="20"/>
              </w:rPr>
              <w:t>2020</w:t>
            </w:r>
          </w:p>
        </w:tc>
      </w:tr>
      <w:tr w:rsidR="008256EB" w:rsidRPr="0085391E" w14:paraId="7C47B16A" w14:textId="0AAA716D" w:rsidTr="00312210">
        <w:trPr>
          <w:trHeight w:val="300"/>
        </w:trPr>
        <w:tc>
          <w:tcPr>
            <w:tcW w:w="14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BA09B0" w14:textId="77777777" w:rsidR="008256EB" w:rsidRPr="0085391E" w:rsidRDefault="008256EB" w:rsidP="00340EFA">
            <w:pPr>
              <w:spacing w:after="0" w:line="240" w:lineRule="auto"/>
              <w:rPr>
                <w:rFonts w:ascii="Calibri" w:eastAsia="Times New Roman" w:hAnsi="Calibri" w:cs="Calibri"/>
                <w:sz w:val="20"/>
                <w:szCs w:val="20"/>
              </w:rPr>
            </w:pPr>
            <w:r>
              <w:rPr>
                <w:rFonts w:ascii="Calibri" w:hAnsi="Calibri"/>
                <w:sz w:val="20"/>
              </w:rPr>
              <w:t>Total</w:t>
            </w:r>
          </w:p>
        </w:tc>
        <w:tc>
          <w:tcPr>
            <w:tcW w:w="62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127291"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20 842</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C1DF0B"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23 730</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9695F1"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23 635</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031C95"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23 830</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6C7EC2"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25 464</w:t>
            </w:r>
          </w:p>
        </w:tc>
        <w:tc>
          <w:tcPr>
            <w:tcW w:w="585" w:type="pct"/>
            <w:tcBorders>
              <w:top w:val="single" w:sz="4" w:space="0" w:color="auto"/>
              <w:left w:val="single" w:sz="4" w:space="0" w:color="auto"/>
              <w:bottom w:val="single" w:sz="4" w:space="0" w:color="auto"/>
              <w:right w:val="single" w:sz="4" w:space="0" w:color="auto"/>
            </w:tcBorders>
            <w:vAlign w:val="bottom"/>
          </w:tcPr>
          <w:p w14:paraId="47CE261C" w14:textId="6775B4AE" w:rsidR="008256EB" w:rsidRPr="0085391E" w:rsidRDefault="00462AA0" w:rsidP="00340EFA">
            <w:pPr>
              <w:spacing w:after="0" w:line="240" w:lineRule="auto"/>
              <w:jc w:val="right"/>
              <w:rPr>
                <w:rFonts w:ascii="Calibri" w:eastAsia="Times New Roman" w:hAnsi="Calibri" w:cs="Calibri"/>
                <w:sz w:val="20"/>
                <w:szCs w:val="20"/>
              </w:rPr>
            </w:pPr>
            <w:r>
              <w:rPr>
                <w:rFonts w:ascii="Calibri" w:hAnsi="Calibri"/>
                <w:sz w:val="20"/>
              </w:rPr>
              <w:t>24 668</w:t>
            </w:r>
          </w:p>
        </w:tc>
      </w:tr>
      <w:tr w:rsidR="008256EB" w:rsidRPr="0085391E" w14:paraId="596937DC" w14:textId="15E68D5E" w:rsidTr="00312210">
        <w:trPr>
          <w:trHeight w:val="300"/>
        </w:trPr>
        <w:tc>
          <w:tcPr>
            <w:tcW w:w="14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6E20A6" w14:textId="77777777" w:rsidR="008256EB" w:rsidRPr="0085391E" w:rsidRDefault="008256EB" w:rsidP="00340EFA">
            <w:pPr>
              <w:spacing w:after="0" w:line="240" w:lineRule="auto"/>
              <w:rPr>
                <w:rFonts w:ascii="Calibri" w:eastAsia="Times New Roman" w:hAnsi="Calibri" w:cs="Calibri"/>
                <w:sz w:val="20"/>
                <w:szCs w:val="20"/>
              </w:rPr>
            </w:pPr>
            <w:r>
              <w:rPr>
                <w:rFonts w:ascii="Calibri" w:hAnsi="Calibri"/>
                <w:sz w:val="20"/>
              </w:rPr>
              <w:t>of which girls</w:t>
            </w:r>
          </w:p>
        </w:tc>
        <w:tc>
          <w:tcPr>
            <w:tcW w:w="62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E764EF"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7 810</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17FC7D"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8 363</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3E352F"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8 678</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8B0385"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8 925</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12EF0B"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9 777</w:t>
            </w:r>
          </w:p>
        </w:tc>
        <w:tc>
          <w:tcPr>
            <w:tcW w:w="585" w:type="pct"/>
            <w:tcBorders>
              <w:top w:val="single" w:sz="4" w:space="0" w:color="auto"/>
              <w:left w:val="single" w:sz="4" w:space="0" w:color="auto"/>
              <w:bottom w:val="single" w:sz="4" w:space="0" w:color="auto"/>
              <w:right w:val="single" w:sz="4" w:space="0" w:color="auto"/>
            </w:tcBorders>
            <w:vAlign w:val="bottom"/>
          </w:tcPr>
          <w:p w14:paraId="48CA022D" w14:textId="4C6BC2AE" w:rsidR="008256EB" w:rsidRPr="0085391E" w:rsidRDefault="00462AA0" w:rsidP="00340EFA">
            <w:pPr>
              <w:spacing w:after="0" w:line="240" w:lineRule="auto"/>
              <w:jc w:val="right"/>
              <w:rPr>
                <w:rFonts w:ascii="Calibri" w:eastAsia="Times New Roman" w:hAnsi="Calibri" w:cs="Calibri"/>
                <w:sz w:val="20"/>
                <w:szCs w:val="20"/>
              </w:rPr>
            </w:pPr>
            <w:r>
              <w:rPr>
                <w:rFonts w:ascii="Calibri" w:hAnsi="Calibri"/>
                <w:sz w:val="20"/>
              </w:rPr>
              <w:t>9 985</w:t>
            </w:r>
          </w:p>
        </w:tc>
      </w:tr>
      <w:tr w:rsidR="008256EB" w:rsidRPr="0085391E" w14:paraId="5318EDA5" w14:textId="2A426783" w:rsidTr="00312210">
        <w:trPr>
          <w:trHeight w:val="300"/>
        </w:trPr>
        <w:tc>
          <w:tcPr>
            <w:tcW w:w="14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90DBF9" w14:textId="77777777" w:rsidR="008256EB" w:rsidRPr="0085391E" w:rsidRDefault="008256EB" w:rsidP="00340EFA">
            <w:pPr>
              <w:spacing w:after="0" w:line="240" w:lineRule="auto"/>
              <w:rPr>
                <w:rFonts w:ascii="Calibri" w:eastAsia="Times New Roman" w:hAnsi="Calibri" w:cs="Calibri"/>
                <w:sz w:val="20"/>
                <w:szCs w:val="20"/>
              </w:rPr>
            </w:pPr>
            <w:r>
              <w:rPr>
                <w:rFonts w:ascii="Calibri" w:hAnsi="Calibri"/>
                <w:sz w:val="20"/>
              </w:rPr>
              <w:t>of which boys</w:t>
            </w:r>
          </w:p>
        </w:tc>
        <w:tc>
          <w:tcPr>
            <w:tcW w:w="62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53AC42"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13 032</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0440CA"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15 367</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362C93"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14 957</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58B6CD"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14 905</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69C78A"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15 687</w:t>
            </w:r>
          </w:p>
        </w:tc>
        <w:tc>
          <w:tcPr>
            <w:tcW w:w="585" w:type="pct"/>
            <w:tcBorders>
              <w:top w:val="single" w:sz="4" w:space="0" w:color="auto"/>
              <w:left w:val="single" w:sz="4" w:space="0" w:color="auto"/>
              <w:bottom w:val="single" w:sz="4" w:space="0" w:color="auto"/>
              <w:right w:val="single" w:sz="4" w:space="0" w:color="auto"/>
            </w:tcBorders>
            <w:vAlign w:val="bottom"/>
          </w:tcPr>
          <w:p w14:paraId="5089C71C" w14:textId="22285E0A" w:rsidR="008256EB" w:rsidRPr="0085391E" w:rsidRDefault="00462AA0" w:rsidP="00340EFA">
            <w:pPr>
              <w:spacing w:after="0" w:line="240" w:lineRule="auto"/>
              <w:jc w:val="right"/>
              <w:rPr>
                <w:rFonts w:ascii="Calibri" w:eastAsia="Times New Roman" w:hAnsi="Calibri" w:cs="Calibri"/>
                <w:sz w:val="20"/>
                <w:szCs w:val="20"/>
              </w:rPr>
            </w:pPr>
            <w:r>
              <w:rPr>
                <w:rFonts w:ascii="Calibri" w:hAnsi="Calibri"/>
                <w:sz w:val="20"/>
              </w:rPr>
              <w:t>14 683</w:t>
            </w:r>
          </w:p>
        </w:tc>
      </w:tr>
      <w:tr w:rsidR="008256EB" w:rsidRPr="0085391E" w14:paraId="78440E21" w14:textId="56F3B6FE" w:rsidTr="00312210">
        <w:trPr>
          <w:trHeight w:val="300"/>
        </w:trPr>
        <w:tc>
          <w:tcPr>
            <w:tcW w:w="14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61BE29" w14:textId="69D05CC6" w:rsidR="008256EB" w:rsidRPr="0085391E" w:rsidRDefault="008256EB" w:rsidP="00340EFA">
            <w:pPr>
              <w:spacing w:after="0" w:line="240" w:lineRule="auto"/>
              <w:rPr>
                <w:rFonts w:ascii="Calibri" w:eastAsia="Times New Roman" w:hAnsi="Calibri" w:cs="Calibri"/>
                <w:sz w:val="20"/>
                <w:szCs w:val="20"/>
              </w:rPr>
            </w:pPr>
            <w:r>
              <w:rPr>
                <w:rFonts w:ascii="Calibri" w:hAnsi="Calibri"/>
                <w:sz w:val="20"/>
              </w:rPr>
              <w:t>0–6 years</w:t>
            </w:r>
          </w:p>
        </w:tc>
        <w:tc>
          <w:tcPr>
            <w:tcW w:w="62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C92854"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4 071</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1CD4B0"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4 300</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184A4A"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3 990</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E6D785"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3 987</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E6CC99"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4 273</w:t>
            </w:r>
          </w:p>
        </w:tc>
        <w:tc>
          <w:tcPr>
            <w:tcW w:w="585" w:type="pct"/>
            <w:tcBorders>
              <w:top w:val="single" w:sz="4" w:space="0" w:color="auto"/>
              <w:left w:val="single" w:sz="4" w:space="0" w:color="auto"/>
              <w:bottom w:val="single" w:sz="4" w:space="0" w:color="auto"/>
              <w:right w:val="single" w:sz="4" w:space="0" w:color="auto"/>
            </w:tcBorders>
            <w:vAlign w:val="bottom"/>
          </w:tcPr>
          <w:p w14:paraId="5EC00843" w14:textId="058901BF"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4 279</w:t>
            </w:r>
          </w:p>
        </w:tc>
      </w:tr>
      <w:tr w:rsidR="008256EB" w:rsidRPr="0085391E" w14:paraId="12CB6EAF" w14:textId="48C3AC92" w:rsidTr="00312210">
        <w:trPr>
          <w:trHeight w:val="300"/>
        </w:trPr>
        <w:tc>
          <w:tcPr>
            <w:tcW w:w="14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DEEE43" w14:textId="77777777" w:rsidR="008256EB" w:rsidRPr="0085391E" w:rsidRDefault="008256EB" w:rsidP="00340EFA">
            <w:pPr>
              <w:spacing w:after="0" w:line="240" w:lineRule="auto"/>
              <w:rPr>
                <w:rFonts w:ascii="Calibri" w:eastAsia="Times New Roman" w:hAnsi="Calibri" w:cs="Calibri"/>
                <w:sz w:val="20"/>
                <w:szCs w:val="20"/>
              </w:rPr>
            </w:pPr>
            <w:r>
              <w:rPr>
                <w:rFonts w:ascii="Calibri" w:hAnsi="Calibri"/>
                <w:sz w:val="20"/>
              </w:rPr>
              <w:t>of which girls</w:t>
            </w:r>
          </w:p>
        </w:tc>
        <w:tc>
          <w:tcPr>
            <w:tcW w:w="62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677E4C"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1 706</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64EA0D"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1 849</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73B04B"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1 617</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3EF03C"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1 638</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92FB9D"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1 748</w:t>
            </w:r>
          </w:p>
        </w:tc>
        <w:tc>
          <w:tcPr>
            <w:tcW w:w="585" w:type="pct"/>
            <w:tcBorders>
              <w:top w:val="single" w:sz="4" w:space="0" w:color="auto"/>
              <w:left w:val="single" w:sz="4" w:space="0" w:color="auto"/>
              <w:bottom w:val="single" w:sz="4" w:space="0" w:color="auto"/>
              <w:right w:val="single" w:sz="4" w:space="0" w:color="auto"/>
            </w:tcBorders>
            <w:vAlign w:val="bottom"/>
          </w:tcPr>
          <w:p w14:paraId="15C04844" w14:textId="2F665C22"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1 820</w:t>
            </w:r>
          </w:p>
        </w:tc>
      </w:tr>
      <w:tr w:rsidR="008256EB" w:rsidRPr="0085391E" w14:paraId="21E8DDD9" w14:textId="3269C50A" w:rsidTr="00312210">
        <w:trPr>
          <w:trHeight w:val="300"/>
        </w:trPr>
        <w:tc>
          <w:tcPr>
            <w:tcW w:w="14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61EF57" w14:textId="77777777" w:rsidR="008256EB" w:rsidRPr="0085391E" w:rsidRDefault="008256EB" w:rsidP="00340EFA">
            <w:pPr>
              <w:spacing w:after="0" w:line="240" w:lineRule="auto"/>
              <w:rPr>
                <w:rFonts w:ascii="Calibri" w:eastAsia="Times New Roman" w:hAnsi="Calibri" w:cs="Calibri"/>
                <w:sz w:val="20"/>
                <w:szCs w:val="20"/>
              </w:rPr>
            </w:pPr>
            <w:r>
              <w:rPr>
                <w:rFonts w:ascii="Calibri" w:hAnsi="Calibri"/>
                <w:sz w:val="20"/>
              </w:rPr>
              <w:t>of which boys</w:t>
            </w:r>
          </w:p>
        </w:tc>
        <w:tc>
          <w:tcPr>
            <w:tcW w:w="62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27A62F"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2 365</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1F4127"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2 451</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13341B"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2 373</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C2DFD4"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2 349</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1190B3"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2 525</w:t>
            </w:r>
          </w:p>
        </w:tc>
        <w:tc>
          <w:tcPr>
            <w:tcW w:w="585" w:type="pct"/>
            <w:tcBorders>
              <w:top w:val="single" w:sz="4" w:space="0" w:color="auto"/>
              <w:left w:val="single" w:sz="4" w:space="0" w:color="auto"/>
              <w:bottom w:val="single" w:sz="4" w:space="0" w:color="auto"/>
              <w:right w:val="single" w:sz="4" w:space="0" w:color="auto"/>
            </w:tcBorders>
            <w:vAlign w:val="bottom"/>
          </w:tcPr>
          <w:p w14:paraId="1EB8D100" w14:textId="04757FD5"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2 459</w:t>
            </w:r>
          </w:p>
        </w:tc>
      </w:tr>
      <w:tr w:rsidR="008256EB" w:rsidRPr="0085391E" w14:paraId="2BCF1732" w14:textId="7358D305" w:rsidTr="00312210">
        <w:trPr>
          <w:trHeight w:val="300"/>
        </w:trPr>
        <w:tc>
          <w:tcPr>
            <w:tcW w:w="14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9397DC" w14:textId="3CC84A9D" w:rsidR="008256EB" w:rsidRPr="0085391E" w:rsidRDefault="008256EB" w:rsidP="00340EFA">
            <w:pPr>
              <w:spacing w:after="0" w:line="240" w:lineRule="auto"/>
              <w:rPr>
                <w:rFonts w:ascii="Calibri" w:eastAsia="Times New Roman" w:hAnsi="Calibri" w:cs="Calibri"/>
                <w:sz w:val="20"/>
                <w:szCs w:val="20"/>
              </w:rPr>
            </w:pPr>
            <w:r>
              <w:rPr>
                <w:rFonts w:ascii="Calibri" w:hAnsi="Calibri"/>
                <w:sz w:val="20"/>
              </w:rPr>
              <w:t>7–14 years</w:t>
            </w:r>
          </w:p>
        </w:tc>
        <w:tc>
          <w:tcPr>
            <w:tcW w:w="62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35BE72"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10 389</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D7E812"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11 396</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EEA70C"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11 822</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8B4D27"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12 432</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1BC131"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13 824</w:t>
            </w:r>
          </w:p>
        </w:tc>
        <w:tc>
          <w:tcPr>
            <w:tcW w:w="585" w:type="pct"/>
            <w:tcBorders>
              <w:top w:val="single" w:sz="4" w:space="0" w:color="auto"/>
              <w:left w:val="single" w:sz="4" w:space="0" w:color="auto"/>
              <w:bottom w:val="single" w:sz="4" w:space="0" w:color="auto"/>
              <w:right w:val="single" w:sz="4" w:space="0" w:color="auto"/>
            </w:tcBorders>
            <w:vAlign w:val="bottom"/>
          </w:tcPr>
          <w:p w14:paraId="31A46107" w14:textId="13C0AFFD"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13 257</w:t>
            </w:r>
          </w:p>
        </w:tc>
      </w:tr>
      <w:tr w:rsidR="008256EB" w:rsidRPr="0085391E" w14:paraId="07E661D7" w14:textId="4A6B805E" w:rsidTr="00312210">
        <w:trPr>
          <w:trHeight w:val="300"/>
        </w:trPr>
        <w:tc>
          <w:tcPr>
            <w:tcW w:w="14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B99AF4" w14:textId="77777777" w:rsidR="008256EB" w:rsidRPr="0085391E" w:rsidRDefault="008256EB" w:rsidP="00340EFA">
            <w:pPr>
              <w:spacing w:after="0" w:line="240" w:lineRule="auto"/>
              <w:rPr>
                <w:rFonts w:ascii="Calibri" w:eastAsia="Times New Roman" w:hAnsi="Calibri" w:cs="Calibri"/>
                <w:sz w:val="20"/>
                <w:szCs w:val="20"/>
              </w:rPr>
            </w:pPr>
            <w:r>
              <w:rPr>
                <w:rFonts w:ascii="Calibri" w:hAnsi="Calibri"/>
                <w:sz w:val="20"/>
              </w:rPr>
              <w:t>of which girls</w:t>
            </w:r>
          </w:p>
        </w:tc>
        <w:tc>
          <w:tcPr>
            <w:tcW w:w="62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7A488C"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3 709</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3E0EC2"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4 030</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C8F189"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4 318</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E6CC10"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4 558</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2F83F7"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5 216</w:t>
            </w:r>
          </w:p>
        </w:tc>
        <w:tc>
          <w:tcPr>
            <w:tcW w:w="585" w:type="pct"/>
            <w:tcBorders>
              <w:top w:val="single" w:sz="4" w:space="0" w:color="auto"/>
              <w:left w:val="single" w:sz="4" w:space="0" w:color="auto"/>
              <w:bottom w:val="single" w:sz="4" w:space="0" w:color="auto"/>
              <w:right w:val="single" w:sz="4" w:space="0" w:color="auto"/>
            </w:tcBorders>
            <w:vAlign w:val="bottom"/>
          </w:tcPr>
          <w:p w14:paraId="19286F77" w14:textId="0DC691AF"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5 268</w:t>
            </w:r>
          </w:p>
        </w:tc>
      </w:tr>
      <w:tr w:rsidR="008256EB" w:rsidRPr="0085391E" w14:paraId="7B81EC9A" w14:textId="7DE5E21E" w:rsidTr="00312210">
        <w:trPr>
          <w:trHeight w:val="300"/>
        </w:trPr>
        <w:tc>
          <w:tcPr>
            <w:tcW w:w="14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44370B" w14:textId="77777777" w:rsidR="008256EB" w:rsidRPr="0085391E" w:rsidRDefault="008256EB" w:rsidP="00340EFA">
            <w:pPr>
              <w:spacing w:after="0" w:line="240" w:lineRule="auto"/>
              <w:rPr>
                <w:rFonts w:ascii="Calibri" w:eastAsia="Times New Roman" w:hAnsi="Calibri" w:cs="Calibri"/>
                <w:sz w:val="20"/>
                <w:szCs w:val="20"/>
              </w:rPr>
            </w:pPr>
            <w:r>
              <w:rPr>
                <w:rFonts w:ascii="Calibri" w:hAnsi="Calibri"/>
                <w:sz w:val="20"/>
              </w:rPr>
              <w:t>of which boys</w:t>
            </w:r>
          </w:p>
        </w:tc>
        <w:tc>
          <w:tcPr>
            <w:tcW w:w="62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0074D7"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6 680</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8F3FC3"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7 366</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8DE5A5"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7 504</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AFC190"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7 874</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A163E3"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8 608</w:t>
            </w:r>
          </w:p>
        </w:tc>
        <w:tc>
          <w:tcPr>
            <w:tcW w:w="585" w:type="pct"/>
            <w:tcBorders>
              <w:top w:val="single" w:sz="4" w:space="0" w:color="auto"/>
              <w:left w:val="single" w:sz="4" w:space="0" w:color="auto"/>
              <w:bottom w:val="single" w:sz="4" w:space="0" w:color="auto"/>
              <w:right w:val="single" w:sz="4" w:space="0" w:color="auto"/>
            </w:tcBorders>
            <w:vAlign w:val="bottom"/>
          </w:tcPr>
          <w:p w14:paraId="7720A3BD" w14:textId="04D4DCFE"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7 989</w:t>
            </w:r>
          </w:p>
        </w:tc>
      </w:tr>
      <w:tr w:rsidR="008256EB" w:rsidRPr="0085391E" w14:paraId="29DB14CC" w14:textId="1C438A9D" w:rsidTr="00312210">
        <w:trPr>
          <w:trHeight w:val="300"/>
        </w:trPr>
        <w:tc>
          <w:tcPr>
            <w:tcW w:w="14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5EDACA" w14:textId="768BEA13" w:rsidR="008256EB" w:rsidRPr="0085391E" w:rsidRDefault="008256EB" w:rsidP="00340EFA">
            <w:pPr>
              <w:spacing w:after="0" w:line="240" w:lineRule="auto"/>
              <w:rPr>
                <w:rFonts w:ascii="Calibri" w:eastAsia="Times New Roman" w:hAnsi="Calibri" w:cs="Calibri"/>
                <w:sz w:val="20"/>
                <w:szCs w:val="20"/>
              </w:rPr>
            </w:pPr>
            <w:r>
              <w:rPr>
                <w:rFonts w:ascii="Calibri" w:hAnsi="Calibri"/>
                <w:sz w:val="20"/>
              </w:rPr>
              <w:t>15–17 years</w:t>
            </w:r>
          </w:p>
        </w:tc>
        <w:tc>
          <w:tcPr>
            <w:tcW w:w="62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FC4130"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6 382</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5DA50E"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8 034</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91E306"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7 823</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BF4E52"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7 411</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2C8445"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7 367</w:t>
            </w:r>
          </w:p>
        </w:tc>
        <w:tc>
          <w:tcPr>
            <w:tcW w:w="585" w:type="pct"/>
            <w:tcBorders>
              <w:top w:val="single" w:sz="4" w:space="0" w:color="auto"/>
              <w:left w:val="single" w:sz="4" w:space="0" w:color="auto"/>
              <w:bottom w:val="single" w:sz="4" w:space="0" w:color="auto"/>
              <w:right w:val="single" w:sz="4" w:space="0" w:color="auto"/>
            </w:tcBorders>
            <w:vAlign w:val="bottom"/>
          </w:tcPr>
          <w:p w14:paraId="662979F5" w14:textId="66D61180"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7 132</w:t>
            </w:r>
          </w:p>
        </w:tc>
      </w:tr>
      <w:tr w:rsidR="008256EB" w:rsidRPr="0085391E" w14:paraId="7E6FE22B" w14:textId="196281D9" w:rsidTr="00312210">
        <w:trPr>
          <w:trHeight w:val="300"/>
        </w:trPr>
        <w:tc>
          <w:tcPr>
            <w:tcW w:w="14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B9A5C2" w14:textId="77777777" w:rsidR="008256EB" w:rsidRPr="0085391E" w:rsidRDefault="008256EB" w:rsidP="00340EFA">
            <w:pPr>
              <w:spacing w:after="0" w:line="240" w:lineRule="auto"/>
              <w:rPr>
                <w:rFonts w:ascii="Calibri" w:eastAsia="Times New Roman" w:hAnsi="Calibri" w:cs="Calibri"/>
                <w:sz w:val="20"/>
                <w:szCs w:val="20"/>
              </w:rPr>
            </w:pPr>
            <w:r>
              <w:rPr>
                <w:rFonts w:ascii="Calibri" w:hAnsi="Calibri"/>
                <w:sz w:val="20"/>
              </w:rPr>
              <w:t>of which girls</w:t>
            </w:r>
          </w:p>
        </w:tc>
        <w:tc>
          <w:tcPr>
            <w:tcW w:w="62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18E089"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2 395</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6AD889"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2 484</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01E7D9"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2 743</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282EC6"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2 729</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972B95"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2 813</w:t>
            </w:r>
          </w:p>
        </w:tc>
        <w:tc>
          <w:tcPr>
            <w:tcW w:w="585" w:type="pct"/>
            <w:tcBorders>
              <w:top w:val="single" w:sz="4" w:space="0" w:color="auto"/>
              <w:left w:val="single" w:sz="4" w:space="0" w:color="auto"/>
              <w:bottom w:val="single" w:sz="4" w:space="0" w:color="auto"/>
              <w:right w:val="single" w:sz="4" w:space="0" w:color="auto"/>
            </w:tcBorders>
            <w:vAlign w:val="bottom"/>
          </w:tcPr>
          <w:p w14:paraId="731C2ABC" w14:textId="2BC50F5F"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2 897</w:t>
            </w:r>
          </w:p>
        </w:tc>
      </w:tr>
      <w:tr w:rsidR="008256EB" w:rsidRPr="0085391E" w14:paraId="26407234" w14:textId="79BDF822" w:rsidTr="00312210">
        <w:trPr>
          <w:trHeight w:val="300"/>
        </w:trPr>
        <w:tc>
          <w:tcPr>
            <w:tcW w:w="14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449351" w14:textId="77777777" w:rsidR="008256EB" w:rsidRPr="0085391E" w:rsidRDefault="008256EB" w:rsidP="00340EFA">
            <w:pPr>
              <w:spacing w:after="0" w:line="240" w:lineRule="auto"/>
              <w:rPr>
                <w:rFonts w:ascii="Calibri" w:eastAsia="Times New Roman" w:hAnsi="Calibri" w:cs="Calibri"/>
                <w:sz w:val="20"/>
                <w:szCs w:val="20"/>
              </w:rPr>
            </w:pPr>
            <w:r>
              <w:rPr>
                <w:rFonts w:ascii="Calibri" w:hAnsi="Calibri"/>
                <w:sz w:val="20"/>
              </w:rPr>
              <w:t>of which boys</w:t>
            </w:r>
          </w:p>
        </w:tc>
        <w:tc>
          <w:tcPr>
            <w:tcW w:w="62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D46277"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3 987</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D2597B"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5 550</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BF8CE3"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5 080</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8CCC0F"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4 682</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7D555C"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4 554</w:t>
            </w:r>
          </w:p>
        </w:tc>
        <w:tc>
          <w:tcPr>
            <w:tcW w:w="585" w:type="pct"/>
            <w:tcBorders>
              <w:top w:val="single" w:sz="4" w:space="0" w:color="auto"/>
              <w:left w:val="single" w:sz="4" w:space="0" w:color="auto"/>
              <w:bottom w:val="single" w:sz="4" w:space="0" w:color="auto"/>
              <w:right w:val="single" w:sz="4" w:space="0" w:color="auto"/>
            </w:tcBorders>
            <w:vAlign w:val="bottom"/>
          </w:tcPr>
          <w:p w14:paraId="07E518BB" w14:textId="396DDDEF"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4 235</w:t>
            </w:r>
          </w:p>
        </w:tc>
      </w:tr>
      <w:tr w:rsidR="008256EB" w:rsidRPr="0085391E" w14:paraId="18C9E970" w14:textId="0E1AE7CA" w:rsidTr="00312210">
        <w:trPr>
          <w:trHeight w:val="300"/>
        </w:trPr>
        <w:tc>
          <w:tcPr>
            <w:tcW w:w="14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6A0F2F" w14:textId="77777777" w:rsidR="008256EB" w:rsidRPr="0085391E" w:rsidRDefault="008256EB" w:rsidP="00340EFA">
            <w:pPr>
              <w:spacing w:after="0" w:line="240" w:lineRule="auto"/>
              <w:rPr>
                <w:rFonts w:ascii="Calibri" w:eastAsia="Times New Roman" w:hAnsi="Calibri" w:cs="Calibri"/>
                <w:sz w:val="20"/>
                <w:szCs w:val="20"/>
              </w:rPr>
            </w:pPr>
            <w:r>
              <w:rPr>
                <w:rFonts w:ascii="Calibri" w:hAnsi="Calibri"/>
                <w:sz w:val="20"/>
              </w:rPr>
              <w:t>Known to the victim</w:t>
            </w:r>
          </w:p>
        </w:tc>
        <w:tc>
          <w:tcPr>
            <w:tcW w:w="62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D52CD5"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16 857</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25A80C"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18 958</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AC7E79"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18 835</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7C9E94"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19 119</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DC7D91" w14:textId="5E476095" w:rsidR="008256EB" w:rsidRPr="0085391E" w:rsidRDefault="00462AA0" w:rsidP="00340EFA">
            <w:pPr>
              <w:spacing w:after="0" w:line="240" w:lineRule="auto"/>
              <w:jc w:val="right"/>
              <w:rPr>
                <w:rFonts w:ascii="Calibri" w:eastAsia="Times New Roman" w:hAnsi="Calibri" w:cs="Calibri"/>
                <w:sz w:val="20"/>
                <w:szCs w:val="20"/>
              </w:rPr>
            </w:pPr>
            <w:r>
              <w:rPr>
                <w:rFonts w:ascii="Calibri" w:hAnsi="Calibri"/>
                <w:sz w:val="20"/>
              </w:rPr>
              <w:t>20 685</w:t>
            </w:r>
          </w:p>
        </w:tc>
        <w:tc>
          <w:tcPr>
            <w:tcW w:w="585" w:type="pct"/>
            <w:tcBorders>
              <w:top w:val="single" w:sz="4" w:space="0" w:color="auto"/>
              <w:left w:val="single" w:sz="4" w:space="0" w:color="auto"/>
              <w:bottom w:val="single" w:sz="4" w:space="0" w:color="auto"/>
              <w:right w:val="single" w:sz="4" w:space="0" w:color="auto"/>
            </w:tcBorders>
            <w:vAlign w:val="bottom"/>
          </w:tcPr>
          <w:p w14:paraId="393ADD7E" w14:textId="5E61423D" w:rsidR="008256EB" w:rsidRPr="0085391E" w:rsidRDefault="00462AA0" w:rsidP="00340EFA">
            <w:pPr>
              <w:spacing w:after="0" w:line="240" w:lineRule="auto"/>
              <w:jc w:val="right"/>
              <w:rPr>
                <w:rFonts w:ascii="Calibri" w:eastAsia="Times New Roman" w:hAnsi="Calibri" w:cs="Calibri"/>
                <w:sz w:val="20"/>
                <w:szCs w:val="20"/>
              </w:rPr>
            </w:pPr>
            <w:r>
              <w:rPr>
                <w:rFonts w:ascii="Calibri" w:hAnsi="Calibri"/>
                <w:sz w:val="20"/>
              </w:rPr>
              <w:t>20 021</w:t>
            </w:r>
          </w:p>
        </w:tc>
      </w:tr>
      <w:tr w:rsidR="008256EB" w:rsidRPr="0085391E" w14:paraId="0954ADD9" w14:textId="7C54EDA9" w:rsidTr="00312210">
        <w:trPr>
          <w:trHeight w:val="300"/>
        </w:trPr>
        <w:tc>
          <w:tcPr>
            <w:tcW w:w="14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0D254A" w14:textId="77777777" w:rsidR="008256EB" w:rsidRPr="0085391E" w:rsidRDefault="008256EB" w:rsidP="00340EFA">
            <w:pPr>
              <w:spacing w:after="0" w:line="240" w:lineRule="auto"/>
              <w:rPr>
                <w:rFonts w:ascii="Calibri" w:eastAsia="Times New Roman" w:hAnsi="Calibri" w:cs="Calibri"/>
                <w:sz w:val="20"/>
                <w:szCs w:val="20"/>
              </w:rPr>
            </w:pPr>
            <w:r>
              <w:rPr>
                <w:rFonts w:ascii="Calibri" w:hAnsi="Calibri"/>
                <w:sz w:val="20"/>
              </w:rPr>
              <w:t>Unknown to the victim</w:t>
            </w:r>
          </w:p>
        </w:tc>
        <w:tc>
          <w:tcPr>
            <w:tcW w:w="62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5C32D1"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3 985</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1658D6"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4 772</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5AEC94"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4 800</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328D48"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4 711</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62E0BE" w14:textId="01470E93" w:rsidR="008256EB" w:rsidRPr="0085391E" w:rsidRDefault="00462AA0" w:rsidP="00340EFA">
            <w:pPr>
              <w:spacing w:after="0" w:line="240" w:lineRule="auto"/>
              <w:jc w:val="right"/>
              <w:rPr>
                <w:rFonts w:ascii="Calibri" w:eastAsia="Times New Roman" w:hAnsi="Calibri" w:cs="Calibri"/>
                <w:sz w:val="20"/>
                <w:szCs w:val="20"/>
              </w:rPr>
            </w:pPr>
            <w:r>
              <w:rPr>
                <w:rFonts w:ascii="Calibri" w:hAnsi="Calibri"/>
                <w:sz w:val="20"/>
              </w:rPr>
              <w:t>4 779</w:t>
            </w:r>
          </w:p>
        </w:tc>
        <w:tc>
          <w:tcPr>
            <w:tcW w:w="585" w:type="pct"/>
            <w:tcBorders>
              <w:top w:val="single" w:sz="4" w:space="0" w:color="auto"/>
              <w:left w:val="single" w:sz="4" w:space="0" w:color="auto"/>
              <w:bottom w:val="single" w:sz="4" w:space="0" w:color="auto"/>
              <w:right w:val="single" w:sz="4" w:space="0" w:color="auto"/>
            </w:tcBorders>
            <w:vAlign w:val="bottom"/>
          </w:tcPr>
          <w:p w14:paraId="612E5704" w14:textId="038D9A15" w:rsidR="008256EB" w:rsidRPr="0085391E" w:rsidRDefault="00462AA0" w:rsidP="00340EFA">
            <w:pPr>
              <w:spacing w:after="0" w:line="240" w:lineRule="auto"/>
              <w:jc w:val="right"/>
              <w:rPr>
                <w:rFonts w:ascii="Calibri" w:eastAsia="Times New Roman" w:hAnsi="Calibri" w:cs="Calibri"/>
                <w:sz w:val="20"/>
                <w:szCs w:val="20"/>
              </w:rPr>
            </w:pPr>
            <w:r>
              <w:rPr>
                <w:rFonts w:ascii="Calibri" w:hAnsi="Calibri"/>
                <w:sz w:val="20"/>
              </w:rPr>
              <w:t>4 647</w:t>
            </w:r>
          </w:p>
        </w:tc>
      </w:tr>
      <w:tr w:rsidR="008256EB" w:rsidRPr="0085391E" w14:paraId="6F7ACAD6" w14:textId="67741215" w:rsidTr="00312210">
        <w:trPr>
          <w:trHeight w:val="300"/>
        </w:trPr>
        <w:tc>
          <w:tcPr>
            <w:tcW w:w="14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9E02A0" w14:textId="77777777" w:rsidR="008256EB" w:rsidRPr="0085391E" w:rsidRDefault="008256EB" w:rsidP="00340EFA">
            <w:pPr>
              <w:spacing w:after="0" w:line="240" w:lineRule="auto"/>
              <w:rPr>
                <w:rFonts w:ascii="Calibri" w:eastAsia="Times New Roman" w:hAnsi="Calibri" w:cs="Calibri"/>
                <w:sz w:val="20"/>
                <w:szCs w:val="20"/>
              </w:rPr>
            </w:pPr>
            <w:r>
              <w:rPr>
                <w:rFonts w:ascii="Calibri" w:hAnsi="Calibri"/>
                <w:sz w:val="20"/>
              </w:rPr>
              <w:t>Outdoors</w:t>
            </w:r>
          </w:p>
        </w:tc>
        <w:tc>
          <w:tcPr>
            <w:tcW w:w="62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D76EB9"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6 432</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BF6455"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7 782</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78E267"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7 878</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9254DE"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7 623</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CEC57B"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8 156</w:t>
            </w:r>
          </w:p>
        </w:tc>
        <w:tc>
          <w:tcPr>
            <w:tcW w:w="585" w:type="pct"/>
            <w:tcBorders>
              <w:top w:val="single" w:sz="4" w:space="0" w:color="auto"/>
              <w:left w:val="single" w:sz="4" w:space="0" w:color="auto"/>
              <w:bottom w:val="single" w:sz="4" w:space="0" w:color="auto"/>
              <w:right w:val="single" w:sz="4" w:space="0" w:color="auto"/>
            </w:tcBorders>
            <w:vAlign w:val="bottom"/>
          </w:tcPr>
          <w:p w14:paraId="6AE68C8A" w14:textId="37393204" w:rsidR="008256EB" w:rsidRPr="0085391E" w:rsidRDefault="00462AA0" w:rsidP="00340EFA">
            <w:pPr>
              <w:spacing w:after="0" w:line="240" w:lineRule="auto"/>
              <w:jc w:val="right"/>
              <w:rPr>
                <w:rFonts w:ascii="Calibri" w:eastAsia="Times New Roman" w:hAnsi="Calibri" w:cs="Calibri"/>
                <w:sz w:val="20"/>
                <w:szCs w:val="20"/>
              </w:rPr>
            </w:pPr>
            <w:r>
              <w:rPr>
                <w:rFonts w:ascii="Calibri" w:hAnsi="Calibri"/>
                <w:sz w:val="20"/>
              </w:rPr>
              <w:t>8 449</w:t>
            </w:r>
          </w:p>
        </w:tc>
      </w:tr>
      <w:tr w:rsidR="008256EB" w:rsidRPr="0085391E" w14:paraId="39F08049" w14:textId="7D376320" w:rsidTr="00312210">
        <w:trPr>
          <w:trHeight w:val="300"/>
        </w:trPr>
        <w:tc>
          <w:tcPr>
            <w:tcW w:w="14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C454B3" w14:textId="77777777" w:rsidR="008256EB" w:rsidRPr="0085391E" w:rsidRDefault="008256EB" w:rsidP="00340EFA">
            <w:pPr>
              <w:spacing w:after="0" w:line="240" w:lineRule="auto"/>
              <w:rPr>
                <w:rFonts w:ascii="Calibri" w:eastAsia="Times New Roman" w:hAnsi="Calibri" w:cs="Calibri"/>
                <w:sz w:val="20"/>
                <w:szCs w:val="20"/>
              </w:rPr>
            </w:pPr>
            <w:r>
              <w:rPr>
                <w:rFonts w:ascii="Calibri" w:hAnsi="Calibri"/>
                <w:sz w:val="20"/>
              </w:rPr>
              <w:t>Indoors</w:t>
            </w:r>
          </w:p>
        </w:tc>
        <w:tc>
          <w:tcPr>
            <w:tcW w:w="62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F232AB"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14 410</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8E8338"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15 948</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4CBE8E"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15 757</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3724CD"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16 207</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8BB6CB" w14:textId="77777777" w:rsidR="008256EB" w:rsidRPr="0085391E" w:rsidRDefault="008256EB" w:rsidP="00340EFA">
            <w:pPr>
              <w:spacing w:after="0" w:line="240" w:lineRule="auto"/>
              <w:jc w:val="right"/>
              <w:rPr>
                <w:rFonts w:ascii="Calibri" w:eastAsia="Times New Roman" w:hAnsi="Calibri" w:cs="Calibri"/>
                <w:sz w:val="20"/>
                <w:szCs w:val="20"/>
              </w:rPr>
            </w:pPr>
            <w:r>
              <w:rPr>
                <w:rFonts w:ascii="Calibri" w:hAnsi="Calibri"/>
                <w:sz w:val="20"/>
              </w:rPr>
              <w:t>17 308</w:t>
            </w:r>
          </w:p>
        </w:tc>
        <w:tc>
          <w:tcPr>
            <w:tcW w:w="585" w:type="pct"/>
            <w:tcBorders>
              <w:top w:val="single" w:sz="4" w:space="0" w:color="auto"/>
              <w:left w:val="single" w:sz="4" w:space="0" w:color="auto"/>
              <w:bottom w:val="single" w:sz="4" w:space="0" w:color="auto"/>
              <w:right w:val="single" w:sz="4" w:space="0" w:color="auto"/>
            </w:tcBorders>
            <w:vAlign w:val="bottom"/>
          </w:tcPr>
          <w:p w14:paraId="50E2B9AF" w14:textId="0D031DA4" w:rsidR="008256EB" w:rsidRPr="0085391E" w:rsidRDefault="00462AA0" w:rsidP="00340EFA">
            <w:pPr>
              <w:spacing w:after="0" w:line="240" w:lineRule="auto"/>
              <w:jc w:val="right"/>
              <w:rPr>
                <w:rFonts w:ascii="Calibri" w:eastAsia="Times New Roman" w:hAnsi="Calibri" w:cs="Calibri"/>
                <w:sz w:val="20"/>
                <w:szCs w:val="20"/>
              </w:rPr>
            </w:pPr>
            <w:r>
              <w:rPr>
                <w:rFonts w:ascii="Calibri" w:hAnsi="Calibri"/>
                <w:sz w:val="20"/>
              </w:rPr>
              <w:t>16 219</w:t>
            </w:r>
          </w:p>
        </w:tc>
      </w:tr>
    </w:tbl>
    <w:p w14:paraId="5A7631C8" w14:textId="544CC36E" w:rsidR="006647C9" w:rsidRDefault="006647C9" w:rsidP="00ED2815">
      <w:pPr>
        <w:pStyle w:val="Rubrik4utannumrering"/>
      </w:pPr>
      <w:r>
        <w:t xml:space="preserve">Table 40(b) 2. Assault, number of </w:t>
      </w:r>
      <w:r w:rsidR="004317A3">
        <w:t>investigated offences</w:t>
      </w:r>
      <w:r>
        <w:t xml:space="preserve">, 2015–2019. Source: Official </w:t>
      </w:r>
      <w:r w:rsidR="005D649A">
        <w:t xml:space="preserve">crime </w:t>
      </w:r>
      <w:r w:rsidR="00E41F82">
        <w:t>statistics,</w:t>
      </w:r>
      <w:r>
        <w:t xml:space="preserve"> the Swedish National Council for Crime Prevention.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80"/>
        <w:gridCol w:w="1020"/>
        <w:gridCol w:w="1180"/>
        <w:gridCol w:w="1180"/>
        <w:gridCol w:w="1180"/>
        <w:gridCol w:w="1180"/>
        <w:gridCol w:w="940"/>
      </w:tblGrid>
      <w:tr w:rsidR="00F1740F" w:rsidRPr="0085391E" w14:paraId="04811C2E" w14:textId="4A64BB34" w:rsidTr="00312210">
        <w:trPr>
          <w:trHeight w:val="300"/>
        </w:trPr>
        <w:tc>
          <w:tcPr>
            <w:tcW w:w="1313" w:type="pct"/>
            <w:shd w:val="clear" w:color="auto" w:fill="auto"/>
            <w:noWrap/>
            <w:vAlign w:val="bottom"/>
            <w:hideMark/>
          </w:tcPr>
          <w:p w14:paraId="0360A784" w14:textId="77777777" w:rsidR="00F1740F" w:rsidRPr="0085391E" w:rsidRDefault="00F1740F" w:rsidP="00340EFA">
            <w:pPr>
              <w:spacing w:after="0" w:line="240" w:lineRule="auto"/>
              <w:rPr>
                <w:rFonts w:ascii="Calibri" w:eastAsia="Times New Roman" w:hAnsi="Calibri" w:cs="Calibri"/>
                <w:sz w:val="20"/>
                <w:szCs w:val="20"/>
                <w:lang w:eastAsia="sv-SE"/>
              </w:rPr>
            </w:pPr>
          </w:p>
        </w:tc>
        <w:tc>
          <w:tcPr>
            <w:tcW w:w="563" w:type="pct"/>
            <w:shd w:val="clear" w:color="auto" w:fill="auto"/>
            <w:noWrap/>
            <w:vAlign w:val="bottom"/>
            <w:hideMark/>
          </w:tcPr>
          <w:p w14:paraId="2E072EF9" w14:textId="77777777" w:rsidR="00F1740F" w:rsidRPr="0085391E" w:rsidRDefault="00F1740F" w:rsidP="00340EFA">
            <w:pPr>
              <w:spacing w:after="0" w:line="240" w:lineRule="auto"/>
              <w:jc w:val="right"/>
              <w:rPr>
                <w:rFonts w:ascii="Calibri" w:eastAsia="Times New Roman" w:hAnsi="Calibri" w:cs="Calibri"/>
                <w:b/>
                <w:bCs/>
                <w:sz w:val="20"/>
                <w:szCs w:val="20"/>
              </w:rPr>
            </w:pPr>
            <w:r>
              <w:rPr>
                <w:rFonts w:ascii="Calibri" w:hAnsi="Calibri"/>
                <w:b/>
                <w:sz w:val="20"/>
              </w:rPr>
              <w:t>2015</w:t>
            </w:r>
          </w:p>
        </w:tc>
        <w:tc>
          <w:tcPr>
            <w:tcW w:w="651" w:type="pct"/>
            <w:shd w:val="clear" w:color="auto" w:fill="auto"/>
            <w:noWrap/>
            <w:vAlign w:val="bottom"/>
            <w:hideMark/>
          </w:tcPr>
          <w:p w14:paraId="64A1CCE3" w14:textId="77777777" w:rsidR="00F1740F" w:rsidRPr="0085391E" w:rsidRDefault="00F1740F" w:rsidP="00340EFA">
            <w:pPr>
              <w:spacing w:after="0" w:line="240" w:lineRule="auto"/>
              <w:jc w:val="right"/>
              <w:rPr>
                <w:rFonts w:ascii="Calibri" w:eastAsia="Times New Roman" w:hAnsi="Calibri" w:cs="Calibri"/>
                <w:b/>
                <w:bCs/>
                <w:sz w:val="20"/>
                <w:szCs w:val="20"/>
              </w:rPr>
            </w:pPr>
            <w:r>
              <w:rPr>
                <w:rFonts w:ascii="Calibri" w:hAnsi="Calibri"/>
                <w:b/>
                <w:sz w:val="20"/>
              </w:rPr>
              <w:t>2016</w:t>
            </w:r>
          </w:p>
        </w:tc>
        <w:tc>
          <w:tcPr>
            <w:tcW w:w="651" w:type="pct"/>
            <w:shd w:val="clear" w:color="auto" w:fill="auto"/>
            <w:noWrap/>
            <w:vAlign w:val="bottom"/>
            <w:hideMark/>
          </w:tcPr>
          <w:p w14:paraId="2E3E16C7" w14:textId="77777777" w:rsidR="00F1740F" w:rsidRPr="0085391E" w:rsidRDefault="00F1740F" w:rsidP="00340EFA">
            <w:pPr>
              <w:spacing w:after="0" w:line="240" w:lineRule="auto"/>
              <w:jc w:val="right"/>
              <w:rPr>
                <w:rFonts w:ascii="Calibri" w:eastAsia="Times New Roman" w:hAnsi="Calibri" w:cs="Calibri"/>
                <w:b/>
                <w:bCs/>
                <w:sz w:val="20"/>
                <w:szCs w:val="20"/>
              </w:rPr>
            </w:pPr>
            <w:r>
              <w:rPr>
                <w:rFonts w:ascii="Calibri" w:hAnsi="Calibri"/>
                <w:b/>
                <w:sz w:val="20"/>
              </w:rPr>
              <w:t>2017</w:t>
            </w:r>
          </w:p>
        </w:tc>
        <w:tc>
          <w:tcPr>
            <w:tcW w:w="651" w:type="pct"/>
            <w:shd w:val="clear" w:color="auto" w:fill="auto"/>
            <w:noWrap/>
            <w:vAlign w:val="bottom"/>
            <w:hideMark/>
          </w:tcPr>
          <w:p w14:paraId="1EFCA2DE" w14:textId="77777777" w:rsidR="00F1740F" w:rsidRPr="0085391E" w:rsidRDefault="00F1740F" w:rsidP="00340EFA">
            <w:pPr>
              <w:spacing w:after="0" w:line="240" w:lineRule="auto"/>
              <w:jc w:val="right"/>
              <w:rPr>
                <w:rFonts w:ascii="Calibri" w:eastAsia="Times New Roman" w:hAnsi="Calibri" w:cs="Calibri"/>
                <w:b/>
                <w:bCs/>
                <w:sz w:val="20"/>
                <w:szCs w:val="20"/>
              </w:rPr>
            </w:pPr>
            <w:r>
              <w:rPr>
                <w:rFonts w:ascii="Calibri" w:hAnsi="Calibri"/>
                <w:b/>
                <w:sz w:val="20"/>
              </w:rPr>
              <w:t>2018</w:t>
            </w:r>
          </w:p>
        </w:tc>
        <w:tc>
          <w:tcPr>
            <w:tcW w:w="651" w:type="pct"/>
            <w:shd w:val="clear" w:color="auto" w:fill="auto"/>
            <w:noWrap/>
            <w:vAlign w:val="bottom"/>
            <w:hideMark/>
          </w:tcPr>
          <w:p w14:paraId="5D00D891" w14:textId="77777777" w:rsidR="00F1740F" w:rsidRPr="0085391E" w:rsidRDefault="00F1740F" w:rsidP="00340EFA">
            <w:pPr>
              <w:spacing w:after="0" w:line="240" w:lineRule="auto"/>
              <w:jc w:val="right"/>
              <w:rPr>
                <w:rFonts w:ascii="Calibri" w:eastAsia="Times New Roman" w:hAnsi="Calibri" w:cs="Calibri"/>
                <w:b/>
                <w:bCs/>
                <w:sz w:val="20"/>
                <w:szCs w:val="20"/>
              </w:rPr>
            </w:pPr>
            <w:r>
              <w:rPr>
                <w:rFonts w:ascii="Calibri" w:hAnsi="Calibri"/>
                <w:b/>
                <w:sz w:val="20"/>
              </w:rPr>
              <w:t>2019</w:t>
            </w:r>
          </w:p>
        </w:tc>
        <w:tc>
          <w:tcPr>
            <w:tcW w:w="519" w:type="pct"/>
            <w:vAlign w:val="bottom"/>
          </w:tcPr>
          <w:p w14:paraId="156E98D4" w14:textId="6E24B618" w:rsidR="00F1740F" w:rsidRPr="0085391E" w:rsidRDefault="00F1740F" w:rsidP="00340EFA">
            <w:pPr>
              <w:spacing w:after="0" w:line="240" w:lineRule="auto"/>
              <w:jc w:val="right"/>
              <w:rPr>
                <w:rFonts w:ascii="Calibri" w:eastAsia="Times New Roman" w:hAnsi="Calibri" w:cs="Calibri"/>
                <w:b/>
                <w:bCs/>
                <w:sz w:val="20"/>
                <w:szCs w:val="20"/>
              </w:rPr>
            </w:pPr>
            <w:r>
              <w:rPr>
                <w:rFonts w:ascii="Calibri" w:hAnsi="Calibri"/>
                <w:b/>
                <w:sz w:val="20"/>
              </w:rPr>
              <w:t>2020</w:t>
            </w:r>
          </w:p>
        </w:tc>
      </w:tr>
      <w:tr w:rsidR="00F1740F" w:rsidRPr="0085391E" w14:paraId="392F1D50" w14:textId="0C26840B" w:rsidTr="00312210">
        <w:trPr>
          <w:trHeight w:val="300"/>
        </w:trPr>
        <w:tc>
          <w:tcPr>
            <w:tcW w:w="1313" w:type="pct"/>
            <w:shd w:val="clear" w:color="auto" w:fill="auto"/>
            <w:noWrap/>
            <w:vAlign w:val="bottom"/>
            <w:hideMark/>
          </w:tcPr>
          <w:p w14:paraId="6822BA98" w14:textId="77777777" w:rsidR="00F1740F" w:rsidRPr="0085391E" w:rsidRDefault="00F1740F" w:rsidP="00340EFA">
            <w:pPr>
              <w:spacing w:after="0" w:line="240" w:lineRule="auto"/>
              <w:rPr>
                <w:rFonts w:ascii="Calibri" w:eastAsia="Times New Roman" w:hAnsi="Calibri" w:cs="Calibri"/>
                <w:sz w:val="20"/>
                <w:szCs w:val="20"/>
              </w:rPr>
            </w:pPr>
            <w:r>
              <w:rPr>
                <w:rFonts w:ascii="Calibri" w:hAnsi="Calibri"/>
                <w:sz w:val="20"/>
              </w:rPr>
              <w:t>Total</w:t>
            </w:r>
          </w:p>
        </w:tc>
        <w:tc>
          <w:tcPr>
            <w:tcW w:w="563" w:type="pct"/>
            <w:shd w:val="clear" w:color="auto" w:fill="auto"/>
            <w:noWrap/>
            <w:vAlign w:val="bottom"/>
            <w:hideMark/>
          </w:tcPr>
          <w:p w14:paraId="175D47AA"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17 557</w:t>
            </w:r>
          </w:p>
        </w:tc>
        <w:tc>
          <w:tcPr>
            <w:tcW w:w="651" w:type="pct"/>
            <w:shd w:val="clear" w:color="auto" w:fill="auto"/>
            <w:noWrap/>
            <w:vAlign w:val="bottom"/>
            <w:hideMark/>
          </w:tcPr>
          <w:p w14:paraId="7093148E"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19 350</w:t>
            </w:r>
          </w:p>
        </w:tc>
        <w:tc>
          <w:tcPr>
            <w:tcW w:w="651" w:type="pct"/>
            <w:shd w:val="clear" w:color="auto" w:fill="auto"/>
            <w:noWrap/>
            <w:vAlign w:val="bottom"/>
            <w:hideMark/>
          </w:tcPr>
          <w:p w14:paraId="55887695"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19 791</w:t>
            </w:r>
          </w:p>
        </w:tc>
        <w:tc>
          <w:tcPr>
            <w:tcW w:w="651" w:type="pct"/>
            <w:shd w:val="clear" w:color="auto" w:fill="auto"/>
            <w:noWrap/>
            <w:vAlign w:val="bottom"/>
            <w:hideMark/>
          </w:tcPr>
          <w:p w14:paraId="6F3A1AA7"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19 420</w:t>
            </w:r>
          </w:p>
        </w:tc>
        <w:tc>
          <w:tcPr>
            <w:tcW w:w="651" w:type="pct"/>
            <w:shd w:val="clear" w:color="auto" w:fill="auto"/>
            <w:noWrap/>
            <w:vAlign w:val="bottom"/>
            <w:hideMark/>
          </w:tcPr>
          <w:p w14:paraId="231D616B"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20 037</w:t>
            </w:r>
          </w:p>
        </w:tc>
        <w:tc>
          <w:tcPr>
            <w:tcW w:w="519" w:type="pct"/>
            <w:vAlign w:val="bottom"/>
          </w:tcPr>
          <w:p w14:paraId="3CA45C75" w14:textId="3E7FA49A" w:rsidR="00F1740F" w:rsidRPr="0085391E" w:rsidRDefault="006B18C0" w:rsidP="00340EFA">
            <w:pPr>
              <w:spacing w:after="0" w:line="240" w:lineRule="auto"/>
              <w:jc w:val="right"/>
              <w:rPr>
                <w:rFonts w:ascii="Calibri" w:eastAsia="Times New Roman" w:hAnsi="Calibri" w:cs="Calibri"/>
                <w:sz w:val="20"/>
                <w:szCs w:val="20"/>
              </w:rPr>
            </w:pPr>
            <w:r>
              <w:rPr>
                <w:rFonts w:ascii="Calibri" w:hAnsi="Calibri"/>
                <w:sz w:val="20"/>
              </w:rPr>
              <w:t>20 518</w:t>
            </w:r>
          </w:p>
        </w:tc>
      </w:tr>
      <w:tr w:rsidR="00F1740F" w:rsidRPr="0085391E" w14:paraId="34A153CC" w14:textId="7C42EF83" w:rsidTr="00312210">
        <w:trPr>
          <w:trHeight w:val="300"/>
        </w:trPr>
        <w:tc>
          <w:tcPr>
            <w:tcW w:w="1313" w:type="pct"/>
            <w:shd w:val="clear" w:color="auto" w:fill="auto"/>
            <w:noWrap/>
            <w:vAlign w:val="bottom"/>
            <w:hideMark/>
          </w:tcPr>
          <w:p w14:paraId="5F845EED" w14:textId="77777777" w:rsidR="00F1740F" w:rsidRPr="0085391E" w:rsidRDefault="00F1740F" w:rsidP="00340EFA">
            <w:pPr>
              <w:spacing w:after="0" w:line="240" w:lineRule="auto"/>
              <w:rPr>
                <w:rFonts w:ascii="Calibri" w:eastAsia="Times New Roman" w:hAnsi="Calibri" w:cs="Calibri"/>
                <w:sz w:val="20"/>
                <w:szCs w:val="20"/>
              </w:rPr>
            </w:pPr>
            <w:r>
              <w:rPr>
                <w:rFonts w:ascii="Calibri" w:hAnsi="Calibri"/>
                <w:sz w:val="20"/>
              </w:rPr>
              <w:t>of which girls</w:t>
            </w:r>
          </w:p>
        </w:tc>
        <w:tc>
          <w:tcPr>
            <w:tcW w:w="563" w:type="pct"/>
            <w:shd w:val="clear" w:color="auto" w:fill="auto"/>
            <w:noWrap/>
            <w:vAlign w:val="bottom"/>
            <w:hideMark/>
          </w:tcPr>
          <w:p w14:paraId="743A9445"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6 920</w:t>
            </w:r>
          </w:p>
        </w:tc>
        <w:tc>
          <w:tcPr>
            <w:tcW w:w="651" w:type="pct"/>
            <w:shd w:val="clear" w:color="auto" w:fill="auto"/>
            <w:noWrap/>
            <w:vAlign w:val="bottom"/>
            <w:hideMark/>
          </w:tcPr>
          <w:p w14:paraId="065703AC"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7 186</w:t>
            </w:r>
          </w:p>
        </w:tc>
        <w:tc>
          <w:tcPr>
            <w:tcW w:w="651" w:type="pct"/>
            <w:shd w:val="clear" w:color="auto" w:fill="auto"/>
            <w:noWrap/>
            <w:vAlign w:val="bottom"/>
            <w:hideMark/>
          </w:tcPr>
          <w:p w14:paraId="5334807A"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7 480</w:t>
            </w:r>
          </w:p>
        </w:tc>
        <w:tc>
          <w:tcPr>
            <w:tcW w:w="651" w:type="pct"/>
            <w:shd w:val="clear" w:color="auto" w:fill="auto"/>
            <w:noWrap/>
            <w:vAlign w:val="bottom"/>
            <w:hideMark/>
          </w:tcPr>
          <w:p w14:paraId="20319B7E"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7 675</w:t>
            </w:r>
          </w:p>
        </w:tc>
        <w:tc>
          <w:tcPr>
            <w:tcW w:w="651" w:type="pct"/>
            <w:shd w:val="clear" w:color="auto" w:fill="auto"/>
            <w:noWrap/>
            <w:vAlign w:val="bottom"/>
            <w:hideMark/>
          </w:tcPr>
          <w:p w14:paraId="2A26FC14"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8 082</w:t>
            </w:r>
          </w:p>
        </w:tc>
        <w:tc>
          <w:tcPr>
            <w:tcW w:w="519" w:type="pct"/>
            <w:vAlign w:val="bottom"/>
          </w:tcPr>
          <w:p w14:paraId="2EEB7F49" w14:textId="6DFA057E" w:rsidR="00F1740F" w:rsidRPr="0085391E" w:rsidRDefault="006B18C0" w:rsidP="00340EFA">
            <w:pPr>
              <w:spacing w:after="0" w:line="240" w:lineRule="auto"/>
              <w:jc w:val="right"/>
              <w:rPr>
                <w:rFonts w:ascii="Calibri" w:eastAsia="Times New Roman" w:hAnsi="Calibri" w:cs="Calibri"/>
                <w:sz w:val="20"/>
                <w:szCs w:val="20"/>
              </w:rPr>
            </w:pPr>
            <w:r>
              <w:rPr>
                <w:rFonts w:ascii="Calibri" w:hAnsi="Calibri"/>
                <w:sz w:val="20"/>
              </w:rPr>
              <w:t>8 560</w:t>
            </w:r>
          </w:p>
        </w:tc>
      </w:tr>
      <w:tr w:rsidR="00F1740F" w:rsidRPr="0085391E" w14:paraId="1EBBC463" w14:textId="375861D8" w:rsidTr="00312210">
        <w:trPr>
          <w:trHeight w:val="300"/>
        </w:trPr>
        <w:tc>
          <w:tcPr>
            <w:tcW w:w="1313" w:type="pct"/>
            <w:shd w:val="clear" w:color="auto" w:fill="auto"/>
            <w:noWrap/>
            <w:vAlign w:val="bottom"/>
            <w:hideMark/>
          </w:tcPr>
          <w:p w14:paraId="2C188C5B" w14:textId="77777777" w:rsidR="00F1740F" w:rsidRPr="0085391E" w:rsidRDefault="00F1740F" w:rsidP="00340EFA">
            <w:pPr>
              <w:spacing w:after="0" w:line="240" w:lineRule="auto"/>
              <w:rPr>
                <w:rFonts w:ascii="Calibri" w:eastAsia="Times New Roman" w:hAnsi="Calibri" w:cs="Calibri"/>
                <w:sz w:val="20"/>
                <w:szCs w:val="20"/>
              </w:rPr>
            </w:pPr>
            <w:r>
              <w:rPr>
                <w:rFonts w:ascii="Calibri" w:hAnsi="Calibri"/>
                <w:sz w:val="20"/>
              </w:rPr>
              <w:t>of which boys</w:t>
            </w:r>
          </w:p>
        </w:tc>
        <w:tc>
          <w:tcPr>
            <w:tcW w:w="563" w:type="pct"/>
            <w:shd w:val="clear" w:color="auto" w:fill="auto"/>
            <w:noWrap/>
            <w:vAlign w:val="bottom"/>
            <w:hideMark/>
          </w:tcPr>
          <w:p w14:paraId="44CD5154"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10 637</w:t>
            </w:r>
          </w:p>
        </w:tc>
        <w:tc>
          <w:tcPr>
            <w:tcW w:w="651" w:type="pct"/>
            <w:shd w:val="clear" w:color="auto" w:fill="auto"/>
            <w:noWrap/>
            <w:vAlign w:val="bottom"/>
            <w:hideMark/>
          </w:tcPr>
          <w:p w14:paraId="13B5EE4B"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12 164</w:t>
            </w:r>
          </w:p>
        </w:tc>
        <w:tc>
          <w:tcPr>
            <w:tcW w:w="651" w:type="pct"/>
            <w:shd w:val="clear" w:color="auto" w:fill="auto"/>
            <w:noWrap/>
            <w:vAlign w:val="bottom"/>
            <w:hideMark/>
          </w:tcPr>
          <w:p w14:paraId="45836081"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12 311</w:t>
            </w:r>
          </w:p>
        </w:tc>
        <w:tc>
          <w:tcPr>
            <w:tcW w:w="651" w:type="pct"/>
            <w:shd w:val="clear" w:color="auto" w:fill="auto"/>
            <w:noWrap/>
            <w:vAlign w:val="bottom"/>
            <w:hideMark/>
          </w:tcPr>
          <w:p w14:paraId="5C1A039D"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11 745</w:t>
            </w:r>
          </w:p>
        </w:tc>
        <w:tc>
          <w:tcPr>
            <w:tcW w:w="651" w:type="pct"/>
            <w:shd w:val="clear" w:color="auto" w:fill="auto"/>
            <w:noWrap/>
            <w:vAlign w:val="bottom"/>
            <w:hideMark/>
          </w:tcPr>
          <w:p w14:paraId="6D097433"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11 955</w:t>
            </w:r>
          </w:p>
        </w:tc>
        <w:tc>
          <w:tcPr>
            <w:tcW w:w="519" w:type="pct"/>
            <w:vAlign w:val="bottom"/>
          </w:tcPr>
          <w:p w14:paraId="54AE6D5D" w14:textId="62F076BA" w:rsidR="00F1740F" w:rsidRPr="0085391E" w:rsidRDefault="006B18C0" w:rsidP="00340EFA">
            <w:pPr>
              <w:spacing w:after="0" w:line="240" w:lineRule="auto"/>
              <w:jc w:val="right"/>
              <w:rPr>
                <w:rFonts w:ascii="Calibri" w:eastAsia="Times New Roman" w:hAnsi="Calibri" w:cs="Calibri"/>
                <w:sz w:val="20"/>
                <w:szCs w:val="20"/>
              </w:rPr>
            </w:pPr>
            <w:r>
              <w:rPr>
                <w:rFonts w:ascii="Calibri" w:hAnsi="Calibri"/>
                <w:sz w:val="20"/>
              </w:rPr>
              <w:t>11 958</w:t>
            </w:r>
          </w:p>
        </w:tc>
      </w:tr>
      <w:tr w:rsidR="00F1740F" w:rsidRPr="0085391E" w14:paraId="1C50EC5D" w14:textId="4FBF08A6" w:rsidTr="00312210">
        <w:trPr>
          <w:trHeight w:val="300"/>
        </w:trPr>
        <w:tc>
          <w:tcPr>
            <w:tcW w:w="1313" w:type="pct"/>
            <w:shd w:val="clear" w:color="auto" w:fill="auto"/>
            <w:noWrap/>
            <w:vAlign w:val="bottom"/>
            <w:hideMark/>
          </w:tcPr>
          <w:p w14:paraId="2469C72F" w14:textId="525C25AE" w:rsidR="00F1740F" w:rsidRPr="0085391E" w:rsidRDefault="00F1740F" w:rsidP="00340EFA">
            <w:pPr>
              <w:spacing w:after="0" w:line="240" w:lineRule="auto"/>
              <w:rPr>
                <w:rFonts w:ascii="Calibri" w:eastAsia="Times New Roman" w:hAnsi="Calibri" w:cs="Calibri"/>
                <w:sz w:val="20"/>
                <w:szCs w:val="20"/>
              </w:rPr>
            </w:pPr>
            <w:r>
              <w:rPr>
                <w:rFonts w:ascii="Calibri" w:hAnsi="Calibri"/>
                <w:sz w:val="20"/>
              </w:rPr>
              <w:t>0–6 years</w:t>
            </w:r>
          </w:p>
        </w:tc>
        <w:tc>
          <w:tcPr>
            <w:tcW w:w="563" w:type="pct"/>
            <w:shd w:val="clear" w:color="auto" w:fill="auto"/>
            <w:noWrap/>
            <w:vAlign w:val="bottom"/>
            <w:hideMark/>
          </w:tcPr>
          <w:p w14:paraId="090B18EA"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3 817</w:t>
            </w:r>
          </w:p>
        </w:tc>
        <w:tc>
          <w:tcPr>
            <w:tcW w:w="651" w:type="pct"/>
            <w:shd w:val="clear" w:color="auto" w:fill="auto"/>
            <w:noWrap/>
            <w:vAlign w:val="bottom"/>
            <w:hideMark/>
          </w:tcPr>
          <w:p w14:paraId="09C77D63"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3 971</w:t>
            </w:r>
          </w:p>
        </w:tc>
        <w:tc>
          <w:tcPr>
            <w:tcW w:w="651" w:type="pct"/>
            <w:shd w:val="clear" w:color="auto" w:fill="auto"/>
            <w:noWrap/>
            <w:vAlign w:val="bottom"/>
            <w:hideMark/>
          </w:tcPr>
          <w:p w14:paraId="4521F12B"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3 853</w:t>
            </w:r>
          </w:p>
        </w:tc>
        <w:tc>
          <w:tcPr>
            <w:tcW w:w="651" w:type="pct"/>
            <w:shd w:val="clear" w:color="auto" w:fill="auto"/>
            <w:noWrap/>
            <w:vAlign w:val="bottom"/>
            <w:hideMark/>
          </w:tcPr>
          <w:p w14:paraId="422DCCEC"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3 848</w:t>
            </w:r>
          </w:p>
        </w:tc>
        <w:tc>
          <w:tcPr>
            <w:tcW w:w="651" w:type="pct"/>
            <w:shd w:val="clear" w:color="auto" w:fill="auto"/>
            <w:noWrap/>
            <w:vAlign w:val="bottom"/>
            <w:hideMark/>
          </w:tcPr>
          <w:p w14:paraId="721B4C74"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4 022</w:t>
            </w:r>
          </w:p>
        </w:tc>
        <w:tc>
          <w:tcPr>
            <w:tcW w:w="519" w:type="pct"/>
            <w:vAlign w:val="bottom"/>
          </w:tcPr>
          <w:p w14:paraId="6EBBB014" w14:textId="26DAADDB" w:rsidR="00F1740F" w:rsidRPr="0085391E" w:rsidRDefault="006B18C0" w:rsidP="00340EFA">
            <w:pPr>
              <w:spacing w:after="0" w:line="240" w:lineRule="auto"/>
              <w:jc w:val="right"/>
              <w:rPr>
                <w:rFonts w:ascii="Calibri" w:eastAsia="Times New Roman" w:hAnsi="Calibri" w:cs="Calibri"/>
                <w:sz w:val="20"/>
                <w:szCs w:val="20"/>
              </w:rPr>
            </w:pPr>
            <w:r>
              <w:rPr>
                <w:rFonts w:ascii="Calibri" w:hAnsi="Calibri"/>
                <w:sz w:val="20"/>
              </w:rPr>
              <w:t>4 113</w:t>
            </w:r>
          </w:p>
        </w:tc>
      </w:tr>
      <w:tr w:rsidR="00F1740F" w:rsidRPr="0085391E" w14:paraId="0EC12584" w14:textId="5C759409" w:rsidTr="00312210">
        <w:trPr>
          <w:trHeight w:val="300"/>
        </w:trPr>
        <w:tc>
          <w:tcPr>
            <w:tcW w:w="1313" w:type="pct"/>
            <w:shd w:val="clear" w:color="auto" w:fill="auto"/>
            <w:noWrap/>
            <w:vAlign w:val="bottom"/>
            <w:hideMark/>
          </w:tcPr>
          <w:p w14:paraId="678866C0" w14:textId="77777777" w:rsidR="00F1740F" w:rsidRPr="0085391E" w:rsidRDefault="00F1740F" w:rsidP="00340EFA">
            <w:pPr>
              <w:spacing w:after="0" w:line="240" w:lineRule="auto"/>
              <w:rPr>
                <w:rFonts w:ascii="Calibri" w:eastAsia="Times New Roman" w:hAnsi="Calibri" w:cs="Calibri"/>
                <w:sz w:val="20"/>
                <w:szCs w:val="20"/>
              </w:rPr>
            </w:pPr>
            <w:r>
              <w:rPr>
                <w:rFonts w:ascii="Calibri" w:hAnsi="Calibri"/>
                <w:sz w:val="20"/>
              </w:rPr>
              <w:t>of which girls</w:t>
            </w:r>
          </w:p>
        </w:tc>
        <w:tc>
          <w:tcPr>
            <w:tcW w:w="563" w:type="pct"/>
            <w:shd w:val="clear" w:color="auto" w:fill="auto"/>
            <w:noWrap/>
            <w:vAlign w:val="bottom"/>
            <w:hideMark/>
          </w:tcPr>
          <w:p w14:paraId="76DAD213"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1 657</w:t>
            </w:r>
          </w:p>
        </w:tc>
        <w:tc>
          <w:tcPr>
            <w:tcW w:w="651" w:type="pct"/>
            <w:shd w:val="clear" w:color="auto" w:fill="auto"/>
            <w:noWrap/>
            <w:vAlign w:val="bottom"/>
            <w:hideMark/>
          </w:tcPr>
          <w:p w14:paraId="43BA2C8C"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1 685</w:t>
            </w:r>
          </w:p>
        </w:tc>
        <w:tc>
          <w:tcPr>
            <w:tcW w:w="651" w:type="pct"/>
            <w:shd w:val="clear" w:color="auto" w:fill="auto"/>
            <w:noWrap/>
            <w:vAlign w:val="bottom"/>
            <w:hideMark/>
          </w:tcPr>
          <w:p w14:paraId="584BC442"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1 615</w:t>
            </w:r>
          </w:p>
        </w:tc>
        <w:tc>
          <w:tcPr>
            <w:tcW w:w="651" w:type="pct"/>
            <w:shd w:val="clear" w:color="auto" w:fill="auto"/>
            <w:noWrap/>
            <w:vAlign w:val="bottom"/>
            <w:hideMark/>
          </w:tcPr>
          <w:p w14:paraId="6DB50A2A"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1 586</w:t>
            </w:r>
          </w:p>
        </w:tc>
        <w:tc>
          <w:tcPr>
            <w:tcW w:w="651" w:type="pct"/>
            <w:shd w:val="clear" w:color="auto" w:fill="auto"/>
            <w:noWrap/>
            <w:vAlign w:val="bottom"/>
            <w:hideMark/>
          </w:tcPr>
          <w:p w14:paraId="5553E691"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1 644</w:t>
            </w:r>
          </w:p>
        </w:tc>
        <w:tc>
          <w:tcPr>
            <w:tcW w:w="519" w:type="pct"/>
            <w:vAlign w:val="bottom"/>
          </w:tcPr>
          <w:p w14:paraId="25BD0C8A" w14:textId="15AFED2C" w:rsidR="00F1740F" w:rsidRPr="0085391E" w:rsidRDefault="006B18C0" w:rsidP="00340EFA">
            <w:pPr>
              <w:spacing w:after="0" w:line="240" w:lineRule="auto"/>
              <w:jc w:val="right"/>
              <w:rPr>
                <w:rFonts w:ascii="Calibri" w:eastAsia="Times New Roman" w:hAnsi="Calibri" w:cs="Calibri"/>
                <w:sz w:val="20"/>
                <w:szCs w:val="20"/>
              </w:rPr>
            </w:pPr>
            <w:r>
              <w:rPr>
                <w:rFonts w:ascii="Calibri" w:hAnsi="Calibri"/>
                <w:sz w:val="20"/>
              </w:rPr>
              <w:t>1 735</w:t>
            </w:r>
          </w:p>
        </w:tc>
      </w:tr>
      <w:tr w:rsidR="00F1740F" w:rsidRPr="0085391E" w14:paraId="49E1C328" w14:textId="5F418923" w:rsidTr="00312210">
        <w:trPr>
          <w:trHeight w:val="300"/>
        </w:trPr>
        <w:tc>
          <w:tcPr>
            <w:tcW w:w="1313" w:type="pct"/>
            <w:shd w:val="clear" w:color="auto" w:fill="auto"/>
            <w:noWrap/>
            <w:vAlign w:val="bottom"/>
            <w:hideMark/>
          </w:tcPr>
          <w:p w14:paraId="22C8EE74" w14:textId="77777777" w:rsidR="00F1740F" w:rsidRPr="0085391E" w:rsidRDefault="00F1740F" w:rsidP="00340EFA">
            <w:pPr>
              <w:spacing w:after="0" w:line="240" w:lineRule="auto"/>
              <w:rPr>
                <w:rFonts w:ascii="Calibri" w:eastAsia="Times New Roman" w:hAnsi="Calibri" w:cs="Calibri"/>
                <w:sz w:val="20"/>
                <w:szCs w:val="20"/>
              </w:rPr>
            </w:pPr>
            <w:r>
              <w:rPr>
                <w:rFonts w:ascii="Calibri" w:hAnsi="Calibri"/>
                <w:sz w:val="20"/>
              </w:rPr>
              <w:t>of which boys</w:t>
            </w:r>
          </w:p>
        </w:tc>
        <w:tc>
          <w:tcPr>
            <w:tcW w:w="563" w:type="pct"/>
            <w:shd w:val="clear" w:color="auto" w:fill="auto"/>
            <w:noWrap/>
            <w:vAlign w:val="bottom"/>
            <w:hideMark/>
          </w:tcPr>
          <w:p w14:paraId="1170A625"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2 160</w:t>
            </w:r>
          </w:p>
        </w:tc>
        <w:tc>
          <w:tcPr>
            <w:tcW w:w="651" w:type="pct"/>
            <w:shd w:val="clear" w:color="auto" w:fill="auto"/>
            <w:noWrap/>
            <w:vAlign w:val="bottom"/>
            <w:hideMark/>
          </w:tcPr>
          <w:p w14:paraId="29A2904A"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2 286</w:t>
            </w:r>
          </w:p>
        </w:tc>
        <w:tc>
          <w:tcPr>
            <w:tcW w:w="651" w:type="pct"/>
            <w:shd w:val="clear" w:color="auto" w:fill="auto"/>
            <w:noWrap/>
            <w:vAlign w:val="bottom"/>
            <w:hideMark/>
          </w:tcPr>
          <w:p w14:paraId="5C863F39"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2 238</w:t>
            </w:r>
          </w:p>
        </w:tc>
        <w:tc>
          <w:tcPr>
            <w:tcW w:w="651" w:type="pct"/>
            <w:shd w:val="clear" w:color="auto" w:fill="auto"/>
            <w:noWrap/>
            <w:vAlign w:val="bottom"/>
            <w:hideMark/>
          </w:tcPr>
          <w:p w14:paraId="25344D78"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2 262</w:t>
            </w:r>
          </w:p>
        </w:tc>
        <w:tc>
          <w:tcPr>
            <w:tcW w:w="651" w:type="pct"/>
            <w:shd w:val="clear" w:color="auto" w:fill="auto"/>
            <w:noWrap/>
            <w:vAlign w:val="bottom"/>
            <w:hideMark/>
          </w:tcPr>
          <w:p w14:paraId="628CAD50"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2 378</w:t>
            </w:r>
          </w:p>
        </w:tc>
        <w:tc>
          <w:tcPr>
            <w:tcW w:w="519" w:type="pct"/>
            <w:vAlign w:val="bottom"/>
          </w:tcPr>
          <w:p w14:paraId="7036EC16" w14:textId="22B23800" w:rsidR="00F1740F" w:rsidRPr="0085391E" w:rsidRDefault="006B18C0" w:rsidP="00340EFA">
            <w:pPr>
              <w:spacing w:after="0" w:line="240" w:lineRule="auto"/>
              <w:jc w:val="right"/>
              <w:rPr>
                <w:rFonts w:ascii="Calibri" w:eastAsia="Times New Roman" w:hAnsi="Calibri" w:cs="Calibri"/>
                <w:sz w:val="20"/>
                <w:szCs w:val="20"/>
              </w:rPr>
            </w:pPr>
            <w:r>
              <w:rPr>
                <w:rFonts w:ascii="Calibri" w:hAnsi="Calibri"/>
                <w:sz w:val="20"/>
              </w:rPr>
              <w:t>2 378</w:t>
            </w:r>
          </w:p>
        </w:tc>
      </w:tr>
      <w:tr w:rsidR="00F1740F" w:rsidRPr="0085391E" w14:paraId="6C8C3C46" w14:textId="283546B6" w:rsidTr="00312210">
        <w:trPr>
          <w:trHeight w:val="300"/>
        </w:trPr>
        <w:tc>
          <w:tcPr>
            <w:tcW w:w="1313" w:type="pct"/>
            <w:shd w:val="clear" w:color="auto" w:fill="auto"/>
            <w:noWrap/>
            <w:vAlign w:val="bottom"/>
            <w:hideMark/>
          </w:tcPr>
          <w:p w14:paraId="7508C15A" w14:textId="24BBA45D" w:rsidR="00F1740F" w:rsidRPr="0085391E" w:rsidRDefault="00F1740F" w:rsidP="00340EFA">
            <w:pPr>
              <w:spacing w:after="0" w:line="240" w:lineRule="auto"/>
              <w:rPr>
                <w:rFonts w:ascii="Calibri" w:eastAsia="Times New Roman" w:hAnsi="Calibri" w:cs="Calibri"/>
                <w:sz w:val="20"/>
                <w:szCs w:val="20"/>
              </w:rPr>
            </w:pPr>
            <w:r>
              <w:rPr>
                <w:rFonts w:ascii="Calibri" w:hAnsi="Calibri"/>
                <w:sz w:val="20"/>
              </w:rPr>
              <w:t>7–14 years</w:t>
            </w:r>
          </w:p>
        </w:tc>
        <w:tc>
          <w:tcPr>
            <w:tcW w:w="563" w:type="pct"/>
            <w:shd w:val="clear" w:color="auto" w:fill="auto"/>
            <w:noWrap/>
            <w:vAlign w:val="bottom"/>
            <w:hideMark/>
          </w:tcPr>
          <w:p w14:paraId="6BEE8225"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8 063</w:t>
            </w:r>
          </w:p>
        </w:tc>
        <w:tc>
          <w:tcPr>
            <w:tcW w:w="651" w:type="pct"/>
            <w:shd w:val="clear" w:color="auto" w:fill="auto"/>
            <w:noWrap/>
            <w:vAlign w:val="bottom"/>
            <w:hideMark/>
          </w:tcPr>
          <w:p w14:paraId="3803A760"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8 532</w:t>
            </w:r>
          </w:p>
        </w:tc>
        <w:tc>
          <w:tcPr>
            <w:tcW w:w="651" w:type="pct"/>
            <w:shd w:val="clear" w:color="auto" w:fill="auto"/>
            <w:noWrap/>
            <w:vAlign w:val="bottom"/>
            <w:hideMark/>
          </w:tcPr>
          <w:p w14:paraId="7F38D0EF"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8 805</w:t>
            </w:r>
          </w:p>
        </w:tc>
        <w:tc>
          <w:tcPr>
            <w:tcW w:w="651" w:type="pct"/>
            <w:shd w:val="clear" w:color="auto" w:fill="auto"/>
            <w:noWrap/>
            <w:vAlign w:val="bottom"/>
            <w:hideMark/>
          </w:tcPr>
          <w:p w14:paraId="41B45078"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8 729</w:t>
            </w:r>
          </w:p>
        </w:tc>
        <w:tc>
          <w:tcPr>
            <w:tcW w:w="651" w:type="pct"/>
            <w:shd w:val="clear" w:color="auto" w:fill="auto"/>
            <w:noWrap/>
            <w:vAlign w:val="bottom"/>
            <w:hideMark/>
          </w:tcPr>
          <w:p w14:paraId="3D7FD7F2"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9 660</w:t>
            </w:r>
          </w:p>
        </w:tc>
        <w:tc>
          <w:tcPr>
            <w:tcW w:w="519" w:type="pct"/>
            <w:vAlign w:val="bottom"/>
          </w:tcPr>
          <w:p w14:paraId="1EE68737" w14:textId="7D7514E6" w:rsidR="00F1740F" w:rsidRPr="0085391E" w:rsidRDefault="006B18C0" w:rsidP="00340EFA">
            <w:pPr>
              <w:spacing w:after="0" w:line="240" w:lineRule="auto"/>
              <w:jc w:val="right"/>
              <w:rPr>
                <w:rFonts w:ascii="Calibri" w:eastAsia="Times New Roman" w:hAnsi="Calibri" w:cs="Calibri"/>
                <w:sz w:val="20"/>
                <w:szCs w:val="20"/>
              </w:rPr>
            </w:pPr>
            <w:r>
              <w:rPr>
                <w:rFonts w:ascii="Calibri" w:hAnsi="Calibri"/>
                <w:sz w:val="20"/>
              </w:rPr>
              <w:t>9 668</w:t>
            </w:r>
          </w:p>
        </w:tc>
      </w:tr>
      <w:tr w:rsidR="00F1740F" w:rsidRPr="0085391E" w14:paraId="4F01D06C" w14:textId="63B03722" w:rsidTr="00312210">
        <w:trPr>
          <w:trHeight w:val="300"/>
        </w:trPr>
        <w:tc>
          <w:tcPr>
            <w:tcW w:w="1313" w:type="pct"/>
            <w:shd w:val="clear" w:color="auto" w:fill="auto"/>
            <w:noWrap/>
            <w:vAlign w:val="bottom"/>
            <w:hideMark/>
          </w:tcPr>
          <w:p w14:paraId="5AF12FB5" w14:textId="77777777" w:rsidR="00F1740F" w:rsidRPr="0085391E" w:rsidRDefault="00F1740F" w:rsidP="00340EFA">
            <w:pPr>
              <w:spacing w:after="0" w:line="240" w:lineRule="auto"/>
              <w:rPr>
                <w:rFonts w:ascii="Calibri" w:eastAsia="Times New Roman" w:hAnsi="Calibri" w:cs="Calibri"/>
                <w:sz w:val="20"/>
                <w:szCs w:val="20"/>
              </w:rPr>
            </w:pPr>
            <w:r>
              <w:rPr>
                <w:rFonts w:ascii="Calibri" w:hAnsi="Calibri"/>
                <w:sz w:val="20"/>
              </w:rPr>
              <w:t>of which girls</w:t>
            </w:r>
          </w:p>
        </w:tc>
        <w:tc>
          <w:tcPr>
            <w:tcW w:w="563" w:type="pct"/>
            <w:shd w:val="clear" w:color="auto" w:fill="auto"/>
            <w:noWrap/>
            <w:vAlign w:val="bottom"/>
            <w:hideMark/>
          </w:tcPr>
          <w:p w14:paraId="71C00A58"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3 138</w:t>
            </w:r>
          </w:p>
        </w:tc>
        <w:tc>
          <w:tcPr>
            <w:tcW w:w="651" w:type="pct"/>
            <w:shd w:val="clear" w:color="auto" w:fill="auto"/>
            <w:noWrap/>
            <w:vAlign w:val="bottom"/>
            <w:hideMark/>
          </w:tcPr>
          <w:p w14:paraId="6F59B8C5"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3 207</w:t>
            </w:r>
          </w:p>
        </w:tc>
        <w:tc>
          <w:tcPr>
            <w:tcW w:w="651" w:type="pct"/>
            <w:shd w:val="clear" w:color="auto" w:fill="auto"/>
            <w:noWrap/>
            <w:vAlign w:val="bottom"/>
            <w:hideMark/>
          </w:tcPr>
          <w:p w14:paraId="60123F7F"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3 486</w:t>
            </w:r>
          </w:p>
        </w:tc>
        <w:tc>
          <w:tcPr>
            <w:tcW w:w="651" w:type="pct"/>
            <w:shd w:val="clear" w:color="auto" w:fill="auto"/>
            <w:noWrap/>
            <w:vAlign w:val="bottom"/>
            <w:hideMark/>
          </w:tcPr>
          <w:p w14:paraId="371AD490"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3 430</w:t>
            </w:r>
          </w:p>
        </w:tc>
        <w:tc>
          <w:tcPr>
            <w:tcW w:w="651" w:type="pct"/>
            <w:shd w:val="clear" w:color="auto" w:fill="auto"/>
            <w:noWrap/>
            <w:vAlign w:val="bottom"/>
            <w:hideMark/>
          </w:tcPr>
          <w:p w14:paraId="1B596198"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3 978</w:t>
            </w:r>
          </w:p>
        </w:tc>
        <w:tc>
          <w:tcPr>
            <w:tcW w:w="519" w:type="pct"/>
            <w:vAlign w:val="bottom"/>
          </w:tcPr>
          <w:p w14:paraId="7A400F81" w14:textId="29423135" w:rsidR="00F1740F" w:rsidRPr="0085391E" w:rsidRDefault="006B18C0" w:rsidP="00340EFA">
            <w:pPr>
              <w:spacing w:after="0" w:line="240" w:lineRule="auto"/>
              <w:jc w:val="right"/>
              <w:rPr>
                <w:rFonts w:ascii="Calibri" w:eastAsia="Times New Roman" w:hAnsi="Calibri" w:cs="Calibri"/>
                <w:sz w:val="20"/>
                <w:szCs w:val="20"/>
              </w:rPr>
            </w:pPr>
            <w:r>
              <w:rPr>
                <w:rFonts w:ascii="Calibri" w:hAnsi="Calibri"/>
                <w:sz w:val="20"/>
              </w:rPr>
              <w:t>4 013</w:t>
            </w:r>
          </w:p>
        </w:tc>
      </w:tr>
      <w:tr w:rsidR="00F1740F" w:rsidRPr="0085391E" w14:paraId="79F915A1" w14:textId="5CA5A26C" w:rsidTr="00312210">
        <w:trPr>
          <w:trHeight w:val="300"/>
        </w:trPr>
        <w:tc>
          <w:tcPr>
            <w:tcW w:w="1313" w:type="pct"/>
            <w:shd w:val="clear" w:color="auto" w:fill="auto"/>
            <w:noWrap/>
            <w:vAlign w:val="bottom"/>
            <w:hideMark/>
          </w:tcPr>
          <w:p w14:paraId="13A58EA9" w14:textId="77777777" w:rsidR="00F1740F" w:rsidRPr="0085391E" w:rsidRDefault="00F1740F" w:rsidP="00340EFA">
            <w:pPr>
              <w:spacing w:after="0" w:line="240" w:lineRule="auto"/>
              <w:rPr>
                <w:rFonts w:ascii="Calibri" w:eastAsia="Times New Roman" w:hAnsi="Calibri" w:cs="Calibri"/>
                <w:sz w:val="20"/>
                <w:szCs w:val="20"/>
              </w:rPr>
            </w:pPr>
            <w:r>
              <w:rPr>
                <w:rFonts w:ascii="Calibri" w:hAnsi="Calibri"/>
                <w:sz w:val="20"/>
              </w:rPr>
              <w:t>of which boys</w:t>
            </w:r>
          </w:p>
        </w:tc>
        <w:tc>
          <w:tcPr>
            <w:tcW w:w="563" w:type="pct"/>
            <w:shd w:val="clear" w:color="auto" w:fill="auto"/>
            <w:noWrap/>
            <w:vAlign w:val="bottom"/>
            <w:hideMark/>
          </w:tcPr>
          <w:p w14:paraId="515EB18D"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4 925</w:t>
            </w:r>
          </w:p>
        </w:tc>
        <w:tc>
          <w:tcPr>
            <w:tcW w:w="651" w:type="pct"/>
            <w:shd w:val="clear" w:color="auto" w:fill="auto"/>
            <w:noWrap/>
            <w:vAlign w:val="bottom"/>
            <w:hideMark/>
          </w:tcPr>
          <w:p w14:paraId="38CE44FE"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5 325</w:t>
            </w:r>
          </w:p>
        </w:tc>
        <w:tc>
          <w:tcPr>
            <w:tcW w:w="651" w:type="pct"/>
            <w:shd w:val="clear" w:color="auto" w:fill="auto"/>
            <w:noWrap/>
            <w:vAlign w:val="bottom"/>
            <w:hideMark/>
          </w:tcPr>
          <w:p w14:paraId="5C3984C9"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5 319</w:t>
            </w:r>
          </w:p>
        </w:tc>
        <w:tc>
          <w:tcPr>
            <w:tcW w:w="651" w:type="pct"/>
            <w:shd w:val="clear" w:color="auto" w:fill="auto"/>
            <w:noWrap/>
            <w:vAlign w:val="bottom"/>
            <w:hideMark/>
          </w:tcPr>
          <w:p w14:paraId="25A7FBEC"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5 299</w:t>
            </w:r>
          </w:p>
        </w:tc>
        <w:tc>
          <w:tcPr>
            <w:tcW w:w="651" w:type="pct"/>
            <w:shd w:val="clear" w:color="auto" w:fill="auto"/>
            <w:noWrap/>
            <w:vAlign w:val="bottom"/>
            <w:hideMark/>
          </w:tcPr>
          <w:p w14:paraId="38784B9A"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5 682</w:t>
            </w:r>
          </w:p>
        </w:tc>
        <w:tc>
          <w:tcPr>
            <w:tcW w:w="519" w:type="pct"/>
            <w:vAlign w:val="bottom"/>
          </w:tcPr>
          <w:p w14:paraId="5954F9B3" w14:textId="16FEE76B" w:rsidR="00F1740F" w:rsidRPr="0085391E" w:rsidRDefault="006B18C0" w:rsidP="00340EFA">
            <w:pPr>
              <w:spacing w:after="0" w:line="240" w:lineRule="auto"/>
              <w:jc w:val="right"/>
              <w:rPr>
                <w:rFonts w:ascii="Calibri" w:eastAsia="Times New Roman" w:hAnsi="Calibri" w:cs="Calibri"/>
                <w:sz w:val="20"/>
                <w:szCs w:val="20"/>
              </w:rPr>
            </w:pPr>
            <w:r>
              <w:rPr>
                <w:rFonts w:ascii="Calibri" w:hAnsi="Calibri"/>
                <w:sz w:val="20"/>
              </w:rPr>
              <w:t>5 655</w:t>
            </w:r>
          </w:p>
        </w:tc>
      </w:tr>
      <w:tr w:rsidR="00F1740F" w:rsidRPr="0085391E" w14:paraId="042D6A91" w14:textId="56EC2035" w:rsidTr="00312210">
        <w:trPr>
          <w:trHeight w:val="300"/>
        </w:trPr>
        <w:tc>
          <w:tcPr>
            <w:tcW w:w="1313" w:type="pct"/>
            <w:shd w:val="clear" w:color="auto" w:fill="auto"/>
            <w:noWrap/>
            <w:vAlign w:val="bottom"/>
            <w:hideMark/>
          </w:tcPr>
          <w:p w14:paraId="63BFB4A7" w14:textId="30D37EA7" w:rsidR="00F1740F" w:rsidRPr="0085391E" w:rsidRDefault="00F1740F" w:rsidP="00340EFA">
            <w:pPr>
              <w:spacing w:after="0" w:line="240" w:lineRule="auto"/>
              <w:rPr>
                <w:rFonts w:ascii="Calibri" w:eastAsia="Times New Roman" w:hAnsi="Calibri" w:cs="Calibri"/>
                <w:sz w:val="20"/>
                <w:szCs w:val="20"/>
              </w:rPr>
            </w:pPr>
            <w:r>
              <w:rPr>
                <w:rFonts w:ascii="Calibri" w:hAnsi="Calibri"/>
                <w:sz w:val="20"/>
              </w:rPr>
              <w:t>15–17 years</w:t>
            </w:r>
          </w:p>
        </w:tc>
        <w:tc>
          <w:tcPr>
            <w:tcW w:w="563" w:type="pct"/>
            <w:shd w:val="clear" w:color="auto" w:fill="auto"/>
            <w:noWrap/>
            <w:vAlign w:val="bottom"/>
            <w:hideMark/>
          </w:tcPr>
          <w:p w14:paraId="4C824B8D"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5 677</w:t>
            </w:r>
          </w:p>
        </w:tc>
        <w:tc>
          <w:tcPr>
            <w:tcW w:w="651" w:type="pct"/>
            <w:shd w:val="clear" w:color="auto" w:fill="auto"/>
            <w:noWrap/>
            <w:vAlign w:val="bottom"/>
            <w:hideMark/>
          </w:tcPr>
          <w:p w14:paraId="3D9934BE"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6 847</w:t>
            </w:r>
          </w:p>
        </w:tc>
        <w:tc>
          <w:tcPr>
            <w:tcW w:w="651" w:type="pct"/>
            <w:shd w:val="clear" w:color="auto" w:fill="auto"/>
            <w:noWrap/>
            <w:vAlign w:val="bottom"/>
            <w:hideMark/>
          </w:tcPr>
          <w:p w14:paraId="398932AB"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7 133</w:t>
            </w:r>
          </w:p>
        </w:tc>
        <w:tc>
          <w:tcPr>
            <w:tcW w:w="651" w:type="pct"/>
            <w:shd w:val="clear" w:color="auto" w:fill="auto"/>
            <w:noWrap/>
            <w:vAlign w:val="bottom"/>
            <w:hideMark/>
          </w:tcPr>
          <w:p w14:paraId="5F699533"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6 843</w:t>
            </w:r>
          </w:p>
        </w:tc>
        <w:tc>
          <w:tcPr>
            <w:tcW w:w="651" w:type="pct"/>
            <w:shd w:val="clear" w:color="auto" w:fill="auto"/>
            <w:noWrap/>
            <w:vAlign w:val="bottom"/>
            <w:hideMark/>
          </w:tcPr>
          <w:p w14:paraId="708D9F83"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6 355</w:t>
            </w:r>
          </w:p>
        </w:tc>
        <w:tc>
          <w:tcPr>
            <w:tcW w:w="519" w:type="pct"/>
            <w:vAlign w:val="bottom"/>
          </w:tcPr>
          <w:p w14:paraId="3B9C67A6" w14:textId="252F15D4" w:rsidR="00F1740F" w:rsidRPr="0085391E" w:rsidRDefault="006B18C0" w:rsidP="00340EFA">
            <w:pPr>
              <w:spacing w:after="0" w:line="240" w:lineRule="auto"/>
              <w:jc w:val="right"/>
              <w:rPr>
                <w:rFonts w:ascii="Calibri" w:eastAsia="Times New Roman" w:hAnsi="Calibri" w:cs="Calibri"/>
                <w:sz w:val="20"/>
                <w:szCs w:val="20"/>
              </w:rPr>
            </w:pPr>
            <w:r>
              <w:rPr>
                <w:rFonts w:ascii="Calibri" w:hAnsi="Calibri"/>
                <w:sz w:val="20"/>
              </w:rPr>
              <w:t>6 737</w:t>
            </w:r>
          </w:p>
        </w:tc>
      </w:tr>
      <w:tr w:rsidR="00F1740F" w:rsidRPr="0085391E" w14:paraId="218DD43C" w14:textId="00F7A9D2" w:rsidTr="00312210">
        <w:trPr>
          <w:trHeight w:val="300"/>
        </w:trPr>
        <w:tc>
          <w:tcPr>
            <w:tcW w:w="1313" w:type="pct"/>
            <w:shd w:val="clear" w:color="auto" w:fill="auto"/>
            <w:noWrap/>
            <w:vAlign w:val="bottom"/>
            <w:hideMark/>
          </w:tcPr>
          <w:p w14:paraId="5D5DE775" w14:textId="77777777" w:rsidR="00F1740F" w:rsidRPr="0085391E" w:rsidRDefault="00F1740F" w:rsidP="00340EFA">
            <w:pPr>
              <w:spacing w:after="0" w:line="240" w:lineRule="auto"/>
              <w:rPr>
                <w:rFonts w:ascii="Calibri" w:eastAsia="Times New Roman" w:hAnsi="Calibri" w:cs="Calibri"/>
                <w:sz w:val="20"/>
                <w:szCs w:val="20"/>
              </w:rPr>
            </w:pPr>
            <w:r>
              <w:rPr>
                <w:rFonts w:ascii="Calibri" w:hAnsi="Calibri"/>
                <w:sz w:val="20"/>
              </w:rPr>
              <w:t>of which girls</w:t>
            </w:r>
          </w:p>
        </w:tc>
        <w:tc>
          <w:tcPr>
            <w:tcW w:w="563" w:type="pct"/>
            <w:shd w:val="clear" w:color="auto" w:fill="auto"/>
            <w:noWrap/>
            <w:vAlign w:val="bottom"/>
            <w:hideMark/>
          </w:tcPr>
          <w:p w14:paraId="768568D7"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2 125</w:t>
            </w:r>
          </w:p>
        </w:tc>
        <w:tc>
          <w:tcPr>
            <w:tcW w:w="651" w:type="pct"/>
            <w:shd w:val="clear" w:color="auto" w:fill="auto"/>
            <w:noWrap/>
            <w:vAlign w:val="bottom"/>
            <w:hideMark/>
          </w:tcPr>
          <w:p w14:paraId="7713EB2D"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2 294</w:t>
            </w:r>
          </w:p>
        </w:tc>
        <w:tc>
          <w:tcPr>
            <w:tcW w:w="651" w:type="pct"/>
            <w:shd w:val="clear" w:color="auto" w:fill="auto"/>
            <w:noWrap/>
            <w:vAlign w:val="bottom"/>
            <w:hideMark/>
          </w:tcPr>
          <w:p w14:paraId="52320CEA"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2 379</w:t>
            </w:r>
          </w:p>
        </w:tc>
        <w:tc>
          <w:tcPr>
            <w:tcW w:w="651" w:type="pct"/>
            <w:shd w:val="clear" w:color="auto" w:fill="auto"/>
            <w:noWrap/>
            <w:vAlign w:val="bottom"/>
            <w:hideMark/>
          </w:tcPr>
          <w:p w14:paraId="652658AE"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2 659</w:t>
            </w:r>
          </w:p>
        </w:tc>
        <w:tc>
          <w:tcPr>
            <w:tcW w:w="651" w:type="pct"/>
            <w:shd w:val="clear" w:color="auto" w:fill="auto"/>
            <w:noWrap/>
            <w:vAlign w:val="bottom"/>
            <w:hideMark/>
          </w:tcPr>
          <w:p w14:paraId="0B24E5BA"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2 460</w:t>
            </w:r>
          </w:p>
        </w:tc>
        <w:tc>
          <w:tcPr>
            <w:tcW w:w="519" w:type="pct"/>
            <w:vAlign w:val="bottom"/>
          </w:tcPr>
          <w:p w14:paraId="383A9230" w14:textId="453821D0" w:rsidR="00F1740F" w:rsidRPr="0085391E" w:rsidRDefault="006B18C0" w:rsidP="00340EFA">
            <w:pPr>
              <w:spacing w:after="0" w:line="240" w:lineRule="auto"/>
              <w:jc w:val="right"/>
              <w:rPr>
                <w:rFonts w:ascii="Calibri" w:eastAsia="Times New Roman" w:hAnsi="Calibri" w:cs="Calibri"/>
                <w:sz w:val="20"/>
                <w:szCs w:val="20"/>
              </w:rPr>
            </w:pPr>
            <w:r>
              <w:rPr>
                <w:rFonts w:ascii="Calibri" w:hAnsi="Calibri"/>
                <w:sz w:val="20"/>
              </w:rPr>
              <w:t>2 812</w:t>
            </w:r>
          </w:p>
        </w:tc>
      </w:tr>
      <w:tr w:rsidR="00F1740F" w:rsidRPr="0085391E" w14:paraId="214ADDDC" w14:textId="7258EF7E" w:rsidTr="00312210">
        <w:trPr>
          <w:trHeight w:val="300"/>
        </w:trPr>
        <w:tc>
          <w:tcPr>
            <w:tcW w:w="1313" w:type="pct"/>
            <w:shd w:val="clear" w:color="auto" w:fill="auto"/>
            <w:noWrap/>
            <w:vAlign w:val="bottom"/>
            <w:hideMark/>
          </w:tcPr>
          <w:p w14:paraId="5913B618" w14:textId="77777777" w:rsidR="00F1740F" w:rsidRPr="0085391E" w:rsidRDefault="00F1740F" w:rsidP="00340EFA">
            <w:pPr>
              <w:spacing w:after="0" w:line="240" w:lineRule="auto"/>
              <w:rPr>
                <w:rFonts w:ascii="Calibri" w:eastAsia="Times New Roman" w:hAnsi="Calibri" w:cs="Calibri"/>
                <w:sz w:val="20"/>
                <w:szCs w:val="20"/>
              </w:rPr>
            </w:pPr>
            <w:r>
              <w:rPr>
                <w:rFonts w:ascii="Calibri" w:hAnsi="Calibri"/>
                <w:sz w:val="20"/>
              </w:rPr>
              <w:t>of which boys</w:t>
            </w:r>
          </w:p>
        </w:tc>
        <w:tc>
          <w:tcPr>
            <w:tcW w:w="563" w:type="pct"/>
            <w:shd w:val="clear" w:color="auto" w:fill="auto"/>
            <w:noWrap/>
            <w:vAlign w:val="bottom"/>
            <w:hideMark/>
          </w:tcPr>
          <w:p w14:paraId="643DAEAD"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3 552</w:t>
            </w:r>
          </w:p>
        </w:tc>
        <w:tc>
          <w:tcPr>
            <w:tcW w:w="651" w:type="pct"/>
            <w:shd w:val="clear" w:color="auto" w:fill="auto"/>
            <w:noWrap/>
            <w:vAlign w:val="bottom"/>
            <w:hideMark/>
          </w:tcPr>
          <w:p w14:paraId="2D631BA2"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4 553</w:t>
            </w:r>
          </w:p>
        </w:tc>
        <w:tc>
          <w:tcPr>
            <w:tcW w:w="651" w:type="pct"/>
            <w:shd w:val="clear" w:color="auto" w:fill="auto"/>
            <w:noWrap/>
            <w:vAlign w:val="bottom"/>
            <w:hideMark/>
          </w:tcPr>
          <w:p w14:paraId="4E27E832"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4 754</w:t>
            </w:r>
          </w:p>
        </w:tc>
        <w:tc>
          <w:tcPr>
            <w:tcW w:w="651" w:type="pct"/>
            <w:shd w:val="clear" w:color="auto" w:fill="auto"/>
            <w:noWrap/>
            <w:vAlign w:val="bottom"/>
            <w:hideMark/>
          </w:tcPr>
          <w:p w14:paraId="6C03B7E7"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4 184</w:t>
            </w:r>
          </w:p>
        </w:tc>
        <w:tc>
          <w:tcPr>
            <w:tcW w:w="651" w:type="pct"/>
            <w:shd w:val="clear" w:color="auto" w:fill="auto"/>
            <w:noWrap/>
            <w:vAlign w:val="bottom"/>
            <w:hideMark/>
          </w:tcPr>
          <w:p w14:paraId="65B30EC7"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3 895</w:t>
            </w:r>
          </w:p>
        </w:tc>
        <w:tc>
          <w:tcPr>
            <w:tcW w:w="519" w:type="pct"/>
            <w:vAlign w:val="bottom"/>
          </w:tcPr>
          <w:p w14:paraId="58E89FFF" w14:textId="27109390" w:rsidR="00F1740F" w:rsidRPr="0085391E" w:rsidRDefault="006B18C0" w:rsidP="00340EFA">
            <w:pPr>
              <w:spacing w:after="0" w:line="240" w:lineRule="auto"/>
              <w:jc w:val="right"/>
              <w:rPr>
                <w:rFonts w:ascii="Calibri" w:eastAsia="Times New Roman" w:hAnsi="Calibri" w:cs="Calibri"/>
                <w:sz w:val="20"/>
                <w:szCs w:val="20"/>
              </w:rPr>
            </w:pPr>
            <w:r>
              <w:rPr>
                <w:rFonts w:ascii="Calibri" w:hAnsi="Calibri"/>
                <w:sz w:val="20"/>
              </w:rPr>
              <w:t>3 925</w:t>
            </w:r>
          </w:p>
        </w:tc>
      </w:tr>
      <w:tr w:rsidR="00F1740F" w:rsidRPr="0085391E" w14:paraId="26A285BF" w14:textId="14F8C5C0" w:rsidTr="00312210">
        <w:trPr>
          <w:trHeight w:val="300"/>
        </w:trPr>
        <w:tc>
          <w:tcPr>
            <w:tcW w:w="1313" w:type="pct"/>
            <w:shd w:val="clear" w:color="auto" w:fill="auto"/>
            <w:noWrap/>
            <w:vAlign w:val="bottom"/>
            <w:hideMark/>
          </w:tcPr>
          <w:p w14:paraId="502DF42C" w14:textId="77777777" w:rsidR="00F1740F" w:rsidRPr="0085391E" w:rsidRDefault="00F1740F" w:rsidP="00340EFA">
            <w:pPr>
              <w:spacing w:after="0" w:line="240" w:lineRule="auto"/>
              <w:rPr>
                <w:rFonts w:ascii="Calibri" w:eastAsia="Times New Roman" w:hAnsi="Calibri" w:cs="Calibri"/>
                <w:sz w:val="20"/>
                <w:szCs w:val="20"/>
              </w:rPr>
            </w:pPr>
            <w:r>
              <w:rPr>
                <w:rFonts w:ascii="Calibri" w:hAnsi="Calibri"/>
                <w:sz w:val="20"/>
              </w:rPr>
              <w:t>Known to the victim</w:t>
            </w:r>
          </w:p>
        </w:tc>
        <w:tc>
          <w:tcPr>
            <w:tcW w:w="563" w:type="pct"/>
            <w:shd w:val="clear" w:color="auto" w:fill="auto"/>
            <w:noWrap/>
            <w:vAlign w:val="bottom"/>
            <w:hideMark/>
          </w:tcPr>
          <w:p w14:paraId="0DFD1F1E"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14 346</w:t>
            </w:r>
          </w:p>
        </w:tc>
        <w:tc>
          <w:tcPr>
            <w:tcW w:w="651" w:type="pct"/>
            <w:shd w:val="clear" w:color="auto" w:fill="auto"/>
            <w:noWrap/>
            <w:vAlign w:val="bottom"/>
            <w:hideMark/>
          </w:tcPr>
          <w:p w14:paraId="429F814A"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15 634</w:t>
            </w:r>
          </w:p>
        </w:tc>
        <w:tc>
          <w:tcPr>
            <w:tcW w:w="651" w:type="pct"/>
            <w:shd w:val="clear" w:color="auto" w:fill="auto"/>
            <w:noWrap/>
            <w:vAlign w:val="bottom"/>
            <w:hideMark/>
          </w:tcPr>
          <w:p w14:paraId="7C2FC0FB"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15 981</w:t>
            </w:r>
          </w:p>
        </w:tc>
        <w:tc>
          <w:tcPr>
            <w:tcW w:w="651" w:type="pct"/>
            <w:shd w:val="clear" w:color="auto" w:fill="auto"/>
            <w:noWrap/>
            <w:vAlign w:val="bottom"/>
            <w:hideMark/>
          </w:tcPr>
          <w:p w14:paraId="4F0B59DD"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15 565</w:t>
            </w:r>
          </w:p>
        </w:tc>
        <w:tc>
          <w:tcPr>
            <w:tcW w:w="651" w:type="pct"/>
            <w:shd w:val="clear" w:color="auto" w:fill="auto"/>
            <w:noWrap/>
            <w:vAlign w:val="bottom"/>
            <w:hideMark/>
          </w:tcPr>
          <w:p w14:paraId="018356B8"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3 709</w:t>
            </w:r>
          </w:p>
        </w:tc>
        <w:tc>
          <w:tcPr>
            <w:tcW w:w="519" w:type="pct"/>
            <w:vAlign w:val="bottom"/>
          </w:tcPr>
          <w:p w14:paraId="26C7256D" w14:textId="7EA67FA6" w:rsidR="00F1740F" w:rsidRPr="0085391E" w:rsidRDefault="006B18C0" w:rsidP="00340EFA">
            <w:pPr>
              <w:spacing w:after="0" w:line="240" w:lineRule="auto"/>
              <w:jc w:val="right"/>
              <w:rPr>
                <w:rFonts w:ascii="Calibri" w:eastAsia="Times New Roman" w:hAnsi="Calibri" w:cs="Calibri"/>
                <w:sz w:val="20"/>
                <w:szCs w:val="20"/>
              </w:rPr>
            </w:pPr>
            <w:r>
              <w:rPr>
                <w:rFonts w:ascii="Calibri" w:hAnsi="Calibri"/>
                <w:sz w:val="20"/>
              </w:rPr>
              <w:t>3 753</w:t>
            </w:r>
          </w:p>
        </w:tc>
      </w:tr>
      <w:tr w:rsidR="00F1740F" w:rsidRPr="0085391E" w14:paraId="6F44DE1F" w14:textId="6B117856" w:rsidTr="00312210">
        <w:trPr>
          <w:trHeight w:val="300"/>
        </w:trPr>
        <w:tc>
          <w:tcPr>
            <w:tcW w:w="1313" w:type="pct"/>
            <w:shd w:val="clear" w:color="auto" w:fill="auto"/>
            <w:noWrap/>
            <w:vAlign w:val="bottom"/>
            <w:hideMark/>
          </w:tcPr>
          <w:p w14:paraId="43F1AD01" w14:textId="77777777" w:rsidR="00F1740F" w:rsidRPr="0085391E" w:rsidRDefault="00F1740F" w:rsidP="00340EFA">
            <w:pPr>
              <w:spacing w:after="0" w:line="240" w:lineRule="auto"/>
              <w:rPr>
                <w:rFonts w:ascii="Calibri" w:eastAsia="Times New Roman" w:hAnsi="Calibri" w:cs="Calibri"/>
                <w:sz w:val="20"/>
                <w:szCs w:val="20"/>
              </w:rPr>
            </w:pPr>
            <w:r>
              <w:rPr>
                <w:rFonts w:ascii="Calibri" w:hAnsi="Calibri"/>
                <w:sz w:val="20"/>
              </w:rPr>
              <w:t>Unknown to the victim</w:t>
            </w:r>
          </w:p>
        </w:tc>
        <w:tc>
          <w:tcPr>
            <w:tcW w:w="563" w:type="pct"/>
            <w:shd w:val="clear" w:color="auto" w:fill="auto"/>
            <w:noWrap/>
            <w:vAlign w:val="bottom"/>
            <w:hideMark/>
          </w:tcPr>
          <w:p w14:paraId="2986E2AF"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3 211</w:t>
            </w:r>
          </w:p>
        </w:tc>
        <w:tc>
          <w:tcPr>
            <w:tcW w:w="651" w:type="pct"/>
            <w:shd w:val="clear" w:color="auto" w:fill="auto"/>
            <w:noWrap/>
            <w:vAlign w:val="bottom"/>
            <w:hideMark/>
          </w:tcPr>
          <w:p w14:paraId="36B3112B"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3 716</w:t>
            </w:r>
          </w:p>
        </w:tc>
        <w:tc>
          <w:tcPr>
            <w:tcW w:w="651" w:type="pct"/>
            <w:shd w:val="clear" w:color="auto" w:fill="auto"/>
            <w:noWrap/>
            <w:vAlign w:val="bottom"/>
            <w:hideMark/>
          </w:tcPr>
          <w:p w14:paraId="0EA65DF0"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3 810</w:t>
            </w:r>
          </w:p>
        </w:tc>
        <w:tc>
          <w:tcPr>
            <w:tcW w:w="651" w:type="pct"/>
            <w:shd w:val="clear" w:color="auto" w:fill="auto"/>
            <w:noWrap/>
            <w:vAlign w:val="bottom"/>
            <w:hideMark/>
          </w:tcPr>
          <w:p w14:paraId="1F6E8653"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3 855</w:t>
            </w:r>
          </w:p>
        </w:tc>
        <w:tc>
          <w:tcPr>
            <w:tcW w:w="651" w:type="pct"/>
            <w:shd w:val="clear" w:color="auto" w:fill="auto"/>
            <w:noWrap/>
            <w:vAlign w:val="bottom"/>
            <w:hideMark/>
          </w:tcPr>
          <w:p w14:paraId="6E23D23A"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16 328</w:t>
            </w:r>
          </w:p>
        </w:tc>
        <w:tc>
          <w:tcPr>
            <w:tcW w:w="519" w:type="pct"/>
            <w:vAlign w:val="bottom"/>
          </w:tcPr>
          <w:p w14:paraId="184260FF" w14:textId="3967E271" w:rsidR="00F1740F" w:rsidRPr="0085391E" w:rsidRDefault="006B18C0" w:rsidP="00340EFA">
            <w:pPr>
              <w:spacing w:after="0" w:line="240" w:lineRule="auto"/>
              <w:jc w:val="right"/>
              <w:rPr>
                <w:rFonts w:ascii="Calibri" w:eastAsia="Times New Roman" w:hAnsi="Calibri" w:cs="Calibri"/>
                <w:sz w:val="20"/>
                <w:szCs w:val="20"/>
              </w:rPr>
            </w:pPr>
            <w:r>
              <w:rPr>
                <w:rFonts w:ascii="Calibri" w:hAnsi="Calibri"/>
                <w:sz w:val="20"/>
              </w:rPr>
              <w:t>16 765</w:t>
            </w:r>
          </w:p>
        </w:tc>
      </w:tr>
      <w:tr w:rsidR="00F1740F" w:rsidRPr="0085391E" w14:paraId="4CE16447" w14:textId="2732F109" w:rsidTr="00312210">
        <w:trPr>
          <w:trHeight w:val="300"/>
        </w:trPr>
        <w:tc>
          <w:tcPr>
            <w:tcW w:w="1313" w:type="pct"/>
            <w:shd w:val="clear" w:color="auto" w:fill="auto"/>
            <w:noWrap/>
            <w:vAlign w:val="bottom"/>
            <w:hideMark/>
          </w:tcPr>
          <w:p w14:paraId="400A508F" w14:textId="77777777" w:rsidR="00F1740F" w:rsidRPr="0085391E" w:rsidRDefault="00F1740F" w:rsidP="00340EFA">
            <w:pPr>
              <w:spacing w:after="0" w:line="240" w:lineRule="auto"/>
              <w:rPr>
                <w:rFonts w:ascii="Calibri" w:eastAsia="Times New Roman" w:hAnsi="Calibri" w:cs="Calibri"/>
                <w:sz w:val="20"/>
                <w:szCs w:val="20"/>
              </w:rPr>
            </w:pPr>
            <w:r>
              <w:rPr>
                <w:rFonts w:ascii="Calibri" w:hAnsi="Calibri"/>
                <w:sz w:val="20"/>
              </w:rPr>
              <w:t>Outdoors</w:t>
            </w:r>
          </w:p>
        </w:tc>
        <w:tc>
          <w:tcPr>
            <w:tcW w:w="563" w:type="pct"/>
            <w:shd w:val="clear" w:color="auto" w:fill="auto"/>
            <w:noWrap/>
            <w:vAlign w:val="bottom"/>
            <w:hideMark/>
          </w:tcPr>
          <w:p w14:paraId="66C15D2E"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4 836</w:t>
            </w:r>
          </w:p>
        </w:tc>
        <w:tc>
          <w:tcPr>
            <w:tcW w:w="651" w:type="pct"/>
            <w:shd w:val="clear" w:color="auto" w:fill="auto"/>
            <w:noWrap/>
            <w:vAlign w:val="bottom"/>
            <w:hideMark/>
          </w:tcPr>
          <w:p w14:paraId="2320A8BF"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5 555</w:t>
            </w:r>
          </w:p>
        </w:tc>
        <w:tc>
          <w:tcPr>
            <w:tcW w:w="651" w:type="pct"/>
            <w:shd w:val="clear" w:color="auto" w:fill="auto"/>
            <w:noWrap/>
            <w:vAlign w:val="bottom"/>
            <w:hideMark/>
          </w:tcPr>
          <w:p w14:paraId="36F6649B"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5 900</w:t>
            </w:r>
          </w:p>
        </w:tc>
        <w:tc>
          <w:tcPr>
            <w:tcW w:w="651" w:type="pct"/>
            <w:shd w:val="clear" w:color="auto" w:fill="auto"/>
            <w:noWrap/>
            <w:vAlign w:val="bottom"/>
            <w:hideMark/>
          </w:tcPr>
          <w:p w14:paraId="257E5126"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5 536</w:t>
            </w:r>
          </w:p>
        </w:tc>
        <w:tc>
          <w:tcPr>
            <w:tcW w:w="651" w:type="pct"/>
            <w:shd w:val="clear" w:color="auto" w:fill="auto"/>
            <w:noWrap/>
            <w:vAlign w:val="bottom"/>
            <w:hideMark/>
          </w:tcPr>
          <w:p w14:paraId="79FBD32D"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5 607</w:t>
            </w:r>
          </w:p>
        </w:tc>
        <w:tc>
          <w:tcPr>
            <w:tcW w:w="519" w:type="pct"/>
            <w:vAlign w:val="bottom"/>
          </w:tcPr>
          <w:p w14:paraId="68559BEB" w14:textId="234F2CCC" w:rsidR="00F1740F" w:rsidRPr="0085391E" w:rsidRDefault="006B18C0" w:rsidP="00340EFA">
            <w:pPr>
              <w:spacing w:after="0" w:line="240" w:lineRule="auto"/>
              <w:jc w:val="right"/>
              <w:rPr>
                <w:rFonts w:ascii="Calibri" w:eastAsia="Times New Roman" w:hAnsi="Calibri" w:cs="Calibri"/>
                <w:sz w:val="20"/>
                <w:szCs w:val="20"/>
              </w:rPr>
            </w:pPr>
            <w:r>
              <w:rPr>
                <w:rFonts w:ascii="Calibri" w:hAnsi="Calibri"/>
                <w:sz w:val="20"/>
              </w:rPr>
              <w:t>6 037</w:t>
            </w:r>
          </w:p>
        </w:tc>
      </w:tr>
      <w:tr w:rsidR="00F1740F" w:rsidRPr="0085391E" w14:paraId="19A4B854" w14:textId="4C088A36" w:rsidTr="00312210">
        <w:trPr>
          <w:trHeight w:val="300"/>
        </w:trPr>
        <w:tc>
          <w:tcPr>
            <w:tcW w:w="1313" w:type="pct"/>
            <w:shd w:val="clear" w:color="auto" w:fill="auto"/>
            <w:noWrap/>
            <w:vAlign w:val="bottom"/>
            <w:hideMark/>
          </w:tcPr>
          <w:p w14:paraId="7DD0C63D" w14:textId="77777777" w:rsidR="00F1740F" w:rsidRPr="0085391E" w:rsidRDefault="00F1740F" w:rsidP="00340EFA">
            <w:pPr>
              <w:spacing w:after="0" w:line="240" w:lineRule="auto"/>
              <w:rPr>
                <w:rFonts w:ascii="Calibri" w:eastAsia="Times New Roman" w:hAnsi="Calibri" w:cs="Calibri"/>
                <w:sz w:val="20"/>
                <w:szCs w:val="20"/>
              </w:rPr>
            </w:pPr>
            <w:r>
              <w:rPr>
                <w:rFonts w:ascii="Calibri" w:hAnsi="Calibri"/>
                <w:sz w:val="20"/>
              </w:rPr>
              <w:t>Indoors</w:t>
            </w:r>
          </w:p>
        </w:tc>
        <w:tc>
          <w:tcPr>
            <w:tcW w:w="563" w:type="pct"/>
            <w:shd w:val="clear" w:color="auto" w:fill="auto"/>
            <w:noWrap/>
            <w:vAlign w:val="bottom"/>
            <w:hideMark/>
          </w:tcPr>
          <w:p w14:paraId="4D52192E"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12 721</w:t>
            </w:r>
          </w:p>
        </w:tc>
        <w:tc>
          <w:tcPr>
            <w:tcW w:w="651" w:type="pct"/>
            <w:shd w:val="clear" w:color="auto" w:fill="auto"/>
            <w:noWrap/>
            <w:vAlign w:val="bottom"/>
            <w:hideMark/>
          </w:tcPr>
          <w:p w14:paraId="619CDFD6"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13 795</w:t>
            </w:r>
          </w:p>
        </w:tc>
        <w:tc>
          <w:tcPr>
            <w:tcW w:w="651" w:type="pct"/>
            <w:shd w:val="clear" w:color="auto" w:fill="auto"/>
            <w:noWrap/>
            <w:vAlign w:val="bottom"/>
            <w:hideMark/>
          </w:tcPr>
          <w:p w14:paraId="5A4404AF"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13 891</w:t>
            </w:r>
          </w:p>
        </w:tc>
        <w:tc>
          <w:tcPr>
            <w:tcW w:w="651" w:type="pct"/>
            <w:shd w:val="clear" w:color="auto" w:fill="auto"/>
            <w:noWrap/>
            <w:vAlign w:val="bottom"/>
            <w:hideMark/>
          </w:tcPr>
          <w:p w14:paraId="7E7495A5"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13 884</w:t>
            </w:r>
          </w:p>
        </w:tc>
        <w:tc>
          <w:tcPr>
            <w:tcW w:w="651" w:type="pct"/>
            <w:shd w:val="clear" w:color="auto" w:fill="auto"/>
            <w:noWrap/>
            <w:vAlign w:val="bottom"/>
            <w:hideMark/>
          </w:tcPr>
          <w:p w14:paraId="599DE69B" w14:textId="77777777" w:rsidR="00F1740F" w:rsidRPr="0085391E" w:rsidRDefault="00F1740F" w:rsidP="00340EFA">
            <w:pPr>
              <w:spacing w:after="0" w:line="240" w:lineRule="auto"/>
              <w:jc w:val="right"/>
              <w:rPr>
                <w:rFonts w:ascii="Calibri" w:eastAsia="Times New Roman" w:hAnsi="Calibri" w:cs="Calibri"/>
                <w:sz w:val="20"/>
                <w:szCs w:val="20"/>
              </w:rPr>
            </w:pPr>
            <w:r>
              <w:rPr>
                <w:rFonts w:ascii="Calibri" w:hAnsi="Calibri"/>
                <w:sz w:val="20"/>
              </w:rPr>
              <w:t>14 430</w:t>
            </w:r>
          </w:p>
        </w:tc>
        <w:tc>
          <w:tcPr>
            <w:tcW w:w="519" w:type="pct"/>
            <w:vAlign w:val="bottom"/>
          </w:tcPr>
          <w:p w14:paraId="7EAB1254" w14:textId="5FE8B801" w:rsidR="00F1740F" w:rsidRPr="0085391E" w:rsidRDefault="006B18C0" w:rsidP="00340EFA">
            <w:pPr>
              <w:spacing w:after="0" w:line="240" w:lineRule="auto"/>
              <w:jc w:val="right"/>
              <w:rPr>
                <w:rFonts w:ascii="Calibri" w:eastAsia="Times New Roman" w:hAnsi="Calibri" w:cs="Calibri"/>
                <w:sz w:val="20"/>
                <w:szCs w:val="20"/>
              </w:rPr>
            </w:pPr>
            <w:r>
              <w:rPr>
                <w:rFonts w:ascii="Calibri" w:hAnsi="Calibri"/>
                <w:sz w:val="20"/>
              </w:rPr>
              <w:t>14 481</w:t>
            </w:r>
          </w:p>
        </w:tc>
      </w:tr>
    </w:tbl>
    <w:p w14:paraId="5F403732" w14:textId="77777777" w:rsidR="006647C9" w:rsidRDefault="006647C9" w:rsidP="006647C9"/>
    <w:p w14:paraId="3D925A59" w14:textId="1C709A80" w:rsidR="006647C9" w:rsidRPr="00ED2815" w:rsidRDefault="006647C9" w:rsidP="00ED2815">
      <w:pPr>
        <w:pStyle w:val="Rubrik4utannumrering"/>
      </w:pPr>
      <w:r>
        <w:t xml:space="preserve">Table 40(b) 3. Assault, number of </w:t>
      </w:r>
      <w:r w:rsidR="002F0C5A">
        <w:t>person-based cleared processed offences</w:t>
      </w:r>
      <w:r>
        <w:t xml:space="preserve"> (of which prosecuted), 2015–2019. Source: Official </w:t>
      </w:r>
      <w:r w:rsidR="005D649A">
        <w:t xml:space="preserve">crime </w:t>
      </w:r>
      <w:r w:rsidR="00252544">
        <w:t>statistics,</w:t>
      </w:r>
      <w:r>
        <w:t xml:space="preserve"> the Swedish National Council for Crime Prevention.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11"/>
        <w:gridCol w:w="695"/>
        <w:gridCol w:w="593"/>
        <w:gridCol w:w="603"/>
        <w:gridCol w:w="623"/>
        <w:gridCol w:w="694"/>
        <w:gridCol w:w="593"/>
        <w:gridCol w:w="694"/>
        <w:gridCol w:w="593"/>
        <w:gridCol w:w="694"/>
        <w:gridCol w:w="593"/>
        <w:gridCol w:w="694"/>
        <w:gridCol w:w="680"/>
      </w:tblGrid>
      <w:tr w:rsidR="00CD7284" w:rsidRPr="00312210" w14:paraId="4ACEBA99" w14:textId="77777777" w:rsidTr="00D045B3">
        <w:trPr>
          <w:trHeight w:val="300"/>
        </w:trPr>
        <w:tc>
          <w:tcPr>
            <w:tcW w:w="724" w:type="pct"/>
            <w:shd w:val="clear" w:color="auto" w:fill="auto"/>
            <w:noWrap/>
            <w:vAlign w:val="bottom"/>
            <w:hideMark/>
          </w:tcPr>
          <w:p w14:paraId="242FE44A" w14:textId="77777777" w:rsidR="00CD7284" w:rsidRPr="00312210" w:rsidRDefault="00CD7284" w:rsidP="00D045B3">
            <w:pPr>
              <w:spacing w:after="0" w:line="240" w:lineRule="auto"/>
              <w:rPr>
                <w:rFonts w:ascii="Calibri" w:eastAsia="Times New Roman" w:hAnsi="Calibri" w:cs="Calibri"/>
                <w:sz w:val="20"/>
                <w:szCs w:val="20"/>
                <w:lang w:eastAsia="sv-SE"/>
              </w:rPr>
            </w:pPr>
            <w:bookmarkStart w:id="14" w:name="_Hlk85017834"/>
          </w:p>
        </w:tc>
        <w:tc>
          <w:tcPr>
            <w:tcW w:w="384" w:type="pct"/>
            <w:shd w:val="clear" w:color="auto" w:fill="auto"/>
            <w:noWrap/>
            <w:vAlign w:val="bottom"/>
            <w:hideMark/>
          </w:tcPr>
          <w:p w14:paraId="5C55C03A" w14:textId="77777777" w:rsidR="00CD7284" w:rsidRPr="00312210" w:rsidRDefault="00CD7284" w:rsidP="00D045B3">
            <w:pPr>
              <w:spacing w:after="0" w:line="240" w:lineRule="auto"/>
              <w:jc w:val="right"/>
              <w:rPr>
                <w:rFonts w:ascii="Calibri" w:eastAsia="Times New Roman" w:hAnsi="Calibri" w:cs="Calibri"/>
                <w:b/>
                <w:bCs/>
                <w:sz w:val="20"/>
                <w:szCs w:val="20"/>
              </w:rPr>
            </w:pPr>
            <w:r w:rsidRPr="00312210">
              <w:rPr>
                <w:rFonts w:ascii="Calibri" w:hAnsi="Calibri" w:cs="Calibri"/>
                <w:b/>
                <w:sz w:val="20"/>
              </w:rPr>
              <w:t>2015</w:t>
            </w:r>
          </w:p>
        </w:tc>
        <w:tc>
          <w:tcPr>
            <w:tcW w:w="327" w:type="pct"/>
            <w:shd w:val="clear" w:color="auto" w:fill="auto"/>
            <w:noWrap/>
            <w:vAlign w:val="bottom"/>
            <w:hideMark/>
          </w:tcPr>
          <w:p w14:paraId="60BC46A3" w14:textId="77777777" w:rsidR="00CD7284" w:rsidRPr="00312210" w:rsidRDefault="00CD7284" w:rsidP="00D045B3">
            <w:pPr>
              <w:spacing w:after="0" w:line="240" w:lineRule="auto"/>
              <w:jc w:val="right"/>
              <w:rPr>
                <w:rFonts w:ascii="Calibri" w:eastAsia="Times New Roman" w:hAnsi="Calibri" w:cs="Calibri"/>
                <w:b/>
                <w:bCs/>
                <w:sz w:val="20"/>
                <w:szCs w:val="20"/>
                <w:lang w:eastAsia="sv-SE"/>
              </w:rPr>
            </w:pPr>
          </w:p>
        </w:tc>
        <w:tc>
          <w:tcPr>
            <w:tcW w:w="333" w:type="pct"/>
            <w:shd w:val="clear" w:color="auto" w:fill="auto"/>
            <w:noWrap/>
            <w:vAlign w:val="bottom"/>
            <w:hideMark/>
          </w:tcPr>
          <w:p w14:paraId="31EEC5B0" w14:textId="77777777" w:rsidR="00CD7284" w:rsidRPr="00312210" w:rsidRDefault="00CD7284" w:rsidP="00D045B3">
            <w:pPr>
              <w:spacing w:after="0" w:line="240" w:lineRule="auto"/>
              <w:jc w:val="right"/>
              <w:rPr>
                <w:rFonts w:ascii="Calibri" w:eastAsia="Times New Roman" w:hAnsi="Calibri" w:cs="Calibri"/>
                <w:b/>
                <w:bCs/>
                <w:sz w:val="20"/>
                <w:szCs w:val="20"/>
              </w:rPr>
            </w:pPr>
            <w:r w:rsidRPr="00312210">
              <w:rPr>
                <w:rFonts w:ascii="Calibri" w:hAnsi="Calibri" w:cs="Calibri"/>
                <w:b/>
                <w:sz w:val="20"/>
              </w:rPr>
              <w:t>2016</w:t>
            </w:r>
          </w:p>
        </w:tc>
        <w:tc>
          <w:tcPr>
            <w:tcW w:w="344" w:type="pct"/>
            <w:shd w:val="clear" w:color="auto" w:fill="auto"/>
            <w:noWrap/>
            <w:vAlign w:val="bottom"/>
            <w:hideMark/>
          </w:tcPr>
          <w:p w14:paraId="3022CF0C" w14:textId="77777777" w:rsidR="00CD7284" w:rsidRPr="00312210" w:rsidRDefault="00CD7284" w:rsidP="00D045B3">
            <w:pPr>
              <w:spacing w:after="0" w:line="240" w:lineRule="auto"/>
              <w:jc w:val="right"/>
              <w:rPr>
                <w:rFonts w:ascii="Calibri" w:eastAsia="Times New Roman" w:hAnsi="Calibri" w:cs="Calibri"/>
                <w:b/>
                <w:bCs/>
                <w:sz w:val="20"/>
                <w:szCs w:val="20"/>
                <w:lang w:eastAsia="sv-SE"/>
              </w:rPr>
            </w:pPr>
          </w:p>
        </w:tc>
        <w:tc>
          <w:tcPr>
            <w:tcW w:w="383" w:type="pct"/>
            <w:shd w:val="clear" w:color="auto" w:fill="auto"/>
            <w:noWrap/>
            <w:vAlign w:val="bottom"/>
            <w:hideMark/>
          </w:tcPr>
          <w:p w14:paraId="426DDE98" w14:textId="77777777" w:rsidR="00CD7284" w:rsidRPr="00312210" w:rsidRDefault="00CD7284" w:rsidP="00D045B3">
            <w:pPr>
              <w:spacing w:after="0" w:line="240" w:lineRule="auto"/>
              <w:jc w:val="right"/>
              <w:rPr>
                <w:rFonts w:ascii="Calibri" w:eastAsia="Times New Roman" w:hAnsi="Calibri" w:cs="Calibri"/>
                <w:b/>
                <w:bCs/>
                <w:sz w:val="20"/>
                <w:szCs w:val="20"/>
              </w:rPr>
            </w:pPr>
            <w:r w:rsidRPr="00312210">
              <w:rPr>
                <w:rFonts w:ascii="Calibri" w:hAnsi="Calibri" w:cs="Calibri"/>
                <w:b/>
                <w:sz w:val="20"/>
              </w:rPr>
              <w:t>2017</w:t>
            </w:r>
          </w:p>
        </w:tc>
        <w:tc>
          <w:tcPr>
            <w:tcW w:w="327" w:type="pct"/>
            <w:shd w:val="clear" w:color="auto" w:fill="auto"/>
            <w:noWrap/>
            <w:vAlign w:val="bottom"/>
            <w:hideMark/>
          </w:tcPr>
          <w:p w14:paraId="0C0141E4" w14:textId="77777777" w:rsidR="00CD7284" w:rsidRPr="00312210" w:rsidRDefault="00CD7284" w:rsidP="00D045B3">
            <w:pPr>
              <w:spacing w:after="0" w:line="240" w:lineRule="auto"/>
              <w:jc w:val="right"/>
              <w:rPr>
                <w:rFonts w:ascii="Calibri" w:eastAsia="Times New Roman" w:hAnsi="Calibri" w:cs="Calibri"/>
                <w:b/>
                <w:bCs/>
                <w:sz w:val="20"/>
                <w:szCs w:val="20"/>
                <w:lang w:eastAsia="sv-SE"/>
              </w:rPr>
            </w:pPr>
          </w:p>
        </w:tc>
        <w:tc>
          <w:tcPr>
            <w:tcW w:w="383" w:type="pct"/>
            <w:shd w:val="clear" w:color="auto" w:fill="auto"/>
            <w:noWrap/>
            <w:vAlign w:val="bottom"/>
            <w:hideMark/>
          </w:tcPr>
          <w:p w14:paraId="2749850C" w14:textId="77777777" w:rsidR="00CD7284" w:rsidRPr="00312210" w:rsidRDefault="00CD7284" w:rsidP="00D045B3">
            <w:pPr>
              <w:spacing w:after="0" w:line="240" w:lineRule="auto"/>
              <w:jc w:val="right"/>
              <w:rPr>
                <w:rFonts w:ascii="Calibri" w:eastAsia="Times New Roman" w:hAnsi="Calibri" w:cs="Calibri"/>
                <w:b/>
                <w:bCs/>
                <w:sz w:val="20"/>
                <w:szCs w:val="20"/>
              </w:rPr>
            </w:pPr>
            <w:r w:rsidRPr="00312210">
              <w:rPr>
                <w:rFonts w:ascii="Calibri" w:hAnsi="Calibri" w:cs="Calibri"/>
                <w:b/>
                <w:sz w:val="20"/>
              </w:rPr>
              <w:t>2018</w:t>
            </w:r>
          </w:p>
        </w:tc>
        <w:tc>
          <w:tcPr>
            <w:tcW w:w="327" w:type="pct"/>
            <w:shd w:val="clear" w:color="auto" w:fill="auto"/>
            <w:noWrap/>
            <w:vAlign w:val="bottom"/>
            <w:hideMark/>
          </w:tcPr>
          <w:p w14:paraId="4A81E032" w14:textId="77777777" w:rsidR="00CD7284" w:rsidRPr="00312210" w:rsidRDefault="00CD7284" w:rsidP="00D045B3">
            <w:pPr>
              <w:spacing w:after="0" w:line="240" w:lineRule="auto"/>
              <w:jc w:val="right"/>
              <w:rPr>
                <w:rFonts w:ascii="Calibri" w:eastAsia="Times New Roman" w:hAnsi="Calibri" w:cs="Calibri"/>
                <w:b/>
                <w:bCs/>
                <w:sz w:val="20"/>
                <w:szCs w:val="20"/>
                <w:lang w:eastAsia="sv-SE"/>
              </w:rPr>
            </w:pPr>
          </w:p>
        </w:tc>
        <w:tc>
          <w:tcPr>
            <w:tcW w:w="383" w:type="pct"/>
            <w:shd w:val="clear" w:color="auto" w:fill="auto"/>
            <w:noWrap/>
            <w:vAlign w:val="bottom"/>
            <w:hideMark/>
          </w:tcPr>
          <w:p w14:paraId="7382B8E6" w14:textId="77777777" w:rsidR="00CD7284" w:rsidRPr="00312210" w:rsidRDefault="00CD7284" w:rsidP="00D045B3">
            <w:pPr>
              <w:spacing w:after="0" w:line="240" w:lineRule="auto"/>
              <w:jc w:val="right"/>
              <w:rPr>
                <w:rFonts w:ascii="Calibri" w:eastAsia="Times New Roman" w:hAnsi="Calibri" w:cs="Calibri"/>
                <w:b/>
                <w:bCs/>
                <w:sz w:val="20"/>
                <w:szCs w:val="20"/>
              </w:rPr>
            </w:pPr>
            <w:r w:rsidRPr="00312210">
              <w:rPr>
                <w:rFonts w:ascii="Calibri" w:hAnsi="Calibri" w:cs="Calibri"/>
                <w:b/>
                <w:sz w:val="20"/>
              </w:rPr>
              <w:t>2019</w:t>
            </w:r>
          </w:p>
        </w:tc>
        <w:tc>
          <w:tcPr>
            <w:tcW w:w="327" w:type="pct"/>
            <w:shd w:val="clear" w:color="auto" w:fill="auto"/>
            <w:noWrap/>
            <w:vAlign w:val="bottom"/>
            <w:hideMark/>
          </w:tcPr>
          <w:p w14:paraId="78FC4E7B" w14:textId="77777777" w:rsidR="00CD7284" w:rsidRPr="00312210" w:rsidRDefault="00CD7284" w:rsidP="00D045B3">
            <w:pPr>
              <w:spacing w:after="0" w:line="240" w:lineRule="auto"/>
              <w:jc w:val="right"/>
              <w:rPr>
                <w:rFonts w:ascii="Calibri" w:eastAsia="Times New Roman" w:hAnsi="Calibri" w:cs="Calibri"/>
                <w:b/>
                <w:bCs/>
                <w:sz w:val="20"/>
                <w:szCs w:val="20"/>
                <w:lang w:eastAsia="sv-SE"/>
              </w:rPr>
            </w:pPr>
          </w:p>
        </w:tc>
        <w:tc>
          <w:tcPr>
            <w:tcW w:w="383" w:type="pct"/>
            <w:vAlign w:val="bottom"/>
          </w:tcPr>
          <w:p w14:paraId="025BB980" w14:textId="77777777" w:rsidR="00CD7284" w:rsidRPr="00312210" w:rsidRDefault="00CD7284" w:rsidP="00D045B3">
            <w:pPr>
              <w:spacing w:after="0" w:line="240" w:lineRule="auto"/>
              <w:jc w:val="right"/>
              <w:rPr>
                <w:rFonts w:ascii="Calibri" w:eastAsia="Times New Roman" w:hAnsi="Calibri" w:cs="Calibri"/>
                <w:b/>
                <w:bCs/>
                <w:sz w:val="20"/>
                <w:szCs w:val="20"/>
              </w:rPr>
            </w:pPr>
            <w:r w:rsidRPr="00312210">
              <w:rPr>
                <w:rFonts w:ascii="Calibri" w:hAnsi="Calibri" w:cs="Calibri"/>
                <w:b/>
                <w:sz w:val="20"/>
              </w:rPr>
              <w:t>2020</w:t>
            </w:r>
          </w:p>
        </w:tc>
        <w:tc>
          <w:tcPr>
            <w:tcW w:w="375" w:type="pct"/>
          </w:tcPr>
          <w:p w14:paraId="13E81DDF" w14:textId="77777777" w:rsidR="00CD7284" w:rsidRPr="00312210" w:rsidRDefault="00CD7284" w:rsidP="00D045B3">
            <w:pPr>
              <w:spacing w:after="0" w:line="240" w:lineRule="auto"/>
              <w:jc w:val="right"/>
              <w:rPr>
                <w:rFonts w:ascii="Calibri" w:eastAsia="Times New Roman" w:hAnsi="Calibri" w:cs="Calibri"/>
                <w:b/>
                <w:bCs/>
                <w:sz w:val="20"/>
                <w:szCs w:val="20"/>
                <w:lang w:eastAsia="sv-SE"/>
              </w:rPr>
            </w:pPr>
          </w:p>
        </w:tc>
      </w:tr>
      <w:tr w:rsidR="00CD7284" w:rsidRPr="00312210" w14:paraId="607B6E3A" w14:textId="77777777" w:rsidTr="004E65E7">
        <w:trPr>
          <w:trHeight w:val="600"/>
        </w:trPr>
        <w:tc>
          <w:tcPr>
            <w:tcW w:w="724" w:type="pct"/>
            <w:shd w:val="clear" w:color="auto" w:fill="auto"/>
            <w:noWrap/>
            <w:hideMark/>
          </w:tcPr>
          <w:p w14:paraId="77D94E1B" w14:textId="77777777" w:rsidR="00CD7284" w:rsidRPr="00312210" w:rsidRDefault="00CD7284" w:rsidP="00D045B3">
            <w:pPr>
              <w:spacing w:after="0" w:line="240" w:lineRule="auto"/>
              <w:rPr>
                <w:rFonts w:ascii="Calibri" w:eastAsia="Times New Roman" w:hAnsi="Calibri" w:cs="Calibri"/>
                <w:sz w:val="20"/>
                <w:szCs w:val="20"/>
                <w:lang w:eastAsia="sv-SE"/>
              </w:rPr>
            </w:pPr>
          </w:p>
        </w:tc>
        <w:tc>
          <w:tcPr>
            <w:tcW w:w="384" w:type="pct"/>
            <w:shd w:val="clear" w:color="auto" w:fill="auto"/>
            <w:hideMark/>
          </w:tcPr>
          <w:p w14:paraId="6696496F" w14:textId="77777777" w:rsidR="00CD7284" w:rsidRPr="00312210" w:rsidRDefault="00CD7284" w:rsidP="00D045B3">
            <w:pPr>
              <w:spacing w:after="0" w:line="240" w:lineRule="auto"/>
              <w:rPr>
                <w:rFonts w:ascii="Calibri" w:eastAsia="Times New Roman" w:hAnsi="Calibri" w:cs="Calibri"/>
                <w:sz w:val="20"/>
                <w:szCs w:val="20"/>
              </w:rPr>
            </w:pPr>
            <w:r w:rsidRPr="00312210">
              <w:rPr>
                <w:rFonts w:ascii="Calibri" w:hAnsi="Calibri" w:cs="Calibri"/>
                <w:sz w:val="20"/>
              </w:rPr>
              <w:t>Clearances</w:t>
            </w:r>
          </w:p>
        </w:tc>
        <w:tc>
          <w:tcPr>
            <w:tcW w:w="327" w:type="pct"/>
            <w:shd w:val="clear" w:color="auto" w:fill="auto"/>
            <w:hideMark/>
          </w:tcPr>
          <w:p w14:paraId="2E8C0942" w14:textId="77777777" w:rsidR="00CD7284" w:rsidRPr="00312210" w:rsidRDefault="00CD7284" w:rsidP="00D045B3">
            <w:pPr>
              <w:spacing w:after="0" w:line="240" w:lineRule="auto"/>
              <w:rPr>
                <w:rFonts w:ascii="Calibri" w:eastAsia="Times New Roman" w:hAnsi="Calibri" w:cs="Calibri"/>
                <w:sz w:val="20"/>
                <w:szCs w:val="20"/>
              </w:rPr>
            </w:pPr>
            <w:r w:rsidRPr="00312210">
              <w:rPr>
                <w:rFonts w:ascii="Calibri" w:hAnsi="Calibri" w:cs="Calibri"/>
                <w:sz w:val="20"/>
              </w:rPr>
              <w:t>Of which pros.</w:t>
            </w:r>
          </w:p>
        </w:tc>
        <w:tc>
          <w:tcPr>
            <w:tcW w:w="333" w:type="pct"/>
            <w:shd w:val="clear" w:color="auto" w:fill="auto"/>
            <w:hideMark/>
          </w:tcPr>
          <w:p w14:paraId="4D4BEBF6" w14:textId="77777777" w:rsidR="00CD7284" w:rsidRPr="00312210" w:rsidRDefault="00CD7284" w:rsidP="00D045B3">
            <w:pPr>
              <w:spacing w:after="0" w:line="240" w:lineRule="auto"/>
              <w:rPr>
                <w:rFonts w:ascii="Calibri" w:eastAsia="Times New Roman" w:hAnsi="Calibri" w:cs="Calibri"/>
                <w:sz w:val="20"/>
                <w:szCs w:val="20"/>
              </w:rPr>
            </w:pPr>
            <w:r w:rsidRPr="00312210">
              <w:rPr>
                <w:rFonts w:ascii="Calibri" w:hAnsi="Calibri" w:cs="Calibri"/>
                <w:sz w:val="20"/>
              </w:rPr>
              <w:t>Clearances</w:t>
            </w:r>
          </w:p>
        </w:tc>
        <w:tc>
          <w:tcPr>
            <w:tcW w:w="344" w:type="pct"/>
            <w:shd w:val="clear" w:color="auto" w:fill="auto"/>
            <w:hideMark/>
          </w:tcPr>
          <w:p w14:paraId="74A8250A" w14:textId="77777777" w:rsidR="00CD7284" w:rsidRPr="00312210" w:rsidRDefault="00CD7284" w:rsidP="00D045B3">
            <w:pPr>
              <w:spacing w:after="0" w:line="240" w:lineRule="auto"/>
              <w:rPr>
                <w:rFonts w:ascii="Calibri" w:eastAsia="Times New Roman" w:hAnsi="Calibri" w:cs="Calibri"/>
                <w:sz w:val="20"/>
                <w:szCs w:val="20"/>
              </w:rPr>
            </w:pPr>
            <w:r w:rsidRPr="00312210">
              <w:rPr>
                <w:rFonts w:ascii="Calibri" w:hAnsi="Calibri" w:cs="Calibri"/>
                <w:sz w:val="20"/>
              </w:rPr>
              <w:t>Of which pros.</w:t>
            </w:r>
          </w:p>
        </w:tc>
        <w:tc>
          <w:tcPr>
            <w:tcW w:w="383" w:type="pct"/>
            <w:shd w:val="clear" w:color="auto" w:fill="auto"/>
            <w:hideMark/>
          </w:tcPr>
          <w:p w14:paraId="71A1E751" w14:textId="77777777" w:rsidR="00CD7284" w:rsidRPr="00312210" w:rsidRDefault="00CD7284" w:rsidP="00D045B3">
            <w:pPr>
              <w:spacing w:after="0" w:line="240" w:lineRule="auto"/>
              <w:rPr>
                <w:rFonts w:ascii="Calibri" w:eastAsia="Times New Roman" w:hAnsi="Calibri" w:cs="Calibri"/>
                <w:sz w:val="20"/>
                <w:szCs w:val="20"/>
              </w:rPr>
            </w:pPr>
            <w:r w:rsidRPr="00312210">
              <w:rPr>
                <w:rFonts w:ascii="Calibri" w:hAnsi="Calibri" w:cs="Calibri"/>
                <w:sz w:val="20"/>
              </w:rPr>
              <w:t>Clearances</w:t>
            </w:r>
          </w:p>
        </w:tc>
        <w:tc>
          <w:tcPr>
            <w:tcW w:w="327" w:type="pct"/>
            <w:shd w:val="clear" w:color="auto" w:fill="auto"/>
            <w:hideMark/>
          </w:tcPr>
          <w:p w14:paraId="6B3403D6" w14:textId="77777777" w:rsidR="00CD7284" w:rsidRPr="00312210" w:rsidRDefault="00CD7284" w:rsidP="00D045B3">
            <w:pPr>
              <w:spacing w:after="0" w:line="240" w:lineRule="auto"/>
              <w:rPr>
                <w:rFonts w:ascii="Calibri" w:eastAsia="Times New Roman" w:hAnsi="Calibri" w:cs="Calibri"/>
                <w:sz w:val="20"/>
                <w:szCs w:val="20"/>
              </w:rPr>
            </w:pPr>
            <w:r w:rsidRPr="00312210">
              <w:rPr>
                <w:rFonts w:ascii="Calibri" w:hAnsi="Calibri" w:cs="Calibri"/>
                <w:sz w:val="20"/>
              </w:rPr>
              <w:t>Of which pros.</w:t>
            </w:r>
          </w:p>
        </w:tc>
        <w:tc>
          <w:tcPr>
            <w:tcW w:w="383" w:type="pct"/>
            <w:shd w:val="clear" w:color="auto" w:fill="auto"/>
            <w:hideMark/>
          </w:tcPr>
          <w:p w14:paraId="45841ADC" w14:textId="77777777" w:rsidR="00CD7284" w:rsidRPr="00312210" w:rsidRDefault="00CD7284" w:rsidP="00D045B3">
            <w:pPr>
              <w:spacing w:after="0" w:line="240" w:lineRule="auto"/>
              <w:rPr>
                <w:rFonts w:ascii="Calibri" w:eastAsia="Times New Roman" w:hAnsi="Calibri" w:cs="Calibri"/>
                <w:sz w:val="20"/>
                <w:szCs w:val="20"/>
              </w:rPr>
            </w:pPr>
            <w:r w:rsidRPr="00312210">
              <w:rPr>
                <w:rFonts w:ascii="Calibri" w:hAnsi="Calibri" w:cs="Calibri"/>
                <w:sz w:val="20"/>
              </w:rPr>
              <w:t>Clearances</w:t>
            </w:r>
          </w:p>
        </w:tc>
        <w:tc>
          <w:tcPr>
            <w:tcW w:w="327" w:type="pct"/>
            <w:shd w:val="clear" w:color="auto" w:fill="auto"/>
            <w:hideMark/>
          </w:tcPr>
          <w:p w14:paraId="780735F9" w14:textId="77777777" w:rsidR="00CD7284" w:rsidRPr="00312210" w:rsidRDefault="00CD7284" w:rsidP="00D045B3">
            <w:pPr>
              <w:spacing w:after="0" w:line="240" w:lineRule="auto"/>
              <w:rPr>
                <w:rFonts w:ascii="Calibri" w:eastAsia="Times New Roman" w:hAnsi="Calibri" w:cs="Calibri"/>
                <w:sz w:val="20"/>
                <w:szCs w:val="20"/>
              </w:rPr>
            </w:pPr>
            <w:r w:rsidRPr="00312210">
              <w:rPr>
                <w:rFonts w:ascii="Calibri" w:hAnsi="Calibri" w:cs="Calibri"/>
                <w:sz w:val="20"/>
              </w:rPr>
              <w:t>Of which pros.</w:t>
            </w:r>
          </w:p>
        </w:tc>
        <w:tc>
          <w:tcPr>
            <w:tcW w:w="383" w:type="pct"/>
            <w:shd w:val="clear" w:color="auto" w:fill="auto"/>
            <w:hideMark/>
          </w:tcPr>
          <w:p w14:paraId="47AE794F" w14:textId="77777777" w:rsidR="00CD7284" w:rsidRPr="00312210" w:rsidRDefault="00CD7284" w:rsidP="00D045B3">
            <w:pPr>
              <w:spacing w:after="0" w:line="240" w:lineRule="auto"/>
              <w:rPr>
                <w:rFonts w:ascii="Calibri" w:eastAsia="Times New Roman" w:hAnsi="Calibri" w:cs="Calibri"/>
                <w:sz w:val="20"/>
                <w:szCs w:val="20"/>
              </w:rPr>
            </w:pPr>
            <w:r w:rsidRPr="00312210">
              <w:rPr>
                <w:rFonts w:ascii="Calibri" w:hAnsi="Calibri" w:cs="Calibri"/>
                <w:sz w:val="20"/>
              </w:rPr>
              <w:t>Clearances</w:t>
            </w:r>
          </w:p>
        </w:tc>
        <w:tc>
          <w:tcPr>
            <w:tcW w:w="327" w:type="pct"/>
            <w:shd w:val="clear" w:color="auto" w:fill="auto"/>
            <w:hideMark/>
          </w:tcPr>
          <w:p w14:paraId="0B709C40" w14:textId="77777777" w:rsidR="00CD7284" w:rsidRPr="00312210" w:rsidRDefault="00CD7284" w:rsidP="00D045B3">
            <w:pPr>
              <w:spacing w:after="0" w:line="240" w:lineRule="auto"/>
              <w:rPr>
                <w:rFonts w:ascii="Calibri" w:eastAsia="Times New Roman" w:hAnsi="Calibri" w:cs="Calibri"/>
                <w:sz w:val="20"/>
                <w:szCs w:val="20"/>
              </w:rPr>
            </w:pPr>
            <w:r w:rsidRPr="00312210">
              <w:rPr>
                <w:rFonts w:ascii="Calibri" w:hAnsi="Calibri" w:cs="Calibri"/>
                <w:sz w:val="20"/>
              </w:rPr>
              <w:t>Of which pros.</w:t>
            </w:r>
          </w:p>
        </w:tc>
        <w:tc>
          <w:tcPr>
            <w:tcW w:w="383" w:type="pct"/>
          </w:tcPr>
          <w:p w14:paraId="7A2700D6" w14:textId="77777777" w:rsidR="00CD7284" w:rsidRPr="00312210" w:rsidRDefault="00CD7284" w:rsidP="00D045B3">
            <w:pPr>
              <w:spacing w:after="0" w:line="240" w:lineRule="auto"/>
              <w:rPr>
                <w:rFonts w:ascii="Calibri" w:eastAsia="Times New Roman" w:hAnsi="Calibri" w:cs="Calibri"/>
                <w:sz w:val="20"/>
                <w:szCs w:val="20"/>
              </w:rPr>
            </w:pPr>
            <w:r w:rsidRPr="00312210">
              <w:rPr>
                <w:rFonts w:ascii="Calibri" w:hAnsi="Calibri" w:cs="Calibri"/>
                <w:sz w:val="20"/>
              </w:rPr>
              <w:t>Clearances</w:t>
            </w:r>
          </w:p>
        </w:tc>
        <w:tc>
          <w:tcPr>
            <w:tcW w:w="375" w:type="pct"/>
          </w:tcPr>
          <w:p w14:paraId="45581DC8" w14:textId="2CB326DF" w:rsidR="00CD7284" w:rsidRPr="00312210" w:rsidRDefault="00CD7284" w:rsidP="00D045B3">
            <w:pPr>
              <w:spacing w:after="0" w:line="240" w:lineRule="auto"/>
              <w:rPr>
                <w:rFonts w:ascii="Calibri" w:eastAsia="Times New Roman" w:hAnsi="Calibri" w:cs="Calibri"/>
                <w:sz w:val="20"/>
                <w:szCs w:val="20"/>
              </w:rPr>
            </w:pPr>
            <w:r w:rsidRPr="00312210">
              <w:rPr>
                <w:rFonts w:ascii="Calibri" w:hAnsi="Calibri" w:cs="Calibri"/>
                <w:sz w:val="20"/>
              </w:rPr>
              <w:t>Of which pros.</w:t>
            </w:r>
          </w:p>
        </w:tc>
      </w:tr>
      <w:tr w:rsidR="00CD7284" w:rsidRPr="00312210" w14:paraId="1E9BE855" w14:textId="77777777" w:rsidTr="00D045B3">
        <w:trPr>
          <w:trHeight w:val="300"/>
        </w:trPr>
        <w:tc>
          <w:tcPr>
            <w:tcW w:w="724" w:type="pct"/>
            <w:shd w:val="clear" w:color="auto" w:fill="auto"/>
            <w:noWrap/>
            <w:vAlign w:val="bottom"/>
            <w:hideMark/>
          </w:tcPr>
          <w:p w14:paraId="7A408879" w14:textId="77777777" w:rsidR="00CD7284" w:rsidRPr="00312210" w:rsidRDefault="00CD7284" w:rsidP="00D045B3">
            <w:pPr>
              <w:spacing w:after="0" w:line="240" w:lineRule="auto"/>
              <w:rPr>
                <w:rFonts w:ascii="Calibri" w:eastAsia="Times New Roman" w:hAnsi="Calibri" w:cs="Calibri"/>
                <w:sz w:val="20"/>
                <w:szCs w:val="20"/>
              </w:rPr>
            </w:pPr>
            <w:r w:rsidRPr="00312210">
              <w:rPr>
                <w:rFonts w:ascii="Calibri" w:hAnsi="Calibri" w:cs="Calibri"/>
                <w:sz w:val="20"/>
                <w:szCs w:val="20"/>
              </w:rPr>
              <w:t>Total</w:t>
            </w:r>
          </w:p>
        </w:tc>
        <w:tc>
          <w:tcPr>
            <w:tcW w:w="384" w:type="pct"/>
            <w:shd w:val="clear" w:color="auto" w:fill="auto"/>
            <w:noWrap/>
            <w:vAlign w:val="bottom"/>
            <w:hideMark/>
          </w:tcPr>
          <w:p w14:paraId="18C08F42"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2 344</w:t>
            </w:r>
          </w:p>
        </w:tc>
        <w:tc>
          <w:tcPr>
            <w:tcW w:w="327" w:type="pct"/>
            <w:shd w:val="clear" w:color="auto" w:fill="auto"/>
            <w:noWrap/>
            <w:vAlign w:val="bottom"/>
            <w:hideMark/>
          </w:tcPr>
          <w:p w14:paraId="2E448FD9" w14:textId="77777777" w:rsidR="00CD7284" w:rsidRPr="00312210" w:rsidRDefault="00CD7284" w:rsidP="00D045B3">
            <w:pPr>
              <w:spacing w:after="0" w:line="240" w:lineRule="auto"/>
              <w:rPr>
                <w:rFonts w:ascii="Calibri" w:eastAsia="Times New Roman" w:hAnsi="Calibri" w:cs="Calibri"/>
                <w:sz w:val="20"/>
                <w:szCs w:val="20"/>
              </w:rPr>
            </w:pPr>
            <w:r>
              <w:rPr>
                <w:rFonts w:ascii="Calibri" w:hAnsi="Calibri" w:cs="Calibri"/>
                <w:sz w:val="20"/>
                <w:szCs w:val="20"/>
              </w:rPr>
              <w:t xml:space="preserve">      </w:t>
            </w:r>
            <w:r w:rsidRPr="00312210">
              <w:rPr>
                <w:rFonts w:ascii="Calibri" w:hAnsi="Calibri" w:cs="Calibri"/>
                <w:sz w:val="20"/>
                <w:szCs w:val="20"/>
              </w:rPr>
              <w:t>2 201</w:t>
            </w:r>
          </w:p>
        </w:tc>
        <w:tc>
          <w:tcPr>
            <w:tcW w:w="333" w:type="pct"/>
            <w:shd w:val="clear" w:color="auto" w:fill="auto"/>
            <w:noWrap/>
            <w:vAlign w:val="bottom"/>
            <w:hideMark/>
          </w:tcPr>
          <w:p w14:paraId="174F4C81"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2 283</w:t>
            </w:r>
          </w:p>
        </w:tc>
        <w:tc>
          <w:tcPr>
            <w:tcW w:w="344" w:type="pct"/>
            <w:shd w:val="clear" w:color="auto" w:fill="auto"/>
            <w:noWrap/>
            <w:vAlign w:val="bottom"/>
            <w:hideMark/>
          </w:tcPr>
          <w:p w14:paraId="5836AE14" w14:textId="77777777" w:rsidR="00CD7284" w:rsidRPr="00312210" w:rsidRDefault="00CD7284" w:rsidP="00D045B3">
            <w:pPr>
              <w:spacing w:after="0" w:line="240" w:lineRule="auto"/>
              <w:jc w:val="right"/>
              <w:rPr>
                <w:rFonts w:ascii="Calibri" w:eastAsia="Times New Roman" w:hAnsi="Calibri" w:cs="Calibri"/>
                <w:sz w:val="20"/>
                <w:szCs w:val="20"/>
              </w:rPr>
            </w:pPr>
            <w:r>
              <w:rPr>
                <w:rFonts w:ascii="Calibri" w:hAnsi="Calibri" w:cs="Calibri"/>
                <w:sz w:val="20"/>
                <w:szCs w:val="20"/>
              </w:rPr>
              <w:t xml:space="preserve">       </w:t>
            </w:r>
            <w:r w:rsidRPr="00312210">
              <w:rPr>
                <w:rFonts w:ascii="Calibri" w:hAnsi="Calibri" w:cs="Calibri"/>
                <w:sz w:val="20"/>
                <w:szCs w:val="20"/>
              </w:rPr>
              <w:t>2 104</w:t>
            </w:r>
          </w:p>
        </w:tc>
        <w:tc>
          <w:tcPr>
            <w:tcW w:w="383" w:type="pct"/>
            <w:shd w:val="clear" w:color="auto" w:fill="auto"/>
            <w:noWrap/>
            <w:vAlign w:val="bottom"/>
            <w:hideMark/>
          </w:tcPr>
          <w:p w14:paraId="44C11E77"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2 246</w:t>
            </w:r>
          </w:p>
        </w:tc>
        <w:tc>
          <w:tcPr>
            <w:tcW w:w="327" w:type="pct"/>
            <w:shd w:val="clear" w:color="auto" w:fill="auto"/>
            <w:noWrap/>
            <w:vAlign w:val="bottom"/>
            <w:hideMark/>
          </w:tcPr>
          <w:p w14:paraId="3FBA95F8" w14:textId="77777777" w:rsidR="00CD7284" w:rsidRPr="00312210" w:rsidRDefault="00CD7284" w:rsidP="00D045B3">
            <w:pPr>
              <w:spacing w:after="0" w:line="240" w:lineRule="auto"/>
              <w:jc w:val="right"/>
              <w:rPr>
                <w:rFonts w:ascii="Calibri" w:eastAsia="Times New Roman" w:hAnsi="Calibri" w:cs="Calibri"/>
                <w:sz w:val="20"/>
                <w:szCs w:val="20"/>
              </w:rPr>
            </w:pPr>
            <w:r>
              <w:rPr>
                <w:rFonts w:ascii="Calibri" w:hAnsi="Calibri" w:cs="Calibri"/>
                <w:sz w:val="20"/>
                <w:szCs w:val="20"/>
              </w:rPr>
              <w:t xml:space="preserve">      </w:t>
            </w:r>
            <w:r w:rsidRPr="00312210">
              <w:rPr>
                <w:rFonts w:ascii="Calibri" w:hAnsi="Calibri" w:cs="Calibri"/>
                <w:sz w:val="20"/>
                <w:szCs w:val="20"/>
              </w:rPr>
              <w:t>2 140</w:t>
            </w:r>
          </w:p>
        </w:tc>
        <w:tc>
          <w:tcPr>
            <w:tcW w:w="383" w:type="pct"/>
            <w:shd w:val="clear" w:color="auto" w:fill="auto"/>
            <w:noWrap/>
            <w:vAlign w:val="bottom"/>
            <w:hideMark/>
          </w:tcPr>
          <w:p w14:paraId="741823A8" w14:textId="77777777" w:rsidR="00CD7284" w:rsidRPr="00312210" w:rsidRDefault="00CD7284" w:rsidP="00D045B3">
            <w:pPr>
              <w:spacing w:after="0" w:line="240" w:lineRule="auto"/>
              <w:jc w:val="center"/>
              <w:rPr>
                <w:rFonts w:ascii="Calibri" w:eastAsia="Times New Roman" w:hAnsi="Calibri" w:cs="Calibri"/>
                <w:sz w:val="20"/>
                <w:szCs w:val="20"/>
              </w:rPr>
            </w:pPr>
            <w:r w:rsidRPr="00312210">
              <w:rPr>
                <w:rFonts w:ascii="Calibri" w:hAnsi="Calibri" w:cs="Calibri"/>
                <w:sz w:val="20"/>
                <w:szCs w:val="20"/>
              </w:rPr>
              <w:t>2 222</w:t>
            </w:r>
          </w:p>
        </w:tc>
        <w:tc>
          <w:tcPr>
            <w:tcW w:w="327" w:type="pct"/>
            <w:shd w:val="clear" w:color="auto" w:fill="auto"/>
            <w:noWrap/>
            <w:vAlign w:val="bottom"/>
            <w:hideMark/>
          </w:tcPr>
          <w:p w14:paraId="5D1CD8B1" w14:textId="77777777" w:rsidR="00CD7284" w:rsidRPr="00312210" w:rsidRDefault="00CD7284" w:rsidP="00D045B3">
            <w:pPr>
              <w:spacing w:after="0" w:line="240" w:lineRule="auto"/>
              <w:jc w:val="right"/>
              <w:rPr>
                <w:rFonts w:ascii="Calibri" w:eastAsia="Times New Roman" w:hAnsi="Calibri" w:cs="Calibri"/>
                <w:sz w:val="20"/>
                <w:szCs w:val="20"/>
              </w:rPr>
            </w:pPr>
            <w:r>
              <w:rPr>
                <w:rFonts w:ascii="Calibri" w:hAnsi="Calibri" w:cs="Calibri"/>
                <w:sz w:val="20"/>
                <w:szCs w:val="20"/>
              </w:rPr>
              <w:t xml:space="preserve">      </w:t>
            </w:r>
            <w:r w:rsidRPr="00312210">
              <w:rPr>
                <w:rFonts w:ascii="Calibri" w:hAnsi="Calibri" w:cs="Calibri"/>
                <w:sz w:val="20"/>
                <w:szCs w:val="20"/>
              </w:rPr>
              <w:t>2 125</w:t>
            </w:r>
          </w:p>
        </w:tc>
        <w:tc>
          <w:tcPr>
            <w:tcW w:w="383" w:type="pct"/>
            <w:shd w:val="clear" w:color="auto" w:fill="auto"/>
            <w:noWrap/>
            <w:vAlign w:val="bottom"/>
            <w:hideMark/>
          </w:tcPr>
          <w:p w14:paraId="36B1F776"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2 200</w:t>
            </w:r>
          </w:p>
        </w:tc>
        <w:tc>
          <w:tcPr>
            <w:tcW w:w="327" w:type="pct"/>
            <w:shd w:val="clear" w:color="auto" w:fill="auto"/>
            <w:noWrap/>
            <w:vAlign w:val="bottom"/>
            <w:hideMark/>
          </w:tcPr>
          <w:p w14:paraId="646F38B1" w14:textId="77777777" w:rsidR="00CD7284" w:rsidRPr="00312210" w:rsidRDefault="00CD7284" w:rsidP="00D045B3">
            <w:pPr>
              <w:spacing w:after="0" w:line="240" w:lineRule="auto"/>
              <w:jc w:val="right"/>
              <w:rPr>
                <w:rFonts w:ascii="Calibri" w:eastAsia="Times New Roman" w:hAnsi="Calibri" w:cs="Calibri"/>
                <w:sz w:val="20"/>
                <w:szCs w:val="20"/>
              </w:rPr>
            </w:pPr>
            <w:r>
              <w:rPr>
                <w:rFonts w:ascii="Calibri" w:hAnsi="Calibri" w:cs="Calibri"/>
                <w:sz w:val="20"/>
                <w:szCs w:val="20"/>
              </w:rPr>
              <w:t xml:space="preserve">      </w:t>
            </w:r>
            <w:r w:rsidRPr="00312210">
              <w:rPr>
                <w:rFonts w:ascii="Calibri" w:hAnsi="Calibri" w:cs="Calibri"/>
                <w:sz w:val="20"/>
                <w:szCs w:val="20"/>
              </w:rPr>
              <w:t>2 076</w:t>
            </w:r>
          </w:p>
        </w:tc>
        <w:tc>
          <w:tcPr>
            <w:tcW w:w="383" w:type="pct"/>
            <w:vAlign w:val="bottom"/>
          </w:tcPr>
          <w:p w14:paraId="19DEBB70"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2 337</w:t>
            </w:r>
          </w:p>
        </w:tc>
        <w:tc>
          <w:tcPr>
            <w:tcW w:w="375" w:type="pct"/>
            <w:vAlign w:val="bottom"/>
          </w:tcPr>
          <w:p w14:paraId="10C98910" w14:textId="77777777" w:rsidR="00CD7284" w:rsidRPr="00312210" w:rsidRDefault="00CD7284" w:rsidP="00D045B3">
            <w:pPr>
              <w:spacing w:after="0" w:line="240" w:lineRule="auto"/>
              <w:jc w:val="right"/>
              <w:rPr>
                <w:rFonts w:ascii="Calibri" w:eastAsia="Times New Roman" w:hAnsi="Calibri" w:cs="Calibri"/>
                <w:sz w:val="20"/>
                <w:szCs w:val="20"/>
              </w:rPr>
            </w:pPr>
            <w:r>
              <w:rPr>
                <w:rFonts w:ascii="Calibri" w:hAnsi="Calibri" w:cs="Calibri"/>
                <w:sz w:val="20"/>
                <w:szCs w:val="20"/>
              </w:rPr>
              <w:t xml:space="preserve">                                         </w:t>
            </w:r>
            <w:r w:rsidRPr="00451D7E">
              <w:rPr>
                <w:rFonts w:ascii="Calibri" w:hAnsi="Calibri" w:cs="Calibri"/>
                <w:sz w:val="20"/>
                <w:szCs w:val="20"/>
              </w:rPr>
              <w:t>2 233</w:t>
            </w:r>
          </w:p>
        </w:tc>
      </w:tr>
      <w:tr w:rsidR="00CD7284" w:rsidRPr="00312210" w14:paraId="04A775F4" w14:textId="77777777" w:rsidTr="00D045B3">
        <w:trPr>
          <w:trHeight w:val="300"/>
        </w:trPr>
        <w:tc>
          <w:tcPr>
            <w:tcW w:w="724" w:type="pct"/>
            <w:shd w:val="clear" w:color="auto" w:fill="auto"/>
            <w:noWrap/>
            <w:vAlign w:val="bottom"/>
            <w:hideMark/>
          </w:tcPr>
          <w:p w14:paraId="5E2CBD39" w14:textId="77777777" w:rsidR="00CD7284" w:rsidRPr="00312210" w:rsidRDefault="00CD7284" w:rsidP="00D045B3">
            <w:pPr>
              <w:spacing w:after="0" w:line="240" w:lineRule="auto"/>
              <w:rPr>
                <w:rFonts w:ascii="Calibri" w:eastAsia="Times New Roman" w:hAnsi="Calibri" w:cs="Calibri"/>
                <w:sz w:val="20"/>
                <w:szCs w:val="20"/>
              </w:rPr>
            </w:pPr>
            <w:r w:rsidRPr="00312210">
              <w:rPr>
                <w:rFonts w:ascii="Calibri" w:hAnsi="Calibri" w:cs="Calibri"/>
                <w:sz w:val="20"/>
                <w:szCs w:val="20"/>
              </w:rPr>
              <w:t>of which girls</w:t>
            </w:r>
          </w:p>
        </w:tc>
        <w:tc>
          <w:tcPr>
            <w:tcW w:w="384" w:type="pct"/>
            <w:shd w:val="clear" w:color="auto" w:fill="auto"/>
            <w:noWrap/>
            <w:vAlign w:val="bottom"/>
            <w:hideMark/>
          </w:tcPr>
          <w:p w14:paraId="75642452"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852</w:t>
            </w:r>
          </w:p>
        </w:tc>
        <w:tc>
          <w:tcPr>
            <w:tcW w:w="327" w:type="pct"/>
            <w:shd w:val="clear" w:color="auto" w:fill="auto"/>
            <w:noWrap/>
            <w:vAlign w:val="bottom"/>
            <w:hideMark/>
          </w:tcPr>
          <w:p w14:paraId="1DD25E38"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780</w:t>
            </w:r>
          </w:p>
        </w:tc>
        <w:tc>
          <w:tcPr>
            <w:tcW w:w="333" w:type="pct"/>
            <w:shd w:val="clear" w:color="auto" w:fill="auto"/>
            <w:noWrap/>
            <w:vAlign w:val="bottom"/>
            <w:hideMark/>
          </w:tcPr>
          <w:p w14:paraId="2A754AB5"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828</w:t>
            </w:r>
          </w:p>
        </w:tc>
        <w:tc>
          <w:tcPr>
            <w:tcW w:w="344" w:type="pct"/>
            <w:shd w:val="clear" w:color="auto" w:fill="auto"/>
            <w:noWrap/>
            <w:vAlign w:val="bottom"/>
            <w:hideMark/>
          </w:tcPr>
          <w:p w14:paraId="70BFDCB7"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760</w:t>
            </w:r>
          </w:p>
        </w:tc>
        <w:tc>
          <w:tcPr>
            <w:tcW w:w="383" w:type="pct"/>
            <w:shd w:val="clear" w:color="auto" w:fill="auto"/>
            <w:noWrap/>
            <w:vAlign w:val="bottom"/>
            <w:hideMark/>
          </w:tcPr>
          <w:p w14:paraId="0B8345F4"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784</w:t>
            </w:r>
          </w:p>
        </w:tc>
        <w:tc>
          <w:tcPr>
            <w:tcW w:w="327" w:type="pct"/>
            <w:shd w:val="clear" w:color="auto" w:fill="auto"/>
            <w:noWrap/>
            <w:vAlign w:val="bottom"/>
            <w:hideMark/>
          </w:tcPr>
          <w:p w14:paraId="461F63A7"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736</w:t>
            </w:r>
          </w:p>
        </w:tc>
        <w:tc>
          <w:tcPr>
            <w:tcW w:w="383" w:type="pct"/>
            <w:shd w:val="clear" w:color="auto" w:fill="auto"/>
            <w:noWrap/>
            <w:vAlign w:val="bottom"/>
            <w:hideMark/>
          </w:tcPr>
          <w:p w14:paraId="3D3ED87B"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802</w:t>
            </w:r>
          </w:p>
        </w:tc>
        <w:tc>
          <w:tcPr>
            <w:tcW w:w="327" w:type="pct"/>
            <w:shd w:val="clear" w:color="auto" w:fill="auto"/>
            <w:noWrap/>
            <w:vAlign w:val="bottom"/>
            <w:hideMark/>
          </w:tcPr>
          <w:p w14:paraId="2F03C638"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763</w:t>
            </w:r>
          </w:p>
        </w:tc>
        <w:tc>
          <w:tcPr>
            <w:tcW w:w="383" w:type="pct"/>
            <w:shd w:val="clear" w:color="auto" w:fill="auto"/>
            <w:noWrap/>
            <w:vAlign w:val="bottom"/>
            <w:hideMark/>
          </w:tcPr>
          <w:p w14:paraId="3ED81C86"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784</w:t>
            </w:r>
          </w:p>
        </w:tc>
        <w:tc>
          <w:tcPr>
            <w:tcW w:w="327" w:type="pct"/>
            <w:shd w:val="clear" w:color="auto" w:fill="auto"/>
            <w:noWrap/>
            <w:vAlign w:val="bottom"/>
            <w:hideMark/>
          </w:tcPr>
          <w:p w14:paraId="03CB13C7"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745</w:t>
            </w:r>
          </w:p>
        </w:tc>
        <w:tc>
          <w:tcPr>
            <w:tcW w:w="383" w:type="pct"/>
            <w:vAlign w:val="bottom"/>
          </w:tcPr>
          <w:p w14:paraId="20C27DA1"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901</w:t>
            </w:r>
          </w:p>
        </w:tc>
        <w:tc>
          <w:tcPr>
            <w:tcW w:w="375" w:type="pct"/>
          </w:tcPr>
          <w:p w14:paraId="605A5623"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853</w:t>
            </w:r>
          </w:p>
        </w:tc>
      </w:tr>
      <w:tr w:rsidR="00CD7284" w:rsidRPr="00312210" w14:paraId="1BC53148" w14:textId="77777777" w:rsidTr="00D045B3">
        <w:trPr>
          <w:trHeight w:val="300"/>
        </w:trPr>
        <w:tc>
          <w:tcPr>
            <w:tcW w:w="724" w:type="pct"/>
            <w:shd w:val="clear" w:color="auto" w:fill="auto"/>
            <w:noWrap/>
            <w:vAlign w:val="bottom"/>
            <w:hideMark/>
          </w:tcPr>
          <w:p w14:paraId="2764C112" w14:textId="77777777" w:rsidR="00CD7284" w:rsidRPr="00312210" w:rsidRDefault="00CD7284" w:rsidP="00D045B3">
            <w:pPr>
              <w:spacing w:after="0" w:line="240" w:lineRule="auto"/>
              <w:rPr>
                <w:rFonts w:ascii="Calibri" w:eastAsia="Times New Roman" w:hAnsi="Calibri" w:cs="Calibri"/>
                <w:sz w:val="20"/>
                <w:szCs w:val="20"/>
              </w:rPr>
            </w:pPr>
            <w:r w:rsidRPr="00312210">
              <w:rPr>
                <w:rFonts w:ascii="Calibri" w:hAnsi="Calibri" w:cs="Calibri"/>
                <w:sz w:val="20"/>
                <w:szCs w:val="20"/>
              </w:rPr>
              <w:t>of which boys</w:t>
            </w:r>
          </w:p>
        </w:tc>
        <w:tc>
          <w:tcPr>
            <w:tcW w:w="384" w:type="pct"/>
            <w:shd w:val="clear" w:color="auto" w:fill="auto"/>
            <w:noWrap/>
            <w:vAlign w:val="bottom"/>
            <w:hideMark/>
          </w:tcPr>
          <w:p w14:paraId="5F4FA88D"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1 492</w:t>
            </w:r>
          </w:p>
        </w:tc>
        <w:tc>
          <w:tcPr>
            <w:tcW w:w="327" w:type="pct"/>
            <w:shd w:val="clear" w:color="auto" w:fill="auto"/>
            <w:noWrap/>
            <w:vAlign w:val="bottom"/>
            <w:hideMark/>
          </w:tcPr>
          <w:p w14:paraId="0E022156"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1 421</w:t>
            </w:r>
          </w:p>
        </w:tc>
        <w:tc>
          <w:tcPr>
            <w:tcW w:w="333" w:type="pct"/>
            <w:shd w:val="clear" w:color="auto" w:fill="auto"/>
            <w:noWrap/>
            <w:vAlign w:val="bottom"/>
            <w:hideMark/>
          </w:tcPr>
          <w:p w14:paraId="02C59A3E"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1 455</w:t>
            </w:r>
          </w:p>
        </w:tc>
        <w:tc>
          <w:tcPr>
            <w:tcW w:w="344" w:type="pct"/>
            <w:shd w:val="clear" w:color="auto" w:fill="auto"/>
            <w:noWrap/>
            <w:vAlign w:val="bottom"/>
            <w:hideMark/>
          </w:tcPr>
          <w:p w14:paraId="71BAE043"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1 344</w:t>
            </w:r>
          </w:p>
        </w:tc>
        <w:tc>
          <w:tcPr>
            <w:tcW w:w="383" w:type="pct"/>
            <w:shd w:val="clear" w:color="auto" w:fill="auto"/>
            <w:noWrap/>
            <w:vAlign w:val="bottom"/>
            <w:hideMark/>
          </w:tcPr>
          <w:p w14:paraId="293A5CD6"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1 462</w:t>
            </w:r>
          </w:p>
        </w:tc>
        <w:tc>
          <w:tcPr>
            <w:tcW w:w="327" w:type="pct"/>
            <w:shd w:val="clear" w:color="auto" w:fill="auto"/>
            <w:noWrap/>
            <w:vAlign w:val="bottom"/>
            <w:hideMark/>
          </w:tcPr>
          <w:p w14:paraId="3F0836EA"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1 404</w:t>
            </w:r>
          </w:p>
        </w:tc>
        <w:tc>
          <w:tcPr>
            <w:tcW w:w="383" w:type="pct"/>
            <w:shd w:val="clear" w:color="auto" w:fill="auto"/>
            <w:noWrap/>
            <w:vAlign w:val="bottom"/>
            <w:hideMark/>
          </w:tcPr>
          <w:p w14:paraId="392F7930"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1 420</w:t>
            </w:r>
          </w:p>
        </w:tc>
        <w:tc>
          <w:tcPr>
            <w:tcW w:w="327" w:type="pct"/>
            <w:shd w:val="clear" w:color="auto" w:fill="auto"/>
            <w:noWrap/>
            <w:vAlign w:val="bottom"/>
            <w:hideMark/>
          </w:tcPr>
          <w:p w14:paraId="6D48F988"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1 362</w:t>
            </w:r>
          </w:p>
        </w:tc>
        <w:tc>
          <w:tcPr>
            <w:tcW w:w="383" w:type="pct"/>
            <w:shd w:val="clear" w:color="auto" w:fill="auto"/>
            <w:noWrap/>
            <w:vAlign w:val="bottom"/>
            <w:hideMark/>
          </w:tcPr>
          <w:p w14:paraId="2399C11B"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1 416</w:t>
            </w:r>
          </w:p>
        </w:tc>
        <w:tc>
          <w:tcPr>
            <w:tcW w:w="327" w:type="pct"/>
            <w:shd w:val="clear" w:color="auto" w:fill="auto"/>
            <w:noWrap/>
            <w:vAlign w:val="bottom"/>
            <w:hideMark/>
          </w:tcPr>
          <w:p w14:paraId="5C91F575"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1 331</w:t>
            </w:r>
          </w:p>
        </w:tc>
        <w:tc>
          <w:tcPr>
            <w:tcW w:w="383" w:type="pct"/>
            <w:vAlign w:val="bottom"/>
          </w:tcPr>
          <w:p w14:paraId="668282BC" w14:textId="77777777" w:rsidR="00CD7284" w:rsidRPr="00312210" w:rsidRDefault="00CD7284" w:rsidP="00D045B3">
            <w:pPr>
              <w:tabs>
                <w:tab w:val="left" w:pos="204"/>
                <w:tab w:val="right" w:pos="564"/>
              </w:tabs>
              <w:spacing w:after="0" w:line="240" w:lineRule="auto"/>
              <w:rPr>
                <w:rFonts w:ascii="Calibri" w:hAnsi="Calibri" w:cs="Calibri"/>
                <w:sz w:val="20"/>
                <w:szCs w:val="20"/>
              </w:rPr>
            </w:pPr>
          </w:p>
          <w:p w14:paraId="37DE6274" w14:textId="77777777" w:rsidR="00CD7284" w:rsidRPr="00312210" w:rsidRDefault="00CD7284" w:rsidP="00D045B3">
            <w:pPr>
              <w:tabs>
                <w:tab w:val="left" w:pos="204"/>
                <w:tab w:val="right" w:pos="564"/>
              </w:tabs>
              <w:spacing w:after="0" w:line="240" w:lineRule="auto"/>
              <w:rPr>
                <w:rFonts w:ascii="Calibri" w:eastAsia="Times New Roman" w:hAnsi="Calibri" w:cs="Calibri"/>
                <w:sz w:val="20"/>
                <w:szCs w:val="20"/>
              </w:rPr>
            </w:pPr>
            <w:r w:rsidRPr="00312210">
              <w:rPr>
                <w:rFonts w:ascii="Calibri" w:hAnsi="Calibri" w:cs="Calibri"/>
                <w:sz w:val="20"/>
                <w:szCs w:val="20"/>
              </w:rPr>
              <w:t xml:space="preserve"> 1 436</w:t>
            </w:r>
            <w:r w:rsidRPr="00312210">
              <w:rPr>
                <w:rFonts w:ascii="Calibri" w:hAnsi="Calibri" w:cs="Calibri"/>
                <w:sz w:val="20"/>
                <w:szCs w:val="20"/>
              </w:rPr>
              <w:tab/>
            </w:r>
          </w:p>
        </w:tc>
        <w:tc>
          <w:tcPr>
            <w:tcW w:w="375" w:type="pct"/>
          </w:tcPr>
          <w:p w14:paraId="6973D527" w14:textId="0534E879" w:rsidR="00CD7284" w:rsidRPr="00312210" w:rsidRDefault="00451D7E" w:rsidP="00D045B3">
            <w:pPr>
              <w:spacing w:after="0" w:line="240" w:lineRule="auto"/>
              <w:jc w:val="right"/>
              <w:rPr>
                <w:rFonts w:ascii="Calibri" w:eastAsia="Times New Roman" w:hAnsi="Calibri" w:cs="Calibri"/>
                <w:sz w:val="20"/>
                <w:szCs w:val="20"/>
              </w:rPr>
            </w:pPr>
            <w:r>
              <w:rPr>
                <w:rFonts w:ascii="Calibri" w:hAnsi="Calibri" w:cs="Calibri"/>
                <w:sz w:val="20"/>
                <w:szCs w:val="20"/>
              </w:rPr>
              <w:t xml:space="preserve">  </w:t>
            </w:r>
            <w:r w:rsidR="00CD7284" w:rsidRPr="00312210">
              <w:rPr>
                <w:rFonts w:ascii="Calibri" w:hAnsi="Calibri" w:cs="Calibri"/>
                <w:sz w:val="20"/>
                <w:szCs w:val="20"/>
              </w:rPr>
              <w:t>1 380</w:t>
            </w:r>
          </w:p>
        </w:tc>
      </w:tr>
      <w:tr w:rsidR="00CD7284" w:rsidRPr="00312210" w14:paraId="63AF8E94" w14:textId="77777777" w:rsidTr="00D045B3">
        <w:trPr>
          <w:trHeight w:val="300"/>
        </w:trPr>
        <w:tc>
          <w:tcPr>
            <w:tcW w:w="724" w:type="pct"/>
            <w:shd w:val="clear" w:color="auto" w:fill="auto"/>
            <w:noWrap/>
            <w:vAlign w:val="bottom"/>
            <w:hideMark/>
          </w:tcPr>
          <w:p w14:paraId="77005126" w14:textId="77777777" w:rsidR="00CD7284" w:rsidRPr="00312210" w:rsidRDefault="00CD7284" w:rsidP="00D045B3">
            <w:pPr>
              <w:spacing w:after="0" w:line="240" w:lineRule="auto"/>
              <w:rPr>
                <w:rFonts w:ascii="Calibri" w:eastAsia="Times New Roman" w:hAnsi="Calibri" w:cs="Calibri"/>
                <w:sz w:val="20"/>
                <w:szCs w:val="20"/>
              </w:rPr>
            </w:pPr>
            <w:r w:rsidRPr="00312210">
              <w:rPr>
                <w:rFonts w:ascii="Calibri" w:hAnsi="Calibri" w:cs="Calibri"/>
                <w:sz w:val="20"/>
                <w:szCs w:val="20"/>
              </w:rPr>
              <w:t>0–6 years</w:t>
            </w:r>
          </w:p>
        </w:tc>
        <w:tc>
          <w:tcPr>
            <w:tcW w:w="384" w:type="pct"/>
            <w:shd w:val="clear" w:color="auto" w:fill="auto"/>
            <w:noWrap/>
            <w:vAlign w:val="bottom"/>
            <w:hideMark/>
          </w:tcPr>
          <w:p w14:paraId="62360F45"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274</w:t>
            </w:r>
          </w:p>
        </w:tc>
        <w:tc>
          <w:tcPr>
            <w:tcW w:w="327" w:type="pct"/>
            <w:shd w:val="clear" w:color="auto" w:fill="auto"/>
            <w:noWrap/>
            <w:vAlign w:val="bottom"/>
            <w:hideMark/>
          </w:tcPr>
          <w:p w14:paraId="4EF4BCA2"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240</w:t>
            </w:r>
          </w:p>
        </w:tc>
        <w:tc>
          <w:tcPr>
            <w:tcW w:w="333" w:type="pct"/>
            <w:shd w:val="clear" w:color="auto" w:fill="auto"/>
            <w:noWrap/>
            <w:vAlign w:val="bottom"/>
            <w:hideMark/>
          </w:tcPr>
          <w:p w14:paraId="1DF56247"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323</w:t>
            </w:r>
          </w:p>
        </w:tc>
        <w:tc>
          <w:tcPr>
            <w:tcW w:w="344" w:type="pct"/>
            <w:shd w:val="clear" w:color="auto" w:fill="auto"/>
            <w:noWrap/>
            <w:vAlign w:val="bottom"/>
            <w:hideMark/>
          </w:tcPr>
          <w:p w14:paraId="69C805F2"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248</w:t>
            </w:r>
          </w:p>
        </w:tc>
        <w:tc>
          <w:tcPr>
            <w:tcW w:w="383" w:type="pct"/>
            <w:shd w:val="clear" w:color="auto" w:fill="auto"/>
            <w:noWrap/>
            <w:vAlign w:val="bottom"/>
            <w:hideMark/>
          </w:tcPr>
          <w:p w14:paraId="3999120C"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256</w:t>
            </w:r>
          </w:p>
        </w:tc>
        <w:tc>
          <w:tcPr>
            <w:tcW w:w="327" w:type="pct"/>
            <w:shd w:val="clear" w:color="auto" w:fill="auto"/>
            <w:noWrap/>
            <w:vAlign w:val="bottom"/>
            <w:hideMark/>
          </w:tcPr>
          <w:p w14:paraId="405616DF"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229</w:t>
            </w:r>
          </w:p>
        </w:tc>
        <w:tc>
          <w:tcPr>
            <w:tcW w:w="383" w:type="pct"/>
            <w:shd w:val="clear" w:color="auto" w:fill="auto"/>
            <w:noWrap/>
            <w:vAlign w:val="bottom"/>
            <w:hideMark/>
          </w:tcPr>
          <w:p w14:paraId="41B851E9"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232</w:t>
            </w:r>
          </w:p>
        </w:tc>
        <w:tc>
          <w:tcPr>
            <w:tcW w:w="327" w:type="pct"/>
            <w:shd w:val="clear" w:color="auto" w:fill="auto"/>
            <w:noWrap/>
            <w:vAlign w:val="bottom"/>
            <w:hideMark/>
          </w:tcPr>
          <w:p w14:paraId="572B3CDF"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220</w:t>
            </w:r>
          </w:p>
        </w:tc>
        <w:tc>
          <w:tcPr>
            <w:tcW w:w="383" w:type="pct"/>
            <w:shd w:val="clear" w:color="auto" w:fill="auto"/>
            <w:noWrap/>
            <w:vAlign w:val="bottom"/>
            <w:hideMark/>
          </w:tcPr>
          <w:p w14:paraId="30CB2010"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198</w:t>
            </w:r>
          </w:p>
        </w:tc>
        <w:tc>
          <w:tcPr>
            <w:tcW w:w="327" w:type="pct"/>
            <w:shd w:val="clear" w:color="auto" w:fill="auto"/>
            <w:noWrap/>
            <w:vAlign w:val="bottom"/>
            <w:hideMark/>
          </w:tcPr>
          <w:p w14:paraId="7B99D29C"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178</w:t>
            </w:r>
          </w:p>
        </w:tc>
        <w:tc>
          <w:tcPr>
            <w:tcW w:w="383" w:type="pct"/>
            <w:vAlign w:val="bottom"/>
          </w:tcPr>
          <w:p w14:paraId="5731B1D7"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208</w:t>
            </w:r>
          </w:p>
        </w:tc>
        <w:tc>
          <w:tcPr>
            <w:tcW w:w="375" w:type="pct"/>
          </w:tcPr>
          <w:p w14:paraId="28807905"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190</w:t>
            </w:r>
          </w:p>
        </w:tc>
      </w:tr>
      <w:tr w:rsidR="00CD7284" w:rsidRPr="00312210" w14:paraId="4FE61C69" w14:textId="77777777" w:rsidTr="00D045B3">
        <w:trPr>
          <w:trHeight w:val="300"/>
        </w:trPr>
        <w:tc>
          <w:tcPr>
            <w:tcW w:w="724" w:type="pct"/>
            <w:shd w:val="clear" w:color="auto" w:fill="auto"/>
            <w:noWrap/>
            <w:vAlign w:val="bottom"/>
            <w:hideMark/>
          </w:tcPr>
          <w:p w14:paraId="60FDB4D5" w14:textId="77777777" w:rsidR="00CD7284" w:rsidRPr="00312210" w:rsidRDefault="00CD7284" w:rsidP="00D045B3">
            <w:pPr>
              <w:spacing w:after="0" w:line="240" w:lineRule="auto"/>
              <w:rPr>
                <w:rFonts w:ascii="Calibri" w:eastAsia="Times New Roman" w:hAnsi="Calibri" w:cs="Calibri"/>
                <w:sz w:val="20"/>
                <w:szCs w:val="20"/>
              </w:rPr>
            </w:pPr>
            <w:r w:rsidRPr="00312210">
              <w:rPr>
                <w:rFonts w:ascii="Calibri" w:hAnsi="Calibri" w:cs="Calibri"/>
                <w:sz w:val="20"/>
                <w:szCs w:val="20"/>
              </w:rPr>
              <w:t>of which girls</w:t>
            </w:r>
          </w:p>
        </w:tc>
        <w:tc>
          <w:tcPr>
            <w:tcW w:w="384" w:type="pct"/>
            <w:shd w:val="clear" w:color="auto" w:fill="auto"/>
            <w:noWrap/>
            <w:vAlign w:val="bottom"/>
            <w:hideMark/>
          </w:tcPr>
          <w:p w14:paraId="000F2CE5"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122</w:t>
            </w:r>
          </w:p>
        </w:tc>
        <w:tc>
          <w:tcPr>
            <w:tcW w:w="327" w:type="pct"/>
            <w:shd w:val="clear" w:color="auto" w:fill="auto"/>
            <w:noWrap/>
            <w:vAlign w:val="bottom"/>
            <w:hideMark/>
          </w:tcPr>
          <w:p w14:paraId="6139F4AD"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103</w:t>
            </w:r>
          </w:p>
        </w:tc>
        <w:tc>
          <w:tcPr>
            <w:tcW w:w="333" w:type="pct"/>
            <w:shd w:val="clear" w:color="auto" w:fill="auto"/>
            <w:noWrap/>
            <w:vAlign w:val="bottom"/>
            <w:hideMark/>
          </w:tcPr>
          <w:p w14:paraId="076C867E"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111</w:t>
            </w:r>
          </w:p>
        </w:tc>
        <w:tc>
          <w:tcPr>
            <w:tcW w:w="344" w:type="pct"/>
            <w:shd w:val="clear" w:color="auto" w:fill="auto"/>
            <w:noWrap/>
            <w:vAlign w:val="bottom"/>
            <w:hideMark/>
          </w:tcPr>
          <w:p w14:paraId="69703144"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98</w:t>
            </w:r>
          </w:p>
        </w:tc>
        <w:tc>
          <w:tcPr>
            <w:tcW w:w="383" w:type="pct"/>
            <w:shd w:val="clear" w:color="auto" w:fill="auto"/>
            <w:noWrap/>
            <w:vAlign w:val="bottom"/>
            <w:hideMark/>
          </w:tcPr>
          <w:p w14:paraId="101EDEF7"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94</w:t>
            </w:r>
          </w:p>
        </w:tc>
        <w:tc>
          <w:tcPr>
            <w:tcW w:w="327" w:type="pct"/>
            <w:shd w:val="clear" w:color="auto" w:fill="auto"/>
            <w:noWrap/>
            <w:vAlign w:val="bottom"/>
            <w:hideMark/>
          </w:tcPr>
          <w:p w14:paraId="0B5C545E"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85</w:t>
            </w:r>
          </w:p>
        </w:tc>
        <w:tc>
          <w:tcPr>
            <w:tcW w:w="383" w:type="pct"/>
            <w:shd w:val="clear" w:color="auto" w:fill="auto"/>
            <w:noWrap/>
            <w:vAlign w:val="bottom"/>
            <w:hideMark/>
          </w:tcPr>
          <w:p w14:paraId="701D5B2F"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88</w:t>
            </w:r>
          </w:p>
        </w:tc>
        <w:tc>
          <w:tcPr>
            <w:tcW w:w="327" w:type="pct"/>
            <w:shd w:val="clear" w:color="auto" w:fill="auto"/>
            <w:noWrap/>
            <w:vAlign w:val="bottom"/>
            <w:hideMark/>
          </w:tcPr>
          <w:p w14:paraId="31400D64"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86</w:t>
            </w:r>
          </w:p>
        </w:tc>
        <w:tc>
          <w:tcPr>
            <w:tcW w:w="383" w:type="pct"/>
            <w:shd w:val="clear" w:color="auto" w:fill="auto"/>
            <w:noWrap/>
            <w:vAlign w:val="bottom"/>
            <w:hideMark/>
          </w:tcPr>
          <w:p w14:paraId="014E7DCA"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69</w:t>
            </w:r>
          </w:p>
        </w:tc>
        <w:tc>
          <w:tcPr>
            <w:tcW w:w="327" w:type="pct"/>
            <w:shd w:val="clear" w:color="auto" w:fill="auto"/>
            <w:noWrap/>
            <w:vAlign w:val="bottom"/>
            <w:hideMark/>
          </w:tcPr>
          <w:p w14:paraId="3B3C544C"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65</w:t>
            </w:r>
          </w:p>
        </w:tc>
        <w:tc>
          <w:tcPr>
            <w:tcW w:w="383" w:type="pct"/>
            <w:vAlign w:val="bottom"/>
          </w:tcPr>
          <w:p w14:paraId="147ABE01"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67</w:t>
            </w:r>
          </w:p>
        </w:tc>
        <w:tc>
          <w:tcPr>
            <w:tcW w:w="375" w:type="pct"/>
          </w:tcPr>
          <w:p w14:paraId="43D7FBDD"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64</w:t>
            </w:r>
          </w:p>
        </w:tc>
      </w:tr>
      <w:tr w:rsidR="00CD7284" w:rsidRPr="00312210" w14:paraId="50548932" w14:textId="77777777" w:rsidTr="00D045B3">
        <w:trPr>
          <w:trHeight w:val="300"/>
        </w:trPr>
        <w:tc>
          <w:tcPr>
            <w:tcW w:w="724" w:type="pct"/>
            <w:shd w:val="clear" w:color="auto" w:fill="auto"/>
            <w:noWrap/>
            <w:vAlign w:val="bottom"/>
            <w:hideMark/>
          </w:tcPr>
          <w:p w14:paraId="49DCBACA" w14:textId="77777777" w:rsidR="00CD7284" w:rsidRPr="00312210" w:rsidRDefault="00CD7284" w:rsidP="00D045B3">
            <w:pPr>
              <w:spacing w:after="0" w:line="240" w:lineRule="auto"/>
              <w:rPr>
                <w:rFonts w:ascii="Calibri" w:eastAsia="Times New Roman" w:hAnsi="Calibri" w:cs="Calibri"/>
                <w:sz w:val="20"/>
                <w:szCs w:val="20"/>
              </w:rPr>
            </w:pPr>
            <w:r w:rsidRPr="00312210">
              <w:rPr>
                <w:rFonts w:ascii="Calibri" w:hAnsi="Calibri" w:cs="Calibri"/>
                <w:sz w:val="20"/>
                <w:szCs w:val="20"/>
              </w:rPr>
              <w:t>of which boys</w:t>
            </w:r>
          </w:p>
        </w:tc>
        <w:tc>
          <w:tcPr>
            <w:tcW w:w="384" w:type="pct"/>
            <w:shd w:val="clear" w:color="auto" w:fill="auto"/>
            <w:noWrap/>
            <w:vAlign w:val="bottom"/>
            <w:hideMark/>
          </w:tcPr>
          <w:p w14:paraId="33F6BEA3"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152</w:t>
            </w:r>
          </w:p>
        </w:tc>
        <w:tc>
          <w:tcPr>
            <w:tcW w:w="327" w:type="pct"/>
            <w:shd w:val="clear" w:color="auto" w:fill="auto"/>
            <w:noWrap/>
            <w:vAlign w:val="bottom"/>
            <w:hideMark/>
          </w:tcPr>
          <w:p w14:paraId="1BFC323B"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137</w:t>
            </w:r>
          </w:p>
        </w:tc>
        <w:tc>
          <w:tcPr>
            <w:tcW w:w="333" w:type="pct"/>
            <w:shd w:val="clear" w:color="auto" w:fill="auto"/>
            <w:noWrap/>
            <w:vAlign w:val="bottom"/>
            <w:hideMark/>
          </w:tcPr>
          <w:p w14:paraId="351FD20F"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212</w:t>
            </w:r>
          </w:p>
        </w:tc>
        <w:tc>
          <w:tcPr>
            <w:tcW w:w="344" w:type="pct"/>
            <w:shd w:val="clear" w:color="auto" w:fill="auto"/>
            <w:noWrap/>
            <w:vAlign w:val="bottom"/>
            <w:hideMark/>
          </w:tcPr>
          <w:p w14:paraId="20CA4E03"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150</w:t>
            </w:r>
          </w:p>
        </w:tc>
        <w:tc>
          <w:tcPr>
            <w:tcW w:w="383" w:type="pct"/>
            <w:shd w:val="clear" w:color="auto" w:fill="auto"/>
            <w:noWrap/>
            <w:vAlign w:val="bottom"/>
            <w:hideMark/>
          </w:tcPr>
          <w:p w14:paraId="0C1F8449"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162</w:t>
            </w:r>
          </w:p>
        </w:tc>
        <w:tc>
          <w:tcPr>
            <w:tcW w:w="327" w:type="pct"/>
            <w:shd w:val="clear" w:color="auto" w:fill="auto"/>
            <w:noWrap/>
            <w:vAlign w:val="bottom"/>
            <w:hideMark/>
          </w:tcPr>
          <w:p w14:paraId="3022AB07"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144</w:t>
            </w:r>
          </w:p>
        </w:tc>
        <w:tc>
          <w:tcPr>
            <w:tcW w:w="383" w:type="pct"/>
            <w:shd w:val="clear" w:color="auto" w:fill="auto"/>
            <w:noWrap/>
            <w:vAlign w:val="bottom"/>
            <w:hideMark/>
          </w:tcPr>
          <w:p w14:paraId="3D080276"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144</w:t>
            </w:r>
          </w:p>
        </w:tc>
        <w:tc>
          <w:tcPr>
            <w:tcW w:w="327" w:type="pct"/>
            <w:shd w:val="clear" w:color="auto" w:fill="auto"/>
            <w:noWrap/>
            <w:vAlign w:val="bottom"/>
            <w:hideMark/>
          </w:tcPr>
          <w:p w14:paraId="77533750"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134</w:t>
            </w:r>
          </w:p>
        </w:tc>
        <w:tc>
          <w:tcPr>
            <w:tcW w:w="383" w:type="pct"/>
            <w:shd w:val="clear" w:color="auto" w:fill="auto"/>
            <w:noWrap/>
            <w:vAlign w:val="bottom"/>
            <w:hideMark/>
          </w:tcPr>
          <w:p w14:paraId="4E7DFF15"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129</w:t>
            </w:r>
          </w:p>
        </w:tc>
        <w:tc>
          <w:tcPr>
            <w:tcW w:w="327" w:type="pct"/>
            <w:shd w:val="clear" w:color="auto" w:fill="auto"/>
            <w:noWrap/>
            <w:vAlign w:val="bottom"/>
            <w:hideMark/>
          </w:tcPr>
          <w:p w14:paraId="52AFAEC1"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113</w:t>
            </w:r>
          </w:p>
        </w:tc>
        <w:tc>
          <w:tcPr>
            <w:tcW w:w="383" w:type="pct"/>
            <w:vAlign w:val="bottom"/>
          </w:tcPr>
          <w:p w14:paraId="38D0120F"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141</w:t>
            </w:r>
          </w:p>
        </w:tc>
        <w:tc>
          <w:tcPr>
            <w:tcW w:w="375" w:type="pct"/>
          </w:tcPr>
          <w:p w14:paraId="21518B2A"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126</w:t>
            </w:r>
          </w:p>
        </w:tc>
      </w:tr>
      <w:tr w:rsidR="00CD7284" w:rsidRPr="00312210" w14:paraId="308CF079" w14:textId="77777777" w:rsidTr="00D045B3">
        <w:trPr>
          <w:trHeight w:val="300"/>
        </w:trPr>
        <w:tc>
          <w:tcPr>
            <w:tcW w:w="724" w:type="pct"/>
            <w:shd w:val="clear" w:color="auto" w:fill="auto"/>
            <w:noWrap/>
            <w:vAlign w:val="bottom"/>
            <w:hideMark/>
          </w:tcPr>
          <w:p w14:paraId="5620332E" w14:textId="77777777" w:rsidR="00CD7284" w:rsidRPr="00312210" w:rsidRDefault="00CD7284" w:rsidP="00D045B3">
            <w:pPr>
              <w:spacing w:after="0" w:line="240" w:lineRule="auto"/>
              <w:rPr>
                <w:rFonts w:ascii="Calibri" w:eastAsia="Times New Roman" w:hAnsi="Calibri" w:cs="Calibri"/>
                <w:sz w:val="20"/>
                <w:szCs w:val="20"/>
              </w:rPr>
            </w:pPr>
            <w:r w:rsidRPr="00312210">
              <w:rPr>
                <w:rFonts w:ascii="Calibri" w:hAnsi="Calibri" w:cs="Calibri"/>
                <w:sz w:val="20"/>
                <w:szCs w:val="20"/>
              </w:rPr>
              <w:t>7–14 years</w:t>
            </w:r>
          </w:p>
        </w:tc>
        <w:tc>
          <w:tcPr>
            <w:tcW w:w="384" w:type="pct"/>
            <w:shd w:val="clear" w:color="auto" w:fill="auto"/>
            <w:noWrap/>
            <w:vAlign w:val="bottom"/>
            <w:hideMark/>
          </w:tcPr>
          <w:p w14:paraId="2C585AC2"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999</w:t>
            </w:r>
          </w:p>
        </w:tc>
        <w:tc>
          <w:tcPr>
            <w:tcW w:w="327" w:type="pct"/>
            <w:shd w:val="clear" w:color="auto" w:fill="auto"/>
            <w:noWrap/>
            <w:vAlign w:val="bottom"/>
            <w:hideMark/>
          </w:tcPr>
          <w:p w14:paraId="549E7F4B"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917</w:t>
            </w:r>
          </w:p>
        </w:tc>
        <w:tc>
          <w:tcPr>
            <w:tcW w:w="333" w:type="pct"/>
            <w:shd w:val="clear" w:color="auto" w:fill="auto"/>
            <w:noWrap/>
            <w:vAlign w:val="bottom"/>
            <w:hideMark/>
          </w:tcPr>
          <w:p w14:paraId="5F8650A3"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885</w:t>
            </w:r>
          </w:p>
        </w:tc>
        <w:tc>
          <w:tcPr>
            <w:tcW w:w="344" w:type="pct"/>
            <w:shd w:val="clear" w:color="auto" w:fill="auto"/>
            <w:noWrap/>
            <w:vAlign w:val="bottom"/>
            <w:hideMark/>
          </w:tcPr>
          <w:p w14:paraId="3ED068BD"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812</w:t>
            </w:r>
          </w:p>
        </w:tc>
        <w:tc>
          <w:tcPr>
            <w:tcW w:w="383" w:type="pct"/>
            <w:shd w:val="clear" w:color="auto" w:fill="auto"/>
            <w:noWrap/>
            <w:vAlign w:val="bottom"/>
            <w:hideMark/>
          </w:tcPr>
          <w:p w14:paraId="5C4EE73C"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878</w:t>
            </w:r>
          </w:p>
        </w:tc>
        <w:tc>
          <w:tcPr>
            <w:tcW w:w="327" w:type="pct"/>
            <w:shd w:val="clear" w:color="auto" w:fill="auto"/>
            <w:noWrap/>
            <w:vAlign w:val="bottom"/>
            <w:hideMark/>
          </w:tcPr>
          <w:p w14:paraId="5A09DB10"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814</w:t>
            </w:r>
          </w:p>
        </w:tc>
        <w:tc>
          <w:tcPr>
            <w:tcW w:w="383" w:type="pct"/>
            <w:shd w:val="clear" w:color="auto" w:fill="auto"/>
            <w:noWrap/>
            <w:vAlign w:val="bottom"/>
            <w:hideMark/>
          </w:tcPr>
          <w:p w14:paraId="4725CEBA"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959</w:t>
            </w:r>
          </w:p>
        </w:tc>
        <w:tc>
          <w:tcPr>
            <w:tcW w:w="327" w:type="pct"/>
            <w:shd w:val="clear" w:color="auto" w:fill="auto"/>
            <w:noWrap/>
            <w:vAlign w:val="bottom"/>
            <w:hideMark/>
          </w:tcPr>
          <w:p w14:paraId="10788E37"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894</w:t>
            </w:r>
          </w:p>
        </w:tc>
        <w:tc>
          <w:tcPr>
            <w:tcW w:w="383" w:type="pct"/>
            <w:shd w:val="clear" w:color="auto" w:fill="auto"/>
            <w:noWrap/>
            <w:vAlign w:val="bottom"/>
            <w:hideMark/>
          </w:tcPr>
          <w:p w14:paraId="7BF482E2"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974</w:t>
            </w:r>
          </w:p>
        </w:tc>
        <w:tc>
          <w:tcPr>
            <w:tcW w:w="327" w:type="pct"/>
            <w:shd w:val="clear" w:color="auto" w:fill="auto"/>
            <w:noWrap/>
            <w:vAlign w:val="bottom"/>
            <w:hideMark/>
          </w:tcPr>
          <w:p w14:paraId="6E4E0D10"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899</w:t>
            </w:r>
          </w:p>
        </w:tc>
        <w:tc>
          <w:tcPr>
            <w:tcW w:w="383" w:type="pct"/>
            <w:vAlign w:val="bottom"/>
          </w:tcPr>
          <w:p w14:paraId="43580D7B"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986</w:t>
            </w:r>
          </w:p>
        </w:tc>
        <w:tc>
          <w:tcPr>
            <w:tcW w:w="375" w:type="pct"/>
          </w:tcPr>
          <w:p w14:paraId="240A0C77"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928</w:t>
            </w:r>
          </w:p>
        </w:tc>
      </w:tr>
      <w:tr w:rsidR="00CD7284" w:rsidRPr="00312210" w14:paraId="6EB726A9" w14:textId="77777777" w:rsidTr="00D045B3">
        <w:trPr>
          <w:trHeight w:val="300"/>
        </w:trPr>
        <w:tc>
          <w:tcPr>
            <w:tcW w:w="724" w:type="pct"/>
            <w:shd w:val="clear" w:color="auto" w:fill="auto"/>
            <w:noWrap/>
            <w:vAlign w:val="bottom"/>
            <w:hideMark/>
          </w:tcPr>
          <w:p w14:paraId="29F21120" w14:textId="77777777" w:rsidR="00CD7284" w:rsidRPr="00312210" w:rsidRDefault="00CD7284" w:rsidP="00D045B3">
            <w:pPr>
              <w:spacing w:after="0" w:line="240" w:lineRule="auto"/>
              <w:rPr>
                <w:rFonts w:ascii="Calibri" w:eastAsia="Times New Roman" w:hAnsi="Calibri" w:cs="Calibri"/>
                <w:sz w:val="20"/>
                <w:szCs w:val="20"/>
              </w:rPr>
            </w:pPr>
            <w:r w:rsidRPr="00312210">
              <w:rPr>
                <w:rFonts w:ascii="Calibri" w:hAnsi="Calibri" w:cs="Calibri"/>
                <w:sz w:val="20"/>
                <w:szCs w:val="20"/>
              </w:rPr>
              <w:t>of which girls</w:t>
            </w:r>
          </w:p>
        </w:tc>
        <w:tc>
          <w:tcPr>
            <w:tcW w:w="384" w:type="pct"/>
            <w:shd w:val="clear" w:color="auto" w:fill="auto"/>
            <w:noWrap/>
            <w:vAlign w:val="bottom"/>
            <w:hideMark/>
          </w:tcPr>
          <w:p w14:paraId="4687B0D2"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365</w:t>
            </w:r>
          </w:p>
        </w:tc>
        <w:tc>
          <w:tcPr>
            <w:tcW w:w="327" w:type="pct"/>
            <w:shd w:val="clear" w:color="auto" w:fill="auto"/>
            <w:noWrap/>
            <w:vAlign w:val="bottom"/>
            <w:hideMark/>
          </w:tcPr>
          <w:p w14:paraId="5E974AF8"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328</w:t>
            </w:r>
          </w:p>
        </w:tc>
        <w:tc>
          <w:tcPr>
            <w:tcW w:w="333" w:type="pct"/>
            <w:shd w:val="clear" w:color="auto" w:fill="auto"/>
            <w:noWrap/>
            <w:vAlign w:val="bottom"/>
            <w:hideMark/>
          </w:tcPr>
          <w:p w14:paraId="6D23EE66"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341</w:t>
            </w:r>
          </w:p>
        </w:tc>
        <w:tc>
          <w:tcPr>
            <w:tcW w:w="344" w:type="pct"/>
            <w:shd w:val="clear" w:color="auto" w:fill="auto"/>
            <w:noWrap/>
            <w:vAlign w:val="bottom"/>
            <w:hideMark/>
          </w:tcPr>
          <w:p w14:paraId="167DA4E3"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307</w:t>
            </w:r>
          </w:p>
        </w:tc>
        <w:tc>
          <w:tcPr>
            <w:tcW w:w="383" w:type="pct"/>
            <w:shd w:val="clear" w:color="auto" w:fill="auto"/>
            <w:noWrap/>
            <w:vAlign w:val="bottom"/>
            <w:hideMark/>
          </w:tcPr>
          <w:p w14:paraId="6D2B463E"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342</w:t>
            </w:r>
          </w:p>
        </w:tc>
        <w:tc>
          <w:tcPr>
            <w:tcW w:w="327" w:type="pct"/>
            <w:shd w:val="clear" w:color="auto" w:fill="auto"/>
            <w:noWrap/>
            <w:vAlign w:val="bottom"/>
            <w:hideMark/>
          </w:tcPr>
          <w:p w14:paraId="3032B80D"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312</w:t>
            </w:r>
          </w:p>
        </w:tc>
        <w:tc>
          <w:tcPr>
            <w:tcW w:w="383" w:type="pct"/>
            <w:shd w:val="clear" w:color="auto" w:fill="auto"/>
            <w:noWrap/>
            <w:vAlign w:val="bottom"/>
            <w:hideMark/>
          </w:tcPr>
          <w:p w14:paraId="24CBAA8F"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332</w:t>
            </w:r>
          </w:p>
        </w:tc>
        <w:tc>
          <w:tcPr>
            <w:tcW w:w="327" w:type="pct"/>
            <w:shd w:val="clear" w:color="auto" w:fill="auto"/>
            <w:noWrap/>
            <w:vAlign w:val="bottom"/>
            <w:hideMark/>
          </w:tcPr>
          <w:p w14:paraId="345AEFA4"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306</w:t>
            </w:r>
          </w:p>
        </w:tc>
        <w:tc>
          <w:tcPr>
            <w:tcW w:w="383" w:type="pct"/>
            <w:shd w:val="clear" w:color="auto" w:fill="auto"/>
            <w:noWrap/>
            <w:vAlign w:val="bottom"/>
            <w:hideMark/>
          </w:tcPr>
          <w:p w14:paraId="1FA82931"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358</w:t>
            </w:r>
          </w:p>
        </w:tc>
        <w:tc>
          <w:tcPr>
            <w:tcW w:w="327" w:type="pct"/>
            <w:shd w:val="clear" w:color="auto" w:fill="auto"/>
            <w:noWrap/>
            <w:vAlign w:val="bottom"/>
            <w:hideMark/>
          </w:tcPr>
          <w:p w14:paraId="114102A3"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334</w:t>
            </w:r>
          </w:p>
        </w:tc>
        <w:tc>
          <w:tcPr>
            <w:tcW w:w="383" w:type="pct"/>
            <w:vAlign w:val="bottom"/>
          </w:tcPr>
          <w:p w14:paraId="060EE5C9"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396</w:t>
            </w:r>
          </w:p>
        </w:tc>
        <w:tc>
          <w:tcPr>
            <w:tcW w:w="375" w:type="pct"/>
          </w:tcPr>
          <w:p w14:paraId="0491F6D6"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368</w:t>
            </w:r>
          </w:p>
        </w:tc>
      </w:tr>
      <w:tr w:rsidR="00CD7284" w:rsidRPr="00312210" w14:paraId="6AB20190" w14:textId="77777777" w:rsidTr="00D045B3">
        <w:trPr>
          <w:trHeight w:val="300"/>
        </w:trPr>
        <w:tc>
          <w:tcPr>
            <w:tcW w:w="724" w:type="pct"/>
            <w:shd w:val="clear" w:color="auto" w:fill="auto"/>
            <w:noWrap/>
            <w:vAlign w:val="bottom"/>
            <w:hideMark/>
          </w:tcPr>
          <w:p w14:paraId="03532712" w14:textId="77777777" w:rsidR="00CD7284" w:rsidRPr="00312210" w:rsidRDefault="00CD7284" w:rsidP="00D045B3">
            <w:pPr>
              <w:spacing w:after="0" w:line="240" w:lineRule="auto"/>
              <w:rPr>
                <w:rFonts w:ascii="Calibri" w:eastAsia="Times New Roman" w:hAnsi="Calibri" w:cs="Calibri"/>
                <w:sz w:val="20"/>
                <w:szCs w:val="20"/>
              </w:rPr>
            </w:pPr>
            <w:r w:rsidRPr="00312210">
              <w:rPr>
                <w:rFonts w:ascii="Calibri" w:hAnsi="Calibri" w:cs="Calibri"/>
                <w:sz w:val="20"/>
                <w:szCs w:val="20"/>
              </w:rPr>
              <w:t>of which boys</w:t>
            </w:r>
          </w:p>
        </w:tc>
        <w:tc>
          <w:tcPr>
            <w:tcW w:w="384" w:type="pct"/>
            <w:shd w:val="clear" w:color="auto" w:fill="auto"/>
            <w:noWrap/>
            <w:vAlign w:val="bottom"/>
            <w:hideMark/>
          </w:tcPr>
          <w:p w14:paraId="280E92D1"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634</w:t>
            </w:r>
          </w:p>
        </w:tc>
        <w:tc>
          <w:tcPr>
            <w:tcW w:w="327" w:type="pct"/>
            <w:shd w:val="clear" w:color="auto" w:fill="auto"/>
            <w:noWrap/>
            <w:vAlign w:val="bottom"/>
            <w:hideMark/>
          </w:tcPr>
          <w:p w14:paraId="52231506"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589</w:t>
            </w:r>
          </w:p>
        </w:tc>
        <w:tc>
          <w:tcPr>
            <w:tcW w:w="333" w:type="pct"/>
            <w:shd w:val="clear" w:color="auto" w:fill="auto"/>
            <w:noWrap/>
            <w:vAlign w:val="bottom"/>
            <w:hideMark/>
          </w:tcPr>
          <w:p w14:paraId="26EA6165"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544</w:t>
            </w:r>
          </w:p>
        </w:tc>
        <w:tc>
          <w:tcPr>
            <w:tcW w:w="344" w:type="pct"/>
            <w:shd w:val="clear" w:color="auto" w:fill="auto"/>
            <w:noWrap/>
            <w:vAlign w:val="bottom"/>
            <w:hideMark/>
          </w:tcPr>
          <w:p w14:paraId="08A72DD8"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505</w:t>
            </w:r>
          </w:p>
        </w:tc>
        <w:tc>
          <w:tcPr>
            <w:tcW w:w="383" w:type="pct"/>
            <w:shd w:val="clear" w:color="auto" w:fill="auto"/>
            <w:noWrap/>
            <w:vAlign w:val="bottom"/>
            <w:hideMark/>
          </w:tcPr>
          <w:p w14:paraId="10967C42"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536</w:t>
            </w:r>
          </w:p>
        </w:tc>
        <w:tc>
          <w:tcPr>
            <w:tcW w:w="327" w:type="pct"/>
            <w:shd w:val="clear" w:color="auto" w:fill="auto"/>
            <w:noWrap/>
            <w:vAlign w:val="bottom"/>
            <w:hideMark/>
          </w:tcPr>
          <w:p w14:paraId="782999B5"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502</w:t>
            </w:r>
          </w:p>
        </w:tc>
        <w:tc>
          <w:tcPr>
            <w:tcW w:w="383" w:type="pct"/>
            <w:shd w:val="clear" w:color="auto" w:fill="auto"/>
            <w:noWrap/>
            <w:vAlign w:val="bottom"/>
            <w:hideMark/>
          </w:tcPr>
          <w:p w14:paraId="6EFABB9F"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627</w:t>
            </w:r>
          </w:p>
        </w:tc>
        <w:tc>
          <w:tcPr>
            <w:tcW w:w="327" w:type="pct"/>
            <w:shd w:val="clear" w:color="auto" w:fill="auto"/>
            <w:noWrap/>
            <w:vAlign w:val="bottom"/>
            <w:hideMark/>
          </w:tcPr>
          <w:p w14:paraId="23FCC12B"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588</w:t>
            </w:r>
          </w:p>
        </w:tc>
        <w:tc>
          <w:tcPr>
            <w:tcW w:w="383" w:type="pct"/>
            <w:shd w:val="clear" w:color="auto" w:fill="auto"/>
            <w:noWrap/>
            <w:vAlign w:val="bottom"/>
            <w:hideMark/>
          </w:tcPr>
          <w:p w14:paraId="328B5295"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616</w:t>
            </w:r>
          </w:p>
        </w:tc>
        <w:tc>
          <w:tcPr>
            <w:tcW w:w="327" w:type="pct"/>
            <w:shd w:val="clear" w:color="auto" w:fill="auto"/>
            <w:noWrap/>
            <w:vAlign w:val="bottom"/>
            <w:hideMark/>
          </w:tcPr>
          <w:p w14:paraId="25EBEE4E"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565</w:t>
            </w:r>
          </w:p>
        </w:tc>
        <w:tc>
          <w:tcPr>
            <w:tcW w:w="383" w:type="pct"/>
            <w:vAlign w:val="bottom"/>
          </w:tcPr>
          <w:p w14:paraId="6721E772"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590</w:t>
            </w:r>
          </w:p>
        </w:tc>
        <w:tc>
          <w:tcPr>
            <w:tcW w:w="375" w:type="pct"/>
          </w:tcPr>
          <w:p w14:paraId="1AB8FAB3" w14:textId="77777777" w:rsidR="00CD7284" w:rsidRDefault="00CD7284" w:rsidP="00D045B3">
            <w:pPr>
              <w:spacing w:after="0" w:line="240" w:lineRule="auto"/>
              <w:jc w:val="right"/>
              <w:rPr>
                <w:rFonts w:ascii="Calibri" w:hAnsi="Calibri" w:cs="Calibri"/>
                <w:sz w:val="20"/>
                <w:szCs w:val="20"/>
              </w:rPr>
            </w:pPr>
          </w:p>
          <w:p w14:paraId="45766949"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560</w:t>
            </w:r>
          </w:p>
        </w:tc>
      </w:tr>
      <w:tr w:rsidR="00CD7284" w:rsidRPr="00312210" w14:paraId="086D8FC4" w14:textId="77777777" w:rsidTr="00D045B3">
        <w:trPr>
          <w:trHeight w:val="300"/>
        </w:trPr>
        <w:tc>
          <w:tcPr>
            <w:tcW w:w="724" w:type="pct"/>
            <w:shd w:val="clear" w:color="auto" w:fill="auto"/>
            <w:noWrap/>
            <w:vAlign w:val="bottom"/>
            <w:hideMark/>
          </w:tcPr>
          <w:p w14:paraId="49F2EEAB" w14:textId="77777777" w:rsidR="00CD7284" w:rsidRPr="00312210" w:rsidRDefault="00CD7284" w:rsidP="00D045B3">
            <w:pPr>
              <w:spacing w:after="0" w:line="240" w:lineRule="auto"/>
              <w:rPr>
                <w:rFonts w:ascii="Calibri" w:eastAsia="Times New Roman" w:hAnsi="Calibri" w:cs="Calibri"/>
                <w:sz w:val="20"/>
                <w:szCs w:val="20"/>
              </w:rPr>
            </w:pPr>
            <w:r w:rsidRPr="00312210">
              <w:rPr>
                <w:rFonts w:ascii="Calibri" w:hAnsi="Calibri" w:cs="Calibri"/>
                <w:sz w:val="20"/>
                <w:szCs w:val="20"/>
              </w:rPr>
              <w:t>15–17 years</w:t>
            </w:r>
          </w:p>
        </w:tc>
        <w:tc>
          <w:tcPr>
            <w:tcW w:w="384" w:type="pct"/>
            <w:shd w:val="clear" w:color="auto" w:fill="auto"/>
            <w:noWrap/>
            <w:vAlign w:val="bottom"/>
            <w:hideMark/>
          </w:tcPr>
          <w:p w14:paraId="07BAEB8B"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1 071</w:t>
            </w:r>
          </w:p>
        </w:tc>
        <w:tc>
          <w:tcPr>
            <w:tcW w:w="327" w:type="pct"/>
            <w:shd w:val="clear" w:color="auto" w:fill="auto"/>
            <w:noWrap/>
            <w:vAlign w:val="bottom"/>
            <w:hideMark/>
          </w:tcPr>
          <w:p w14:paraId="28EAE9AC"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1 044</w:t>
            </w:r>
          </w:p>
        </w:tc>
        <w:tc>
          <w:tcPr>
            <w:tcW w:w="333" w:type="pct"/>
            <w:shd w:val="clear" w:color="auto" w:fill="auto"/>
            <w:noWrap/>
            <w:vAlign w:val="bottom"/>
            <w:hideMark/>
          </w:tcPr>
          <w:p w14:paraId="57132B79"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1 075</w:t>
            </w:r>
          </w:p>
        </w:tc>
        <w:tc>
          <w:tcPr>
            <w:tcW w:w="344" w:type="pct"/>
            <w:shd w:val="clear" w:color="auto" w:fill="auto"/>
            <w:noWrap/>
            <w:vAlign w:val="bottom"/>
            <w:hideMark/>
          </w:tcPr>
          <w:p w14:paraId="15779F72"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1 044</w:t>
            </w:r>
          </w:p>
        </w:tc>
        <w:tc>
          <w:tcPr>
            <w:tcW w:w="383" w:type="pct"/>
            <w:shd w:val="clear" w:color="auto" w:fill="auto"/>
            <w:noWrap/>
            <w:vAlign w:val="bottom"/>
            <w:hideMark/>
          </w:tcPr>
          <w:p w14:paraId="292C8DC4"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1 112</w:t>
            </w:r>
          </w:p>
        </w:tc>
        <w:tc>
          <w:tcPr>
            <w:tcW w:w="327" w:type="pct"/>
            <w:shd w:val="clear" w:color="auto" w:fill="auto"/>
            <w:noWrap/>
            <w:vAlign w:val="bottom"/>
            <w:hideMark/>
          </w:tcPr>
          <w:p w14:paraId="2D475845"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1 097</w:t>
            </w:r>
          </w:p>
        </w:tc>
        <w:tc>
          <w:tcPr>
            <w:tcW w:w="383" w:type="pct"/>
            <w:shd w:val="clear" w:color="auto" w:fill="auto"/>
            <w:noWrap/>
            <w:vAlign w:val="bottom"/>
            <w:hideMark/>
          </w:tcPr>
          <w:p w14:paraId="25120E28"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1 031</w:t>
            </w:r>
          </w:p>
        </w:tc>
        <w:tc>
          <w:tcPr>
            <w:tcW w:w="327" w:type="pct"/>
            <w:shd w:val="clear" w:color="auto" w:fill="auto"/>
            <w:noWrap/>
            <w:vAlign w:val="bottom"/>
            <w:hideMark/>
          </w:tcPr>
          <w:p w14:paraId="40B5EC1F"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1 011</w:t>
            </w:r>
          </w:p>
        </w:tc>
        <w:tc>
          <w:tcPr>
            <w:tcW w:w="383" w:type="pct"/>
            <w:shd w:val="clear" w:color="auto" w:fill="auto"/>
            <w:noWrap/>
            <w:vAlign w:val="bottom"/>
            <w:hideMark/>
          </w:tcPr>
          <w:p w14:paraId="1E304811"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1 028</w:t>
            </w:r>
          </w:p>
        </w:tc>
        <w:tc>
          <w:tcPr>
            <w:tcW w:w="327" w:type="pct"/>
            <w:shd w:val="clear" w:color="auto" w:fill="auto"/>
            <w:noWrap/>
            <w:vAlign w:val="bottom"/>
            <w:hideMark/>
          </w:tcPr>
          <w:p w14:paraId="3D496FBF"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999</w:t>
            </w:r>
          </w:p>
        </w:tc>
        <w:tc>
          <w:tcPr>
            <w:tcW w:w="383" w:type="pct"/>
            <w:vAlign w:val="bottom"/>
          </w:tcPr>
          <w:p w14:paraId="4550B55F" w14:textId="74C97B9C"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w:t>
            </w:r>
            <w:r w:rsidR="00451D7E">
              <w:rPr>
                <w:rFonts w:ascii="Calibri" w:hAnsi="Calibri" w:cs="Calibri"/>
                <w:sz w:val="20"/>
                <w:szCs w:val="20"/>
              </w:rPr>
              <w:t> </w:t>
            </w:r>
            <w:r w:rsidRPr="00312210">
              <w:rPr>
                <w:rFonts w:ascii="Calibri" w:hAnsi="Calibri" w:cs="Calibri"/>
                <w:sz w:val="20"/>
                <w:szCs w:val="20"/>
              </w:rPr>
              <w:t>143</w:t>
            </w:r>
          </w:p>
        </w:tc>
        <w:tc>
          <w:tcPr>
            <w:tcW w:w="375" w:type="pct"/>
          </w:tcPr>
          <w:p w14:paraId="444AE630"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1 115</w:t>
            </w:r>
          </w:p>
        </w:tc>
      </w:tr>
      <w:tr w:rsidR="00CD7284" w:rsidRPr="00312210" w14:paraId="634AADFB" w14:textId="77777777" w:rsidTr="00D045B3">
        <w:trPr>
          <w:trHeight w:val="300"/>
        </w:trPr>
        <w:tc>
          <w:tcPr>
            <w:tcW w:w="724" w:type="pct"/>
            <w:shd w:val="clear" w:color="auto" w:fill="auto"/>
            <w:noWrap/>
            <w:vAlign w:val="bottom"/>
            <w:hideMark/>
          </w:tcPr>
          <w:p w14:paraId="6E30FAE3" w14:textId="77777777" w:rsidR="00CD7284" w:rsidRPr="00312210" w:rsidRDefault="00CD7284" w:rsidP="00D045B3">
            <w:pPr>
              <w:spacing w:after="0" w:line="240" w:lineRule="auto"/>
              <w:rPr>
                <w:rFonts w:ascii="Calibri" w:eastAsia="Times New Roman" w:hAnsi="Calibri" w:cs="Calibri"/>
                <w:sz w:val="20"/>
                <w:szCs w:val="20"/>
              </w:rPr>
            </w:pPr>
            <w:r w:rsidRPr="00312210">
              <w:rPr>
                <w:rFonts w:ascii="Calibri" w:hAnsi="Calibri" w:cs="Calibri"/>
                <w:sz w:val="20"/>
                <w:szCs w:val="20"/>
              </w:rPr>
              <w:t>of which girls</w:t>
            </w:r>
          </w:p>
        </w:tc>
        <w:tc>
          <w:tcPr>
            <w:tcW w:w="384" w:type="pct"/>
            <w:shd w:val="clear" w:color="auto" w:fill="auto"/>
            <w:noWrap/>
            <w:vAlign w:val="bottom"/>
            <w:hideMark/>
          </w:tcPr>
          <w:p w14:paraId="6815C881"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365</w:t>
            </w:r>
          </w:p>
        </w:tc>
        <w:tc>
          <w:tcPr>
            <w:tcW w:w="327" w:type="pct"/>
            <w:shd w:val="clear" w:color="auto" w:fill="auto"/>
            <w:noWrap/>
            <w:vAlign w:val="bottom"/>
            <w:hideMark/>
          </w:tcPr>
          <w:p w14:paraId="26B9E863"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349</w:t>
            </w:r>
          </w:p>
        </w:tc>
        <w:tc>
          <w:tcPr>
            <w:tcW w:w="333" w:type="pct"/>
            <w:shd w:val="clear" w:color="auto" w:fill="auto"/>
            <w:noWrap/>
            <w:vAlign w:val="bottom"/>
            <w:hideMark/>
          </w:tcPr>
          <w:p w14:paraId="4514EA8B"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376</w:t>
            </w:r>
          </w:p>
        </w:tc>
        <w:tc>
          <w:tcPr>
            <w:tcW w:w="344" w:type="pct"/>
            <w:shd w:val="clear" w:color="auto" w:fill="auto"/>
            <w:noWrap/>
            <w:vAlign w:val="bottom"/>
            <w:hideMark/>
          </w:tcPr>
          <w:p w14:paraId="4E76A266"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355</w:t>
            </w:r>
          </w:p>
        </w:tc>
        <w:tc>
          <w:tcPr>
            <w:tcW w:w="383" w:type="pct"/>
            <w:shd w:val="clear" w:color="auto" w:fill="auto"/>
            <w:noWrap/>
            <w:vAlign w:val="bottom"/>
            <w:hideMark/>
          </w:tcPr>
          <w:p w14:paraId="3840FCF8"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348</w:t>
            </w:r>
          </w:p>
        </w:tc>
        <w:tc>
          <w:tcPr>
            <w:tcW w:w="327" w:type="pct"/>
            <w:shd w:val="clear" w:color="auto" w:fill="auto"/>
            <w:noWrap/>
            <w:vAlign w:val="bottom"/>
            <w:hideMark/>
          </w:tcPr>
          <w:p w14:paraId="30358EBC"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339</w:t>
            </w:r>
          </w:p>
        </w:tc>
        <w:tc>
          <w:tcPr>
            <w:tcW w:w="383" w:type="pct"/>
            <w:shd w:val="clear" w:color="auto" w:fill="auto"/>
            <w:noWrap/>
            <w:vAlign w:val="bottom"/>
            <w:hideMark/>
          </w:tcPr>
          <w:p w14:paraId="11B19792"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382</w:t>
            </w:r>
          </w:p>
        </w:tc>
        <w:tc>
          <w:tcPr>
            <w:tcW w:w="327" w:type="pct"/>
            <w:shd w:val="clear" w:color="auto" w:fill="auto"/>
            <w:noWrap/>
            <w:vAlign w:val="bottom"/>
            <w:hideMark/>
          </w:tcPr>
          <w:p w14:paraId="65106446"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371</w:t>
            </w:r>
          </w:p>
        </w:tc>
        <w:tc>
          <w:tcPr>
            <w:tcW w:w="383" w:type="pct"/>
            <w:shd w:val="clear" w:color="auto" w:fill="auto"/>
            <w:noWrap/>
            <w:vAlign w:val="bottom"/>
            <w:hideMark/>
          </w:tcPr>
          <w:p w14:paraId="40E3C006"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357</w:t>
            </w:r>
          </w:p>
        </w:tc>
        <w:tc>
          <w:tcPr>
            <w:tcW w:w="327" w:type="pct"/>
            <w:shd w:val="clear" w:color="auto" w:fill="auto"/>
            <w:noWrap/>
            <w:vAlign w:val="bottom"/>
            <w:hideMark/>
          </w:tcPr>
          <w:p w14:paraId="7C4A83E9"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346</w:t>
            </w:r>
          </w:p>
        </w:tc>
        <w:tc>
          <w:tcPr>
            <w:tcW w:w="383" w:type="pct"/>
            <w:vAlign w:val="bottom"/>
          </w:tcPr>
          <w:p w14:paraId="51B38AC3"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438</w:t>
            </w:r>
          </w:p>
        </w:tc>
        <w:tc>
          <w:tcPr>
            <w:tcW w:w="375" w:type="pct"/>
          </w:tcPr>
          <w:p w14:paraId="6FDF4443"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421</w:t>
            </w:r>
          </w:p>
        </w:tc>
      </w:tr>
      <w:tr w:rsidR="00CD7284" w:rsidRPr="00312210" w14:paraId="68C35045" w14:textId="77777777" w:rsidTr="00D045B3">
        <w:trPr>
          <w:trHeight w:val="300"/>
        </w:trPr>
        <w:tc>
          <w:tcPr>
            <w:tcW w:w="724" w:type="pct"/>
            <w:shd w:val="clear" w:color="auto" w:fill="auto"/>
            <w:noWrap/>
            <w:vAlign w:val="bottom"/>
            <w:hideMark/>
          </w:tcPr>
          <w:p w14:paraId="430168E6" w14:textId="77777777" w:rsidR="00CD7284" w:rsidRPr="00312210" w:rsidRDefault="00CD7284" w:rsidP="00D045B3">
            <w:pPr>
              <w:spacing w:after="0" w:line="240" w:lineRule="auto"/>
              <w:rPr>
                <w:rFonts w:ascii="Calibri" w:eastAsia="Times New Roman" w:hAnsi="Calibri" w:cs="Calibri"/>
                <w:sz w:val="20"/>
                <w:szCs w:val="20"/>
              </w:rPr>
            </w:pPr>
            <w:r w:rsidRPr="00312210">
              <w:rPr>
                <w:rFonts w:ascii="Calibri" w:hAnsi="Calibri" w:cs="Calibri"/>
                <w:sz w:val="20"/>
                <w:szCs w:val="20"/>
              </w:rPr>
              <w:t>of which boys</w:t>
            </w:r>
          </w:p>
        </w:tc>
        <w:tc>
          <w:tcPr>
            <w:tcW w:w="384" w:type="pct"/>
            <w:shd w:val="clear" w:color="auto" w:fill="auto"/>
            <w:noWrap/>
            <w:vAlign w:val="bottom"/>
            <w:hideMark/>
          </w:tcPr>
          <w:p w14:paraId="28221CEB"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706</w:t>
            </w:r>
          </w:p>
        </w:tc>
        <w:tc>
          <w:tcPr>
            <w:tcW w:w="327" w:type="pct"/>
            <w:shd w:val="clear" w:color="auto" w:fill="auto"/>
            <w:noWrap/>
            <w:vAlign w:val="bottom"/>
            <w:hideMark/>
          </w:tcPr>
          <w:p w14:paraId="3FBC2349"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695</w:t>
            </w:r>
          </w:p>
        </w:tc>
        <w:tc>
          <w:tcPr>
            <w:tcW w:w="333" w:type="pct"/>
            <w:shd w:val="clear" w:color="auto" w:fill="auto"/>
            <w:noWrap/>
            <w:vAlign w:val="bottom"/>
            <w:hideMark/>
          </w:tcPr>
          <w:p w14:paraId="2FA27F09"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699</w:t>
            </w:r>
          </w:p>
        </w:tc>
        <w:tc>
          <w:tcPr>
            <w:tcW w:w="344" w:type="pct"/>
            <w:shd w:val="clear" w:color="auto" w:fill="auto"/>
            <w:noWrap/>
            <w:vAlign w:val="bottom"/>
            <w:hideMark/>
          </w:tcPr>
          <w:p w14:paraId="07F05C1B"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689</w:t>
            </w:r>
          </w:p>
        </w:tc>
        <w:tc>
          <w:tcPr>
            <w:tcW w:w="383" w:type="pct"/>
            <w:shd w:val="clear" w:color="auto" w:fill="auto"/>
            <w:noWrap/>
            <w:vAlign w:val="bottom"/>
            <w:hideMark/>
          </w:tcPr>
          <w:p w14:paraId="2B0A3780"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764</w:t>
            </w:r>
          </w:p>
        </w:tc>
        <w:tc>
          <w:tcPr>
            <w:tcW w:w="327" w:type="pct"/>
            <w:shd w:val="clear" w:color="auto" w:fill="auto"/>
            <w:noWrap/>
            <w:vAlign w:val="bottom"/>
            <w:hideMark/>
          </w:tcPr>
          <w:p w14:paraId="41FFEC1D"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758</w:t>
            </w:r>
          </w:p>
        </w:tc>
        <w:tc>
          <w:tcPr>
            <w:tcW w:w="383" w:type="pct"/>
            <w:shd w:val="clear" w:color="auto" w:fill="auto"/>
            <w:noWrap/>
            <w:vAlign w:val="bottom"/>
            <w:hideMark/>
          </w:tcPr>
          <w:p w14:paraId="1211DA5F"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649</w:t>
            </w:r>
          </w:p>
        </w:tc>
        <w:tc>
          <w:tcPr>
            <w:tcW w:w="327" w:type="pct"/>
            <w:shd w:val="clear" w:color="auto" w:fill="auto"/>
            <w:noWrap/>
            <w:vAlign w:val="bottom"/>
            <w:hideMark/>
          </w:tcPr>
          <w:p w14:paraId="51F32D13"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640</w:t>
            </w:r>
          </w:p>
        </w:tc>
        <w:tc>
          <w:tcPr>
            <w:tcW w:w="383" w:type="pct"/>
            <w:shd w:val="clear" w:color="auto" w:fill="auto"/>
            <w:noWrap/>
            <w:vAlign w:val="bottom"/>
            <w:hideMark/>
          </w:tcPr>
          <w:p w14:paraId="79152570"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671</w:t>
            </w:r>
          </w:p>
        </w:tc>
        <w:tc>
          <w:tcPr>
            <w:tcW w:w="327" w:type="pct"/>
            <w:shd w:val="clear" w:color="auto" w:fill="auto"/>
            <w:noWrap/>
            <w:vAlign w:val="bottom"/>
            <w:hideMark/>
          </w:tcPr>
          <w:p w14:paraId="3B4A3D56"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653</w:t>
            </w:r>
          </w:p>
        </w:tc>
        <w:tc>
          <w:tcPr>
            <w:tcW w:w="383" w:type="pct"/>
            <w:vAlign w:val="bottom"/>
          </w:tcPr>
          <w:p w14:paraId="2A1FEBA1"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705</w:t>
            </w:r>
          </w:p>
        </w:tc>
        <w:tc>
          <w:tcPr>
            <w:tcW w:w="375" w:type="pct"/>
          </w:tcPr>
          <w:p w14:paraId="0F0171DC" w14:textId="77777777" w:rsidR="00451D7E" w:rsidRDefault="00451D7E" w:rsidP="00D045B3">
            <w:pPr>
              <w:spacing w:after="0" w:line="240" w:lineRule="auto"/>
              <w:jc w:val="right"/>
              <w:rPr>
                <w:rFonts w:ascii="Calibri" w:hAnsi="Calibri" w:cs="Calibri"/>
                <w:sz w:val="20"/>
                <w:szCs w:val="20"/>
              </w:rPr>
            </w:pPr>
          </w:p>
          <w:p w14:paraId="259F3BBC" w14:textId="0337CEB4"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694</w:t>
            </w:r>
          </w:p>
        </w:tc>
      </w:tr>
      <w:tr w:rsidR="00CD7284" w:rsidRPr="00312210" w14:paraId="5C3ABF39" w14:textId="77777777" w:rsidTr="00D045B3">
        <w:trPr>
          <w:trHeight w:val="300"/>
        </w:trPr>
        <w:tc>
          <w:tcPr>
            <w:tcW w:w="724" w:type="pct"/>
            <w:shd w:val="clear" w:color="auto" w:fill="auto"/>
            <w:noWrap/>
            <w:vAlign w:val="bottom"/>
            <w:hideMark/>
          </w:tcPr>
          <w:p w14:paraId="27EB5104" w14:textId="77777777" w:rsidR="00CD7284" w:rsidRPr="00312210" w:rsidRDefault="00CD7284" w:rsidP="00D045B3">
            <w:pPr>
              <w:spacing w:after="0" w:line="240" w:lineRule="auto"/>
              <w:rPr>
                <w:rFonts w:ascii="Calibri" w:eastAsia="Times New Roman" w:hAnsi="Calibri" w:cs="Calibri"/>
                <w:sz w:val="20"/>
                <w:szCs w:val="20"/>
              </w:rPr>
            </w:pPr>
            <w:r w:rsidRPr="00312210">
              <w:rPr>
                <w:rFonts w:ascii="Calibri" w:hAnsi="Calibri" w:cs="Calibri"/>
                <w:sz w:val="20"/>
                <w:szCs w:val="20"/>
              </w:rPr>
              <w:t>Known to the victim</w:t>
            </w:r>
          </w:p>
        </w:tc>
        <w:tc>
          <w:tcPr>
            <w:tcW w:w="384" w:type="pct"/>
            <w:shd w:val="clear" w:color="auto" w:fill="auto"/>
            <w:noWrap/>
            <w:vAlign w:val="bottom"/>
            <w:hideMark/>
          </w:tcPr>
          <w:p w14:paraId="098FDA27"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1 814</w:t>
            </w:r>
          </w:p>
        </w:tc>
        <w:tc>
          <w:tcPr>
            <w:tcW w:w="327" w:type="pct"/>
            <w:shd w:val="clear" w:color="auto" w:fill="auto"/>
            <w:noWrap/>
            <w:vAlign w:val="bottom"/>
            <w:hideMark/>
          </w:tcPr>
          <w:p w14:paraId="6EB0B985"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1 679</w:t>
            </w:r>
          </w:p>
        </w:tc>
        <w:tc>
          <w:tcPr>
            <w:tcW w:w="333" w:type="pct"/>
            <w:shd w:val="clear" w:color="auto" w:fill="auto"/>
            <w:noWrap/>
            <w:vAlign w:val="bottom"/>
            <w:hideMark/>
          </w:tcPr>
          <w:p w14:paraId="0CCA1BBB"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1 821</w:t>
            </w:r>
          </w:p>
        </w:tc>
        <w:tc>
          <w:tcPr>
            <w:tcW w:w="344" w:type="pct"/>
            <w:shd w:val="clear" w:color="auto" w:fill="auto"/>
            <w:noWrap/>
            <w:vAlign w:val="bottom"/>
            <w:hideMark/>
          </w:tcPr>
          <w:p w14:paraId="40968483"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1 647</w:t>
            </w:r>
          </w:p>
        </w:tc>
        <w:tc>
          <w:tcPr>
            <w:tcW w:w="383" w:type="pct"/>
            <w:shd w:val="clear" w:color="auto" w:fill="auto"/>
            <w:noWrap/>
            <w:vAlign w:val="bottom"/>
            <w:hideMark/>
          </w:tcPr>
          <w:p w14:paraId="69667C8A"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1 795</w:t>
            </w:r>
          </w:p>
        </w:tc>
        <w:tc>
          <w:tcPr>
            <w:tcW w:w="327" w:type="pct"/>
            <w:shd w:val="clear" w:color="auto" w:fill="auto"/>
            <w:noWrap/>
            <w:vAlign w:val="bottom"/>
            <w:hideMark/>
          </w:tcPr>
          <w:p w14:paraId="1BC4AA01"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1 692</w:t>
            </w:r>
          </w:p>
        </w:tc>
        <w:tc>
          <w:tcPr>
            <w:tcW w:w="383" w:type="pct"/>
            <w:shd w:val="clear" w:color="auto" w:fill="auto"/>
            <w:noWrap/>
            <w:vAlign w:val="bottom"/>
            <w:hideMark/>
          </w:tcPr>
          <w:p w14:paraId="62BAA31B"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1 685</w:t>
            </w:r>
          </w:p>
        </w:tc>
        <w:tc>
          <w:tcPr>
            <w:tcW w:w="327" w:type="pct"/>
            <w:shd w:val="clear" w:color="auto" w:fill="auto"/>
            <w:noWrap/>
            <w:vAlign w:val="bottom"/>
            <w:hideMark/>
          </w:tcPr>
          <w:p w14:paraId="2D102C3C"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1 596</w:t>
            </w:r>
          </w:p>
        </w:tc>
        <w:tc>
          <w:tcPr>
            <w:tcW w:w="383" w:type="pct"/>
            <w:shd w:val="clear" w:color="auto" w:fill="auto"/>
            <w:noWrap/>
            <w:vAlign w:val="bottom"/>
            <w:hideMark/>
          </w:tcPr>
          <w:p w14:paraId="607DC313"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1 673</w:t>
            </w:r>
          </w:p>
        </w:tc>
        <w:tc>
          <w:tcPr>
            <w:tcW w:w="327" w:type="pct"/>
            <w:shd w:val="clear" w:color="auto" w:fill="auto"/>
            <w:noWrap/>
            <w:vAlign w:val="bottom"/>
            <w:hideMark/>
          </w:tcPr>
          <w:p w14:paraId="53B1A278"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1 557</w:t>
            </w:r>
          </w:p>
        </w:tc>
        <w:tc>
          <w:tcPr>
            <w:tcW w:w="383" w:type="pct"/>
            <w:vAlign w:val="bottom"/>
          </w:tcPr>
          <w:p w14:paraId="60B2A504"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szCs w:val="20"/>
              </w:rPr>
              <w:t>1 836</w:t>
            </w:r>
          </w:p>
        </w:tc>
        <w:tc>
          <w:tcPr>
            <w:tcW w:w="375" w:type="pct"/>
          </w:tcPr>
          <w:p w14:paraId="407178F9" w14:textId="53D269A5" w:rsidR="00CD7284" w:rsidRPr="00312210" w:rsidRDefault="00451D7E" w:rsidP="00D045B3">
            <w:pPr>
              <w:spacing w:after="0" w:line="240" w:lineRule="auto"/>
              <w:jc w:val="right"/>
              <w:rPr>
                <w:rFonts w:ascii="Calibri" w:eastAsia="Times New Roman" w:hAnsi="Calibri" w:cs="Calibri"/>
                <w:sz w:val="20"/>
                <w:szCs w:val="20"/>
              </w:rPr>
            </w:pPr>
            <w:r>
              <w:rPr>
                <w:rFonts w:ascii="Calibri" w:hAnsi="Calibri" w:cs="Calibri"/>
                <w:sz w:val="20"/>
                <w:szCs w:val="20"/>
              </w:rPr>
              <w:t xml:space="preserve">  </w:t>
            </w:r>
            <w:r w:rsidR="00CD7284" w:rsidRPr="00312210">
              <w:rPr>
                <w:rFonts w:ascii="Calibri" w:hAnsi="Calibri" w:cs="Calibri"/>
                <w:sz w:val="20"/>
                <w:szCs w:val="20"/>
              </w:rPr>
              <w:t>1 736</w:t>
            </w:r>
          </w:p>
        </w:tc>
      </w:tr>
      <w:tr w:rsidR="00CD7284" w:rsidRPr="00312210" w14:paraId="78CA97BE" w14:textId="77777777" w:rsidTr="00D045B3">
        <w:trPr>
          <w:trHeight w:val="300"/>
        </w:trPr>
        <w:tc>
          <w:tcPr>
            <w:tcW w:w="724" w:type="pct"/>
            <w:shd w:val="clear" w:color="auto" w:fill="auto"/>
            <w:noWrap/>
            <w:vAlign w:val="bottom"/>
            <w:hideMark/>
          </w:tcPr>
          <w:p w14:paraId="54C6D495" w14:textId="77777777" w:rsidR="00CD7284" w:rsidRPr="00312210" w:rsidRDefault="00CD7284" w:rsidP="00D045B3">
            <w:pPr>
              <w:spacing w:after="0" w:line="240" w:lineRule="auto"/>
              <w:rPr>
                <w:rFonts w:ascii="Calibri" w:eastAsia="Times New Roman" w:hAnsi="Calibri" w:cs="Calibri"/>
                <w:sz w:val="20"/>
                <w:szCs w:val="20"/>
              </w:rPr>
            </w:pPr>
            <w:r w:rsidRPr="00312210">
              <w:rPr>
                <w:rFonts w:ascii="Calibri" w:hAnsi="Calibri" w:cs="Calibri"/>
                <w:sz w:val="20"/>
              </w:rPr>
              <w:t>Unknown to the victim</w:t>
            </w:r>
          </w:p>
        </w:tc>
        <w:tc>
          <w:tcPr>
            <w:tcW w:w="384" w:type="pct"/>
            <w:shd w:val="clear" w:color="auto" w:fill="auto"/>
            <w:noWrap/>
            <w:vAlign w:val="bottom"/>
            <w:hideMark/>
          </w:tcPr>
          <w:p w14:paraId="6AD64107"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rPr>
              <w:t>530</w:t>
            </w:r>
          </w:p>
        </w:tc>
        <w:tc>
          <w:tcPr>
            <w:tcW w:w="327" w:type="pct"/>
            <w:shd w:val="clear" w:color="auto" w:fill="auto"/>
            <w:noWrap/>
            <w:vAlign w:val="bottom"/>
            <w:hideMark/>
          </w:tcPr>
          <w:p w14:paraId="38898EC6"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rPr>
              <w:t>522</w:t>
            </w:r>
          </w:p>
        </w:tc>
        <w:tc>
          <w:tcPr>
            <w:tcW w:w="333" w:type="pct"/>
            <w:shd w:val="clear" w:color="auto" w:fill="auto"/>
            <w:noWrap/>
            <w:vAlign w:val="bottom"/>
            <w:hideMark/>
          </w:tcPr>
          <w:p w14:paraId="103704B2"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rPr>
              <w:t>462</w:t>
            </w:r>
          </w:p>
        </w:tc>
        <w:tc>
          <w:tcPr>
            <w:tcW w:w="344" w:type="pct"/>
            <w:shd w:val="clear" w:color="auto" w:fill="auto"/>
            <w:noWrap/>
            <w:vAlign w:val="bottom"/>
            <w:hideMark/>
          </w:tcPr>
          <w:p w14:paraId="29BBCE13"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rPr>
              <w:t>457</w:t>
            </w:r>
          </w:p>
        </w:tc>
        <w:tc>
          <w:tcPr>
            <w:tcW w:w="383" w:type="pct"/>
            <w:shd w:val="clear" w:color="auto" w:fill="auto"/>
            <w:noWrap/>
            <w:vAlign w:val="bottom"/>
            <w:hideMark/>
          </w:tcPr>
          <w:p w14:paraId="24DD653A"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rPr>
              <w:t>451</w:t>
            </w:r>
          </w:p>
        </w:tc>
        <w:tc>
          <w:tcPr>
            <w:tcW w:w="327" w:type="pct"/>
            <w:shd w:val="clear" w:color="auto" w:fill="auto"/>
            <w:noWrap/>
            <w:vAlign w:val="bottom"/>
            <w:hideMark/>
          </w:tcPr>
          <w:p w14:paraId="5C812FFF"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rPr>
              <w:t>448</w:t>
            </w:r>
          </w:p>
        </w:tc>
        <w:tc>
          <w:tcPr>
            <w:tcW w:w="383" w:type="pct"/>
            <w:shd w:val="clear" w:color="auto" w:fill="auto"/>
            <w:noWrap/>
            <w:vAlign w:val="bottom"/>
            <w:hideMark/>
          </w:tcPr>
          <w:p w14:paraId="631B1FE1"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rPr>
              <w:t>537</w:t>
            </w:r>
          </w:p>
        </w:tc>
        <w:tc>
          <w:tcPr>
            <w:tcW w:w="327" w:type="pct"/>
            <w:shd w:val="clear" w:color="auto" w:fill="auto"/>
            <w:noWrap/>
            <w:vAlign w:val="bottom"/>
            <w:hideMark/>
          </w:tcPr>
          <w:p w14:paraId="22A2D734"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rPr>
              <w:t>529</w:t>
            </w:r>
          </w:p>
        </w:tc>
        <w:tc>
          <w:tcPr>
            <w:tcW w:w="383" w:type="pct"/>
            <w:shd w:val="clear" w:color="auto" w:fill="auto"/>
            <w:noWrap/>
            <w:vAlign w:val="bottom"/>
            <w:hideMark/>
          </w:tcPr>
          <w:p w14:paraId="5C269EE9"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rPr>
              <w:t>527</w:t>
            </w:r>
          </w:p>
        </w:tc>
        <w:tc>
          <w:tcPr>
            <w:tcW w:w="327" w:type="pct"/>
            <w:shd w:val="clear" w:color="auto" w:fill="auto"/>
            <w:noWrap/>
            <w:vAlign w:val="bottom"/>
            <w:hideMark/>
          </w:tcPr>
          <w:p w14:paraId="50AB3340"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rPr>
              <w:t>519</w:t>
            </w:r>
          </w:p>
        </w:tc>
        <w:tc>
          <w:tcPr>
            <w:tcW w:w="383" w:type="pct"/>
            <w:vAlign w:val="bottom"/>
          </w:tcPr>
          <w:p w14:paraId="52D9F996"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rPr>
              <w:t>501</w:t>
            </w:r>
          </w:p>
        </w:tc>
        <w:tc>
          <w:tcPr>
            <w:tcW w:w="375" w:type="pct"/>
          </w:tcPr>
          <w:p w14:paraId="2C7FBE29" w14:textId="77777777" w:rsidR="00451D7E" w:rsidRDefault="00451D7E" w:rsidP="00D045B3">
            <w:pPr>
              <w:spacing w:after="0" w:line="240" w:lineRule="auto"/>
              <w:jc w:val="right"/>
              <w:rPr>
                <w:rFonts w:ascii="Calibri" w:hAnsi="Calibri" w:cs="Calibri"/>
                <w:sz w:val="20"/>
              </w:rPr>
            </w:pPr>
            <w:r>
              <w:rPr>
                <w:rFonts w:ascii="Calibri" w:hAnsi="Calibri" w:cs="Calibri"/>
                <w:sz w:val="20"/>
              </w:rPr>
              <w:t xml:space="preserve">     </w:t>
            </w:r>
          </w:p>
          <w:p w14:paraId="0F48D972" w14:textId="64ABC3B4"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rPr>
              <w:t>497</w:t>
            </w:r>
          </w:p>
        </w:tc>
      </w:tr>
      <w:tr w:rsidR="00CD7284" w:rsidRPr="00312210" w14:paraId="74E629E8" w14:textId="77777777" w:rsidTr="00D045B3">
        <w:trPr>
          <w:trHeight w:val="300"/>
        </w:trPr>
        <w:tc>
          <w:tcPr>
            <w:tcW w:w="724" w:type="pct"/>
            <w:shd w:val="clear" w:color="auto" w:fill="auto"/>
            <w:noWrap/>
            <w:vAlign w:val="bottom"/>
            <w:hideMark/>
          </w:tcPr>
          <w:p w14:paraId="0F2C501C" w14:textId="77777777" w:rsidR="00CD7284" w:rsidRPr="00312210" w:rsidRDefault="00CD7284" w:rsidP="00D045B3">
            <w:pPr>
              <w:spacing w:after="0" w:line="240" w:lineRule="auto"/>
              <w:rPr>
                <w:rFonts w:ascii="Calibri" w:eastAsia="Times New Roman" w:hAnsi="Calibri" w:cs="Calibri"/>
                <w:sz w:val="20"/>
                <w:szCs w:val="20"/>
              </w:rPr>
            </w:pPr>
            <w:r w:rsidRPr="00312210">
              <w:rPr>
                <w:rFonts w:ascii="Calibri" w:hAnsi="Calibri" w:cs="Calibri"/>
                <w:sz w:val="20"/>
              </w:rPr>
              <w:t>Outdoors</w:t>
            </w:r>
          </w:p>
        </w:tc>
        <w:tc>
          <w:tcPr>
            <w:tcW w:w="384" w:type="pct"/>
            <w:shd w:val="clear" w:color="auto" w:fill="auto"/>
            <w:noWrap/>
            <w:vAlign w:val="bottom"/>
            <w:hideMark/>
          </w:tcPr>
          <w:p w14:paraId="3209EDDB"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rPr>
              <w:t>871</w:t>
            </w:r>
          </w:p>
        </w:tc>
        <w:tc>
          <w:tcPr>
            <w:tcW w:w="327" w:type="pct"/>
            <w:shd w:val="clear" w:color="auto" w:fill="auto"/>
            <w:noWrap/>
            <w:vAlign w:val="bottom"/>
            <w:hideMark/>
          </w:tcPr>
          <w:p w14:paraId="41F6C06D"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rPr>
              <w:t>849</w:t>
            </w:r>
          </w:p>
        </w:tc>
        <w:tc>
          <w:tcPr>
            <w:tcW w:w="333" w:type="pct"/>
            <w:shd w:val="clear" w:color="auto" w:fill="auto"/>
            <w:noWrap/>
            <w:vAlign w:val="bottom"/>
            <w:hideMark/>
          </w:tcPr>
          <w:p w14:paraId="3240F595"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rPr>
              <w:t>789</w:t>
            </w:r>
          </w:p>
        </w:tc>
        <w:tc>
          <w:tcPr>
            <w:tcW w:w="344" w:type="pct"/>
            <w:shd w:val="clear" w:color="auto" w:fill="auto"/>
            <w:noWrap/>
            <w:vAlign w:val="bottom"/>
            <w:hideMark/>
          </w:tcPr>
          <w:p w14:paraId="011A22C2"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rPr>
              <w:t>769</w:t>
            </w:r>
          </w:p>
        </w:tc>
        <w:tc>
          <w:tcPr>
            <w:tcW w:w="383" w:type="pct"/>
            <w:shd w:val="clear" w:color="auto" w:fill="auto"/>
            <w:noWrap/>
            <w:vAlign w:val="bottom"/>
            <w:hideMark/>
          </w:tcPr>
          <w:p w14:paraId="62B426D8"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rPr>
              <w:t>849</w:t>
            </w:r>
          </w:p>
        </w:tc>
        <w:tc>
          <w:tcPr>
            <w:tcW w:w="327" w:type="pct"/>
            <w:shd w:val="clear" w:color="auto" w:fill="auto"/>
            <w:noWrap/>
            <w:vAlign w:val="bottom"/>
            <w:hideMark/>
          </w:tcPr>
          <w:p w14:paraId="3443196B"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rPr>
              <w:t>837</w:t>
            </w:r>
          </w:p>
        </w:tc>
        <w:tc>
          <w:tcPr>
            <w:tcW w:w="383" w:type="pct"/>
            <w:shd w:val="clear" w:color="auto" w:fill="auto"/>
            <w:noWrap/>
            <w:vAlign w:val="bottom"/>
            <w:hideMark/>
          </w:tcPr>
          <w:p w14:paraId="0D32E0DC"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rPr>
              <w:t>865</w:t>
            </w:r>
          </w:p>
        </w:tc>
        <w:tc>
          <w:tcPr>
            <w:tcW w:w="327" w:type="pct"/>
            <w:shd w:val="clear" w:color="auto" w:fill="auto"/>
            <w:noWrap/>
            <w:vAlign w:val="bottom"/>
            <w:hideMark/>
          </w:tcPr>
          <w:p w14:paraId="73E91A3B"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rPr>
              <w:t>856</w:t>
            </w:r>
          </w:p>
        </w:tc>
        <w:tc>
          <w:tcPr>
            <w:tcW w:w="383" w:type="pct"/>
            <w:shd w:val="clear" w:color="auto" w:fill="auto"/>
            <w:noWrap/>
            <w:vAlign w:val="bottom"/>
            <w:hideMark/>
          </w:tcPr>
          <w:p w14:paraId="50A0401F"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rPr>
              <w:t>886</w:t>
            </w:r>
          </w:p>
        </w:tc>
        <w:tc>
          <w:tcPr>
            <w:tcW w:w="327" w:type="pct"/>
            <w:shd w:val="clear" w:color="auto" w:fill="auto"/>
            <w:noWrap/>
            <w:vAlign w:val="bottom"/>
            <w:hideMark/>
          </w:tcPr>
          <w:p w14:paraId="2EC8B450"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rPr>
              <w:t>866</w:t>
            </w:r>
          </w:p>
        </w:tc>
        <w:tc>
          <w:tcPr>
            <w:tcW w:w="383" w:type="pct"/>
          </w:tcPr>
          <w:p w14:paraId="64BA2CBD"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rPr>
              <w:t>899</w:t>
            </w:r>
          </w:p>
        </w:tc>
        <w:tc>
          <w:tcPr>
            <w:tcW w:w="375" w:type="pct"/>
          </w:tcPr>
          <w:p w14:paraId="55533A08"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rPr>
              <w:t>837</w:t>
            </w:r>
          </w:p>
        </w:tc>
      </w:tr>
      <w:tr w:rsidR="00CD7284" w:rsidRPr="00312210" w14:paraId="63F908F4" w14:textId="77777777" w:rsidTr="00CD7284">
        <w:trPr>
          <w:trHeight w:val="300"/>
        </w:trPr>
        <w:tc>
          <w:tcPr>
            <w:tcW w:w="724" w:type="pct"/>
            <w:shd w:val="clear" w:color="auto" w:fill="auto"/>
            <w:noWrap/>
            <w:vAlign w:val="bottom"/>
            <w:hideMark/>
          </w:tcPr>
          <w:p w14:paraId="3CE2A3CA" w14:textId="77777777" w:rsidR="00CD7284" w:rsidRPr="00312210" w:rsidRDefault="00CD7284" w:rsidP="00D045B3">
            <w:pPr>
              <w:spacing w:after="0" w:line="240" w:lineRule="auto"/>
              <w:rPr>
                <w:rFonts w:ascii="Calibri" w:eastAsia="Times New Roman" w:hAnsi="Calibri" w:cs="Calibri"/>
                <w:sz w:val="20"/>
                <w:szCs w:val="20"/>
              </w:rPr>
            </w:pPr>
            <w:r w:rsidRPr="00312210">
              <w:rPr>
                <w:rFonts w:ascii="Calibri" w:hAnsi="Calibri" w:cs="Calibri"/>
                <w:sz w:val="20"/>
              </w:rPr>
              <w:t>Indoors</w:t>
            </w:r>
          </w:p>
        </w:tc>
        <w:tc>
          <w:tcPr>
            <w:tcW w:w="384" w:type="pct"/>
            <w:shd w:val="clear" w:color="auto" w:fill="auto"/>
            <w:noWrap/>
            <w:vAlign w:val="bottom"/>
            <w:hideMark/>
          </w:tcPr>
          <w:p w14:paraId="5DB2559F"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rPr>
              <w:t>1 473</w:t>
            </w:r>
          </w:p>
        </w:tc>
        <w:tc>
          <w:tcPr>
            <w:tcW w:w="327" w:type="pct"/>
            <w:shd w:val="clear" w:color="auto" w:fill="auto"/>
            <w:noWrap/>
            <w:vAlign w:val="bottom"/>
            <w:hideMark/>
          </w:tcPr>
          <w:p w14:paraId="1D8B9B6A"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rPr>
              <w:t>1 352</w:t>
            </w:r>
          </w:p>
        </w:tc>
        <w:tc>
          <w:tcPr>
            <w:tcW w:w="333" w:type="pct"/>
            <w:shd w:val="clear" w:color="auto" w:fill="auto"/>
            <w:noWrap/>
            <w:vAlign w:val="bottom"/>
            <w:hideMark/>
          </w:tcPr>
          <w:p w14:paraId="0FD60581"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rPr>
              <w:t>1 494</w:t>
            </w:r>
          </w:p>
        </w:tc>
        <w:tc>
          <w:tcPr>
            <w:tcW w:w="344" w:type="pct"/>
            <w:shd w:val="clear" w:color="auto" w:fill="auto"/>
            <w:noWrap/>
            <w:vAlign w:val="bottom"/>
            <w:hideMark/>
          </w:tcPr>
          <w:p w14:paraId="209DF118"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rPr>
              <w:t>1 335</w:t>
            </w:r>
          </w:p>
        </w:tc>
        <w:tc>
          <w:tcPr>
            <w:tcW w:w="383" w:type="pct"/>
            <w:shd w:val="clear" w:color="auto" w:fill="auto"/>
            <w:noWrap/>
            <w:vAlign w:val="bottom"/>
            <w:hideMark/>
          </w:tcPr>
          <w:p w14:paraId="6636E747"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rPr>
              <w:t>1 397</w:t>
            </w:r>
          </w:p>
        </w:tc>
        <w:tc>
          <w:tcPr>
            <w:tcW w:w="327" w:type="pct"/>
            <w:shd w:val="clear" w:color="auto" w:fill="auto"/>
            <w:noWrap/>
            <w:vAlign w:val="bottom"/>
            <w:hideMark/>
          </w:tcPr>
          <w:p w14:paraId="63538C85"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rPr>
              <w:t>1 303</w:t>
            </w:r>
          </w:p>
        </w:tc>
        <w:tc>
          <w:tcPr>
            <w:tcW w:w="383" w:type="pct"/>
            <w:shd w:val="clear" w:color="auto" w:fill="auto"/>
            <w:noWrap/>
            <w:vAlign w:val="bottom"/>
            <w:hideMark/>
          </w:tcPr>
          <w:p w14:paraId="1742C294"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rPr>
              <w:t>1 357</w:t>
            </w:r>
          </w:p>
        </w:tc>
        <w:tc>
          <w:tcPr>
            <w:tcW w:w="327" w:type="pct"/>
            <w:shd w:val="clear" w:color="auto" w:fill="auto"/>
            <w:noWrap/>
            <w:vAlign w:val="bottom"/>
            <w:hideMark/>
          </w:tcPr>
          <w:p w14:paraId="772F6FB2"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rPr>
              <w:t>1 269</w:t>
            </w:r>
          </w:p>
        </w:tc>
        <w:tc>
          <w:tcPr>
            <w:tcW w:w="383" w:type="pct"/>
            <w:shd w:val="clear" w:color="auto" w:fill="auto"/>
            <w:noWrap/>
            <w:vAlign w:val="bottom"/>
            <w:hideMark/>
          </w:tcPr>
          <w:p w14:paraId="71DCE7E3"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rPr>
              <w:t>1 314</w:t>
            </w:r>
          </w:p>
        </w:tc>
        <w:tc>
          <w:tcPr>
            <w:tcW w:w="327" w:type="pct"/>
            <w:shd w:val="clear" w:color="auto" w:fill="auto"/>
            <w:noWrap/>
            <w:vAlign w:val="bottom"/>
            <w:hideMark/>
          </w:tcPr>
          <w:p w14:paraId="42B8E2C8" w14:textId="77777777" w:rsidR="00CD7284" w:rsidRPr="00312210" w:rsidRDefault="00CD7284" w:rsidP="00D045B3">
            <w:pPr>
              <w:spacing w:after="0" w:line="240" w:lineRule="auto"/>
              <w:jc w:val="right"/>
              <w:rPr>
                <w:rFonts w:ascii="Calibri" w:eastAsia="Times New Roman" w:hAnsi="Calibri" w:cs="Calibri"/>
                <w:sz w:val="20"/>
                <w:szCs w:val="20"/>
              </w:rPr>
            </w:pPr>
            <w:r w:rsidRPr="00312210">
              <w:rPr>
                <w:rFonts w:ascii="Calibri" w:hAnsi="Calibri" w:cs="Calibri"/>
                <w:sz w:val="20"/>
              </w:rPr>
              <w:t>1 210</w:t>
            </w:r>
          </w:p>
        </w:tc>
        <w:tc>
          <w:tcPr>
            <w:tcW w:w="383" w:type="pct"/>
          </w:tcPr>
          <w:p w14:paraId="49E0DB1D" w14:textId="77777777" w:rsidR="00CD7284" w:rsidRPr="00312210" w:rsidRDefault="00CD7284" w:rsidP="00D045B3">
            <w:pPr>
              <w:spacing w:after="0" w:line="240" w:lineRule="auto"/>
              <w:jc w:val="right"/>
              <w:rPr>
                <w:rFonts w:ascii="Calibri" w:eastAsia="Times New Roman" w:hAnsi="Calibri" w:cs="Calibri"/>
                <w:sz w:val="20"/>
                <w:szCs w:val="20"/>
              </w:rPr>
            </w:pPr>
            <w:r>
              <w:rPr>
                <w:rFonts w:ascii="Calibri" w:hAnsi="Calibri" w:cs="Calibri"/>
                <w:sz w:val="20"/>
              </w:rPr>
              <w:t xml:space="preserve">   </w:t>
            </w:r>
            <w:r w:rsidRPr="00312210">
              <w:rPr>
                <w:rFonts w:ascii="Calibri" w:hAnsi="Calibri" w:cs="Calibri"/>
                <w:sz w:val="20"/>
              </w:rPr>
              <w:t>1 438</w:t>
            </w:r>
          </w:p>
        </w:tc>
        <w:tc>
          <w:tcPr>
            <w:tcW w:w="375" w:type="pct"/>
            <w:vAlign w:val="bottom"/>
          </w:tcPr>
          <w:p w14:paraId="5242B3D0" w14:textId="77777777" w:rsidR="00CD7284" w:rsidRPr="00312210" w:rsidRDefault="00CD7284" w:rsidP="00CD7284">
            <w:pPr>
              <w:spacing w:after="0" w:line="240" w:lineRule="auto"/>
              <w:jc w:val="right"/>
              <w:rPr>
                <w:rFonts w:ascii="Calibri" w:eastAsia="Times New Roman" w:hAnsi="Calibri" w:cs="Calibri"/>
                <w:sz w:val="20"/>
                <w:szCs w:val="20"/>
              </w:rPr>
            </w:pPr>
            <w:r w:rsidRPr="00312210">
              <w:rPr>
                <w:rFonts w:ascii="Calibri" w:hAnsi="Calibri" w:cs="Calibri"/>
                <w:sz w:val="20"/>
              </w:rPr>
              <w:t>1 396</w:t>
            </w:r>
          </w:p>
        </w:tc>
      </w:tr>
      <w:bookmarkEnd w:id="14"/>
    </w:tbl>
    <w:p w14:paraId="18BFEAFB" w14:textId="1648A326" w:rsidR="006647C9" w:rsidRDefault="006647C9" w:rsidP="006647C9"/>
    <w:p w14:paraId="4258297D" w14:textId="00D8DC42" w:rsidR="006647C9" w:rsidRDefault="006647C9" w:rsidP="00ED2815">
      <w:pPr>
        <w:pStyle w:val="Rubrik4utannumrering"/>
      </w:pPr>
      <w:r>
        <w:t xml:space="preserve">Table 40(b) 4. Rape of a child, number of </w:t>
      </w:r>
      <w:r w:rsidR="00A734DE">
        <w:t>reported offences</w:t>
      </w:r>
      <w:r>
        <w:t xml:space="preserve">, 2015–2019. Source: Official </w:t>
      </w:r>
      <w:r w:rsidR="005D649A">
        <w:t xml:space="preserve">crime </w:t>
      </w:r>
      <w:r w:rsidR="00252544">
        <w:t>statistics,</w:t>
      </w:r>
      <w:r>
        <w:t xml:space="preserve"> the Swedish National Council for Crime Prevention.</w:t>
      </w:r>
    </w:p>
    <w:tbl>
      <w:tblPr>
        <w:tblpPr w:leftFromText="141" w:rightFromText="141" w:vertAnchor="text" w:horzAnchor="margin" w:tblpY="41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14"/>
        <w:gridCol w:w="1008"/>
        <w:gridCol w:w="1343"/>
        <w:gridCol w:w="1027"/>
        <w:gridCol w:w="1152"/>
        <w:gridCol w:w="1009"/>
        <w:gridCol w:w="1007"/>
      </w:tblGrid>
      <w:tr w:rsidR="00F81B56" w:rsidRPr="0085391E" w14:paraId="5F4CD73A" w14:textId="24E8E18A" w:rsidTr="006663C5">
        <w:trPr>
          <w:trHeight w:val="300"/>
        </w:trPr>
        <w:tc>
          <w:tcPr>
            <w:tcW w:w="1387" w:type="pct"/>
            <w:shd w:val="clear" w:color="auto" w:fill="auto"/>
            <w:noWrap/>
            <w:vAlign w:val="bottom"/>
            <w:hideMark/>
          </w:tcPr>
          <w:p w14:paraId="4B3C6DD0" w14:textId="77777777" w:rsidR="00F81B56" w:rsidRPr="0085391E" w:rsidRDefault="00F81B56" w:rsidP="00340EFA">
            <w:pPr>
              <w:spacing w:after="0" w:line="240" w:lineRule="auto"/>
              <w:rPr>
                <w:rFonts w:ascii="Calibri" w:eastAsia="Times New Roman" w:hAnsi="Calibri" w:cs="Calibri"/>
                <w:sz w:val="20"/>
                <w:szCs w:val="20"/>
                <w:lang w:eastAsia="sv-SE"/>
              </w:rPr>
            </w:pPr>
          </w:p>
        </w:tc>
        <w:tc>
          <w:tcPr>
            <w:tcW w:w="556" w:type="pct"/>
            <w:shd w:val="clear" w:color="auto" w:fill="auto"/>
            <w:noWrap/>
            <w:vAlign w:val="bottom"/>
            <w:hideMark/>
          </w:tcPr>
          <w:p w14:paraId="684D9063" w14:textId="77777777" w:rsidR="00F81B56" w:rsidRPr="0085391E" w:rsidRDefault="00F81B56" w:rsidP="00340EFA">
            <w:pPr>
              <w:spacing w:after="0" w:line="240" w:lineRule="auto"/>
              <w:jc w:val="right"/>
              <w:rPr>
                <w:rFonts w:ascii="Calibri" w:eastAsia="Times New Roman" w:hAnsi="Calibri" w:cs="Calibri"/>
                <w:b/>
                <w:bCs/>
                <w:sz w:val="20"/>
                <w:szCs w:val="20"/>
              </w:rPr>
            </w:pPr>
            <w:r>
              <w:rPr>
                <w:rFonts w:ascii="Calibri" w:hAnsi="Calibri"/>
                <w:b/>
                <w:sz w:val="20"/>
              </w:rPr>
              <w:t>2015</w:t>
            </w:r>
          </w:p>
        </w:tc>
        <w:tc>
          <w:tcPr>
            <w:tcW w:w="741" w:type="pct"/>
            <w:shd w:val="clear" w:color="auto" w:fill="auto"/>
            <w:noWrap/>
            <w:vAlign w:val="bottom"/>
            <w:hideMark/>
          </w:tcPr>
          <w:p w14:paraId="02A91F47" w14:textId="77777777" w:rsidR="00F81B56" w:rsidRPr="0085391E" w:rsidRDefault="00F81B56" w:rsidP="00340EFA">
            <w:pPr>
              <w:spacing w:after="0" w:line="240" w:lineRule="auto"/>
              <w:jc w:val="right"/>
              <w:rPr>
                <w:rFonts w:ascii="Calibri" w:eastAsia="Times New Roman" w:hAnsi="Calibri" w:cs="Calibri"/>
                <w:b/>
                <w:bCs/>
                <w:sz w:val="20"/>
                <w:szCs w:val="20"/>
              </w:rPr>
            </w:pPr>
            <w:r>
              <w:rPr>
                <w:rFonts w:ascii="Calibri" w:hAnsi="Calibri"/>
                <w:b/>
                <w:sz w:val="20"/>
              </w:rPr>
              <w:t>2016</w:t>
            </w:r>
          </w:p>
        </w:tc>
        <w:tc>
          <w:tcPr>
            <w:tcW w:w="567" w:type="pct"/>
            <w:shd w:val="clear" w:color="auto" w:fill="auto"/>
            <w:noWrap/>
            <w:vAlign w:val="bottom"/>
            <w:hideMark/>
          </w:tcPr>
          <w:p w14:paraId="2D219D31" w14:textId="77777777" w:rsidR="00F81B56" w:rsidRPr="0085391E" w:rsidRDefault="00F81B56" w:rsidP="00340EFA">
            <w:pPr>
              <w:spacing w:after="0" w:line="240" w:lineRule="auto"/>
              <w:jc w:val="right"/>
              <w:rPr>
                <w:rFonts w:ascii="Calibri" w:eastAsia="Times New Roman" w:hAnsi="Calibri" w:cs="Calibri"/>
                <w:b/>
                <w:bCs/>
                <w:sz w:val="20"/>
                <w:szCs w:val="20"/>
              </w:rPr>
            </w:pPr>
            <w:r>
              <w:rPr>
                <w:rFonts w:ascii="Calibri" w:hAnsi="Calibri"/>
                <w:b/>
                <w:sz w:val="20"/>
              </w:rPr>
              <w:t>2017</w:t>
            </w:r>
          </w:p>
        </w:tc>
        <w:tc>
          <w:tcPr>
            <w:tcW w:w="636" w:type="pct"/>
            <w:shd w:val="clear" w:color="auto" w:fill="auto"/>
            <w:noWrap/>
            <w:vAlign w:val="bottom"/>
            <w:hideMark/>
          </w:tcPr>
          <w:p w14:paraId="7D9835B2" w14:textId="77777777" w:rsidR="00F81B56" w:rsidRPr="0085391E" w:rsidRDefault="00F81B56" w:rsidP="00340EFA">
            <w:pPr>
              <w:spacing w:after="0" w:line="240" w:lineRule="auto"/>
              <w:jc w:val="right"/>
              <w:rPr>
                <w:rFonts w:ascii="Calibri" w:eastAsia="Times New Roman" w:hAnsi="Calibri" w:cs="Calibri"/>
                <w:b/>
                <w:bCs/>
                <w:sz w:val="20"/>
                <w:szCs w:val="20"/>
              </w:rPr>
            </w:pPr>
            <w:r>
              <w:rPr>
                <w:rFonts w:ascii="Calibri" w:hAnsi="Calibri"/>
                <w:b/>
                <w:sz w:val="20"/>
              </w:rPr>
              <w:t>2018</w:t>
            </w:r>
          </w:p>
        </w:tc>
        <w:tc>
          <w:tcPr>
            <w:tcW w:w="557" w:type="pct"/>
            <w:shd w:val="clear" w:color="auto" w:fill="auto"/>
            <w:noWrap/>
            <w:vAlign w:val="bottom"/>
            <w:hideMark/>
          </w:tcPr>
          <w:p w14:paraId="5350D6CA" w14:textId="77777777" w:rsidR="00F81B56" w:rsidRPr="0085391E" w:rsidRDefault="00F81B56" w:rsidP="00340EFA">
            <w:pPr>
              <w:spacing w:after="0" w:line="240" w:lineRule="auto"/>
              <w:jc w:val="right"/>
              <w:rPr>
                <w:rFonts w:ascii="Calibri" w:eastAsia="Times New Roman" w:hAnsi="Calibri" w:cs="Calibri"/>
                <w:b/>
                <w:bCs/>
                <w:sz w:val="20"/>
                <w:szCs w:val="20"/>
              </w:rPr>
            </w:pPr>
            <w:r>
              <w:rPr>
                <w:rFonts w:ascii="Calibri" w:hAnsi="Calibri"/>
                <w:b/>
                <w:sz w:val="20"/>
              </w:rPr>
              <w:t>2019</w:t>
            </w:r>
          </w:p>
        </w:tc>
        <w:tc>
          <w:tcPr>
            <w:tcW w:w="557" w:type="pct"/>
          </w:tcPr>
          <w:p w14:paraId="15212F65" w14:textId="1C81E691" w:rsidR="00F81B56" w:rsidRPr="0085391E" w:rsidRDefault="00F81B56" w:rsidP="00340EFA">
            <w:pPr>
              <w:spacing w:after="0" w:line="240" w:lineRule="auto"/>
              <w:jc w:val="right"/>
              <w:rPr>
                <w:rFonts w:ascii="Calibri" w:eastAsia="Times New Roman" w:hAnsi="Calibri" w:cs="Calibri"/>
                <w:b/>
                <w:bCs/>
                <w:sz w:val="20"/>
                <w:szCs w:val="20"/>
              </w:rPr>
            </w:pPr>
            <w:r>
              <w:rPr>
                <w:rFonts w:ascii="Calibri" w:hAnsi="Calibri"/>
                <w:b/>
                <w:sz w:val="20"/>
              </w:rPr>
              <w:t>2020</w:t>
            </w:r>
          </w:p>
        </w:tc>
      </w:tr>
      <w:tr w:rsidR="00F81B56" w:rsidRPr="0085391E" w14:paraId="2C1CE03C" w14:textId="0D16E212" w:rsidTr="006663C5">
        <w:trPr>
          <w:trHeight w:val="300"/>
        </w:trPr>
        <w:tc>
          <w:tcPr>
            <w:tcW w:w="1387" w:type="pct"/>
            <w:shd w:val="clear" w:color="auto" w:fill="auto"/>
            <w:noWrap/>
            <w:vAlign w:val="bottom"/>
            <w:hideMark/>
          </w:tcPr>
          <w:p w14:paraId="21E9AFBA" w14:textId="77777777" w:rsidR="00F81B56" w:rsidRPr="0085391E" w:rsidRDefault="00F81B56" w:rsidP="00340EFA">
            <w:pPr>
              <w:spacing w:after="0" w:line="240" w:lineRule="auto"/>
              <w:rPr>
                <w:rFonts w:ascii="Calibri" w:eastAsia="Times New Roman" w:hAnsi="Calibri" w:cs="Calibri"/>
                <w:sz w:val="20"/>
                <w:szCs w:val="20"/>
              </w:rPr>
            </w:pPr>
            <w:r>
              <w:rPr>
                <w:rFonts w:ascii="Calibri" w:hAnsi="Calibri"/>
                <w:sz w:val="20"/>
              </w:rPr>
              <w:t>Total</w:t>
            </w:r>
          </w:p>
        </w:tc>
        <w:tc>
          <w:tcPr>
            <w:tcW w:w="556" w:type="pct"/>
            <w:shd w:val="clear" w:color="auto" w:fill="auto"/>
            <w:noWrap/>
            <w:vAlign w:val="bottom"/>
            <w:hideMark/>
          </w:tcPr>
          <w:p w14:paraId="1D073C61"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2 444</w:t>
            </w:r>
          </w:p>
        </w:tc>
        <w:tc>
          <w:tcPr>
            <w:tcW w:w="741" w:type="pct"/>
            <w:shd w:val="clear" w:color="auto" w:fill="auto"/>
            <w:noWrap/>
            <w:vAlign w:val="bottom"/>
            <w:hideMark/>
          </w:tcPr>
          <w:p w14:paraId="39A4057E"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3 009</w:t>
            </w:r>
          </w:p>
        </w:tc>
        <w:tc>
          <w:tcPr>
            <w:tcW w:w="567" w:type="pct"/>
            <w:shd w:val="clear" w:color="auto" w:fill="auto"/>
            <w:noWrap/>
            <w:vAlign w:val="bottom"/>
            <w:hideMark/>
          </w:tcPr>
          <w:p w14:paraId="64738BB6"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3 121</w:t>
            </w:r>
          </w:p>
        </w:tc>
        <w:tc>
          <w:tcPr>
            <w:tcW w:w="636" w:type="pct"/>
            <w:shd w:val="clear" w:color="auto" w:fill="auto"/>
            <w:noWrap/>
            <w:vAlign w:val="bottom"/>
            <w:hideMark/>
          </w:tcPr>
          <w:p w14:paraId="3FC3B642"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3 492</w:t>
            </w:r>
          </w:p>
        </w:tc>
        <w:tc>
          <w:tcPr>
            <w:tcW w:w="557" w:type="pct"/>
            <w:shd w:val="clear" w:color="auto" w:fill="auto"/>
            <w:noWrap/>
            <w:vAlign w:val="bottom"/>
            <w:hideMark/>
          </w:tcPr>
          <w:p w14:paraId="5233E674"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3 544</w:t>
            </w:r>
          </w:p>
        </w:tc>
        <w:tc>
          <w:tcPr>
            <w:tcW w:w="557" w:type="pct"/>
          </w:tcPr>
          <w:p w14:paraId="41EB82B6" w14:textId="4E48A92F" w:rsidR="00F81B56" w:rsidRPr="0085391E" w:rsidRDefault="00ED03B9" w:rsidP="00340EFA">
            <w:pPr>
              <w:spacing w:after="0" w:line="240" w:lineRule="auto"/>
              <w:jc w:val="right"/>
              <w:rPr>
                <w:rFonts w:ascii="Calibri" w:eastAsia="Times New Roman" w:hAnsi="Calibri" w:cs="Calibri"/>
                <w:sz w:val="20"/>
                <w:szCs w:val="20"/>
              </w:rPr>
            </w:pPr>
            <w:r>
              <w:rPr>
                <w:rFonts w:ascii="Calibri" w:hAnsi="Calibri"/>
                <w:sz w:val="20"/>
              </w:rPr>
              <w:t>4 300</w:t>
            </w:r>
          </w:p>
        </w:tc>
      </w:tr>
      <w:tr w:rsidR="00F81B56" w:rsidRPr="0085391E" w14:paraId="2D9280E6" w14:textId="45D122FB" w:rsidTr="006663C5">
        <w:trPr>
          <w:trHeight w:val="300"/>
        </w:trPr>
        <w:tc>
          <w:tcPr>
            <w:tcW w:w="1387" w:type="pct"/>
            <w:shd w:val="clear" w:color="auto" w:fill="auto"/>
            <w:noWrap/>
            <w:vAlign w:val="bottom"/>
            <w:hideMark/>
          </w:tcPr>
          <w:p w14:paraId="6AD32D72" w14:textId="77777777" w:rsidR="00F81B56" w:rsidRPr="0085391E" w:rsidRDefault="00F81B56" w:rsidP="00340EFA">
            <w:pPr>
              <w:spacing w:after="0" w:line="240" w:lineRule="auto"/>
              <w:rPr>
                <w:rFonts w:ascii="Calibri" w:eastAsia="Times New Roman" w:hAnsi="Calibri" w:cs="Calibri"/>
                <w:sz w:val="20"/>
                <w:szCs w:val="20"/>
              </w:rPr>
            </w:pPr>
            <w:r>
              <w:rPr>
                <w:rFonts w:ascii="Calibri" w:hAnsi="Calibri"/>
                <w:sz w:val="20"/>
              </w:rPr>
              <w:t>of which girls</w:t>
            </w:r>
          </w:p>
        </w:tc>
        <w:tc>
          <w:tcPr>
            <w:tcW w:w="556" w:type="pct"/>
            <w:shd w:val="clear" w:color="auto" w:fill="auto"/>
            <w:noWrap/>
            <w:vAlign w:val="bottom"/>
            <w:hideMark/>
          </w:tcPr>
          <w:p w14:paraId="42834B7A"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2 128</w:t>
            </w:r>
          </w:p>
        </w:tc>
        <w:tc>
          <w:tcPr>
            <w:tcW w:w="741" w:type="pct"/>
            <w:shd w:val="clear" w:color="auto" w:fill="auto"/>
            <w:noWrap/>
            <w:vAlign w:val="bottom"/>
            <w:hideMark/>
          </w:tcPr>
          <w:p w14:paraId="41F351E0"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2 642</w:t>
            </w:r>
          </w:p>
        </w:tc>
        <w:tc>
          <w:tcPr>
            <w:tcW w:w="567" w:type="pct"/>
            <w:shd w:val="clear" w:color="auto" w:fill="auto"/>
            <w:noWrap/>
            <w:vAlign w:val="bottom"/>
            <w:hideMark/>
          </w:tcPr>
          <w:p w14:paraId="2E98CDF3"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2 769</w:t>
            </w:r>
          </w:p>
        </w:tc>
        <w:tc>
          <w:tcPr>
            <w:tcW w:w="636" w:type="pct"/>
            <w:shd w:val="clear" w:color="auto" w:fill="auto"/>
            <w:noWrap/>
            <w:vAlign w:val="bottom"/>
            <w:hideMark/>
          </w:tcPr>
          <w:p w14:paraId="3721B95F"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3 164</w:t>
            </w:r>
          </w:p>
        </w:tc>
        <w:tc>
          <w:tcPr>
            <w:tcW w:w="557" w:type="pct"/>
            <w:shd w:val="clear" w:color="auto" w:fill="auto"/>
            <w:noWrap/>
            <w:vAlign w:val="bottom"/>
            <w:hideMark/>
          </w:tcPr>
          <w:p w14:paraId="23D1400A"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3 160</w:t>
            </w:r>
          </w:p>
        </w:tc>
        <w:tc>
          <w:tcPr>
            <w:tcW w:w="557" w:type="pct"/>
          </w:tcPr>
          <w:p w14:paraId="0337CE41" w14:textId="24EC1D75" w:rsidR="00F81B56" w:rsidRPr="0085391E" w:rsidRDefault="00ED03B9" w:rsidP="00D01E74">
            <w:pPr>
              <w:spacing w:after="0" w:line="240" w:lineRule="auto"/>
              <w:jc w:val="right"/>
              <w:rPr>
                <w:rFonts w:ascii="Calibri" w:eastAsia="Times New Roman" w:hAnsi="Calibri" w:cs="Calibri"/>
                <w:sz w:val="20"/>
                <w:szCs w:val="20"/>
              </w:rPr>
            </w:pPr>
            <w:r>
              <w:rPr>
                <w:rFonts w:ascii="Calibri" w:hAnsi="Calibri"/>
                <w:sz w:val="20"/>
              </w:rPr>
              <w:t>3 887</w:t>
            </w:r>
          </w:p>
        </w:tc>
      </w:tr>
      <w:tr w:rsidR="00F81B56" w:rsidRPr="0085391E" w14:paraId="45BD8CA1" w14:textId="177B8039" w:rsidTr="006663C5">
        <w:trPr>
          <w:trHeight w:val="300"/>
        </w:trPr>
        <w:tc>
          <w:tcPr>
            <w:tcW w:w="1387" w:type="pct"/>
            <w:shd w:val="clear" w:color="auto" w:fill="auto"/>
            <w:noWrap/>
            <w:vAlign w:val="bottom"/>
            <w:hideMark/>
          </w:tcPr>
          <w:p w14:paraId="6867B30C" w14:textId="77777777" w:rsidR="00F81B56" w:rsidRPr="0085391E" w:rsidRDefault="00F81B56" w:rsidP="00340EFA">
            <w:pPr>
              <w:spacing w:after="0" w:line="240" w:lineRule="auto"/>
              <w:rPr>
                <w:rFonts w:ascii="Calibri" w:eastAsia="Times New Roman" w:hAnsi="Calibri" w:cs="Calibri"/>
                <w:sz w:val="20"/>
                <w:szCs w:val="20"/>
              </w:rPr>
            </w:pPr>
            <w:r>
              <w:rPr>
                <w:rFonts w:ascii="Calibri" w:hAnsi="Calibri"/>
                <w:sz w:val="20"/>
              </w:rPr>
              <w:t>of which boys</w:t>
            </w:r>
          </w:p>
        </w:tc>
        <w:tc>
          <w:tcPr>
            <w:tcW w:w="556" w:type="pct"/>
            <w:shd w:val="clear" w:color="auto" w:fill="auto"/>
            <w:noWrap/>
            <w:vAlign w:val="bottom"/>
            <w:hideMark/>
          </w:tcPr>
          <w:p w14:paraId="6D4CB5BD"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316</w:t>
            </w:r>
          </w:p>
        </w:tc>
        <w:tc>
          <w:tcPr>
            <w:tcW w:w="741" w:type="pct"/>
            <w:shd w:val="clear" w:color="auto" w:fill="auto"/>
            <w:noWrap/>
            <w:vAlign w:val="bottom"/>
            <w:hideMark/>
          </w:tcPr>
          <w:p w14:paraId="32E50075"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367</w:t>
            </w:r>
          </w:p>
        </w:tc>
        <w:tc>
          <w:tcPr>
            <w:tcW w:w="567" w:type="pct"/>
            <w:shd w:val="clear" w:color="auto" w:fill="auto"/>
            <w:noWrap/>
            <w:vAlign w:val="bottom"/>
            <w:hideMark/>
          </w:tcPr>
          <w:p w14:paraId="164F5875"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352</w:t>
            </w:r>
          </w:p>
        </w:tc>
        <w:tc>
          <w:tcPr>
            <w:tcW w:w="636" w:type="pct"/>
            <w:shd w:val="clear" w:color="auto" w:fill="auto"/>
            <w:noWrap/>
            <w:vAlign w:val="bottom"/>
            <w:hideMark/>
          </w:tcPr>
          <w:p w14:paraId="7D012CB5"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328</w:t>
            </w:r>
          </w:p>
        </w:tc>
        <w:tc>
          <w:tcPr>
            <w:tcW w:w="557" w:type="pct"/>
            <w:shd w:val="clear" w:color="auto" w:fill="auto"/>
            <w:noWrap/>
            <w:vAlign w:val="bottom"/>
            <w:hideMark/>
          </w:tcPr>
          <w:p w14:paraId="311D2267"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384</w:t>
            </w:r>
          </w:p>
        </w:tc>
        <w:tc>
          <w:tcPr>
            <w:tcW w:w="557" w:type="pct"/>
          </w:tcPr>
          <w:p w14:paraId="77F2B63D" w14:textId="58683904" w:rsidR="00F81B56" w:rsidRPr="0085391E" w:rsidRDefault="00ED03B9" w:rsidP="00340EFA">
            <w:pPr>
              <w:spacing w:after="0" w:line="240" w:lineRule="auto"/>
              <w:jc w:val="right"/>
              <w:rPr>
                <w:rFonts w:ascii="Calibri" w:eastAsia="Times New Roman" w:hAnsi="Calibri" w:cs="Calibri"/>
                <w:sz w:val="20"/>
                <w:szCs w:val="20"/>
              </w:rPr>
            </w:pPr>
            <w:r>
              <w:rPr>
                <w:rFonts w:ascii="Calibri" w:hAnsi="Calibri"/>
                <w:sz w:val="20"/>
              </w:rPr>
              <w:t>413</w:t>
            </w:r>
          </w:p>
        </w:tc>
      </w:tr>
      <w:tr w:rsidR="00F81B56" w:rsidRPr="0085391E" w14:paraId="3E61F10C" w14:textId="69A37506" w:rsidTr="006663C5">
        <w:trPr>
          <w:trHeight w:val="300"/>
        </w:trPr>
        <w:tc>
          <w:tcPr>
            <w:tcW w:w="1387" w:type="pct"/>
            <w:shd w:val="clear" w:color="auto" w:fill="auto"/>
            <w:noWrap/>
            <w:vAlign w:val="bottom"/>
            <w:hideMark/>
          </w:tcPr>
          <w:p w14:paraId="13C8D3B5" w14:textId="77777777" w:rsidR="00F81B56" w:rsidRPr="0085391E" w:rsidRDefault="00F81B56" w:rsidP="00340EFA">
            <w:pPr>
              <w:spacing w:after="0" w:line="240" w:lineRule="auto"/>
              <w:rPr>
                <w:rFonts w:ascii="Calibri" w:eastAsia="Times New Roman" w:hAnsi="Calibri" w:cs="Calibri"/>
                <w:sz w:val="20"/>
                <w:szCs w:val="20"/>
              </w:rPr>
            </w:pPr>
            <w:r>
              <w:rPr>
                <w:rFonts w:ascii="Calibri" w:hAnsi="Calibri"/>
                <w:sz w:val="20"/>
              </w:rPr>
              <w:t xml:space="preserve">Under 15 </w:t>
            </w:r>
          </w:p>
        </w:tc>
        <w:tc>
          <w:tcPr>
            <w:tcW w:w="556" w:type="pct"/>
            <w:shd w:val="clear" w:color="auto" w:fill="auto"/>
            <w:noWrap/>
            <w:vAlign w:val="bottom"/>
            <w:hideMark/>
          </w:tcPr>
          <w:p w14:paraId="1A6E8AB7"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1 751</w:t>
            </w:r>
          </w:p>
        </w:tc>
        <w:tc>
          <w:tcPr>
            <w:tcW w:w="741" w:type="pct"/>
            <w:shd w:val="clear" w:color="auto" w:fill="auto"/>
            <w:noWrap/>
            <w:vAlign w:val="bottom"/>
            <w:hideMark/>
          </w:tcPr>
          <w:p w14:paraId="1DCC5EA8"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2 166</w:t>
            </w:r>
          </w:p>
        </w:tc>
        <w:tc>
          <w:tcPr>
            <w:tcW w:w="567" w:type="pct"/>
            <w:shd w:val="clear" w:color="auto" w:fill="auto"/>
            <w:noWrap/>
            <w:vAlign w:val="bottom"/>
            <w:hideMark/>
          </w:tcPr>
          <w:p w14:paraId="44581425"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2 133</w:t>
            </w:r>
          </w:p>
        </w:tc>
        <w:tc>
          <w:tcPr>
            <w:tcW w:w="636" w:type="pct"/>
            <w:shd w:val="clear" w:color="auto" w:fill="auto"/>
            <w:noWrap/>
            <w:vAlign w:val="bottom"/>
            <w:hideMark/>
          </w:tcPr>
          <w:p w14:paraId="0209A35D"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2 295</w:t>
            </w:r>
          </w:p>
        </w:tc>
        <w:tc>
          <w:tcPr>
            <w:tcW w:w="557" w:type="pct"/>
            <w:shd w:val="clear" w:color="auto" w:fill="auto"/>
            <w:noWrap/>
            <w:vAlign w:val="bottom"/>
            <w:hideMark/>
          </w:tcPr>
          <w:p w14:paraId="46CCEB0B"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2 441</w:t>
            </w:r>
          </w:p>
        </w:tc>
        <w:tc>
          <w:tcPr>
            <w:tcW w:w="557" w:type="pct"/>
          </w:tcPr>
          <w:p w14:paraId="3ECD4EF5" w14:textId="1F10FED5" w:rsidR="00F81B56" w:rsidRPr="0085391E" w:rsidRDefault="00ED03B9" w:rsidP="00340EFA">
            <w:pPr>
              <w:spacing w:after="0" w:line="240" w:lineRule="auto"/>
              <w:jc w:val="right"/>
              <w:rPr>
                <w:rFonts w:ascii="Calibri" w:eastAsia="Times New Roman" w:hAnsi="Calibri" w:cs="Calibri"/>
                <w:sz w:val="20"/>
                <w:szCs w:val="20"/>
              </w:rPr>
            </w:pPr>
            <w:r>
              <w:rPr>
                <w:rFonts w:ascii="Calibri" w:hAnsi="Calibri"/>
                <w:sz w:val="20"/>
              </w:rPr>
              <w:t>2 988</w:t>
            </w:r>
          </w:p>
        </w:tc>
      </w:tr>
      <w:tr w:rsidR="00F81B56" w:rsidRPr="0085391E" w14:paraId="367F12C5" w14:textId="238CAE6A" w:rsidTr="006663C5">
        <w:trPr>
          <w:trHeight w:val="300"/>
        </w:trPr>
        <w:tc>
          <w:tcPr>
            <w:tcW w:w="1387" w:type="pct"/>
            <w:shd w:val="clear" w:color="auto" w:fill="auto"/>
            <w:noWrap/>
            <w:vAlign w:val="bottom"/>
            <w:hideMark/>
          </w:tcPr>
          <w:p w14:paraId="4E6920FE" w14:textId="77777777" w:rsidR="00F81B56" w:rsidRPr="0085391E" w:rsidRDefault="00F81B56" w:rsidP="00340EFA">
            <w:pPr>
              <w:spacing w:after="0" w:line="240" w:lineRule="auto"/>
              <w:rPr>
                <w:rFonts w:ascii="Calibri" w:eastAsia="Times New Roman" w:hAnsi="Calibri" w:cs="Calibri"/>
                <w:sz w:val="20"/>
                <w:szCs w:val="20"/>
              </w:rPr>
            </w:pPr>
            <w:r>
              <w:rPr>
                <w:rFonts w:ascii="Calibri" w:hAnsi="Calibri"/>
                <w:sz w:val="20"/>
              </w:rPr>
              <w:t xml:space="preserve">of which girls </w:t>
            </w:r>
          </w:p>
        </w:tc>
        <w:tc>
          <w:tcPr>
            <w:tcW w:w="556" w:type="pct"/>
            <w:shd w:val="clear" w:color="auto" w:fill="auto"/>
            <w:noWrap/>
            <w:vAlign w:val="bottom"/>
            <w:hideMark/>
          </w:tcPr>
          <w:p w14:paraId="32237CA0"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1 484</w:t>
            </w:r>
          </w:p>
        </w:tc>
        <w:tc>
          <w:tcPr>
            <w:tcW w:w="741" w:type="pct"/>
            <w:shd w:val="clear" w:color="auto" w:fill="auto"/>
            <w:noWrap/>
            <w:vAlign w:val="bottom"/>
            <w:hideMark/>
          </w:tcPr>
          <w:p w14:paraId="1670E37D"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1 877</w:t>
            </w:r>
          </w:p>
        </w:tc>
        <w:tc>
          <w:tcPr>
            <w:tcW w:w="567" w:type="pct"/>
            <w:shd w:val="clear" w:color="auto" w:fill="auto"/>
            <w:noWrap/>
            <w:vAlign w:val="bottom"/>
            <w:hideMark/>
          </w:tcPr>
          <w:p w14:paraId="03D3F254"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1 836</w:t>
            </w:r>
          </w:p>
        </w:tc>
        <w:tc>
          <w:tcPr>
            <w:tcW w:w="636" w:type="pct"/>
            <w:shd w:val="clear" w:color="auto" w:fill="auto"/>
            <w:noWrap/>
            <w:vAlign w:val="bottom"/>
            <w:hideMark/>
          </w:tcPr>
          <w:p w14:paraId="750431AA"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2 004</w:t>
            </w:r>
          </w:p>
        </w:tc>
        <w:tc>
          <w:tcPr>
            <w:tcW w:w="557" w:type="pct"/>
            <w:shd w:val="clear" w:color="auto" w:fill="auto"/>
            <w:noWrap/>
            <w:vAlign w:val="bottom"/>
            <w:hideMark/>
          </w:tcPr>
          <w:p w14:paraId="3CF24CF4"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2 092</w:t>
            </w:r>
          </w:p>
        </w:tc>
        <w:tc>
          <w:tcPr>
            <w:tcW w:w="557" w:type="pct"/>
          </w:tcPr>
          <w:p w14:paraId="670BE169" w14:textId="1E41ECCF" w:rsidR="00F81B56" w:rsidRPr="0085391E" w:rsidRDefault="00ED03B9" w:rsidP="00340EFA">
            <w:pPr>
              <w:spacing w:after="0" w:line="240" w:lineRule="auto"/>
              <w:jc w:val="right"/>
              <w:rPr>
                <w:rFonts w:ascii="Calibri" w:eastAsia="Times New Roman" w:hAnsi="Calibri" w:cs="Calibri"/>
                <w:sz w:val="20"/>
                <w:szCs w:val="20"/>
              </w:rPr>
            </w:pPr>
            <w:r>
              <w:rPr>
                <w:rFonts w:ascii="Calibri" w:hAnsi="Calibri"/>
                <w:sz w:val="20"/>
              </w:rPr>
              <w:t>2 627</w:t>
            </w:r>
          </w:p>
        </w:tc>
      </w:tr>
      <w:tr w:rsidR="00F81B56" w:rsidRPr="0085391E" w14:paraId="0BE671E3" w14:textId="30BAB184" w:rsidTr="006663C5">
        <w:trPr>
          <w:trHeight w:val="300"/>
        </w:trPr>
        <w:tc>
          <w:tcPr>
            <w:tcW w:w="1387" w:type="pct"/>
            <w:shd w:val="clear" w:color="auto" w:fill="auto"/>
            <w:noWrap/>
            <w:vAlign w:val="bottom"/>
            <w:hideMark/>
          </w:tcPr>
          <w:p w14:paraId="43FFD925" w14:textId="77777777" w:rsidR="00F81B56" w:rsidRPr="0085391E" w:rsidRDefault="00F81B56" w:rsidP="00340EFA">
            <w:pPr>
              <w:spacing w:after="0" w:line="240" w:lineRule="auto"/>
              <w:rPr>
                <w:rFonts w:ascii="Calibri" w:eastAsia="Times New Roman" w:hAnsi="Calibri" w:cs="Calibri"/>
                <w:sz w:val="20"/>
                <w:szCs w:val="20"/>
              </w:rPr>
            </w:pPr>
            <w:r>
              <w:rPr>
                <w:rFonts w:ascii="Calibri" w:hAnsi="Calibri"/>
                <w:sz w:val="20"/>
              </w:rPr>
              <w:t>of which boys</w:t>
            </w:r>
          </w:p>
        </w:tc>
        <w:tc>
          <w:tcPr>
            <w:tcW w:w="556" w:type="pct"/>
            <w:shd w:val="clear" w:color="auto" w:fill="auto"/>
            <w:noWrap/>
            <w:vAlign w:val="bottom"/>
            <w:hideMark/>
          </w:tcPr>
          <w:p w14:paraId="493A4884"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267</w:t>
            </w:r>
          </w:p>
        </w:tc>
        <w:tc>
          <w:tcPr>
            <w:tcW w:w="741" w:type="pct"/>
            <w:shd w:val="clear" w:color="auto" w:fill="auto"/>
            <w:noWrap/>
            <w:vAlign w:val="bottom"/>
            <w:hideMark/>
          </w:tcPr>
          <w:p w14:paraId="5BFCD541"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289</w:t>
            </w:r>
          </w:p>
        </w:tc>
        <w:tc>
          <w:tcPr>
            <w:tcW w:w="567" w:type="pct"/>
            <w:shd w:val="clear" w:color="auto" w:fill="auto"/>
            <w:noWrap/>
            <w:vAlign w:val="bottom"/>
            <w:hideMark/>
          </w:tcPr>
          <w:p w14:paraId="0D8E0EA2"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297</w:t>
            </w:r>
          </w:p>
        </w:tc>
        <w:tc>
          <w:tcPr>
            <w:tcW w:w="636" w:type="pct"/>
            <w:shd w:val="clear" w:color="auto" w:fill="auto"/>
            <w:noWrap/>
            <w:vAlign w:val="bottom"/>
            <w:hideMark/>
          </w:tcPr>
          <w:p w14:paraId="1DD42589"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291</w:t>
            </w:r>
          </w:p>
        </w:tc>
        <w:tc>
          <w:tcPr>
            <w:tcW w:w="557" w:type="pct"/>
            <w:shd w:val="clear" w:color="auto" w:fill="auto"/>
            <w:noWrap/>
            <w:vAlign w:val="bottom"/>
            <w:hideMark/>
          </w:tcPr>
          <w:p w14:paraId="6EB0B396"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349</w:t>
            </w:r>
          </w:p>
        </w:tc>
        <w:tc>
          <w:tcPr>
            <w:tcW w:w="557" w:type="pct"/>
          </w:tcPr>
          <w:p w14:paraId="0538D6F8" w14:textId="21F80B61" w:rsidR="00F81B56" w:rsidRPr="0085391E" w:rsidRDefault="00ED03B9" w:rsidP="00340EFA">
            <w:pPr>
              <w:spacing w:after="0" w:line="240" w:lineRule="auto"/>
              <w:jc w:val="right"/>
              <w:rPr>
                <w:rFonts w:ascii="Calibri" w:eastAsia="Times New Roman" w:hAnsi="Calibri" w:cs="Calibri"/>
                <w:sz w:val="20"/>
                <w:szCs w:val="20"/>
              </w:rPr>
            </w:pPr>
            <w:r>
              <w:rPr>
                <w:rFonts w:ascii="Calibri" w:hAnsi="Calibri"/>
                <w:sz w:val="20"/>
              </w:rPr>
              <w:t>361</w:t>
            </w:r>
          </w:p>
        </w:tc>
      </w:tr>
      <w:tr w:rsidR="00F81B56" w:rsidRPr="0085391E" w14:paraId="72F3383B" w14:textId="275DDD29" w:rsidTr="006663C5">
        <w:trPr>
          <w:trHeight w:val="300"/>
        </w:trPr>
        <w:tc>
          <w:tcPr>
            <w:tcW w:w="1387" w:type="pct"/>
            <w:shd w:val="clear" w:color="auto" w:fill="auto"/>
            <w:noWrap/>
            <w:vAlign w:val="bottom"/>
            <w:hideMark/>
          </w:tcPr>
          <w:p w14:paraId="22ABD6A0" w14:textId="4D21B6F1" w:rsidR="00F81B56" w:rsidRPr="0085391E" w:rsidRDefault="00F81B56" w:rsidP="00340EFA">
            <w:pPr>
              <w:spacing w:after="0" w:line="240" w:lineRule="auto"/>
              <w:rPr>
                <w:rFonts w:ascii="Calibri" w:eastAsia="Times New Roman" w:hAnsi="Calibri" w:cs="Calibri"/>
                <w:sz w:val="20"/>
                <w:szCs w:val="20"/>
              </w:rPr>
            </w:pPr>
            <w:r>
              <w:rPr>
                <w:rFonts w:ascii="Calibri" w:hAnsi="Calibri"/>
                <w:sz w:val="20"/>
              </w:rPr>
              <w:t>15–17 years</w:t>
            </w:r>
          </w:p>
        </w:tc>
        <w:tc>
          <w:tcPr>
            <w:tcW w:w="556" w:type="pct"/>
            <w:shd w:val="clear" w:color="auto" w:fill="auto"/>
            <w:noWrap/>
            <w:vAlign w:val="bottom"/>
            <w:hideMark/>
          </w:tcPr>
          <w:p w14:paraId="355584B4"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693</w:t>
            </w:r>
          </w:p>
        </w:tc>
        <w:tc>
          <w:tcPr>
            <w:tcW w:w="741" w:type="pct"/>
            <w:shd w:val="clear" w:color="auto" w:fill="auto"/>
            <w:noWrap/>
            <w:vAlign w:val="bottom"/>
            <w:hideMark/>
          </w:tcPr>
          <w:p w14:paraId="2CD0B94B"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843</w:t>
            </w:r>
          </w:p>
        </w:tc>
        <w:tc>
          <w:tcPr>
            <w:tcW w:w="567" w:type="pct"/>
            <w:shd w:val="clear" w:color="auto" w:fill="auto"/>
            <w:noWrap/>
            <w:vAlign w:val="bottom"/>
            <w:hideMark/>
          </w:tcPr>
          <w:p w14:paraId="5E614C29"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988</w:t>
            </w:r>
          </w:p>
        </w:tc>
        <w:tc>
          <w:tcPr>
            <w:tcW w:w="636" w:type="pct"/>
            <w:shd w:val="clear" w:color="auto" w:fill="auto"/>
            <w:noWrap/>
            <w:vAlign w:val="bottom"/>
            <w:hideMark/>
          </w:tcPr>
          <w:p w14:paraId="55B39989"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1 197</w:t>
            </w:r>
          </w:p>
        </w:tc>
        <w:tc>
          <w:tcPr>
            <w:tcW w:w="557" w:type="pct"/>
            <w:shd w:val="clear" w:color="auto" w:fill="auto"/>
            <w:noWrap/>
            <w:vAlign w:val="bottom"/>
            <w:hideMark/>
          </w:tcPr>
          <w:p w14:paraId="6615F209"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1 103</w:t>
            </w:r>
          </w:p>
        </w:tc>
        <w:tc>
          <w:tcPr>
            <w:tcW w:w="557" w:type="pct"/>
          </w:tcPr>
          <w:p w14:paraId="56FA47F5" w14:textId="2456C11C" w:rsidR="00F81B56" w:rsidRPr="0085391E" w:rsidRDefault="00ED03B9" w:rsidP="00340EFA">
            <w:pPr>
              <w:spacing w:after="0" w:line="240" w:lineRule="auto"/>
              <w:jc w:val="right"/>
              <w:rPr>
                <w:rFonts w:ascii="Calibri" w:eastAsia="Times New Roman" w:hAnsi="Calibri" w:cs="Calibri"/>
                <w:sz w:val="20"/>
                <w:szCs w:val="20"/>
              </w:rPr>
            </w:pPr>
            <w:r>
              <w:rPr>
                <w:rFonts w:ascii="Calibri" w:hAnsi="Calibri"/>
                <w:sz w:val="20"/>
              </w:rPr>
              <w:t>1 312</w:t>
            </w:r>
          </w:p>
        </w:tc>
      </w:tr>
      <w:tr w:rsidR="00F81B56" w:rsidRPr="0085391E" w14:paraId="5F3845E3" w14:textId="0AF472E2" w:rsidTr="006663C5">
        <w:trPr>
          <w:trHeight w:val="300"/>
        </w:trPr>
        <w:tc>
          <w:tcPr>
            <w:tcW w:w="1387" w:type="pct"/>
            <w:shd w:val="clear" w:color="auto" w:fill="auto"/>
            <w:noWrap/>
            <w:vAlign w:val="bottom"/>
            <w:hideMark/>
          </w:tcPr>
          <w:p w14:paraId="77C11E06" w14:textId="77777777" w:rsidR="00F81B56" w:rsidRPr="0085391E" w:rsidRDefault="00F81B56" w:rsidP="00340EFA">
            <w:pPr>
              <w:spacing w:after="0" w:line="240" w:lineRule="auto"/>
              <w:rPr>
                <w:rFonts w:ascii="Calibri" w:eastAsia="Times New Roman" w:hAnsi="Calibri" w:cs="Calibri"/>
                <w:sz w:val="20"/>
                <w:szCs w:val="20"/>
              </w:rPr>
            </w:pPr>
            <w:r>
              <w:rPr>
                <w:rFonts w:ascii="Calibri" w:hAnsi="Calibri"/>
                <w:sz w:val="20"/>
              </w:rPr>
              <w:t xml:space="preserve">of which girls </w:t>
            </w:r>
          </w:p>
        </w:tc>
        <w:tc>
          <w:tcPr>
            <w:tcW w:w="556" w:type="pct"/>
            <w:shd w:val="clear" w:color="auto" w:fill="auto"/>
            <w:noWrap/>
            <w:vAlign w:val="bottom"/>
            <w:hideMark/>
          </w:tcPr>
          <w:p w14:paraId="46A9D047"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644</w:t>
            </w:r>
          </w:p>
        </w:tc>
        <w:tc>
          <w:tcPr>
            <w:tcW w:w="741" w:type="pct"/>
            <w:shd w:val="clear" w:color="auto" w:fill="auto"/>
            <w:noWrap/>
            <w:vAlign w:val="bottom"/>
            <w:hideMark/>
          </w:tcPr>
          <w:p w14:paraId="7BA8169F"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765</w:t>
            </w:r>
          </w:p>
        </w:tc>
        <w:tc>
          <w:tcPr>
            <w:tcW w:w="567" w:type="pct"/>
            <w:shd w:val="clear" w:color="auto" w:fill="auto"/>
            <w:noWrap/>
            <w:vAlign w:val="bottom"/>
            <w:hideMark/>
          </w:tcPr>
          <w:p w14:paraId="7A78C200"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933</w:t>
            </w:r>
          </w:p>
        </w:tc>
        <w:tc>
          <w:tcPr>
            <w:tcW w:w="636" w:type="pct"/>
            <w:shd w:val="clear" w:color="auto" w:fill="auto"/>
            <w:noWrap/>
            <w:vAlign w:val="bottom"/>
            <w:hideMark/>
          </w:tcPr>
          <w:p w14:paraId="05B77E1A"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1 160</w:t>
            </w:r>
          </w:p>
        </w:tc>
        <w:tc>
          <w:tcPr>
            <w:tcW w:w="557" w:type="pct"/>
            <w:shd w:val="clear" w:color="auto" w:fill="auto"/>
            <w:noWrap/>
            <w:vAlign w:val="bottom"/>
            <w:hideMark/>
          </w:tcPr>
          <w:p w14:paraId="6B6D67E9"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1 068</w:t>
            </w:r>
          </w:p>
        </w:tc>
        <w:tc>
          <w:tcPr>
            <w:tcW w:w="557" w:type="pct"/>
          </w:tcPr>
          <w:p w14:paraId="5EE8094A" w14:textId="0A6852D6" w:rsidR="00F81B56" w:rsidRPr="0085391E" w:rsidRDefault="00ED03B9" w:rsidP="00340EFA">
            <w:pPr>
              <w:spacing w:after="0" w:line="240" w:lineRule="auto"/>
              <w:jc w:val="right"/>
              <w:rPr>
                <w:rFonts w:ascii="Calibri" w:eastAsia="Times New Roman" w:hAnsi="Calibri" w:cs="Calibri"/>
                <w:sz w:val="20"/>
                <w:szCs w:val="20"/>
              </w:rPr>
            </w:pPr>
            <w:r>
              <w:rPr>
                <w:rFonts w:ascii="Calibri" w:hAnsi="Calibri"/>
                <w:sz w:val="20"/>
              </w:rPr>
              <w:t>1 260</w:t>
            </w:r>
          </w:p>
        </w:tc>
      </w:tr>
      <w:tr w:rsidR="00F81B56" w:rsidRPr="0085391E" w14:paraId="3BABCEE5" w14:textId="13CA1A9A" w:rsidTr="006663C5">
        <w:trPr>
          <w:trHeight w:val="300"/>
        </w:trPr>
        <w:tc>
          <w:tcPr>
            <w:tcW w:w="1387" w:type="pct"/>
            <w:shd w:val="clear" w:color="auto" w:fill="auto"/>
            <w:noWrap/>
            <w:vAlign w:val="bottom"/>
            <w:hideMark/>
          </w:tcPr>
          <w:p w14:paraId="0CDDF334" w14:textId="77777777" w:rsidR="00F81B56" w:rsidRPr="0085391E" w:rsidRDefault="00F81B56" w:rsidP="00340EFA">
            <w:pPr>
              <w:spacing w:after="0" w:line="240" w:lineRule="auto"/>
              <w:rPr>
                <w:rFonts w:ascii="Calibri" w:eastAsia="Times New Roman" w:hAnsi="Calibri" w:cs="Calibri"/>
                <w:sz w:val="20"/>
                <w:szCs w:val="20"/>
              </w:rPr>
            </w:pPr>
            <w:r>
              <w:rPr>
                <w:rFonts w:ascii="Calibri" w:hAnsi="Calibri"/>
                <w:sz w:val="20"/>
              </w:rPr>
              <w:t>of which boys</w:t>
            </w:r>
          </w:p>
        </w:tc>
        <w:tc>
          <w:tcPr>
            <w:tcW w:w="556" w:type="pct"/>
            <w:shd w:val="clear" w:color="auto" w:fill="auto"/>
            <w:noWrap/>
            <w:vAlign w:val="bottom"/>
            <w:hideMark/>
          </w:tcPr>
          <w:p w14:paraId="39C7CE49"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49</w:t>
            </w:r>
          </w:p>
        </w:tc>
        <w:tc>
          <w:tcPr>
            <w:tcW w:w="741" w:type="pct"/>
            <w:shd w:val="clear" w:color="auto" w:fill="auto"/>
            <w:noWrap/>
            <w:vAlign w:val="bottom"/>
            <w:hideMark/>
          </w:tcPr>
          <w:p w14:paraId="4141896E"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78</w:t>
            </w:r>
          </w:p>
        </w:tc>
        <w:tc>
          <w:tcPr>
            <w:tcW w:w="567" w:type="pct"/>
            <w:shd w:val="clear" w:color="auto" w:fill="auto"/>
            <w:noWrap/>
            <w:vAlign w:val="bottom"/>
            <w:hideMark/>
          </w:tcPr>
          <w:p w14:paraId="0A4222AC"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55</w:t>
            </w:r>
          </w:p>
        </w:tc>
        <w:tc>
          <w:tcPr>
            <w:tcW w:w="636" w:type="pct"/>
            <w:shd w:val="clear" w:color="auto" w:fill="auto"/>
            <w:noWrap/>
            <w:vAlign w:val="bottom"/>
            <w:hideMark/>
          </w:tcPr>
          <w:p w14:paraId="2638CE91"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37</w:t>
            </w:r>
          </w:p>
        </w:tc>
        <w:tc>
          <w:tcPr>
            <w:tcW w:w="557" w:type="pct"/>
            <w:shd w:val="clear" w:color="auto" w:fill="auto"/>
            <w:noWrap/>
            <w:vAlign w:val="bottom"/>
            <w:hideMark/>
          </w:tcPr>
          <w:p w14:paraId="6C595F59"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35</w:t>
            </w:r>
          </w:p>
        </w:tc>
        <w:tc>
          <w:tcPr>
            <w:tcW w:w="557" w:type="pct"/>
          </w:tcPr>
          <w:p w14:paraId="4B6B330D" w14:textId="0A8D6C54" w:rsidR="00F81B56" w:rsidRPr="0085391E" w:rsidRDefault="00ED03B9" w:rsidP="00340EFA">
            <w:pPr>
              <w:spacing w:after="0" w:line="240" w:lineRule="auto"/>
              <w:jc w:val="right"/>
              <w:rPr>
                <w:rFonts w:ascii="Calibri" w:eastAsia="Times New Roman" w:hAnsi="Calibri" w:cs="Calibri"/>
                <w:sz w:val="20"/>
                <w:szCs w:val="20"/>
              </w:rPr>
            </w:pPr>
            <w:r>
              <w:rPr>
                <w:rFonts w:ascii="Calibri" w:hAnsi="Calibri"/>
                <w:sz w:val="20"/>
              </w:rPr>
              <w:t>52</w:t>
            </w:r>
          </w:p>
        </w:tc>
      </w:tr>
      <w:tr w:rsidR="00F81B56" w:rsidRPr="0085391E" w14:paraId="550D21B8" w14:textId="5FCF1979" w:rsidTr="006663C5">
        <w:trPr>
          <w:trHeight w:val="300"/>
        </w:trPr>
        <w:tc>
          <w:tcPr>
            <w:tcW w:w="1387" w:type="pct"/>
            <w:shd w:val="clear" w:color="auto" w:fill="auto"/>
            <w:noWrap/>
            <w:vAlign w:val="bottom"/>
            <w:hideMark/>
          </w:tcPr>
          <w:p w14:paraId="492D00E1" w14:textId="77777777" w:rsidR="00F81B56" w:rsidRPr="0085391E" w:rsidRDefault="00F81B56" w:rsidP="00340EFA">
            <w:pPr>
              <w:spacing w:after="0" w:line="240" w:lineRule="auto"/>
              <w:rPr>
                <w:rFonts w:ascii="Calibri" w:eastAsia="Times New Roman" w:hAnsi="Calibri" w:cs="Calibri"/>
                <w:sz w:val="20"/>
                <w:szCs w:val="20"/>
              </w:rPr>
            </w:pPr>
            <w:r>
              <w:rPr>
                <w:rFonts w:ascii="Calibri" w:hAnsi="Calibri"/>
                <w:sz w:val="20"/>
              </w:rPr>
              <w:t>Outdoors</w:t>
            </w:r>
          </w:p>
        </w:tc>
        <w:tc>
          <w:tcPr>
            <w:tcW w:w="556" w:type="pct"/>
            <w:shd w:val="clear" w:color="auto" w:fill="auto"/>
            <w:noWrap/>
            <w:vAlign w:val="bottom"/>
            <w:hideMark/>
          </w:tcPr>
          <w:p w14:paraId="5E87A1D6"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430</w:t>
            </w:r>
          </w:p>
        </w:tc>
        <w:tc>
          <w:tcPr>
            <w:tcW w:w="741" w:type="pct"/>
            <w:shd w:val="clear" w:color="auto" w:fill="auto"/>
            <w:noWrap/>
            <w:vAlign w:val="bottom"/>
            <w:hideMark/>
          </w:tcPr>
          <w:p w14:paraId="14587060"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426</w:t>
            </w:r>
          </w:p>
        </w:tc>
        <w:tc>
          <w:tcPr>
            <w:tcW w:w="567" w:type="pct"/>
            <w:shd w:val="clear" w:color="auto" w:fill="auto"/>
            <w:noWrap/>
            <w:vAlign w:val="bottom"/>
            <w:hideMark/>
          </w:tcPr>
          <w:p w14:paraId="1FDBE05A"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470</w:t>
            </w:r>
          </w:p>
        </w:tc>
        <w:tc>
          <w:tcPr>
            <w:tcW w:w="636" w:type="pct"/>
            <w:shd w:val="clear" w:color="auto" w:fill="auto"/>
            <w:noWrap/>
            <w:vAlign w:val="bottom"/>
            <w:hideMark/>
          </w:tcPr>
          <w:p w14:paraId="513AAF7E"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470</w:t>
            </w:r>
          </w:p>
        </w:tc>
        <w:tc>
          <w:tcPr>
            <w:tcW w:w="557" w:type="pct"/>
            <w:shd w:val="clear" w:color="auto" w:fill="auto"/>
            <w:noWrap/>
            <w:vAlign w:val="bottom"/>
            <w:hideMark/>
          </w:tcPr>
          <w:p w14:paraId="536B4399"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431</w:t>
            </w:r>
          </w:p>
        </w:tc>
        <w:tc>
          <w:tcPr>
            <w:tcW w:w="557" w:type="pct"/>
          </w:tcPr>
          <w:p w14:paraId="27112182" w14:textId="4B6E8FDF" w:rsidR="00F81B56" w:rsidRPr="0085391E" w:rsidRDefault="00ED03B9" w:rsidP="00340EFA">
            <w:pPr>
              <w:spacing w:after="0" w:line="240" w:lineRule="auto"/>
              <w:jc w:val="right"/>
              <w:rPr>
                <w:rFonts w:ascii="Calibri" w:eastAsia="Times New Roman" w:hAnsi="Calibri" w:cs="Calibri"/>
                <w:sz w:val="20"/>
                <w:szCs w:val="20"/>
              </w:rPr>
            </w:pPr>
            <w:r>
              <w:rPr>
                <w:rFonts w:ascii="Calibri" w:hAnsi="Calibri"/>
                <w:sz w:val="20"/>
              </w:rPr>
              <w:t>554</w:t>
            </w:r>
          </w:p>
        </w:tc>
      </w:tr>
      <w:tr w:rsidR="00F81B56" w:rsidRPr="0085391E" w14:paraId="4FB99040" w14:textId="363FCCCD" w:rsidTr="006663C5">
        <w:trPr>
          <w:trHeight w:val="300"/>
        </w:trPr>
        <w:tc>
          <w:tcPr>
            <w:tcW w:w="1387" w:type="pct"/>
            <w:shd w:val="clear" w:color="auto" w:fill="auto"/>
            <w:noWrap/>
            <w:vAlign w:val="bottom"/>
            <w:hideMark/>
          </w:tcPr>
          <w:p w14:paraId="73D36137" w14:textId="77777777" w:rsidR="00F81B56" w:rsidRPr="0085391E" w:rsidRDefault="00F81B56" w:rsidP="00340EFA">
            <w:pPr>
              <w:spacing w:after="0" w:line="240" w:lineRule="auto"/>
              <w:rPr>
                <w:rFonts w:ascii="Calibri" w:eastAsia="Times New Roman" w:hAnsi="Calibri" w:cs="Calibri"/>
                <w:sz w:val="20"/>
                <w:szCs w:val="20"/>
              </w:rPr>
            </w:pPr>
            <w:r>
              <w:rPr>
                <w:rFonts w:ascii="Calibri" w:hAnsi="Calibri"/>
                <w:sz w:val="20"/>
              </w:rPr>
              <w:t>Indoors</w:t>
            </w:r>
          </w:p>
        </w:tc>
        <w:tc>
          <w:tcPr>
            <w:tcW w:w="556" w:type="pct"/>
            <w:shd w:val="clear" w:color="auto" w:fill="auto"/>
            <w:noWrap/>
            <w:vAlign w:val="bottom"/>
            <w:hideMark/>
          </w:tcPr>
          <w:p w14:paraId="0F455EDD"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2 014</w:t>
            </w:r>
          </w:p>
        </w:tc>
        <w:tc>
          <w:tcPr>
            <w:tcW w:w="741" w:type="pct"/>
            <w:shd w:val="clear" w:color="auto" w:fill="auto"/>
            <w:noWrap/>
            <w:vAlign w:val="bottom"/>
            <w:hideMark/>
          </w:tcPr>
          <w:p w14:paraId="7354FCB4"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2 583</w:t>
            </w:r>
          </w:p>
        </w:tc>
        <w:tc>
          <w:tcPr>
            <w:tcW w:w="567" w:type="pct"/>
            <w:shd w:val="clear" w:color="auto" w:fill="auto"/>
            <w:noWrap/>
            <w:vAlign w:val="bottom"/>
            <w:hideMark/>
          </w:tcPr>
          <w:p w14:paraId="1E6F7CFB"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2 651</w:t>
            </w:r>
          </w:p>
        </w:tc>
        <w:tc>
          <w:tcPr>
            <w:tcW w:w="636" w:type="pct"/>
            <w:shd w:val="clear" w:color="auto" w:fill="auto"/>
            <w:noWrap/>
            <w:vAlign w:val="bottom"/>
            <w:hideMark/>
          </w:tcPr>
          <w:p w14:paraId="361A58C4"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3 022</w:t>
            </w:r>
          </w:p>
        </w:tc>
        <w:tc>
          <w:tcPr>
            <w:tcW w:w="557" w:type="pct"/>
            <w:shd w:val="clear" w:color="auto" w:fill="auto"/>
            <w:noWrap/>
            <w:vAlign w:val="bottom"/>
            <w:hideMark/>
          </w:tcPr>
          <w:p w14:paraId="2BCC17CB" w14:textId="77777777" w:rsidR="00F81B56" w:rsidRPr="0085391E" w:rsidRDefault="00F81B56" w:rsidP="00340EFA">
            <w:pPr>
              <w:spacing w:after="0" w:line="240" w:lineRule="auto"/>
              <w:jc w:val="right"/>
              <w:rPr>
                <w:rFonts w:ascii="Calibri" w:eastAsia="Times New Roman" w:hAnsi="Calibri" w:cs="Calibri"/>
                <w:sz w:val="20"/>
                <w:szCs w:val="20"/>
              </w:rPr>
            </w:pPr>
            <w:r>
              <w:rPr>
                <w:rFonts w:ascii="Calibri" w:hAnsi="Calibri"/>
                <w:sz w:val="20"/>
              </w:rPr>
              <w:t>3 113</w:t>
            </w:r>
          </w:p>
        </w:tc>
        <w:tc>
          <w:tcPr>
            <w:tcW w:w="557" w:type="pct"/>
          </w:tcPr>
          <w:p w14:paraId="48A0B488" w14:textId="13A1BE9B" w:rsidR="00F81B56" w:rsidRPr="0085391E" w:rsidRDefault="00ED03B9" w:rsidP="00340EFA">
            <w:pPr>
              <w:spacing w:after="0" w:line="240" w:lineRule="auto"/>
              <w:jc w:val="right"/>
              <w:rPr>
                <w:rFonts w:ascii="Calibri" w:eastAsia="Times New Roman" w:hAnsi="Calibri" w:cs="Calibri"/>
                <w:sz w:val="20"/>
                <w:szCs w:val="20"/>
              </w:rPr>
            </w:pPr>
            <w:r>
              <w:rPr>
                <w:rFonts w:ascii="Calibri" w:hAnsi="Calibri"/>
                <w:sz w:val="20"/>
              </w:rPr>
              <w:t>3 746</w:t>
            </w:r>
          </w:p>
        </w:tc>
      </w:tr>
    </w:tbl>
    <w:p w14:paraId="196AA472" w14:textId="24DA64C3" w:rsidR="006647C9" w:rsidRPr="006647C9" w:rsidRDefault="006647C9" w:rsidP="006647C9">
      <w:pPr>
        <w:pStyle w:val="BodyText"/>
      </w:pPr>
    </w:p>
    <w:p w14:paraId="6FCB42C1" w14:textId="77777777" w:rsidR="0057354B" w:rsidRDefault="0057354B" w:rsidP="00ED2815">
      <w:pPr>
        <w:pStyle w:val="Rubrik4utannumrering"/>
      </w:pPr>
    </w:p>
    <w:p w14:paraId="6DB2D517" w14:textId="546CDF9C" w:rsidR="006647C9" w:rsidRPr="00ED2815" w:rsidRDefault="006647C9" w:rsidP="00ED2815">
      <w:pPr>
        <w:pStyle w:val="Rubrik4utannumrering"/>
      </w:pPr>
      <w:r>
        <w:t xml:space="preserve">Table 40(b) 5. Rape of a child, number of </w:t>
      </w:r>
      <w:r w:rsidR="004317A3">
        <w:t>investigated offences</w:t>
      </w:r>
      <w:r>
        <w:t xml:space="preserve">, 2015–2019. Source: Official </w:t>
      </w:r>
      <w:r w:rsidR="005D649A">
        <w:t xml:space="preserve">crime </w:t>
      </w:r>
      <w:r w:rsidR="00252544">
        <w:t>statistics,</w:t>
      </w:r>
      <w:r>
        <w:t xml:space="preserve"> the Swedish National Council for Crime Prevention.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45"/>
        <w:gridCol w:w="1055"/>
        <w:gridCol w:w="1053"/>
        <w:gridCol w:w="978"/>
        <w:gridCol w:w="919"/>
        <w:gridCol w:w="1055"/>
        <w:gridCol w:w="1055"/>
      </w:tblGrid>
      <w:tr w:rsidR="00833A7C" w:rsidRPr="0085391E" w14:paraId="71BA5483" w14:textId="2E5DA297" w:rsidTr="00D01E74">
        <w:trPr>
          <w:trHeight w:val="300"/>
        </w:trPr>
        <w:tc>
          <w:tcPr>
            <w:tcW w:w="1625" w:type="pct"/>
            <w:shd w:val="clear" w:color="auto" w:fill="auto"/>
            <w:noWrap/>
            <w:vAlign w:val="bottom"/>
            <w:hideMark/>
          </w:tcPr>
          <w:p w14:paraId="00A5CC5E" w14:textId="77777777" w:rsidR="00833A7C" w:rsidRPr="0085391E" w:rsidRDefault="00833A7C" w:rsidP="00340EFA">
            <w:pPr>
              <w:spacing w:after="0" w:line="240" w:lineRule="auto"/>
              <w:rPr>
                <w:rFonts w:ascii="Calibri" w:eastAsia="Times New Roman" w:hAnsi="Calibri" w:cs="Calibri"/>
                <w:sz w:val="20"/>
                <w:szCs w:val="20"/>
                <w:lang w:eastAsia="sv-SE"/>
              </w:rPr>
            </w:pPr>
          </w:p>
        </w:tc>
        <w:tc>
          <w:tcPr>
            <w:tcW w:w="582" w:type="pct"/>
            <w:shd w:val="clear" w:color="auto" w:fill="auto"/>
            <w:noWrap/>
            <w:vAlign w:val="bottom"/>
            <w:hideMark/>
          </w:tcPr>
          <w:p w14:paraId="739DF31C" w14:textId="77777777" w:rsidR="00833A7C" w:rsidRPr="0085391E" w:rsidRDefault="00833A7C" w:rsidP="00340EFA">
            <w:pPr>
              <w:spacing w:after="0" w:line="240" w:lineRule="auto"/>
              <w:rPr>
                <w:rFonts w:ascii="Calibri" w:eastAsia="Times New Roman" w:hAnsi="Calibri" w:cs="Calibri"/>
                <w:b/>
                <w:bCs/>
                <w:sz w:val="20"/>
                <w:szCs w:val="20"/>
              </w:rPr>
            </w:pPr>
            <w:r>
              <w:rPr>
                <w:rFonts w:ascii="Calibri" w:hAnsi="Calibri"/>
                <w:b/>
                <w:sz w:val="20"/>
              </w:rPr>
              <w:t>2015</w:t>
            </w:r>
          </w:p>
        </w:tc>
        <w:tc>
          <w:tcPr>
            <w:tcW w:w="581" w:type="pct"/>
            <w:shd w:val="clear" w:color="auto" w:fill="auto"/>
            <w:noWrap/>
            <w:vAlign w:val="bottom"/>
            <w:hideMark/>
          </w:tcPr>
          <w:p w14:paraId="0D846586" w14:textId="77777777" w:rsidR="00833A7C" w:rsidRPr="0085391E" w:rsidRDefault="00833A7C" w:rsidP="00340EFA">
            <w:pPr>
              <w:spacing w:after="0" w:line="240" w:lineRule="auto"/>
              <w:rPr>
                <w:rFonts w:ascii="Calibri" w:eastAsia="Times New Roman" w:hAnsi="Calibri" w:cs="Calibri"/>
                <w:b/>
                <w:bCs/>
                <w:sz w:val="20"/>
                <w:szCs w:val="20"/>
              </w:rPr>
            </w:pPr>
            <w:r>
              <w:rPr>
                <w:rFonts w:ascii="Calibri" w:hAnsi="Calibri"/>
                <w:b/>
                <w:sz w:val="20"/>
              </w:rPr>
              <w:t>2016</w:t>
            </w:r>
          </w:p>
        </w:tc>
        <w:tc>
          <w:tcPr>
            <w:tcW w:w="540" w:type="pct"/>
            <w:shd w:val="clear" w:color="auto" w:fill="auto"/>
            <w:noWrap/>
            <w:vAlign w:val="bottom"/>
            <w:hideMark/>
          </w:tcPr>
          <w:p w14:paraId="2B37775C" w14:textId="77777777" w:rsidR="00833A7C" w:rsidRPr="0085391E" w:rsidRDefault="00833A7C" w:rsidP="00340EFA">
            <w:pPr>
              <w:spacing w:after="0" w:line="240" w:lineRule="auto"/>
              <w:rPr>
                <w:rFonts w:ascii="Calibri" w:eastAsia="Times New Roman" w:hAnsi="Calibri" w:cs="Calibri"/>
                <w:b/>
                <w:bCs/>
                <w:sz w:val="20"/>
                <w:szCs w:val="20"/>
              </w:rPr>
            </w:pPr>
            <w:r>
              <w:rPr>
                <w:rFonts w:ascii="Calibri" w:hAnsi="Calibri"/>
                <w:b/>
                <w:sz w:val="20"/>
              </w:rPr>
              <w:t>2017</w:t>
            </w:r>
          </w:p>
        </w:tc>
        <w:tc>
          <w:tcPr>
            <w:tcW w:w="507" w:type="pct"/>
            <w:shd w:val="clear" w:color="auto" w:fill="auto"/>
            <w:noWrap/>
            <w:vAlign w:val="bottom"/>
            <w:hideMark/>
          </w:tcPr>
          <w:p w14:paraId="09EAC84F" w14:textId="77777777" w:rsidR="00833A7C" w:rsidRPr="0085391E" w:rsidRDefault="00833A7C" w:rsidP="00340EFA">
            <w:pPr>
              <w:spacing w:after="0" w:line="240" w:lineRule="auto"/>
              <w:rPr>
                <w:rFonts w:ascii="Calibri" w:eastAsia="Times New Roman" w:hAnsi="Calibri" w:cs="Calibri"/>
                <w:b/>
                <w:bCs/>
                <w:sz w:val="20"/>
                <w:szCs w:val="20"/>
              </w:rPr>
            </w:pPr>
            <w:r>
              <w:rPr>
                <w:rFonts w:ascii="Calibri" w:hAnsi="Calibri"/>
                <w:b/>
                <w:sz w:val="20"/>
              </w:rPr>
              <w:t>2018</w:t>
            </w:r>
          </w:p>
        </w:tc>
        <w:tc>
          <w:tcPr>
            <w:tcW w:w="582" w:type="pct"/>
            <w:shd w:val="clear" w:color="auto" w:fill="auto"/>
            <w:noWrap/>
            <w:vAlign w:val="bottom"/>
            <w:hideMark/>
          </w:tcPr>
          <w:p w14:paraId="0F1347E8" w14:textId="77777777" w:rsidR="00833A7C" w:rsidRPr="0085391E" w:rsidRDefault="00833A7C" w:rsidP="00340EFA">
            <w:pPr>
              <w:spacing w:after="0" w:line="240" w:lineRule="auto"/>
              <w:rPr>
                <w:rFonts w:ascii="Calibri" w:eastAsia="Times New Roman" w:hAnsi="Calibri" w:cs="Calibri"/>
                <w:b/>
                <w:bCs/>
                <w:sz w:val="20"/>
                <w:szCs w:val="20"/>
              </w:rPr>
            </w:pPr>
            <w:r>
              <w:rPr>
                <w:rFonts w:ascii="Calibri" w:hAnsi="Calibri"/>
                <w:b/>
                <w:sz w:val="20"/>
              </w:rPr>
              <w:t>2019</w:t>
            </w:r>
          </w:p>
        </w:tc>
        <w:tc>
          <w:tcPr>
            <w:tcW w:w="582" w:type="pct"/>
          </w:tcPr>
          <w:p w14:paraId="59334FE6" w14:textId="291293DE" w:rsidR="00833A7C" w:rsidRPr="0085391E" w:rsidRDefault="00833A7C" w:rsidP="00340EFA">
            <w:pPr>
              <w:spacing w:after="0" w:line="240" w:lineRule="auto"/>
              <w:rPr>
                <w:rFonts w:ascii="Calibri" w:eastAsia="Times New Roman" w:hAnsi="Calibri" w:cs="Calibri"/>
                <w:b/>
                <w:bCs/>
                <w:sz w:val="20"/>
                <w:szCs w:val="20"/>
              </w:rPr>
            </w:pPr>
            <w:r>
              <w:rPr>
                <w:rFonts w:ascii="Calibri" w:hAnsi="Calibri"/>
                <w:b/>
                <w:sz w:val="20"/>
              </w:rPr>
              <w:t>2020</w:t>
            </w:r>
          </w:p>
        </w:tc>
      </w:tr>
      <w:tr w:rsidR="00833A7C" w:rsidRPr="0085391E" w14:paraId="61BADF00" w14:textId="01FAE61B" w:rsidTr="00D01E74">
        <w:trPr>
          <w:trHeight w:val="300"/>
        </w:trPr>
        <w:tc>
          <w:tcPr>
            <w:tcW w:w="1625" w:type="pct"/>
            <w:shd w:val="clear" w:color="auto" w:fill="auto"/>
            <w:noWrap/>
            <w:vAlign w:val="bottom"/>
            <w:hideMark/>
          </w:tcPr>
          <w:p w14:paraId="14491F80" w14:textId="77777777" w:rsidR="00833A7C" w:rsidRPr="0085391E" w:rsidRDefault="00833A7C" w:rsidP="00340EFA">
            <w:pPr>
              <w:spacing w:after="0" w:line="240" w:lineRule="auto"/>
              <w:rPr>
                <w:rFonts w:ascii="Calibri" w:eastAsia="Times New Roman" w:hAnsi="Calibri" w:cs="Calibri"/>
                <w:sz w:val="20"/>
                <w:szCs w:val="20"/>
              </w:rPr>
            </w:pPr>
            <w:r>
              <w:rPr>
                <w:rFonts w:ascii="Calibri" w:hAnsi="Calibri"/>
                <w:sz w:val="20"/>
              </w:rPr>
              <w:t>Total</w:t>
            </w:r>
          </w:p>
        </w:tc>
        <w:tc>
          <w:tcPr>
            <w:tcW w:w="582" w:type="pct"/>
            <w:shd w:val="clear" w:color="auto" w:fill="auto"/>
            <w:noWrap/>
            <w:vAlign w:val="bottom"/>
            <w:hideMark/>
          </w:tcPr>
          <w:p w14:paraId="544A395B"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2 400</w:t>
            </w:r>
          </w:p>
        </w:tc>
        <w:tc>
          <w:tcPr>
            <w:tcW w:w="581" w:type="pct"/>
            <w:shd w:val="clear" w:color="auto" w:fill="auto"/>
            <w:noWrap/>
            <w:vAlign w:val="bottom"/>
            <w:hideMark/>
          </w:tcPr>
          <w:p w14:paraId="3E873951"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2 247</w:t>
            </w:r>
          </w:p>
        </w:tc>
        <w:tc>
          <w:tcPr>
            <w:tcW w:w="540" w:type="pct"/>
            <w:shd w:val="clear" w:color="auto" w:fill="auto"/>
            <w:noWrap/>
            <w:vAlign w:val="bottom"/>
            <w:hideMark/>
          </w:tcPr>
          <w:p w14:paraId="64AEA96C"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3 256</w:t>
            </w:r>
          </w:p>
        </w:tc>
        <w:tc>
          <w:tcPr>
            <w:tcW w:w="507" w:type="pct"/>
            <w:shd w:val="clear" w:color="auto" w:fill="auto"/>
            <w:noWrap/>
            <w:vAlign w:val="bottom"/>
            <w:hideMark/>
          </w:tcPr>
          <w:p w14:paraId="1BA67BA3"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3 276</w:t>
            </w:r>
          </w:p>
        </w:tc>
        <w:tc>
          <w:tcPr>
            <w:tcW w:w="582" w:type="pct"/>
            <w:shd w:val="clear" w:color="auto" w:fill="auto"/>
            <w:noWrap/>
            <w:vAlign w:val="bottom"/>
            <w:hideMark/>
          </w:tcPr>
          <w:p w14:paraId="5CE1E92A"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3 126</w:t>
            </w:r>
          </w:p>
        </w:tc>
        <w:tc>
          <w:tcPr>
            <w:tcW w:w="582" w:type="pct"/>
          </w:tcPr>
          <w:p w14:paraId="115A3A68" w14:textId="5AB15AFF"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3 722</w:t>
            </w:r>
          </w:p>
        </w:tc>
      </w:tr>
      <w:tr w:rsidR="00833A7C" w:rsidRPr="0085391E" w14:paraId="6187FDF2" w14:textId="1CD04B3A" w:rsidTr="00D01E74">
        <w:trPr>
          <w:trHeight w:val="300"/>
        </w:trPr>
        <w:tc>
          <w:tcPr>
            <w:tcW w:w="1625" w:type="pct"/>
            <w:shd w:val="clear" w:color="auto" w:fill="auto"/>
            <w:noWrap/>
            <w:vAlign w:val="bottom"/>
            <w:hideMark/>
          </w:tcPr>
          <w:p w14:paraId="5909EEAC" w14:textId="77777777" w:rsidR="00833A7C" w:rsidRPr="0085391E" w:rsidRDefault="00833A7C" w:rsidP="00340EFA">
            <w:pPr>
              <w:spacing w:after="0" w:line="240" w:lineRule="auto"/>
              <w:rPr>
                <w:rFonts w:ascii="Calibri" w:eastAsia="Times New Roman" w:hAnsi="Calibri" w:cs="Calibri"/>
                <w:sz w:val="20"/>
                <w:szCs w:val="20"/>
              </w:rPr>
            </w:pPr>
            <w:r>
              <w:rPr>
                <w:rFonts w:ascii="Calibri" w:hAnsi="Calibri"/>
                <w:sz w:val="20"/>
              </w:rPr>
              <w:t>of which girls</w:t>
            </w:r>
          </w:p>
        </w:tc>
        <w:tc>
          <w:tcPr>
            <w:tcW w:w="582" w:type="pct"/>
            <w:shd w:val="clear" w:color="auto" w:fill="auto"/>
            <w:noWrap/>
            <w:vAlign w:val="bottom"/>
            <w:hideMark/>
          </w:tcPr>
          <w:p w14:paraId="6D1616FF"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2 142</w:t>
            </w:r>
          </w:p>
        </w:tc>
        <w:tc>
          <w:tcPr>
            <w:tcW w:w="581" w:type="pct"/>
            <w:shd w:val="clear" w:color="auto" w:fill="auto"/>
            <w:noWrap/>
            <w:vAlign w:val="bottom"/>
            <w:hideMark/>
          </w:tcPr>
          <w:p w14:paraId="037D1EAA"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1 934</w:t>
            </w:r>
          </w:p>
        </w:tc>
        <w:tc>
          <w:tcPr>
            <w:tcW w:w="540" w:type="pct"/>
            <w:shd w:val="clear" w:color="auto" w:fill="auto"/>
            <w:noWrap/>
            <w:vAlign w:val="bottom"/>
            <w:hideMark/>
          </w:tcPr>
          <w:p w14:paraId="720E1421"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2 971</w:t>
            </w:r>
          </w:p>
        </w:tc>
        <w:tc>
          <w:tcPr>
            <w:tcW w:w="507" w:type="pct"/>
            <w:shd w:val="clear" w:color="auto" w:fill="auto"/>
            <w:noWrap/>
            <w:vAlign w:val="bottom"/>
            <w:hideMark/>
          </w:tcPr>
          <w:p w14:paraId="212734EB"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3 017</w:t>
            </w:r>
          </w:p>
        </w:tc>
        <w:tc>
          <w:tcPr>
            <w:tcW w:w="582" w:type="pct"/>
            <w:shd w:val="clear" w:color="auto" w:fill="auto"/>
            <w:noWrap/>
            <w:vAlign w:val="bottom"/>
            <w:hideMark/>
          </w:tcPr>
          <w:p w14:paraId="7825E9D1"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2 797</w:t>
            </w:r>
          </w:p>
        </w:tc>
        <w:tc>
          <w:tcPr>
            <w:tcW w:w="582" w:type="pct"/>
          </w:tcPr>
          <w:p w14:paraId="7DE2C1BD" w14:textId="23D1C75B"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3 393</w:t>
            </w:r>
          </w:p>
        </w:tc>
      </w:tr>
      <w:tr w:rsidR="00833A7C" w:rsidRPr="0085391E" w14:paraId="4D969A6C" w14:textId="68E8EEFE" w:rsidTr="00D01E74">
        <w:trPr>
          <w:trHeight w:val="300"/>
        </w:trPr>
        <w:tc>
          <w:tcPr>
            <w:tcW w:w="1625" w:type="pct"/>
            <w:shd w:val="clear" w:color="auto" w:fill="auto"/>
            <w:noWrap/>
            <w:vAlign w:val="bottom"/>
            <w:hideMark/>
          </w:tcPr>
          <w:p w14:paraId="3926130B" w14:textId="77777777" w:rsidR="00833A7C" w:rsidRPr="0085391E" w:rsidRDefault="00833A7C" w:rsidP="00340EFA">
            <w:pPr>
              <w:spacing w:after="0" w:line="240" w:lineRule="auto"/>
              <w:rPr>
                <w:rFonts w:ascii="Calibri" w:eastAsia="Times New Roman" w:hAnsi="Calibri" w:cs="Calibri"/>
                <w:sz w:val="20"/>
                <w:szCs w:val="20"/>
              </w:rPr>
            </w:pPr>
            <w:r>
              <w:rPr>
                <w:rFonts w:ascii="Calibri" w:hAnsi="Calibri"/>
                <w:sz w:val="20"/>
              </w:rPr>
              <w:t>of which boys</w:t>
            </w:r>
          </w:p>
        </w:tc>
        <w:tc>
          <w:tcPr>
            <w:tcW w:w="582" w:type="pct"/>
            <w:shd w:val="clear" w:color="auto" w:fill="auto"/>
            <w:noWrap/>
            <w:vAlign w:val="bottom"/>
            <w:hideMark/>
          </w:tcPr>
          <w:p w14:paraId="04B55694"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257</w:t>
            </w:r>
          </w:p>
        </w:tc>
        <w:tc>
          <w:tcPr>
            <w:tcW w:w="581" w:type="pct"/>
            <w:shd w:val="clear" w:color="auto" w:fill="auto"/>
            <w:noWrap/>
            <w:vAlign w:val="bottom"/>
            <w:hideMark/>
          </w:tcPr>
          <w:p w14:paraId="3BC72D7A"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313</w:t>
            </w:r>
          </w:p>
        </w:tc>
        <w:tc>
          <w:tcPr>
            <w:tcW w:w="540" w:type="pct"/>
            <w:shd w:val="clear" w:color="auto" w:fill="auto"/>
            <w:noWrap/>
            <w:vAlign w:val="bottom"/>
            <w:hideMark/>
          </w:tcPr>
          <w:p w14:paraId="6328869F"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284</w:t>
            </w:r>
          </w:p>
        </w:tc>
        <w:tc>
          <w:tcPr>
            <w:tcW w:w="507" w:type="pct"/>
            <w:shd w:val="clear" w:color="auto" w:fill="auto"/>
            <w:noWrap/>
            <w:vAlign w:val="bottom"/>
            <w:hideMark/>
          </w:tcPr>
          <w:p w14:paraId="24C171C8"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259</w:t>
            </w:r>
          </w:p>
        </w:tc>
        <w:tc>
          <w:tcPr>
            <w:tcW w:w="582" w:type="pct"/>
            <w:shd w:val="clear" w:color="auto" w:fill="auto"/>
            <w:noWrap/>
            <w:vAlign w:val="bottom"/>
            <w:hideMark/>
          </w:tcPr>
          <w:p w14:paraId="2C36CE57"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328</w:t>
            </w:r>
          </w:p>
        </w:tc>
        <w:tc>
          <w:tcPr>
            <w:tcW w:w="582" w:type="pct"/>
          </w:tcPr>
          <w:p w14:paraId="4B257B76" w14:textId="427F367E"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329</w:t>
            </w:r>
          </w:p>
        </w:tc>
      </w:tr>
      <w:tr w:rsidR="00833A7C" w:rsidRPr="0085391E" w14:paraId="4077355B" w14:textId="48B41E53" w:rsidTr="00D01E74">
        <w:trPr>
          <w:trHeight w:val="300"/>
        </w:trPr>
        <w:tc>
          <w:tcPr>
            <w:tcW w:w="1625" w:type="pct"/>
            <w:shd w:val="clear" w:color="auto" w:fill="auto"/>
            <w:noWrap/>
            <w:vAlign w:val="bottom"/>
            <w:hideMark/>
          </w:tcPr>
          <w:p w14:paraId="25AF11A1" w14:textId="77777777" w:rsidR="00833A7C" w:rsidRPr="0085391E" w:rsidRDefault="00833A7C" w:rsidP="00340EFA">
            <w:pPr>
              <w:spacing w:after="0" w:line="240" w:lineRule="auto"/>
              <w:rPr>
                <w:rFonts w:ascii="Calibri" w:eastAsia="Times New Roman" w:hAnsi="Calibri" w:cs="Calibri"/>
                <w:sz w:val="20"/>
                <w:szCs w:val="20"/>
              </w:rPr>
            </w:pPr>
            <w:r>
              <w:rPr>
                <w:rFonts w:ascii="Calibri" w:hAnsi="Calibri"/>
                <w:sz w:val="20"/>
              </w:rPr>
              <w:t xml:space="preserve">Under 15 </w:t>
            </w:r>
          </w:p>
        </w:tc>
        <w:tc>
          <w:tcPr>
            <w:tcW w:w="582" w:type="pct"/>
            <w:shd w:val="clear" w:color="auto" w:fill="auto"/>
            <w:noWrap/>
            <w:vAlign w:val="bottom"/>
            <w:hideMark/>
          </w:tcPr>
          <w:p w14:paraId="484412A6"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1 683</w:t>
            </w:r>
          </w:p>
        </w:tc>
        <w:tc>
          <w:tcPr>
            <w:tcW w:w="581" w:type="pct"/>
            <w:shd w:val="clear" w:color="auto" w:fill="auto"/>
            <w:noWrap/>
            <w:vAlign w:val="bottom"/>
            <w:hideMark/>
          </w:tcPr>
          <w:p w14:paraId="768C36E1"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1 544</w:t>
            </w:r>
          </w:p>
        </w:tc>
        <w:tc>
          <w:tcPr>
            <w:tcW w:w="540" w:type="pct"/>
            <w:shd w:val="clear" w:color="auto" w:fill="auto"/>
            <w:noWrap/>
            <w:vAlign w:val="bottom"/>
            <w:hideMark/>
          </w:tcPr>
          <w:p w14:paraId="7C224800"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2 332</w:t>
            </w:r>
          </w:p>
        </w:tc>
        <w:tc>
          <w:tcPr>
            <w:tcW w:w="507" w:type="pct"/>
            <w:shd w:val="clear" w:color="auto" w:fill="auto"/>
            <w:noWrap/>
            <w:vAlign w:val="bottom"/>
            <w:hideMark/>
          </w:tcPr>
          <w:p w14:paraId="4A31285A"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2 147</w:t>
            </w:r>
          </w:p>
        </w:tc>
        <w:tc>
          <w:tcPr>
            <w:tcW w:w="582" w:type="pct"/>
            <w:shd w:val="clear" w:color="auto" w:fill="auto"/>
            <w:noWrap/>
            <w:vAlign w:val="bottom"/>
            <w:hideMark/>
          </w:tcPr>
          <w:p w14:paraId="5AE5E461"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1 994</w:t>
            </w:r>
          </w:p>
        </w:tc>
        <w:tc>
          <w:tcPr>
            <w:tcW w:w="582" w:type="pct"/>
          </w:tcPr>
          <w:p w14:paraId="40FC42E0" w14:textId="3CB8E039"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2 505</w:t>
            </w:r>
          </w:p>
        </w:tc>
      </w:tr>
      <w:tr w:rsidR="00833A7C" w:rsidRPr="0085391E" w14:paraId="6D5134AF" w14:textId="56118EA8" w:rsidTr="00D01E74">
        <w:trPr>
          <w:trHeight w:val="300"/>
        </w:trPr>
        <w:tc>
          <w:tcPr>
            <w:tcW w:w="1625" w:type="pct"/>
            <w:shd w:val="clear" w:color="auto" w:fill="auto"/>
            <w:noWrap/>
            <w:vAlign w:val="bottom"/>
            <w:hideMark/>
          </w:tcPr>
          <w:p w14:paraId="3846AEEA" w14:textId="77777777" w:rsidR="00833A7C" w:rsidRPr="0085391E" w:rsidRDefault="00833A7C" w:rsidP="00340EFA">
            <w:pPr>
              <w:spacing w:after="0" w:line="240" w:lineRule="auto"/>
              <w:rPr>
                <w:rFonts w:ascii="Calibri" w:eastAsia="Times New Roman" w:hAnsi="Calibri" w:cs="Calibri"/>
                <w:sz w:val="20"/>
                <w:szCs w:val="20"/>
              </w:rPr>
            </w:pPr>
            <w:r>
              <w:rPr>
                <w:rFonts w:ascii="Calibri" w:hAnsi="Calibri"/>
                <w:sz w:val="20"/>
              </w:rPr>
              <w:t xml:space="preserve">of which girls </w:t>
            </w:r>
          </w:p>
        </w:tc>
        <w:tc>
          <w:tcPr>
            <w:tcW w:w="582" w:type="pct"/>
            <w:shd w:val="clear" w:color="auto" w:fill="auto"/>
            <w:noWrap/>
            <w:vAlign w:val="bottom"/>
            <w:hideMark/>
          </w:tcPr>
          <w:p w14:paraId="0AB10C18"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1 482</w:t>
            </w:r>
          </w:p>
        </w:tc>
        <w:tc>
          <w:tcPr>
            <w:tcW w:w="581" w:type="pct"/>
            <w:shd w:val="clear" w:color="auto" w:fill="auto"/>
            <w:noWrap/>
            <w:vAlign w:val="bottom"/>
            <w:hideMark/>
          </w:tcPr>
          <w:p w14:paraId="4529BA54"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1 297</w:t>
            </w:r>
          </w:p>
        </w:tc>
        <w:tc>
          <w:tcPr>
            <w:tcW w:w="540" w:type="pct"/>
            <w:shd w:val="clear" w:color="auto" w:fill="auto"/>
            <w:noWrap/>
            <w:vAlign w:val="bottom"/>
            <w:hideMark/>
          </w:tcPr>
          <w:p w14:paraId="6CDDF889"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2 090</w:t>
            </w:r>
          </w:p>
        </w:tc>
        <w:tc>
          <w:tcPr>
            <w:tcW w:w="507" w:type="pct"/>
            <w:shd w:val="clear" w:color="auto" w:fill="auto"/>
            <w:noWrap/>
            <w:vAlign w:val="bottom"/>
            <w:hideMark/>
          </w:tcPr>
          <w:p w14:paraId="1A949FAD"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1 925</w:t>
            </w:r>
          </w:p>
        </w:tc>
        <w:tc>
          <w:tcPr>
            <w:tcW w:w="582" w:type="pct"/>
            <w:shd w:val="clear" w:color="auto" w:fill="auto"/>
            <w:noWrap/>
            <w:vAlign w:val="bottom"/>
            <w:hideMark/>
          </w:tcPr>
          <w:p w14:paraId="52BE65B8"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1 715</w:t>
            </w:r>
          </w:p>
        </w:tc>
        <w:tc>
          <w:tcPr>
            <w:tcW w:w="582" w:type="pct"/>
          </w:tcPr>
          <w:p w14:paraId="7A9AB00C" w14:textId="4AFE925D"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2 217</w:t>
            </w:r>
          </w:p>
        </w:tc>
      </w:tr>
      <w:tr w:rsidR="00833A7C" w:rsidRPr="0085391E" w14:paraId="72B9A9F3" w14:textId="11E3779C" w:rsidTr="00D01E74">
        <w:trPr>
          <w:trHeight w:val="300"/>
        </w:trPr>
        <w:tc>
          <w:tcPr>
            <w:tcW w:w="1625" w:type="pct"/>
            <w:shd w:val="clear" w:color="auto" w:fill="auto"/>
            <w:noWrap/>
            <w:vAlign w:val="bottom"/>
            <w:hideMark/>
          </w:tcPr>
          <w:p w14:paraId="5F5F0C8B" w14:textId="77777777" w:rsidR="00833A7C" w:rsidRPr="0085391E" w:rsidRDefault="00833A7C" w:rsidP="00340EFA">
            <w:pPr>
              <w:spacing w:after="0" w:line="240" w:lineRule="auto"/>
              <w:rPr>
                <w:rFonts w:ascii="Calibri" w:eastAsia="Times New Roman" w:hAnsi="Calibri" w:cs="Calibri"/>
                <w:sz w:val="20"/>
                <w:szCs w:val="20"/>
              </w:rPr>
            </w:pPr>
            <w:r>
              <w:rPr>
                <w:rFonts w:ascii="Calibri" w:hAnsi="Calibri"/>
                <w:sz w:val="20"/>
              </w:rPr>
              <w:t>of which boys</w:t>
            </w:r>
          </w:p>
        </w:tc>
        <w:tc>
          <w:tcPr>
            <w:tcW w:w="582" w:type="pct"/>
            <w:shd w:val="clear" w:color="auto" w:fill="auto"/>
            <w:noWrap/>
            <w:vAlign w:val="bottom"/>
            <w:hideMark/>
          </w:tcPr>
          <w:p w14:paraId="5C710AC9"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200</w:t>
            </w:r>
          </w:p>
        </w:tc>
        <w:tc>
          <w:tcPr>
            <w:tcW w:w="581" w:type="pct"/>
            <w:shd w:val="clear" w:color="auto" w:fill="auto"/>
            <w:noWrap/>
            <w:vAlign w:val="bottom"/>
            <w:hideMark/>
          </w:tcPr>
          <w:p w14:paraId="77B79623"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247</w:t>
            </w:r>
          </w:p>
        </w:tc>
        <w:tc>
          <w:tcPr>
            <w:tcW w:w="540" w:type="pct"/>
            <w:shd w:val="clear" w:color="auto" w:fill="auto"/>
            <w:noWrap/>
            <w:vAlign w:val="bottom"/>
            <w:hideMark/>
          </w:tcPr>
          <w:p w14:paraId="5907A3BD"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241</w:t>
            </w:r>
          </w:p>
        </w:tc>
        <w:tc>
          <w:tcPr>
            <w:tcW w:w="507" w:type="pct"/>
            <w:shd w:val="clear" w:color="auto" w:fill="auto"/>
            <w:noWrap/>
            <w:vAlign w:val="bottom"/>
            <w:hideMark/>
          </w:tcPr>
          <w:p w14:paraId="15218093"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222</w:t>
            </w:r>
          </w:p>
        </w:tc>
        <w:tc>
          <w:tcPr>
            <w:tcW w:w="582" w:type="pct"/>
            <w:shd w:val="clear" w:color="auto" w:fill="auto"/>
            <w:noWrap/>
            <w:vAlign w:val="bottom"/>
            <w:hideMark/>
          </w:tcPr>
          <w:p w14:paraId="414E44FE"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278</w:t>
            </w:r>
          </w:p>
        </w:tc>
        <w:tc>
          <w:tcPr>
            <w:tcW w:w="582" w:type="pct"/>
          </w:tcPr>
          <w:p w14:paraId="5E704C26" w14:textId="78D9DFFA"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288</w:t>
            </w:r>
          </w:p>
        </w:tc>
      </w:tr>
      <w:tr w:rsidR="00833A7C" w:rsidRPr="0085391E" w14:paraId="1221D2A3" w14:textId="6C99EF3B" w:rsidTr="00D01E74">
        <w:trPr>
          <w:trHeight w:val="300"/>
        </w:trPr>
        <w:tc>
          <w:tcPr>
            <w:tcW w:w="1625" w:type="pct"/>
            <w:shd w:val="clear" w:color="auto" w:fill="auto"/>
            <w:noWrap/>
            <w:vAlign w:val="bottom"/>
            <w:hideMark/>
          </w:tcPr>
          <w:p w14:paraId="57B9BBC6" w14:textId="3BDDC452" w:rsidR="00833A7C" w:rsidRPr="0085391E" w:rsidRDefault="00833A7C" w:rsidP="00340EFA">
            <w:pPr>
              <w:spacing w:after="0" w:line="240" w:lineRule="auto"/>
              <w:rPr>
                <w:rFonts w:ascii="Calibri" w:eastAsia="Times New Roman" w:hAnsi="Calibri" w:cs="Calibri"/>
                <w:sz w:val="20"/>
                <w:szCs w:val="20"/>
              </w:rPr>
            </w:pPr>
            <w:r>
              <w:rPr>
                <w:rFonts w:ascii="Calibri" w:hAnsi="Calibri"/>
                <w:sz w:val="20"/>
              </w:rPr>
              <w:t>15–17 years</w:t>
            </w:r>
          </w:p>
        </w:tc>
        <w:tc>
          <w:tcPr>
            <w:tcW w:w="582" w:type="pct"/>
            <w:shd w:val="clear" w:color="auto" w:fill="auto"/>
            <w:noWrap/>
            <w:vAlign w:val="bottom"/>
            <w:hideMark/>
          </w:tcPr>
          <w:p w14:paraId="0B65755F"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717</w:t>
            </w:r>
          </w:p>
        </w:tc>
        <w:tc>
          <w:tcPr>
            <w:tcW w:w="581" w:type="pct"/>
            <w:shd w:val="clear" w:color="auto" w:fill="auto"/>
            <w:noWrap/>
            <w:vAlign w:val="bottom"/>
            <w:hideMark/>
          </w:tcPr>
          <w:p w14:paraId="4E547A34"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703</w:t>
            </w:r>
          </w:p>
        </w:tc>
        <w:tc>
          <w:tcPr>
            <w:tcW w:w="540" w:type="pct"/>
            <w:shd w:val="clear" w:color="auto" w:fill="auto"/>
            <w:noWrap/>
            <w:vAlign w:val="bottom"/>
            <w:hideMark/>
          </w:tcPr>
          <w:p w14:paraId="19E0FBAD"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924</w:t>
            </w:r>
          </w:p>
        </w:tc>
        <w:tc>
          <w:tcPr>
            <w:tcW w:w="507" w:type="pct"/>
            <w:shd w:val="clear" w:color="auto" w:fill="auto"/>
            <w:noWrap/>
            <w:vAlign w:val="bottom"/>
            <w:hideMark/>
          </w:tcPr>
          <w:p w14:paraId="6723ED11"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1 129</w:t>
            </w:r>
          </w:p>
        </w:tc>
        <w:tc>
          <w:tcPr>
            <w:tcW w:w="582" w:type="pct"/>
            <w:shd w:val="clear" w:color="auto" w:fill="auto"/>
            <w:noWrap/>
            <w:vAlign w:val="bottom"/>
            <w:hideMark/>
          </w:tcPr>
          <w:p w14:paraId="684AA17B"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1 132</w:t>
            </w:r>
          </w:p>
        </w:tc>
        <w:tc>
          <w:tcPr>
            <w:tcW w:w="582" w:type="pct"/>
          </w:tcPr>
          <w:p w14:paraId="687B8FF6" w14:textId="4346566E"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1 217</w:t>
            </w:r>
          </w:p>
        </w:tc>
      </w:tr>
      <w:tr w:rsidR="00833A7C" w:rsidRPr="0085391E" w14:paraId="4B60F0F1" w14:textId="1E66CA7E" w:rsidTr="00D01E74">
        <w:trPr>
          <w:trHeight w:val="300"/>
        </w:trPr>
        <w:tc>
          <w:tcPr>
            <w:tcW w:w="1625" w:type="pct"/>
            <w:shd w:val="clear" w:color="auto" w:fill="auto"/>
            <w:noWrap/>
            <w:vAlign w:val="bottom"/>
            <w:hideMark/>
          </w:tcPr>
          <w:p w14:paraId="369A80B8" w14:textId="77777777" w:rsidR="00833A7C" w:rsidRPr="0085391E" w:rsidRDefault="00833A7C" w:rsidP="00340EFA">
            <w:pPr>
              <w:spacing w:after="0" w:line="240" w:lineRule="auto"/>
              <w:rPr>
                <w:rFonts w:ascii="Calibri" w:eastAsia="Times New Roman" w:hAnsi="Calibri" w:cs="Calibri"/>
                <w:sz w:val="20"/>
                <w:szCs w:val="20"/>
              </w:rPr>
            </w:pPr>
            <w:r>
              <w:rPr>
                <w:rFonts w:ascii="Calibri" w:hAnsi="Calibri"/>
                <w:sz w:val="20"/>
              </w:rPr>
              <w:t xml:space="preserve">of which girls </w:t>
            </w:r>
          </w:p>
        </w:tc>
        <w:tc>
          <w:tcPr>
            <w:tcW w:w="582" w:type="pct"/>
            <w:shd w:val="clear" w:color="auto" w:fill="auto"/>
            <w:noWrap/>
            <w:vAlign w:val="bottom"/>
            <w:hideMark/>
          </w:tcPr>
          <w:p w14:paraId="6048F3F3"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660</w:t>
            </w:r>
          </w:p>
        </w:tc>
        <w:tc>
          <w:tcPr>
            <w:tcW w:w="581" w:type="pct"/>
            <w:shd w:val="clear" w:color="auto" w:fill="auto"/>
            <w:noWrap/>
            <w:vAlign w:val="bottom"/>
            <w:hideMark/>
          </w:tcPr>
          <w:p w14:paraId="69C39AB3"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637</w:t>
            </w:r>
          </w:p>
        </w:tc>
        <w:tc>
          <w:tcPr>
            <w:tcW w:w="540" w:type="pct"/>
            <w:shd w:val="clear" w:color="auto" w:fill="auto"/>
            <w:noWrap/>
            <w:vAlign w:val="bottom"/>
            <w:hideMark/>
          </w:tcPr>
          <w:p w14:paraId="1012B4AC"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881</w:t>
            </w:r>
          </w:p>
        </w:tc>
        <w:tc>
          <w:tcPr>
            <w:tcW w:w="507" w:type="pct"/>
            <w:shd w:val="clear" w:color="auto" w:fill="auto"/>
            <w:noWrap/>
            <w:vAlign w:val="bottom"/>
            <w:hideMark/>
          </w:tcPr>
          <w:p w14:paraId="38A9F6B0"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1 092</w:t>
            </w:r>
          </w:p>
        </w:tc>
        <w:tc>
          <w:tcPr>
            <w:tcW w:w="582" w:type="pct"/>
            <w:shd w:val="clear" w:color="auto" w:fill="auto"/>
            <w:noWrap/>
            <w:vAlign w:val="bottom"/>
            <w:hideMark/>
          </w:tcPr>
          <w:p w14:paraId="6B698D5C"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1 082</w:t>
            </w:r>
          </w:p>
        </w:tc>
        <w:tc>
          <w:tcPr>
            <w:tcW w:w="582" w:type="pct"/>
          </w:tcPr>
          <w:p w14:paraId="6873039C" w14:textId="0962563D"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1 176</w:t>
            </w:r>
          </w:p>
        </w:tc>
      </w:tr>
      <w:tr w:rsidR="00833A7C" w:rsidRPr="0085391E" w14:paraId="31561AD6" w14:textId="1B85C14F" w:rsidTr="00D01E74">
        <w:trPr>
          <w:trHeight w:val="300"/>
        </w:trPr>
        <w:tc>
          <w:tcPr>
            <w:tcW w:w="1625" w:type="pct"/>
            <w:shd w:val="clear" w:color="auto" w:fill="auto"/>
            <w:noWrap/>
            <w:vAlign w:val="bottom"/>
            <w:hideMark/>
          </w:tcPr>
          <w:p w14:paraId="61082464" w14:textId="77777777" w:rsidR="00833A7C" w:rsidRPr="0085391E" w:rsidRDefault="00833A7C" w:rsidP="00340EFA">
            <w:pPr>
              <w:spacing w:after="0" w:line="240" w:lineRule="auto"/>
              <w:rPr>
                <w:rFonts w:ascii="Calibri" w:eastAsia="Times New Roman" w:hAnsi="Calibri" w:cs="Calibri"/>
                <w:sz w:val="20"/>
                <w:szCs w:val="20"/>
              </w:rPr>
            </w:pPr>
            <w:r>
              <w:rPr>
                <w:rFonts w:ascii="Calibri" w:hAnsi="Calibri"/>
                <w:sz w:val="20"/>
              </w:rPr>
              <w:t>of which boys</w:t>
            </w:r>
          </w:p>
        </w:tc>
        <w:tc>
          <w:tcPr>
            <w:tcW w:w="582" w:type="pct"/>
            <w:shd w:val="clear" w:color="auto" w:fill="auto"/>
            <w:noWrap/>
            <w:vAlign w:val="bottom"/>
            <w:hideMark/>
          </w:tcPr>
          <w:p w14:paraId="1068FE2D"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57</w:t>
            </w:r>
          </w:p>
        </w:tc>
        <w:tc>
          <w:tcPr>
            <w:tcW w:w="581" w:type="pct"/>
            <w:shd w:val="clear" w:color="auto" w:fill="auto"/>
            <w:noWrap/>
            <w:vAlign w:val="bottom"/>
            <w:hideMark/>
          </w:tcPr>
          <w:p w14:paraId="26EBC2C4"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66</w:t>
            </w:r>
          </w:p>
        </w:tc>
        <w:tc>
          <w:tcPr>
            <w:tcW w:w="540" w:type="pct"/>
            <w:shd w:val="clear" w:color="auto" w:fill="auto"/>
            <w:noWrap/>
            <w:vAlign w:val="bottom"/>
            <w:hideMark/>
          </w:tcPr>
          <w:p w14:paraId="3D9B9871"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43</w:t>
            </w:r>
          </w:p>
        </w:tc>
        <w:tc>
          <w:tcPr>
            <w:tcW w:w="507" w:type="pct"/>
            <w:shd w:val="clear" w:color="auto" w:fill="auto"/>
            <w:noWrap/>
            <w:vAlign w:val="bottom"/>
            <w:hideMark/>
          </w:tcPr>
          <w:p w14:paraId="15340C95"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37</w:t>
            </w:r>
          </w:p>
        </w:tc>
        <w:tc>
          <w:tcPr>
            <w:tcW w:w="582" w:type="pct"/>
            <w:shd w:val="clear" w:color="auto" w:fill="auto"/>
            <w:noWrap/>
            <w:vAlign w:val="bottom"/>
            <w:hideMark/>
          </w:tcPr>
          <w:p w14:paraId="08D36854"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50</w:t>
            </w:r>
          </w:p>
        </w:tc>
        <w:tc>
          <w:tcPr>
            <w:tcW w:w="582" w:type="pct"/>
          </w:tcPr>
          <w:p w14:paraId="7555B9D4" w14:textId="5269D79C"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41</w:t>
            </w:r>
          </w:p>
        </w:tc>
      </w:tr>
      <w:tr w:rsidR="00833A7C" w:rsidRPr="0085391E" w14:paraId="3BC6BE2B" w14:textId="26C889EA" w:rsidTr="00D01E74">
        <w:trPr>
          <w:trHeight w:val="300"/>
        </w:trPr>
        <w:tc>
          <w:tcPr>
            <w:tcW w:w="1625" w:type="pct"/>
            <w:shd w:val="clear" w:color="auto" w:fill="auto"/>
            <w:noWrap/>
            <w:vAlign w:val="bottom"/>
            <w:hideMark/>
          </w:tcPr>
          <w:p w14:paraId="4F503FAF" w14:textId="77777777" w:rsidR="00833A7C" w:rsidRPr="0085391E" w:rsidRDefault="00833A7C" w:rsidP="00340EFA">
            <w:pPr>
              <w:spacing w:after="0" w:line="240" w:lineRule="auto"/>
              <w:rPr>
                <w:rFonts w:ascii="Calibri" w:eastAsia="Times New Roman" w:hAnsi="Calibri" w:cs="Calibri"/>
                <w:sz w:val="20"/>
                <w:szCs w:val="20"/>
              </w:rPr>
            </w:pPr>
            <w:r>
              <w:rPr>
                <w:rFonts w:ascii="Calibri" w:hAnsi="Calibri"/>
                <w:sz w:val="20"/>
              </w:rPr>
              <w:t>Outdoors</w:t>
            </w:r>
          </w:p>
        </w:tc>
        <w:tc>
          <w:tcPr>
            <w:tcW w:w="582" w:type="pct"/>
            <w:shd w:val="clear" w:color="auto" w:fill="auto"/>
            <w:noWrap/>
            <w:vAlign w:val="bottom"/>
            <w:hideMark/>
          </w:tcPr>
          <w:p w14:paraId="54A80267"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396</w:t>
            </w:r>
          </w:p>
        </w:tc>
        <w:tc>
          <w:tcPr>
            <w:tcW w:w="581" w:type="pct"/>
            <w:shd w:val="clear" w:color="auto" w:fill="auto"/>
            <w:noWrap/>
            <w:vAlign w:val="bottom"/>
            <w:hideMark/>
          </w:tcPr>
          <w:p w14:paraId="4C70FD7D"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352</w:t>
            </w:r>
          </w:p>
        </w:tc>
        <w:tc>
          <w:tcPr>
            <w:tcW w:w="540" w:type="pct"/>
            <w:shd w:val="clear" w:color="auto" w:fill="auto"/>
            <w:noWrap/>
            <w:vAlign w:val="bottom"/>
            <w:hideMark/>
          </w:tcPr>
          <w:p w14:paraId="25B9769C"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395</w:t>
            </w:r>
          </w:p>
        </w:tc>
        <w:tc>
          <w:tcPr>
            <w:tcW w:w="507" w:type="pct"/>
            <w:shd w:val="clear" w:color="auto" w:fill="auto"/>
            <w:noWrap/>
            <w:vAlign w:val="bottom"/>
            <w:hideMark/>
          </w:tcPr>
          <w:p w14:paraId="5707FC1D"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415</w:t>
            </w:r>
          </w:p>
        </w:tc>
        <w:tc>
          <w:tcPr>
            <w:tcW w:w="582" w:type="pct"/>
            <w:shd w:val="clear" w:color="auto" w:fill="auto"/>
            <w:noWrap/>
            <w:vAlign w:val="bottom"/>
            <w:hideMark/>
          </w:tcPr>
          <w:p w14:paraId="685FBC46"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397</w:t>
            </w:r>
          </w:p>
        </w:tc>
        <w:tc>
          <w:tcPr>
            <w:tcW w:w="582" w:type="pct"/>
          </w:tcPr>
          <w:p w14:paraId="765FAA13" w14:textId="18336564"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494</w:t>
            </w:r>
          </w:p>
        </w:tc>
      </w:tr>
      <w:tr w:rsidR="00833A7C" w:rsidRPr="0085391E" w14:paraId="00195C77" w14:textId="0556F31A" w:rsidTr="00D01E74">
        <w:trPr>
          <w:trHeight w:val="300"/>
        </w:trPr>
        <w:tc>
          <w:tcPr>
            <w:tcW w:w="1625" w:type="pct"/>
            <w:shd w:val="clear" w:color="auto" w:fill="auto"/>
            <w:noWrap/>
            <w:vAlign w:val="bottom"/>
            <w:hideMark/>
          </w:tcPr>
          <w:p w14:paraId="527A514F" w14:textId="77777777" w:rsidR="00833A7C" w:rsidRPr="0085391E" w:rsidRDefault="00833A7C" w:rsidP="00340EFA">
            <w:pPr>
              <w:spacing w:after="0" w:line="240" w:lineRule="auto"/>
              <w:rPr>
                <w:rFonts w:ascii="Calibri" w:eastAsia="Times New Roman" w:hAnsi="Calibri" w:cs="Calibri"/>
                <w:sz w:val="20"/>
                <w:szCs w:val="20"/>
              </w:rPr>
            </w:pPr>
            <w:r>
              <w:rPr>
                <w:rFonts w:ascii="Calibri" w:hAnsi="Calibri"/>
                <w:sz w:val="20"/>
              </w:rPr>
              <w:t>Indoors</w:t>
            </w:r>
          </w:p>
        </w:tc>
        <w:tc>
          <w:tcPr>
            <w:tcW w:w="582" w:type="pct"/>
            <w:shd w:val="clear" w:color="auto" w:fill="auto"/>
            <w:noWrap/>
            <w:vAlign w:val="bottom"/>
            <w:hideMark/>
          </w:tcPr>
          <w:p w14:paraId="398E2DCC"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2 003</w:t>
            </w:r>
          </w:p>
        </w:tc>
        <w:tc>
          <w:tcPr>
            <w:tcW w:w="581" w:type="pct"/>
            <w:shd w:val="clear" w:color="auto" w:fill="auto"/>
            <w:noWrap/>
            <w:vAlign w:val="bottom"/>
            <w:hideMark/>
          </w:tcPr>
          <w:p w14:paraId="1E7FCCBE"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1 895</w:t>
            </w:r>
          </w:p>
        </w:tc>
        <w:tc>
          <w:tcPr>
            <w:tcW w:w="540" w:type="pct"/>
            <w:shd w:val="clear" w:color="auto" w:fill="auto"/>
            <w:noWrap/>
            <w:vAlign w:val="bottom"/>
            <w:hideMark/>
          </w:tcPr>
          <w:p w14:paraId="27DE6280"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2 860</w:t>
            </w:r>
          </w:p>
        </w:tc>
        <w:tc>
          <w:tcPr>
            <w:tcW w:w="507" w:type="pct"/>
            <w:shd w:val="clear" w:color="auto" w:fill="auto"/>
            <w:noWrap/>
            <w:vAlign w:val="bottom"/>
            <w:hideMark/>
          </w:tcPr>
          <w:p w14:paraId="19759B4C"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2 861</w:t>
            </w:r>
          </w:p>
        </w:tc>
        <w:tc>
          <w:tcPr>
            <w:tcW w:w="582" w:type="pct"/>
            <w:shd w:val="clear" w:color="auto" w:fill="auto"/>
            <w:noWrap/>
            <w:vAlign w:val="bottom"/>
            <w:hideMark/>
          </w:tcPr>
          <w:p w14:paraId="4FD3816F" w14:textId="77777777"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2 728</w:t>
            </w:r>
          </w:p>
        </w:tc>
        <w:tc>
          <w:tcPr>
            <w:tcW w:w="582" w:type="pct"/>
          </w:tcPr>
          <w:p w14:paraId="73B8D055" w14:textId="385AF8B9" w:rsidR="00833A7C" w:rsidRPr="0085391E" w:rsidRDefault="00833A7C" w:rsidP="00340EFA">
            <w:pPr>
              <w:spacing w:after="0" w:line="240" w:lineRule="auto"/>
              <w:jc w:val="right"/>
              <w:rPr>
                <w:rFonts w:ascii="Calibri" w:eastAsia="Times New Roman" w:hAnsi="Calibri" w:cs="Calibri"/>
                <w:sz w:val="20"/>
                <w:szCs w:val="20"/>
              </w:rPr>
            </w:pPr>
            <w:r>
              <w:rPr>
                <w:rFonts w:ascii="Calibri" w:hAnsi="Calibri"/>
                <w:sz w:val="20"/>
              </w:rPr>
              <w:t>3 228</w:t>
            </w:r>
          </w:p>
        </w:tc>
      </w:tr>
    </w:tbl>
    <w:p w14:paraId="67FCEC3D" w14:textId="77777777" w:rsidR="006647C9" w:rsidRPr="003F5157" w:rsidRDefault="006647C9" w:rsidP="006647C9">
      <w:pPr>
        <w:pStyle w:val="BodyText"/>
      </w:pPr>
    </w:p>
    <w:p w14:paraId="6CFFC40A" w14:textId="74E19B44" w:rsidR="006647C9" w:rsidRDefault="006647C9" w:rsidP="00ED2815">
      <w:pPr>
        <w:pStyle w:val="Rubrik4utannumrering"/>
      </w:pPr>
      <w:r>
        <w:t xml:space="preserve">Table 40(b) 6. Rape of a child, number of </w:t>
      </w:r>
      <w:r w:rsidR="002F0C5A">
        <w:t>person-based cleared processed offences</w:t>
      </w:r>
      <w:r>
        <w:t xml:space="preserve"> (of which prosecuted), 2015–2019. Source: Official </w:t>
      </w:r>
      <w:r w:rsidR="005D649A">
        <w:t xml:space="preserve">crime </w:t>
      </w:r>
      <w:r w:rsidR="00252544">
        <w:t>statistics,</w:t>
      </w:r>
      <w:r>
        <w:t xml:space="preserve"> the Swedish National Council for Crime Prevention.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26"/>
        <w:gridCol w:w="669"/>
        <w:gridCol w:w="670"/>
        <w:gridCol w:w="669"/>
        <w:gridCol w:w="670"/>
        <w:gridCol w:w="669"/>
        <w:gridCol w:w="670"/>
        <w:gridCol w:w="670"/>
        <w:gridCol w:w="669"/>
        <w:gridCol w:w="670"/>
        <w:gridCol w:w="669"/>
        <w:gridCol w:w="670"/>
        <w:gridCol w:w="669"/>
      </w:tblGrid>
      <w:tr w:rsidR="004D5454" w:rsidRPr="0085391E" w14:paraId="33252BAE" w14:textId="77777777" w:rsidTr="00D045B3">
        <w:trPr>
          <w:trHeight w:val="300"/>
        </w:trPr>
        <w:tc>
          <w:tcPr>
            <w:tcW w:w="566" w:type="pct"/>
            <w:shd w:val="clear" w:color="auto" w:fill="auto"/>
            <w:noWrap/>
            <w:vAlign w:val="bottom"/>
            <w:hideMark/>
          </w:tcPr>
          <w:p w14:paraId="75244CD8" w14:textId="77777777" w:rsidR="004D5454" w:rsidRPr="0085391E" w:rsidRDefault="004D5454" w:rsidP="00D045B3">
            <w:pPr>
              <w:spacing w:after="0" w:line="240" w:lineRule="auto"/>
              <w:rPr>
                <w:rFonts w:ascii="Calibri" w:eastAsia="Times New Roman" w:hAnsi="Calibri" w:cs="Calibri"/>
                <w:sz w:val="20"/>
                <w:szCs w:val="20"/>
                <w:lang w:eastAsia="sv-SE"/>
              </w:rPr>
            </w:pPr>
          </w:p>
        </w:tc>
        <w:tc>
          <w:tcPr>
            <w:tcW w:w="369" w:type="pct"/>
            <w:shd w:val="clear" w:color="auto" w:fill="auto"/>
            <w:noWrap/>
            <w:vAlign w:val="bottom"/>
            <w:hideMark/>
          </w:tcPr>
          <w:p w14:paraId="0CA4F20F" w14:textId="77777777" w:rsidR="004D5454" w:rsidRPr="0085391E" w:rsidRDefault="004D5454" w:rsidP="00D045B3">
            <w:pPr>
              <w:spacing w:after="0" w:line="240" w:lineRule="auto"/>
              <w:jc w:val="right"/>
              <w:rPr>
                <w:rFonts w:ascii="Calibri" w:eastAsia="Times New Roman" w:hAnsi="Calibri" w:cs="Calibri"/>
                <w:b/>
                <w:bCs/>
                <w:sz w:val="20"/>
                <w:szCs w:val="20"/>
              </w:rPr>
            </w:pPr>
            <w:r>
              <w:rPr>
                <w:rFonts w:ascii="Calibri" w:hAnsi="Calibri"/>
                <w:b/>
                <w:sz w:val="20"/>
              </w:rPr>
              <w:t>2015</w:t>
            </w:r>
          </w:p>
        </w:tc>
        <w:tc>
          <w:tcPr>
            <w:tcW w:w="370" w:type="pct"/>
            <w:shd w:val="clear" w:color="auto" w:fill="auto"/>
            <w:noWrap/>
            <w:vAlign w:val="bottom"/>
            <w:hideMark/>
          </w:tcPr>
          <w:p w14:paraId="2EE6D908" w14:textId="77777777" w:rsidR="004D5454" w:rsidRPr="0085391E" w:rsidRDefault="004D5454" w:rsidP="00D045B3">
            <w:pPr>
              <w:spacing w:after="0" w:line="240" w:lineRule="auto"/>
              <w:jc w:val="right"/>
              <w:rPr>
                <w:rFonts w:ascii="Calibri" w:eastAsia="Times New Roman" w:hAnsi="Calibri" w:cs="Calibri"/>
                <w:b/>
                <w:bCs/>
                <w:sz w:val="20"/>
                <w:szCs w:val="20"/>
                <w:lang w:eastAsia="sv-SE"/>
              </w:rPr>
            </w:pPr>
          </w:p>
        </w:tc>
        <w:tc>
          <w:tcPr>
            <w:tcW w:w="369" w:type="pct"/>
            <w:shd w:val="clear" w:color="auto" w:fill="auto"/>
            <w:noWrap/>
            <w:vAlign w:val="bottom"/>
            <w:hideMark/>
          </w:tcPr>
          <w:p w14:paraId="6920C87E" w14:textId="77777777" w:rsidR="004D5454" w:rsidRPr="0085391E" w:rsidRDefault="004D5454" w:rsidP="00D045B3">
            <w:pPr>
              <w:spacing w:after="0" w:line="240" w:lineRule="auto"/>
              <w:jc w:val="right"/>
              <w:rPr>
                <w:rFonts w:ascii="Calibri" w:eastAsia="Times New Roman" w:hAnsi="Calibri" w:cs="Calibri"/>
                <w:b/>
                <w:bCs/>
                <w:sz w:val="20"/>
                <w:szCs w:val="20"/>
              </w:rPr>
            </w:pPr>
            <w:r>
              <w:rPr>
                <w:rFonts w:ascii="Calibri" w:hAnsi="Calibri"/>
                <w:b/>
                <w:sz w:val="20"/>
              </w:rPr>
              <w:t>2016</w:t>
            </w:r>
          </w:p>
        </w:tc>
        <w:tc>
          <w:tcPr>
            <w:tcW w:w="370" w:type="pct"/>
            <w:shd w:val="clear" w:color="auto" w:fill="auto"/>
            <w:noWrap/>
            <w:vAlign w:val="bottom"/>
            <w:hideMark/>
          </w:tcPr>
          <w:p w14:paraId="29B879A5" w14:textId="77777777" w:rsidR="004D5454" w:rsidRPr="0085391E" w:rsidRDefault="004D5454" w:rsidP="00D045B3">
            <w:pPr>
              <w:spacing w:after="0" w:line="240" w:lineRule="auto"/>
              <w:jc w:val="right"/>
              <w:rPr>
                <w:rFonts w:ascii="Calibri" w:eastAsia="Times New Roman" w:hAnsi="Calibri" w:cs="Calibri"/>
                <w:b/>
                <w:bCs/>
                <w:sz w:val="20"/>
                <w:szCs w:val="20"/>
                <w:lang w:eastAsia="sv-SE"/>
              </w:rPr>
            </w:pPr>
          </w:p>
        </w:tc>
        <w:tc>
          <w:tcPr>
            <w:tcW w:w="369" w:type="pct"/>
            <w:shd w:val="clear" w:color="auto" w:fill="auto"/>
            <w:noWrap/>
            <w:vAlign w:val="bottom"/>
            <w:hideMark/>
          </w:tcPr>
          <w:p w14:paraId="251F69B0" w14:textId="77777777" w:rsidR="004D5454" w:rsidRPr="0085391E" w:rsidRDefault="004D5454" w:rsidP="00D045B3">
            <w:pPr>
              <w:spacing w:after="0" w:line="240" w:lineRule="auto"/>
              <w:jc w:val="right"/>
              <w:rPr>
                <w:rFonts w:ascii="Calibri" w:eastAsia="Times New Roman" w:hAnsi="Calibri" w:cs="Calibri"/>
                <w:b/>
                <w:bCs/>
                <w:sz w:val="20"/>
                <w:szCs w:val="20"/>
              </w:rPr>
            </w:pPr>
            <w:r>
              <w:rPr>
                <w:rFonts w:ascii="Calibri" w:hAnsi="Calibri"/>
                <w:b/>
                <w:sz w:val="20"/>
              </w:rPr>
              <w:t>2017</w:t>
            </w:r>
          </w:p>
        </w:tc>
        <w:tc>
          <w:tcPr>
            <w:tcW w:w="370" w:type="pct"/>
            <w:shd w:val="clear" w:color="auto" w:fill="auto"/>
            <w:noWrap/>
            <w:vAlign w:val="bottom"/>
            <w:hideMark/>
          </w:tcPr>
          <w:p w14:paraId="41264800" w14:textId="77777777" w:rsidR="004D5454" w:rsidRPr="0085391E" w:rsidRDefault="004D5454" w:rsidP="00D045B3">
            <w:pPr>
              <w:spacing w:after="0" w:line="240" w:lineRule="auto"/>
              <w:jc w:val="right"/>
              <w:rPr>
                <w:rFonts w:ascii="Calibri" w:eastAsia="Times New Roman" w:hAnsi="Calibri" w:cs="Calibri"/>
                <w:b/>
                <w:bCs/>
                <w:sz w:val="20"/>
                <w:szCs w:val="20"/>
                <w:lang w:eastAsia="sv-SE"/>
              </w:rPr>
            </w:pPr>
          </w:p>
        </w:tc>
        <w:tc>
          <w:tcPr>
            <w:tcW w:w="370" w:type="pct"/>
            <w:shd w:val="clear" w:color="auto" w:fill="auto"/>
            <w:noWrap/>
            <w:vAlign w:val="bottom"/>
            <w:hideMark/>
          </w:tcPr>
          <w:p w14:paraId="74A4F147" w14:textId="77777777" w:rsidR="004D5454" w:rsidRPr="0085391E" w:rsidRDefault="004D5454" w:rsidP="00D045B3">
            <w:pPr>
              <w:spacing w:after="0" w:line="240" w:lineRule="auto"/>
              <w:jc w:val="right"/>
              <w:rPr>
                <w:rFonts w:ascii="Calibri" w:eastAsia="Times New Roman" w:hAnsi="Calibri" w:cs="Calibri"/>
                <w:b/>
                <w:bCs/>
                <w:sz w:val="20"/>
                <w:szCs w:val="20"/>
              </w:rPr>
            </w:pPr>
            <w:r>
              <w:rPr>
                <w:rFonts w:ascii="Calibri" w:hAnsi="Calibri"/>
                <w:b/>
                <w:sz w:val="20"/>
              </w:rPr>
              <w:t>2018</w:t>
            </w:r>
          </w:p>
        </w:tc>
        <w:tc>
          <w:tcPr>
            <w:tcW w:w="369" w:type="pct"/>
            <w:shd w:val="clear" w:color="auto" w:fill="auto"/>
            <w:noWrap/>
            <w:vAlign w:val="bottom"/>
            <w:hideMark/>
          </w:tcPr>
          <w:p w14:paraId="76C9235B" w14:textId="77777777" w:rsidR="004D5454" w:rsidRPr="0085391E" w:rsidRDefault="004D5454" w:rsidP="00D045B3">
            <w:pPr>
              <w:spacing w:after="0" w:line="240" w:lineRule="auto"/>
              <w:jc w:val="right"/>
              <w:rPr>
                <w:rFonts w:ascii="Calibri" w:eastAsia="Times New Roman" w:hAnsi="Calibri" w:cs="Calibri"/>
                <w:b/>
                <w:bCs/>
                <w:sz w:val="20"/>
                <w:szCs w:val="20"/>
                <w:lang w:eastAsia="sv-SE"/>
              </w:rPr>
            </w:pPr>
          </w:p>
        </w:tc>
        <w:tc>
          <w:tcPr>
            <w:tcW w:w="370" w:type="pct"/>
            <w:shd w:val="clear" w:color="auto" w:fill="auto"/>
            <w:noWrap/>
            <w:vAlign w:val="bottom"/>
            <w:hideMark/>
          </w:tcPr>
          <w:p w14:paraId="1D5E4FEC" w14:textId="77777777" w:rsidR="004D5454" w:rsidRPr="0085391E" w:rsidRDefault="004D5454" w:rsidP="00D045B3">
            <w:pPr>
              <w:spacing w:after="0" w:line="240" w:lineRule="auto"/>
              <w:jc w:val="right"/>
              <w:rPr>
                <w:rFonts w:ascii="Calibri" w:eastAsia="Times New Roman" w:hAnsi="Calibri" w:cs="Calibri"/>
                <w:b/>
                <w:bCs/>
                <w:sz w:val="20"/>
                <w:szCs w:val="20"/>
              </w:rPr>
            </w:pPr>
            <w:r>
              <w:rPr>
                <w:rFonts w:ascii="Calibri" w:hAnsi="Calibri"/>
                <w:b/>
                <w:sz w:val="20"/>
              </w:rPr>
              <w:t>2019</w:t>
            </w:r>
          </w:p>
        </w:tc>
        <w:tc>
          <w:tcPr>
            <w:tcW w:w="369" w:type="pct"/>
            <w:shd w:val="clear" w:color="auto" w:fill="auto"/>
            <w:noWrap/>
            <w:vAlign w:val="bottom"/>
            <w:hideMark/>
          </w:tcPr>
          <w:p w14:paraId="462CDFEF" w14:textId="77777777" w:rsidR="004D5454" w:rsidRPr="0085391E" w:rsidRDefault="004D5454" w:rsidP="00D045B3">
            <w:pPr>
              <w:spacing w:after="0" w:line="240" w:lineRule="auto"/>
              <w:jc w:val="right"/>
              <w:rPr>
                <w:rFonts w:ascii="Calibri" w:eastAsia="Times New Roman" w:hAnsi="Calibri" w:cs="Calibri"/>
                <w:b/>
                <w:bCs/>
                <w:sz w:val="20"/>
                <w:szCs w:val="20"/>
                <w:lang w:eastAsia="sv-SE"/>
              </w:rPr>
            </w:pPr>
          </w:p>
        </w:tc>
        <w:tc>
          <w:tcPr>
            <w:tcW w:w="370" w:type="pct"/>
          </w:tcPr>
          <w:p w14:paraId="4297AD70" w14:textId="77777777" w:rsidR="004D5454" w:rsidRPr="0085391E" w:rsidRDefault="004D5454" w:rsidP="00D045B3">
            <w:pPr>
              <w:spacing w:after="0" w:line="240" w:lineRule="auto"/>
              <w:jc w:val="right"/>
              <w:rPr>
                <w:rFonts w:ascii="Calibri" w:eastAsia="Times New Roman" w:hAnsi="Calibri" w:cs="Calibri"/>
                <w:b/>
                <w:bCs/>
                <w:sz w:val="20"/>
                <w:szCs w:val="20"/>
              </w:rPr>
            </w:pPr>
            <w:r>
              <w:rPr>
                <w:rFonts w:ascii="Calibri" w:hAnsi="Calibri"/>
                <w:b/>
                <w:sz w:val="20"/>
              </w:rPr>
              <w:t>2020</w:t>
            </w:r>
          </w:p>
        </w:tc>
        <w:tc>
          <w:tcPr>
            <w:tcW w:w="370" w:type="pct"/>
          </w:tcPr>
          <w:p w14:paraId="4FE584D1" w14:textId="77777777" w:rsidR="004D5454" w:rsidRPr="0085391E" w:rsidRDefault="004D5454" w:rsidP="00D045B3">
            <w:pPr>
              <w:spacing w:after="0" w:line="240" w:lineRule="auto"/>
              <w:jc w:val="right"/>
              <w:rPr>
                <w:rFonts w:ascii="Calibri" w:eastAsia="Times New Roman" w:hAnsi="Calibri" w:cs="Calibri"/>
                <w:b/>
                <w:bCs/>
                <w:sz w:val="20"/>
                <w:szCs w:val="20"/>
                <w:lang w:eastAsia="sv-SE"/>
              </w:rPr>
            </w:pPr>
          </w:p>
        </w:tc>
      </w:tr>
      <w:tr w:rsidR="004D5454" w:rsidRPr="0085391E" w14:paraId="482DD8BA" w14:textId="77777777" w:rsidTr="004E65E7">
        <w:trPr>
          <w:trHeight w:val="580"/>
        </w:trPr>
        <w:tc>
          <w:tcPr>
            <w:tcW w:w="566" w:type="pct"/>
            <w:shd w:val="clear" w:color="auto" w:fill="auto"/>
            <w:noWrap/>
            <w:hideMark/>
          </w:tcPr>
          <w:p w14:paraId="34097F50" w14:textId="77777777" w:rsidR="004D5454" w:rsidRPr="0085391E" w:rsidRDefault="004D5454" w:rsidP="00D045B3">
            <w:pPr>
              <w:spacing w:after="0" w:line="240" w:lineRule="auto"/>
              <w:rPr>
                <w:rFonts w:ascii="Calibri" w:eastAsia="Times New Roman" w:hAnsi="Calibri" w:cs="Calibri"/>
                <w:sz w:val="20"/>
                <w:szCs w:val="20"/>
                <w:lang w:eastAsia="sv-SE"/>
              </w:rPr>
            </w:pPr>
          </w:p>
        </w:tc>
        <w:tc>
          <w:tcPr>
            <w:tcW w:w="369" w:type="pct"/>
            <w:shd w:val="clear" w:color="auto" w:fill="auto"/>
            <w:hideMark/>
          </w:tcPr>
          <w:p w14:paraId="6B65F661" w14:textId="77777777" w:rsidR="004D5454" w:rsidRPr="0085391E" w:rsidRDefault="004D5454" w:rsidP="00D045B3">
            <w:pPr>
              <w:spacing w:after="0" w:line="240" w:lineRule="auto"/>
              <w:rPr>
                <w:rFonts w:ascii="Calibri" w:eastAsia="Times New Roman" w:hAnsi="Calibri" w:cs="Calibri"/>
                <w:sz w:val="20"/>
                <w:szCs w:val="20"/>
              </w:rPr>
            </w:pPr>
            <w:r>
              <w:rPr>
                <w:rFonts w:ascii="Calibri" w:hAnsi="Calibri"/>
                <w:sz w:val="20"/>
              </w:rPr>
              <w:t>Clearances</w:t>
            </w:r>
          </w:p>
        </w:tc>
        <w:tc>
          <w:tcPr>
            <w:tcW w:w="370" w:type="pct"/>
            <w:shd w:val="clear" w:color="auto" w:fill="auto"/>
            <w:hideMark/>
          </w:tcPr>
          <w:p w14:paraId="41A9CAAB" w14:textId="77777777" w:rsidR="004D5454" w:rsidRPr="0085391E" w:rsidRDefault="004D5454" w:rsidP="00D045B3">
            <w:pPr>
              <w:spacing w:after="0" w:line="240" w:lineRule="auto"/>
              <w:rPr>
                <w:rFonts w:ascii="Calibri" w:eastAsia="Times New Roman" w:hAnsi="Calibri" w:cs="Calibri"/>
                <w:sz w:val="20"/>
                <w:szCs w:val="20"/>
              </w:rPr>
            </w:pPr>
            <w:r>
              <w:rPr>
                <w:rFonts w:ascii="Calibri" w:hAnsi="Calibri"/>
                <w:sz w:val="20"/>
              </w:rPr>
              <w:t>Of which pros.</w:t>
            </w:r>
          </w:p>
        </w:tc>
        <w:tc>
          <w:tcPr>
            <w:tcW w:w="369" w:type="pct"/>
            <w:shd w:val="clear" w:color="auto" w:fill="auto"/>
            <w:hideMark/>
          </w:tcPr>
          <w:p w14:paraId="29D0DD76" w14:textId="77777777" w:rsidR="004D5454" w:rsidRPr="0085391E" w:rsidRDefault="004D5454" w:rsidP="00D045B3">
            <w:pPr>
              <w:spacing w:after="0" w:line="240" w:lineRule="auto"/>
              <w:rPr>
                <w:rFonts w:ascii="Calibri" w:eastAsia="Times New Roman" w:hAnsi="Calibri" w:cs="Calibri"/>
                <w:sz w:val="20"/>
                <w:szCs w:val="20"/>
              </w:rPr>
            </w:pPr>
            <w:r>
              <w:rPr>
                <w:rFonts w:ascii="Calibri" w:hAnsi="Calibri"/>
                <w:sz w:val="20"/>
              </w:rPr>
              <w:t>Clearances</w:t>
            </w:r>
          </w:p>
        </w:tc>
        <w:tc>
          <w:tcPr>
            <w:tcW w:w="370" w:type="pct"/>
            <w:shd w:val="clear" w:color="auto" w:fill="auto"/>
            <w:hideMark/>
          </w:tcPr>
          <w:p w14:paraId="4CCCBB74" w14:textId="77777777" w:rsidR="004D5454" w:rsidRPr="0085391E" w:rsidRDefault="004D5454" w:rsidP="00D045B3">
            <w:pPr>
              <w:spacing w:after="0" w:line="240" w:lineRule="auto"/>
              <w:rPr>
                <w:rFonts w:ascii="Calibri" w:eastAsia="Times New Roman" w:hAnsi="Calibri" w:cs="Calibri"/>
                <w:sz w:val="20"/>
                <w:szCs w:val="20"/>
              </w:rPr>
            </w:pPr>
            <w:r>
              <w:rPr>
                <w:rFonts w:ascii="Calibri" w:hAnsi="Calibri"/>
                <w:sz w:val="20"/>
              </w:rPr>
              <w:t>Of which pros.</w:t>
            </w:r>
          </w:p>
        </w:tc>
        <w:tc>
          <w:tcPr>
            <w:tcW w:w="369" w:type="pct"/>
            <w:shd w:val="clear" w:color="auto" w:fill="auto"/>
            <w:hideMark/>
          </w:tcPr>
          <w:p w14:paraId="654024D5" w14:textId="77777777" w:rsidR="004D5454" w:rsidRPr="0085391E" w:rsidRDefault="004D5454" w:rsidP="00D045B3">
            <w:pPr>
              <w:spacing w:after="0" w:line="240" w:lineRule="auto"/>
              <w:rPr>
                <w:rFonts w:ascii="Calibri" w:eastAsia="Times New Roman" w:hAnsi="Calibri" w:cs="Calibri"/>
                <w:sz w:val="20"/>
                <w:szCs w:val="20"/>
              </w:rPr>
            </w:pPr>
            <w:r>
              <w:rPr>
                <w:rFonts w:ascii="Calibri" w:hAnsi="Calibri"/>
                <w:sz w:val="20"/>
              </w:rPr>
              <w:t>Clearances</w:t>
            </w:r>
          </w:p>
        </w:tc>
        <w:tc>
          <w:tcPr>
            <w:tcW w:w="370" w:type="pct"/>
            <w:shd w:val="clear" w:color="auto" w:fill="auto"/>
            <w:hideMark/>
          </w:tcPr>
          <w:p w14:paraId="68D1FB75" w14:textId="77777777" w:rsidR="004D5454" w:rsidRPr="0085391E" w:rsidRDefault="004D5454" w:rsidP="00D045B3">
            <w:pPr>
              <w:spacing w:after="0" w:line="240" w:lineRule="auto"/>
              <w:rPr>
                <w:rFonts w:ascii="Calibri" w:eastAsia="Times New Roman" w:hAnsi="Calibri" w:cs="Calibri"/>
                <w:sz w:val="20"/>
                <w:szCs w:val="20"/>
              </w:rPr>
            </w:pPr>
            <w:r>
              <w:rPr>
                <w:rFonts w:ascii="Calibri" w:hAnsi="Calibri"/>
                <w:sz w:val="20"/>
              </w:rPr>
              <w:t>Of which pros.</w:t>
            </w:r>
          </w:p>
        </w:tc>
        <w:tc>
          <w:tcPr>
            <w:tcW w:w="370" w:type="pct"/>
            <w:shd w:val="clear" w:color="auto" w:fill="auto"/>
            <w:hideMark/>
          </w:tcPr>
          <w:p w14:paraId="5AA8AFEA" w14:textId="77777777" w:rsidR="004D5454" w:rsidRPr="0085391E" w:rsidRDefault="004D5454" w:rsidP="00D045B3">
            <w:pPr>
              <w:spacing w:after="0" w:line="240" w:lineRule="auto"/>
              <w:rPr>
                <w:rFonts w:ascii="Calibri" w:eastAsia="Times New Roman" w:hAnsi="Calibri" w:cs="Calibri"/>
                <w:sz w:val="20"/>
                <w:szCs w:val="20"/>
              </w:rPr>
            </w:pPr>
            <w:r>
              <w:rPr>
                <w:rFonts w:ascii="Calibri" w:hAnsi="Calibri"/>
                <w:sz w:val="20"/>
              </w:rPr>
              <w:t>Clearances</w:t>
            </w:r>
          </w:p>
        </w:tc>
        <w:tc>
          <w:tcPr>
            <w:tcW w:w="369" w:type="pct"/>
            <w:shd w:val="clear" w:color="auto" w:fill="auto"/>
            <w:hideMark/>
          </w:tcPr>
          <w:p w14:paraId="147179E1" w14:textId="77777777" w:rsidR="004D5454" w:rsidRPr="0085391E" w:rsidRDefault="004D5454" w:rsidP="00D045B3">
            <w:pPr>
              <w:spacing w:after="0" w:line="240" w:lineRule="auto"/>
              <w:rPr>
                <w:rFonts w:ascii="Calibri" w:eastAsia="Times New Roman" w:hAnsi="Calibri" w:cs="Calibri"/>
                <w:sz w:val="20"/>
                <w:szCs w:val="20"/>
              </w:rPr>
            </w:pPr>
            <w:r>
              <w:rPr>
                <w:rFonts w:ascii="Calibri" w:hAnsi="Calibri"/>
                <w:sz w:val="20"/>
              </w:rPr>
              <w:t>Of which pros.</w:t>
            </w:r>
          </w:p>
        </w:tc>
        <w:tc>
          <w:tcPr>
            <w:tcW w:w="370" w:type="pct"/>
            <w:shd w:val="clear" w:color="auto" w:fill="auto"/>
            <w:hideMark/>
          </w:tcPr>
          <w:p w14:paraId="605D665B" w14:textId="77777777" w:rsidR="004D5454" w:rsidRPr="0085391E" w:rsidRDefault="004D5454" w:rsidP="00D045B3">
            <w:pPr>
              <w:spacing w:after="0" w:line="240" w:lineRule="auto"/>
              <w:rPr>
                <w:rFonts w:ascii="Calibri" w:eastAsia="Times New Roman" w:hAnsi="Calibri" w:cs="Calibri"/>
                <w:sz w:val="20"/>
                <w:szCs w:val="20"/>
              </w:rPr>
            </w:pPr>
            <w:r>
              <w:rPr>
                <w:rFonts w:ascii="Calibri" w:hAnsi="Calibri"/>
                <w:sz w:val="20"/>
              </w:rPr>
              <w:t>Clearances</w:t>
            </w:r>
          </w:p>
        </w:tc>
        <w:tc>
          <w:tcPr>
            <w:tcW w:w="369" w:type="pct"/>
            <w:shd w:val="clear" w:color="auto" w:fill="auto"/>
            <w:hideMark/>
          </w:tcPr>
          <w:p w14:paraId="7A2CA50B" w14:textId="77777777" w:rsidR="004D5454" w:rsidRPr="0085391E" w:rsidRDefault="004D5454" w:rsidP="00D045B3">
            <w:pPr>
              <w:spacing w:after="0" w:line="240" w:lineRule="auto"/>
              <w:rPr>
                <w:rFonts w:ascii="Calibri" w:eastAsia="Times New Roman" w:hAnsi="Calibri" w:cs="Calibri"/>
                <w:sz w:val="20"/>
                <w:szCs w:val="20"/>
              </w:rPr>
            </w:pPr>
            <w:r>
              <w:rPr>
                <w:rFonts w:ascii="Calibri" w:hAnsi="Calibri"/>
                <w:sz w:val="20"/>
              </w:rPr>
              <w:t>Of which pros.</w:t>
            </w:r>
          </w:p>
        </w:tc>
        <w:tc>
          <w:tcPr>
            <w:tcW w:w="370" w:type="pct"/>
          </w:tcPr>
          <w:p w14:paraId="1DC49E18" w14:textId="77777777" w:rsidR="004D5454" w:rsidRPr="0085391E" w:rsidRDefault="004D5454" w:rsidP="00D045B3">
            <w:pPr>
              <w:spacing w:after="0" w:line="240" w:lineRule="auto"/>
              <w:ind w:hanging="143"/>
              <w:rPr>
                <w:rFonts w:ascii="Calibri" w:eastAsia="Times New Roman" w:hAnsi="Calibri" w:cs="Calibri"/>
                <w:sz w:val="20"/>
                <w:szCs w:val="20"/>
              </w:rPr>
            </w:pPr>
            <w:r>
              <w:rPr>
                <w:rFonts w:ascii="Calibri" w:hAnsi="Calibri"/>
                <w:sz w:val="20"/>
              </w:rPr>
              <w:t>Clearances</w:t>
            </w:r>
          </w:p>
        </w:tc>
        <w:tc>
          <w:tcPr>
            <w:tcW w:w="370" w:type="pct"/>
          </w:tcPr>
          <w:p w14:paraId="1AF1C561" w14:textId="77777777" w:rsidR="004D5454" w:rsidRPr="0085391E" w:rsidRDefault="004D5454" w:rsidP="00D045B3">
            <w:pPr>
              <w:spacing w:after="0" w:line="240" w:lineRule="auto"/>
              <w:rPr>
                <w:rFonts w:ascii="Calibri" w:eastAsia="Times New Roman" w:hAnsi="Calibri" w:cs="Calibri"/>
                <w:sz w:val="20"/>
                <w:szCs w:val="20"/>
              </w:rPr>
            </w:pPr>
            <w:r>
              <w:rPr>
                <w:rFonts w:ascii="Calibri" w:hAnsi="Calibri"/>
                <w:sz w:val="20"/>
              </w:rPr>
              <w:t>Of which pros.</w:t>
            </w:r>
          </w:p>
        </w:tc>
      </w:tr>
      <w:tr w:rsidR="004D5454" w:rsidRPr="0085391E" w14:paraId="212776BC" w14:textId="77777777" w:rsidTr="00D045B3">
        <w:trPr>
          <w:trHeight w:val="300"/>
        </w:trPr>
        <w:tc>
          <w:tcPr>
            <w:tcW w:w="566" w:type="pct"/>
            <w:shd w:val="clear" w:color="auto" w:fill="auto"/>
            <w:noWrap/>
            <w:vAlign w:val="bottom"/>
            <w:hideMark/>
          </w:tcPr>
          <w:p w14:paraId="21E04425" w14:textId="6FE70F1A" w:rsidR="004D5454" w:rsidRPr="0085391E" w:rsidRDefault="004D5454" w:rsidP="00D045B3">
            <w:pPr>
              <w:spacing w:after="0" w:line="240" w:lineRule="auto"/>
              <w:rPr>
                <w:rFonts w:ascii="Calibri" w:eastAsia="Times New Roman" w:hAnsi="Calibri" w:cs="Calibri"/>
                <w:sz w:val="20"/>
                <w:szCs w:val="20"/>
              </w:rPr>
            </w:pPr>
            <w:r>
              <w:rPr>
                <w:rFonts w:ascii="Calibri" w:hAnsi="Calibri"/>
                <w:sz w:val="20"/>
              </w:rPr>
              <w:t>Total</w:t>
            </w:r>
          </w:p>
        </w:tc>
        <w:tc>
          <w:tcPr>
            <w:tcW w:w="369" w:type="pct"/>
            <w:shd w:val="clear" w:color="auto" w:fill="auto"/>
            <w:noWrap/>
            <w:vAlign w:val="bottom"/>
            <w:hideMark/>
          </w:tcPr>
          <w:p w14:paraId="33A2FA7C"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568</w:t>
            </w:r>
          </w:p>
        </w:tc>
        <w:tc>
          <w:tcPr>
            <w:tcW w:w="370" w:type="pct"/>
            <w:shd w:val="clear" w:color="auto" w:fill="auto"/>
            <w:noWrap/>
            <w:vAlign w:val="bottom"/>
            <w:hideMark/>
          </w:tcPr>
          <w:p w14:paraId="0E7045FC"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568</w:t>
            </w:r>
          </w:p>
        </w:tc>
        <w:tc>
          <w:tcPr>
            <w:tcW w:w="369" w:type="pct"/>
            <w:shd w:val="clear" w:color="auto" w:fill="auto"/>
            <w:noWrap/>
            <w:vAlign w:val="bottom"/>
            <w:hideMark/>
          </w:tcPr>
          <w:p w14:paraId="04398D59"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476</w:t>
            </w:r>
          </w:p>
        </w:tc>
        <w:tc>
          <w:tcPr>
            <w:tcW w:w="370" w:type="pct"/>
            <w:shd w:val="clear" w:color="auto" w:fill="auto"/>
            <w:noWrap/>
            <w:vAlign w:val="bottom"/>
            <w:hideMark/>
          </w:tcPr>
          <w:p w14:paraId="2EF036AC"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476</w:t>
            </w:r>
          </w:p>
        </w:tc>
        <w:tc>
          <w:tcPr>
            <w:tcW w:w="369" w:type="pct"/>
            <w:shd w:val="clear" w:color="auto" w:fill="auto"/>
            <w:noWrap/>
            <w:vAlign w:val="bottom"/>
            <w:hideMark/>
          </w:tcPr>
          <w:p w14:paraId="506E25D2"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566</w:t>
            </w:r>
          </w:p>
        </w:tc>
        <w:tc>
          <w:tcPr>
            <w:tcW w:w="370" w:type="pct"/>
            <w:shd w:val="clear" w:color="auto" w:fill="auto"/>
            <w:noWrap/>
            <w:vAlign w:val="bottom"/>
            <w:hideMark/>
          </w:tcPr>
          <w:p w14:paraId="2CADD21E"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566</w:t>
            </w:r>
          </w:p>
        </w:tc>
        <w:tc>
          <w:tcPr>
            <w:tcW w:w="370" w:type="pct"/>
            <w:shd w:val="clear" w:color="auto" w:fill="auto"/>
            <w:noWrap/>
            <w:vAlign w:val="bottom"/>
            <w:hideMark/>
          </w:tcPr>
          <w:p w14:paraId="236280CC"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981</w:t>
            </w:r>
          </w:p>
        </w:tc>
        <w:tc>
          <w:tcPr>
            <w:tcW w:w="369" w:type="pct"/>
            <w:shd w:val="clear" w:color="auto" w:fill="auto"/>
            <w:noWrap/>
            <w:vAlign w:val="bottom"/>
            <w:hideMark/>
          </w:tcPr>
          <w:p w14:paraId="14F3D8EB"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981</w:t>
            </w:r>
          </w:p>
        </w:tc>
        <w:tc>
          <w:tcPr>
            <w:tcW w:w="370" w:type="pct"/>
            <w:shd w:val="clear" w:color="auto" w:fill="auto"/>
            <w:noWrap/>
            <w:vAlign w:val="bottom"/>
            <w:hideMark/>
          </w:tcPr>
          <w:p w14:paraId="69D57BCC"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679</w:t>
            </w:r>
          </w:p>
        </w:tc>
        <w:tc>
          <w:tcPr>
            <w:tcW w:w="369" w:type="pct"/>
            <w:shd w:val="clear" w:color="auto" w:fill="auto"/>
            <w:noWrap/>
            <w:vAlign w:val="bottom"/>
            <w:hideMark/>
          </w:tcPr>
          <w:p w14:paraId="3DFB2570"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679</w:t>
            </w:r>
          </w:p>
        </w:tc>
        <w:tc>
          <w:tcPr>
            <w:tcW w:w="370" w:type="pct"/>
          </w:tcPr>
          <w:p w14:paraId="66D81BD7"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 xml:space="preserve">      1 000</w:t>
            </w:r>
          </w:p>
        </w:tc>
        <w:tc>
          <w:tcPr>
            <w:tcW w:w="370" w:type="pct"/>
            <w:vAlign w:val="bottom"/>
          </w:tcPr>
          <w:p w14:paraId="0BB1055D"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1 000</w:t>
            </w:r>
          </w:p>
        </w:tc>
      </w:tr>
      <w:tr w:rsidR="004D5454" w:rsidRPr="0085391E" w14:paraId="66D67055" w14:textId="77777777" w:rsidTr="00D045B3">
        <w:trPr>
          <w:trHeight w:val="300"/>
        </w:trPr>
        <w:tc>
          <w:tcPr>
            <w:tcW w:w="566" w:type="pct"/>
            <w:shd w:val="clear" w:color="auto" w:fill="auto"/>
            <w:noWrap/>
            <w:vAlign w:val="bottom"/>
            <w:hideMark/>
          </w:tcPr>
          <w:p w14:paraId="0202DBBF" w14:textId="77777777" w:rsidR="004D5454" w:rsidRPr="0085391E" w:rsidRDefault="004D5454" w:rsidP="00D045B3">
            <w:pPr>
              <w:spacing w:after="0" w:line="240" w:lineRule="auto"/>
              <w:rPr>
                <w:rFonts w:ascii="Calibri" w:eastAsia="Times New Roman" w:hAnsi="Calibri" w:cs="Calibri"/>
                <w:sz w:val="20"/>
                <w:szCs w:val="20"/>
              </w:rPr>
            </w:pPr>
            <w:r>
              <w:rPr>
                <w:rFonts w:ascii="Calibri" w:hAnsi="Calibri"/>
                <w:sz w:val="20"/>
              </w:rPr>
              <w:t>of which girls</w:t>
            </w:r>
          </w:p>
        </w:tc>
        <w:tc>
          <w:tcPr>
            <w:tcW w:w="369" w:type="pct"/>
            <w:shd w:val="clear" w:color="auto" w:fill="auto"/>
            <w:noWrap/>
            <w:vAlign w:val="bottom"/>
            <w:hideMark/>
          </w:tcPr>
          <w:p w14:paraId="42B4F2DF"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502</w:t>
            </w:r>
          </w:p>
        </w:tc>
        <w:tc>
          <w:tcPr>
            <w:tcW w:w="370" w:type="pct"/>
            <w:shd w:val="clear" w:color="auto" w:fill="auto"/>
            <w:noWrap/>
            <w:vAlign w:val="bottom"/>
            <w:hideMark/>
          </w:tcPr>
          <w:p w14:paraId="32D62F9A"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502</w:t>
            </w:r>
          </w:p>
        </w:tc>
        <w:tc>
          <w:tcPr>
            <w:tcW w:w="369" w:type="pct"/>
            <w:shd w:val="clear" w:color="auto" w:fill="auto"/>
            <w:noWrap/>
            <w:vAlign w:val="bottom"/>
            <w:hideMark/>
          </w:tcPr>
          <w:p w14:paraId="5DED0893"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418</w:t>
            </w:r>
          </w:p>
        </w:tc>
        <w:tc>
          <w:tcPr>
            <w:tcW w:w="370" w:type="pct"/>
            <w:shd w:val="clear" w:color="auto" w:fill="auto"/>
            <w:noWrap/>
            <w:vAlign w:val="bottom"/>
            <w:hideMark/>
          </w:tcPr>
          <w:p w14:paraId="696EE33D"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418</w:t>
            </w:r>
          </w:p>
        </w:tc>
        <w:tc>
          <w:tcPr>
            <w:tcW w:w="369" w:type="pct"/>
            <w:shd w:val="clear" w:color="auto" w:fill="auto"/>
            <w:noWrap/>
            <w:vAlign w:val="bottom"/>
            <w:hideMark/>
          </w:tcPr>
          <w:p w14:paraId="5E109451"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518</w:t>
            </w:r>
          </w:p>
        </w:tc>
        <w:tc>
          <w:tcPr>
            <w:tcW w:w="370" w:type="pct"/>
            <w:shd w:val="clear" w:color="auto" w:fill="auto"/>
            <w:noWrap/>
            <w:vAlign w:val="bottom"/>
            <w:hideMark/>
          </w:tcPr>
          <w:p w14:paraId="3D16DC9D"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518</w:t>
            </w:r>
          </w:p>
        </w:tc>
        <w:tc>
          <w:tcPr>
            <w:tcW w:w="370" w:type="pct"/>
            <w:shd w:val="clear" w:color="auto" w:fill="auto"/>
            <w:noWrap/>
            <w:vAlign w:val="bottom"/>
            <w:hideMark/>
          </w:tcPr>
          <w:p w14:paraId="311A502C"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944</w:t>
            </w:r>
          </w:p>
        </w:tc>
        <w:tc>
          <w:tcPr>
            <w:tcW w:w="369" w:type="pct"/>
            <w:shd w:val="clear" w:color="auto" w:fill="auto"/>
            <w:noWrap/>
            <w:vAlign w:val="bottom"/>
            <w:hideMark/>
          </w:tcPr>
          <w:p w14:paraId="5982795B"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944</w:t>
            </w:r>
          </w:p>
        </w:tc>
        <w:tc>
          <w:tcPr>
            <w:tcW w:w="370" w:type="pct"/>
            <w:shd w:val="clear" w:color="auto" w:fill="auto"/>
            <w:noWrap/>
            <w:vAlign w:val="bottom"/>
            <w:hideMark/>
          </w:tcPr>
          <w:p w14:paraId="7D767BEF"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590</w:t>
            </w:r>
          </w:p>
        </w:tc>
        <w:tc>
          <w:tcPr>
            <w:tcW w:w="369" w:type="pct"/>
            <w:shd w:val="clear" w:color="auto" w:fill="auto"/>
            <w:noWrap/>
            <w:vAlign w:val="bottom"/>
            <w:hideMark/>
          </w:tcPr>
          <w:p w14:paraId="457D84E6"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590</w:t>
            </w:r>
          </w:p>
        </w:tc>
        <w:tc>
          <w:tcPr>
            <w:tcW w:w="370" w:type="pct"/>
          </w:tcPr>
          <w:p w14:paraId="7B6035CE" w14:textId="77777777" w:rsidR="004D5454" w:rsidRDefault="004D5454" w:rsidP="00D045B3">
            <w:pPr>
              <w:spacing w:after="0" w:line="240" w:lineRule="auto"/>
              <w:jc w:val="right"/>
              <w:rPr>
                <w:rFonts w:ascii="Calibri" w:hAnsi="Calibri"/>
                <w:sz w:val="20"/>
              </w:rPr>
            </w:pPr>
          </w:p>
          <w:p w14:paraId="34FD2044"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930</w:t>
            </w:r>
          </w:p>
        </w:tc>
        <w:tc>
          <w:tcPr>
            <w:tcW w:w="370" w:type="pct"/>
          </w:tcPr>
          <w:p w14:paraId="6DCB9110" w14:textId="77777777" w:rsidR="004D5454" w:rsidRDefault="004D5454" w:rsidP="00D045B3">
            <w:pPr>
              <w:spacing w:after="0" w:line="240" w:lineRule="auto"/>
              <w:jc w:val="right"/>
              <w:rPr>
                <w:rFonts w:ascii="Calibri" w:hAnsi="Calibri"/>
                <w:sz w:val="20"/>
              </w:rPr>
            </w:pPr>
          </w:p>
          <w:p w14:paraId="35891424"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930</w:t>
            </w:r>
          </w:p>
        </w:tc>
      </w:tr>
      <w:tr w:rsidR="004D5454" w:rsidRPr="0085391E" w14:paraId="0E0DCEE5" w14:textId="77777777" w:rsidTr="00D045B3">
        <w:trPr>
          <w:trHeight w:val="300"/>
        </w:trPr>
        <w:tc>
          <w:tcPr>
            <w:tcW w:w="566" w:type="pct"/>
            <w:shd w:val="clear" w:color="auto" w:fill="auto"/>
            <w:noWrap/>
            <w:vAlign w:val="bottom"/>
            <w:hideMark/>
          </w:tcPr>
          <w:p w14:paraId="4BA0631E" w14:textId="77777777" w:rsidR="004D5454" w:rsidRPr="0085391E" w:rsidRDefault="004D5454" w:rsidP="00D045B3">
            <w:pPr>
              <w:spacing w:after="0" w:line="240" w:lineRule="auto"/>
              <w:rPr>
                <w:rFonts w:ascii="Calibri" w:eastAsia="Times New Roman" w:hAnsi="Calibri" w:cs="Calibri"/>
                <w:sz w:val="20"/>
                <w:szCs w:val="20"/>
              </w:rPr>
            </w:pPr>
            <w:r>
              <w:rPr>
                <w:rFonts w:ascii="Calibri" w:hAnsi="Calibri"/>
                <w:sz w:val="20"/>
              </w:rPr>
              <w:t>of which boys</w:t>
            </w:r>
          </w:p>
        </w:tc>
        <w:tc>
          <w:tcPr>
            <w:tcW w:w="369" w:type="pct"/>
            <w:shd w:val="clear" w:color="auto" w:fill="auto"/>
            <w:noWrap/>
            <w:vAlign w:val="bottom"/>
            <w:hideMark/>
          </w:tcPr>
          <w:p w14:paraId="63074180"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66</w:t>
            </w:r>
          </w:p>
        </w:tc>
        <w:tc>
          <w:tcPr>
            <w:tcW w:w="370" w:type="pct"/>
            <w:shd w:val="clear" w:color="auto" w:fill="auto"/>
            <w:noWrap/>
            <w:vAlign w:val="bottom"/>
            <w:hideMark/>
          </w:tcPr>
          <w:p w14:paraId="2868AFE8"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66</w:t>
            </w:r>
          </w:p>
        </w:tc>
        <w:tc>
          <w:tcPr>
            <w:tcW w:w="369" w:type="pct"/>
            <w:shd w:val="clear" w:color="auto" w:fill="auto"/>
            <w:noWrap/>
            <w:vAlign w:val="bottom"/>
            <w:hideMark/>
          </w:tcPr>
          <w:p w14:paraId="53311A0B"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58</w:t>
            </w:r>
          </w:p>
        </w:tc>
        <w:tc>
          <w:tcPr>
            <w:tcW w:w="370" w:type="pct"/>
            <w:shd w:val="clear" w:color="auto" w:fill="auto"/>
            <w:noWrap/>
            <w:vAlign w:val="bottom"/>
            <w:hideMark/>
          </w:tcPr>
          <w:p w14:paraId="1DC0EBC5"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58</w:t>
            </w:r>
          </w:p>
        </w:tc>
        <w:tc>
          <w:tcPr>
            <w:tcW w:w="369" w:type="pct"/>
            <w:shd w:val="clear" w:color="auto" w:fill="auto"/>
            <w:noWrap/>
            <w:vAlign w:val="bottom"/>
            <w:hideMark/>
          </w:tcPr>
          <w:p w14:paraId="0D219AE5"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48</w:t>
            </w:r>
          </w:p>
        </w:tc>
        <w:tc>
          <w:tcPr>
            <w:tcW w:w="370" w:type="pct"/>
            <w:shd w:val="clear" w:color="auto" w:fill="auto"/>
            <w:noWrap/>
            <w:vAlign w:val="bottom"/>
            <w:hideMark/>
          </w:tcPr>
          <w:p w14:paraId="5D3FEAC1"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48</w:t>
            </w:r>
          </w:p>
        </w:tc>
        <w:tc>
          <w:tcPr>
            <w:tcW w:w="370" w:type="pct"/>
            <w:shd w:val="clear" w:color="auto" w:fill="auto"/>
            <w:noWrap/>
            <w:vAlign w:val="bottom"/>
            <w:hideMark/>
          </w:tcPr>
          <w:p w14:paraId="781DC45A"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37</w:t>
            </w:r>
          </w:p>
        </w:tc>
        <w:tc>
          <w:tcPr>
            <w:tcW w:w="369" w:type="pct"/>
            <w:shd w:val="clear" w:color="auto" w:fill="auto"/>
            <w:noWrap/>
            <w:vAlign w:val="bottom"/>
            <w:hideMark/>
          </w:tcPr>
          <w:p w14:paraId="2902B386"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37</w:t>
            </w:r>
          </w:p>
        </w:tc>
        <w:tc>
          <w:tcPr>
            <w:tcW w:w="370" w:type="pct"/>
            <w:shd w:val="clear" w:color="auto" w:fill="auto"/>
            <w:noWrap/>
            <w:vAlign w:val="bottom"/>
            <w:hideMark/>
          </w:tcPr>
          <w:p w14:paraId="67ADD4D9"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89</w:t>
            </w:r>
          </w:p>
        </w:tc>
        <w:tc>
          <w:tcPr>
            <w:tcW w:w="369" w:type="pct"/>
            <w:shd w:val="clear" w:color="auto" w:fill="auto"/>
            <w:noWrap/>
            <w:vAlign w:val="bottom"/>
            <w:hideMark/>
          </w:tcPr>
          <w:p w14:paraId="12CB7961"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89</w:t>
            </w:r>
          </w:p>
        </w:tc>
        <w:tc>
          <w:tcPr>
            <w:tcW w:w="370" w:type="pct"/>
          </w:tcPr>
          <w:p w14:paraId="22FC2AF9" w14:textId="77777777" w:rsidR="004D5454" w:rsidRDefault="004D5454" w:rsidP="00D045B3">
            <w:pPr>
              <w:spacing w:after="0" w:line="240" w:lineRule="auto"/>
              <w:jc w:val="right"/>
              <w:rPr>
                <w:rFonts w:ascii="Calibri" w:hAnsi="Calibri"/>
                <w:sz w:val="20"/>
              </w:rPr>
            </w:pPr>
          </w:p>
          <w:p w14:paraId="3F0956CB"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70</w:t>
            </w:r>
          </w:p>
        </w:tc>
        <w:tc>
          <w:tcPr>
            <w:tcW w:w="370" w:type="pct"/>
          </w:tcPr>
          <w:p w14:paraId="64537665" w14:textId="77777777" w:rsidR="004D5454" w:rsidRDefault="004D5454" w:rsidP="00D045B3">
            <w:pPr>
              <w:spacing w:after="0" w:line="240" w:lineRule="auto"/>
              <w:jc w:val="right"/>
              <w:rPr>
                <w:rFonts w:ascii="Calibri" w:hAnsi="Calibri"/>
                <w:sz w:val="20"/>
              </w:rPr>
            </w:pPr>
          </w:p>
          <w:p w14:paraId="70F1F9EC"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70</w:t>
            </w:r>
          </w:p>
        </w:tc>
      </w:tr>
      <w:tr w:rsidR="004D5454" w:rsidRPr="0085391E" w14:paraId="0481C863" w14:textId="77777777" w:rsidTr="00D045B3">
        <w:trPr>
          <w:trHeight w:val="300"/>
        </w:trPr>
        <w:tc>
          <w:tcPr>
            <w:tcW w:w="566" w:type="pct"/>
            <w:shd w:val="clear" w:color="auto" w:fill="auto"/>
            <w:noWrap/>
            <w:vAlign w:val="bottom"/>
            <w:hideMark/>
          </w:tcPr>
          <w:p w14:paraId="42C6D9EB" w14:textId="77777777" w:rsidR="004D5454" w:rsidRPr="0085391E" w:rsidRDefault="004D5454" w:rsidP="00D045B3">
            <w:pPr>
              <w:spacing w:after="0" w:line="240" w:lineRule="auto"/>
              <w:rPr>
                <w:rFonts w:ascii="Calibri" w:eastAsia="Times New Roman" w:hAnsi="Calibri" w:cs="Calibri"/>
                <w:sz w:val="20"/>
                <w:szCs w:val="20"/>
              </w:rPr>
            </w:pPr>
            <w:r>
              <w:rPr>
                <w:rFonts w:ascii="Calibri" w:hAnsi="Calibri"/>
                <w:sz w:val="20"/>
              </w:rPr>
              <w:t xml:space="preserve">Under 15 </w:t>
            </w:r>
          </w:p>
        </w:tc>
        <w:tc>
          <w:tcPr>
            <w:tcW w:w="369" w:type="pct"/>
            <w:shd w:val="clear" w:color="auto" w:fill="auto"/>
            <w:noWrap/>
            <w:vAlign w:val="bottom"/>
            <w:hideMark/>
          </w:tcPr>
          <w:p w14:paraId="61A2E516"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464</w:t>
            </w:r>
          </w:p>
        </w:tc>
        <w:tc>
          <w:tcPr>
            <w:tcW w:w="370" w:type="pct"/>
            <w:shd w:val="clear" w:color="auto" w:fill="auto"/>
            <w:noWrap/>
            <w:vAlign w:val="bottom"/>
            <w:hideMark/>
          </w:tcPr>
          <w:p w14:paraId="413B593B"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464</w:t>
            </w:r>
          </w:p>
        </w:tc>
        <w:tc>
          <w:tcPr>
            <w:tcW w:w="369" w:type="pct"/>
            <w:shd w:val="clear" w:color="auto" w:fill="auto"/>
            <w:noWrap/>
            <w:vAlign w:val="bottom"/>
            <w:hideMark/>
          </w:tcPr>
          <w:p w14:paraId="1CDAF6EA"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416</w:t>
            </w:r>
          </w:p>
        </w:tc>
        <w:tc>
          <w:tcPr>
            <w:tcW w:w="370" w:type="pct"/>
            <w:shd w:val="clear" w:color="auto" w:fill="auto"/>
            <w:noWrap/>
            <w:vAlign w:val="bottom"/>
            <w:hideMark/>
          </w:tcPr>
          <w:p w14:paraId="173F379E"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416</w:t>
            </w:r>
          </w:p>
        </w:tc>
        <w:tc>
          <w:tcPr>
            <w:tcW w:w="369" w:type="pct"/>
            <w:shd w:val="clear" w:color="auto" w:fill="auto"/>
            <w:noWrap/>
            <w:vAlign w:val="bottom"/>
            <w:hideMark/>
          </w:tcPr>
          <w:p w14:paraId="6F455C3F"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465</w:t>
            </w:r>
          </w:p>
        </w:tc>
        <w:tc>
          <w:tcPr>
            <w:tcW w:w="370" w:type="pct"/>
            <w:shd w:val="clear" w:color="auto" w:fill="auto"/>
            <w:noWrap/>
            <w:vAlign w:val="bottom"/>
            <w:hideMark/>
          </w:tcPr>
          <w:p w14:paraId="52F0D166"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465</w:t>
            </w:r>
          </w:p>
        </w:tc>
        <w:tc>
          <w:tcPr>
            <w:tcW w:w="370" w:type="pct"/>
            <w:shd w:val="clear" w:color="auto" w:fill="auto"/>
            <w:noWrap/>
            <w:vAlign w:val="bottom"/>
            <w:hideMark/>
          </w:tcPr>
          <w:p w14:paraId="7B9E2146"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688</w:t>
            </w:r>
          </w:p>
        </w:tc>
        <w:tc>
          <w:tcPr>
            <w:tcW w:w="369" w:type="pct"/>
            <w:shd w:val="clear" w:color="auto" w:fill="auto"/>
            <w:noWrap/>
            <w:vAlign w:val="bottom"/>
            <w:hideMark/>
          </w:tcPr>
          <w:p w14:paraId="7C6F77DB"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688</w:t>
            </w:r>
          </w:p>
        </w:tc>
        <w:tc>
          <w:tcPr>
            <w:tcW w:w="370" w:type="pct"/>
            <w:shd w:val="clear" w:color="auto" w:fill="auto"/>
            <w:noWrap/>
            <w:vAlign w:val="bottom"/>
            <w:hideMark/>
          </w:tcPr>
          <w:p w14:paraId="5B560F75"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510</w:t>
            </w:r>
          </w:p>
        </w:tc>
        <w:tc>
          <w:tcPr>
            <w:tcW w:w="369" w:type="pct"/>
            <w:shd w:val="clear" w:color="auto" w:fill="auto"/>
            <w:noWrap/>
            <w:vAlign w:val="bottom"/>
            <w:hideMark/>
          </w:tcPr>
          <w:p w14:paraId="0F9BE1EF"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510</w:t>
            </w:r>
          </w:p>
        </w:tc>
        <w:tc>
          <w:tcPr>
            <w:tcW w:w="370" w:type="pct"/>
          </w:tcPr>
          <w:p w14:paraId="6A374CE9"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781</w:t>
            </w:r>
          </w:p>
        </w:tc>
        <w:tc>
          <w:tcPr>
            <w:tcW w:w="370" w:type="pct"/>
          </w:tcPr>
          <w:p w14:paraId="668E8499"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781</w:t>
            </w:r>
          </w:p>
        </w:tc>
      </w:tr>
      <w:tr w:rsidR="004D5454" w:rsidRPr="0085391E" w14:paraId="18A3A91F" w14:textId="77777777" w:rsidTr="00D045B3">
        <w:trPr>
          <w:trHeight w:val="300"/>
        </w:trPr>
        <w:tc>
          <w:tcPr>
            <w:tcW w:w="566" w:type="pct"/>
            <w:shd w:val="clear" w:color="auto" w:fill="auto"/>
            <w:noWrap/>
            <w:vAlign w:val="bottom"/>
            <w:hideMark/>
          </w:tcPr>
          <w:p w14:paraId="01F13989" w14:textId="77777777" w:rsidR="004D5454" w:rsidRPr="0085391E" w:rsidRDefault="004D5454" w:rsidP="00D045B3">
            <w:pPr>
              <w:spacing w:after="0" w:line="240" w:lineRule="auto"/>
              <w:rPr>
                <w:rFonts w:ascii="Calibri" w:eastAsia="Times New Roman" w:hAnsi="Calibri" w:cs="Calibri"/>
                <w:sz w:val="20"/>
                <w:szCs w:val="20"/>
              </w:rPr>
            </w:pPr>
            <w:r>
              <w:rPr>
                <w:rFonts w:ascii="Calibri" w:hAnsi="Calibri"/>
                <w:sz w:val="20"/>
              </w:rPr>
              <w:t>of which girls</w:t>
            </w:r>
          </w:p>
        </w:tc>
        <w:tc>
          <w:tcPr>
            <w:tcW w:w="369" w:type="pct"/>
            <w:shd w:val="clear" w:color="auto" w:fill="auto"/>
            <w:noWrap/>
            <w:vAlign w:val="bottom"/>
            <w:hideMark/>
          </w:tcPr>
          <w:p w14:paraId="1E38FFC2"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427</w:t>
            </w:r>
          </w:p>
        </w:tc>
        <w:tc>
          <w:tcPr>
            <w:tcW w:w="370" w:type="pct"/>
            <w:shd w:val="clear" w:color="auto" w:fill="auto"/>
            <w:noWrap/>
            <w:vAlign w:val="bottom"/>
            <w:hideMark/>
          </w:tcPr>
          <w:p w14:paraId="0BB877CB"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427</w:t>
            </w:r>
          </w:p>
        </w:tc>
        <w:tc>
          <w:tcPr>
            <w:tcW w:w="369" w:type="pct"/>
            <w:shd w:val="clear" w:color="auto" w:fill="auto"/>
            <w:noWrap/>
            <w:vAlign w:val="bottom"/>
            <w:hideMark/>
          </w:tcPr>
          <w:p w14:paraId="3ED867B6"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363</w:t>
            </w:r>
          </w:p>
        </w:tc>
        <w:tc>
          <w:tcPr>
            <w:tcW w:w="370" w:type="pct"/>
            <w:shd w:val="clear" w:color="auto" w:fill="auto"/>
            <w:noWrap/>
            <w:vAlign w:val="bottom"/>
            <w:hideMark/>
          </w:tcPr>
          <w:p w14:paraId="0F0F771B"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363</w:t>
            </w:r>
          </w:p>
        </w:tc>
        <w:tc>
          <w:tcPr>
            <w:tcW w:w="369" w:type="pct"/>
            <w:shd w:val="clear" w:color="auto" w:fill="auto"/>
            <w:noWrap/>
            <w:vAlign w:val="bottom"/>
            <w:hideMark/>
          </w:tcPr>
          <w:p w14:paraId="5F58ECF2"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421</w:t>
            </w:r>
          </w:p>
        </w:tc>
        <w:tc>
          <w:tcPr>
            <w:tcW w:w="370" w:type="pct"/>
            <w:shd w:val="clear" w:color="auto" w:fill="auto"/>
            <w:noWrap/>
            <w:vAlign w:val="bottom"/>
            <w:hideMark/>
          </w:tcPr>
          <w:p w14:paraId="7186EB35"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421</w:t>
            </w:r>
          </w:p>
        </w:tc>
        <w:tc>
          <w:tcPr>
            <w:tcW w:w="370" w:type="pct"/>
            <w:shd w:val="clear" w:color="auto" w:fill="auto"/>
            <w:noWrap/>
            <w:vAlign w:val="bottom"/>
            <w:hideMark/>
          </w:tcPr>
          <w:p w14:paraId="5FFA54A7"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653</w:t>
            </w:r>
          </w:p>
        </w:tc>
        <w:tc>
          <w:tcPr>
            <w:tcW w:w="369" w:type="pct"/>
            <w:shd w:val="clear" w:color="auto" w:fill="auto"/>
            <w:noWrap/>
            <w:vAlign w:val="bottom"/>
            <w:hideMark/>
          </w:tcPr>
          <w:p w14:paraId="218E6303"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653</w:t>
            </w:r>
          </w:p>
        </w:tc>
        <w:tc>
          <w:tcPr>
            <w:tcW w:w="370" w:type="pct"/>
            <w:shd w:val="clear" w:color="auto" w:fill="auto"/>
            <w:noWrap/>
            <w:vAlign w:val="bottom"/>
            <w:hideMark/>
          </w:tcPr>
          <w:p w14:paraId="6E79237B"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434</w:t>
            </w:r>
          </w:p>
        </w:tc>
        <w:tc>
          <w:tcPr>
            <w:tcW w:w="369" w:type="pct"/>
            <w:shd w:val="clear" w:color="auto" w:fill="auto"/>
            <w:noWrap/>
            <w:vAlign w:val="bottom"/>
            <w:hideMark/>
          </w:tcPr>
          <w:p w14:paraId="38532B22"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434</w:t>
            </w:r>
          </w:p>
        </w:tc>
        <w:tc>
          <w:tcPr>
            <w:tcW w:w="370" w:type="pct"/>
          </w:tcPr>
          <w:p w14:paraId="0F5EDC94" w14:textId="77777777" w:rsidR="00451D7E" w:rsidRDefault="00451D7E" w:rsidP="00D045B3">
            <w:pPr>
              <w:spacing w:after="0" w:line="240" w:lineRule="auto"/>
              <w:jc w:val="right"/>
              <w:rPr>
                <w:rFonts w:ascii="Calibri" w:hAnsi="Calibri"/>
                <w:sz w:val="20"/>
              </w:rPr>
            </w:pPr>
          </w:p>
          <w:p w14:paraId="69AA7E28" w14:textId="1E53C951"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721</w:t>
            </w:r>
          </w:p>
        </w:tc>
        <w:tc>
          <w:tcPr>
            <w:tcW w:w="370" w:type="pct"/>
          </w:tcPr>
          <w:p w14:paraId="647B7942" w14:textId="77777777" w:rsidR="00451D7E" w:rsidRDefault="00451D7E" w:rsidP="00D045B3">
            <w:pPr>
              <w:spacing w:after="0" w:line="240" w:lineRule="auto"/>
              <w:jc w:val="right"/>
              <w:rPr>
                <w:rFonts w:ascii="Calibri" w:hAnsi="Calibri"/>
                <w:sz w:val="20"/>
              </w:rPr>
            </w:pPr>
          </w:p>
          <w:p w14:paraId="4CB6B752" w14:textId="4540DD6D"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721</w:t>
            </w:r>
          </w:p>
        </w:tc>
      </w:tr>
      <w:tr w:rsidR="004D5454" w:rsidRPr="0085391E" w14:paraId="2054FBD8" w14:textId="77777777" w:rsidTr="00D045B3">
        <w:trPr>
          <w:trHeight w:val="300"/>
        </w:trPr>
        <w:tc>
          <w:tcPr>
            <w:tcW w:w="566" w:type="pct"/>
            <w:shd w:val="clear" w:color="auto" w:fill="auto"/>
            <w:noWrap/>
            <w:vAlign w:val="bottom"/>
            <w:hideMark/>
          </w:tcPr>
          <w:p w14:paraId="599BC60E" w14:textId="77777777" w:rsidR="004D5454" w:rsidRPr="0085391E" w:rsidRDefault="004D5454" w:rsidP="00D045B3">
            <w:pPr>
              <w:spacing w:after="0" w:line="240" w:lineRule="auto"/>
              <w:rPr>
                <w:rFonts w:ascii="Calibri" w:eastAsia="Times New Roman" w:hAnsi="Calibri" w:cs="Calibri"/>
                <w:sz w:val="20"/>
                <w:szCs w:val="20"/>
              </w:rPr>
            </w:pPr>
            <w:r>
              <w:rPr>
                <w:rFonts w:ascii="Calibri" w:hAnsi="Calibri"/>
                <w:sz w:val="20"/>
              </w:rPr>
              <w:t>of which boys</w:t>
            </w:r>
          </w:p>
        </w:tc>
        <w:tc>
          <w:tcPr>
            <w:tcW w:w="369" w:type="pct"/>
            <w:shd w:val="clear" w:color="auto" w:fill="auto"/>
            <w:noWrap/>
            <w:vAlign w:val="bottom"/>
            <w:hideMark/>
          </w:tcPr>
          <w:p w14:paraId="4809DEFA"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37</w:t>
            </w:r>
          </w:p>
        </w:tc>
        <w:tc>
          <w:tcPr>
            <w:tcW w:w="370" w:type="pct"/>
            <w:shd w:val="clear" w:color="auto" w:fill="auto"/>
            <w:noWrap/>
            <w:vAlign w:val="bottom"/>
            <w:hideMark/>
          </w:tcPr>
          <w:p w14:paraId="3DBBF922"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37</w:t>
            </w:r>
          </w:p>
        </w:tc>
        <w:tc>
          <w:tcPr>
            <w:tcW w:w="369" w:type="pct"/>
            <w:shd w:val="clear" w:color="auto" w:fill="auto"/>
            <w:noWrap/>
            <w:vAlign w:val="bottom"/>
            <w:hideMark/>
          </w:tcPr>
          <w:p w14:paraId="6F515ECC"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53</w:t>
            </w:r>
          </w:p>
        </w:tc>
        <w:tc>
          <w:tcPr>
            <w:tcW w:w="370" w:type="pct"/>
            <w:shd w:val="clear" w:color="auto" w:fill="auto"/>
            <w:noWrap/>
            <w:vAlign w:val="bottom"/>
            <w:hideMark/>
          </w:tcPr>
          <w:p w14:paraId="1FAEA2F6"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53</w:t>
            </w:r>
          </w:p>
        </w:tc>
        <w:tc>
          <w:tcPr>
            <w:tcW w:w="369" w:type="pct"/>
            <w:shd w:val="clear" w:color="auto" w:fill="auto"/>
            <w:noWrap/>
            <w:vAlign w:val="bottom"/>
            <w:hideMark/>
          </w:tcPr>
          <w:p w14:paraId="09AE6BBF"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44</w:t>
            </w:r>
          </w:p>
        </w:tc>
        <w:tc>
          <w:tcPr>
            <w:tcW w:w="370" w:type="pct"/>
            <w:shd w:val="clear" w:color="auto" w:fill="auto"/>
            <w:noWrap/>
            <w:vAlign w:val="bottom"/>
            <w:hideMark/>
          </w:tcPr>
          <w:p w14:paraId="03683098"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44</w:t>
            </w:r>
          </w:p>
        </w:tc>
        <w:tc>
          <w:tcPr>
            <w:tcW w:w="370" w:type="pct"/>
            <w:shd w:val="clear" w:color="auto" w:fill="auto"/>
            <w:noWrap/>
            <w:vAlign w:val="bottom"/>
            <w:hideMark/>
          </w:tcPr>
          <w:p w14:paraId="4F1CDF28"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35</w:t>
            </w:r>
          </w:p>
        </w:tc>
        <w:tc>
          <w:tcPr>
            <w:tcW w:w="369" w:type="pct"/>
            <w:shd w:val="clear" w:color="auto" w:fill="auto"/>
            <w:noWrap/>
            <w:vAlign w:val="bottom"/>
            <w:hideMark/>
          </w:tcPr>
          <w:p w14:paraId="21A9D441"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35</w:t>
            </w:r>
          </w:p>
        </w:tc>
        <w:tc>
          <w:tcPr>
            <w:tcW w:w="370" w:type="pct"/>
            <w:shd w:val="clear" w:color="auto" w:fill="auto"/>
            <w:noWrap/>
            <w:vAlign w:val="bottom"/>
            <w:hideMark/>
          </w:tcPr>
          <w:p w14:paraId="0B408979"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76</w:t>
            </w:r>
          </w:p>
        </w:tc>
        <w:tc>
          <w:tcPr>
            <w:tcW w:w="369" w:type="pct"/>
            <w:shd w:val="clear" w:color="auto" w:fill="auto"/>
            <w:noWrap/>
            <w:vAlign w:val="bottom"/>
            <w:hideMark/>
          </w:tcPr>
          <w:p w14:paraId="45E6A1DA"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76</w:t>
            </w:r>
          </w:p>
        </w:tc>
        <w:tc>
          <w:tcPr>
            <w:tcW w:w="370" w:type="pct"/>
          </w:tcPr>
          <w:p w14:paraId="657FF331" w14:textId="77777777" w:rsidR="00451D7E" w:rsidRDefault="00451D7E" w:rsidP="00D045B3">
            <w:pPr>
              <w:spacing w:after="0" w:line="240" w:lineRule="auto"/>
              <w:jc w:val="right"/>
              <w:rPr>
                <w:rFonts w:ascii="Calibri" w:hAnsi="Calibri"/>
                <w:sz w:val="20"/>
              </w:rPr>
            </w:pPr>
          </w:p>
          <w:p w14:paraId="3BDBF932" w14:textId="6B458804"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60</w:t>
            </w:r>
          </w:p>
        </w:tc>
        <w:tc>
          <w:tcPr>
            <w:tcW w:w="370" w:type="pct"/>
          </w:tcPr>
          <w:p w14:paraId="4EDC42C9" w14:textId="77777777" w:rsidR="00451D7E" w:rsidRDefault="00451D7E" w:rsidP="00D045B3">
            <w:pPr>
              <w:spacing w:after="0" w:line="240" w:lineRule="auto"/>
              <w:jc w:val="right"/>
              <w:rPr>
                <w:rFonts w:ascii="Calibri" w:hAnsi="Calibri"/>
                <w:sz w:val="20"/>
              </w:rPr>
            </w:pPr>
          </w:p>
          <w:p w14:paraId="00F3B435" w14:textId="7074E0AD"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60</w:t>
            </w:r>
          </w:p>
        </w:tc>
      </w:tr>
      <w:tr w:rsidR="004D5454" w:rsidRPr="0085391E" w14:paraId="3A127339" w14:textId="77777777" w:rsidTr="00D045B3">
        <w:trPr>
          <w:trHeight w:val="300"/>
        </w:trPr>
        <w:tc>
          <w:tcPr>
            <w:tcW w:w="566" w:type="pct"/>
            <w:shd w:val="clear" w:color="auto" w:fill="auto"/>
            <w:noWrap/>
            <w:vAlign w:val="bottom"/>
            <w:hideMark/>
          </w:tcPr>
          <w:p w14:paraId="774E55D9" w14:textId="77777777" w:rsidR="004D5454" w:rsidRPr="0085391E" w:rsidRDefault="004D5454" w:rsidP="00D045B3">
            <w:pPr>
              <w:spacing w:after="0" w:line="240" w:lineRule="auto"/>
              <w:rPr>
                <w:rFonts w:ascii="Calibri" w:eastAsia="Times New Roman" w:hAnsi="Calibri" w:cs="Calibri"/>
                <w:sz w:val="20"/>
                <w:szCs w:val="20"/>
              </w:rPr>
            </w:pPr>
            <w:r>
              <w:rPr>
                <w:rFonts w:ascii="Calibri" w:hAnsi="Calibri"/>
                <w:sz w:val="20"/>
              </w:rPr>
              <w:t>15–17 years</w:t>
            </w:r>
          </w:p>
        </w:tc>
        <w:tc>
          <w:tcPr>
            <w:tcW w:w="369" w:type="pct"/>
            <w:shd w:val="clear" w:color="auto" w:fill="auto"/>
            <w:noWrap/>
            <w:vAlign w:val="bottom"/>
            <w:hideMark/>
          </w:tcPr>
          <w:p w14:paraId="13405D02"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104</w:t>
            </w:r>
          </w:p>
        </w:tc>
        <w:tc>
          <w:tcPr>
            <w:tcW w:w="370" w:type="pct"/>
            <w:shd w:val="clear" w:color="auto" w:fill="auto"/>
            <w:noWrap/>
            <w:vAlign w:val="bottom"/>
            <w:hideMark/>
          </w:tcPr>
          <w:p w14:paraId="273CD8A4"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104</w:t>
            </w:r>
          </w:p>
        </w:tc>
        <w:tc>
          <w:tcPr>
            <w:tcW w:w="369" w:type="pct"/>
            <w:shd w:val="clear" w:color="auto" w:fill="auto"/>
            <w:noWrap/>
            <w:vAlign w:val="bottom"/>
            <w:hideMark/>
          </w:tcPr>
          <w:p w14:paraId="644FC6EB"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60</w:t>
            </w:r>
          </w:p>
        </w:tc>
        <w:tc>
          <w:tcPr>
            <w:tcW w:w="370" w:type="pct"/>
            <w:shd w:val="clear" w:color="auto" w:fill="auto"/>
            <w:noWrap/>
            <w:vAlign w:val="bottom"/>
            <w:hideMark/>
          </w:tcPr>
          <w:p w14:paraId="638F202D"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60</w:t>
            </w:r>
          </w:p>
        </w:tc>
        <w:tc>
          <w:tcPr>
            <w:tcW w:w="369" w:type="pct"/>
            <w:shd w:val="clear" w:color="auto" w:fill="auto"/>
            <w:noWrap/>
            <w:vAlign w:val="bottom"/>
            <w:hideMark/>
          </w:tcPr>
          <w:p w14:paraId="04D25364"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101</w:t>
            </w:r>
          </w:p>
        </w:tc>
        <w:tc>
          <w:tcPr>
            <w:tcW w:w="370" w:type="pct"/>
            <w:shd w:val="clear" w:color="auto" w:fill="auto"/>
            <w:noWrap/>
            <w:vAlign w:val="bottom"/>
            <w:hideMark/>
          </w:tcPr>
          <w:p w14:paraId="13D5CC2B"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101</w:t>
            </w:r>
          </w:p>
        </w:tc>
        <w:tc>
          <w:tcPr>
            <w:tcW w:w="370" w:type="pct"/>
            <w:shd w:val="clear" w:color="auto" w:fill="auto"/>
            <w:noWrap/>
            <w:vAlign w:val="bottom"/>
            <w:hideMark/>
          </w:tcPr>
          <w:p w14:paraId="0C0640E0"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293</w:t>
            </w:r>
          </w:p>
        </w:tc>
        <w:tc>
          <w:tcPr>
            <w:tcW w:w="369" w:type="pct"/>
            <w:shd w:val="clear" w:color="auto" w:fill="auto"/>
            <w:noWrap/>
            <w:vAlign w:val="bottom"/>
            <w:hideMark/>
          </w:tcPr>
          <w:p w14:paraId="66F38E24"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293</w:t>
            </w:r>
          </w:p>
        </w:tc>
        <w:tc>
          <w:tcPr>
            <w:tcW w:w="370" w:type="pct"/>
            <w:shd w:val="clear" w:color="auto" w:fill="auto"/>
            <w:noWrap/>
            <w:vAlign w:val="bottom"/>
            <w:hideMark/>
          </w:tcPr>
          <w:p w14:paraId="28A0E0D5"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169</w:t>
            </w:r>
          </w:p>
        </w:tc>
        <w:tc>
          <w:tcPr>
            <w:tcW w:w="369" w:type="pct"/>
            <w:shd w:val="clear" w:color="auto" w:fill="auto"/>
            <w:noWrap/>
            <w:vAlign w:val="bottom"/>
            <w:hideMark/>
          </w:tcPr>
          <w:p w14:paraId="3EDE187B"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169</w:t>
            </w:r>
          </w:p>
        </w:tc>
        <w:tc>
          <w:tcPr>
            <w:tcW w:w="370" w:type="pct"/>
          </w:tcPr>
          <w:p w14:paraId="7FDA8FE7" w14:textId="77777777" w:rsidR="00451D7E" w:rsidRDefault="00451D7E" w:rsidP="00D045B3">
            <w:pPr>
              <w:spacing w:after="0" w:line="240" w:lineRule="auto"/>
              <w:jc w:val="right"/>
              <w:rPr>
                <w:rFonts w:ascii="Calibri" w:hAnsi="Calibri"/>
                <w:sz w:val="20"/>
              </w:rPr>
            </w:pPr>
          </w:p>
          <w:p w14:paraId="695DFD00" w14:textId="3319CD02"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219</w:t>
            </w:r>
          </w:p>
        </w:tc>
        <w:tc>
          <w:tcPr>
            <w:tcW w:w="370" w:type="pct"/>
          </w:tcPr>
          <w:p w14:paraId="4F9D60CB" w14:textId="77777777" w:rsidR="00451D7E" w:rsidRDefault="00451D7E" w:rsidP="00D045B3">
            <w:pPr>
              <w:spacing w:after="0" w:line="240" w:lineRule="auto"/>
              <w:jc w:val="right"/>
              <w:rPr>
                <w:rFonts w:ascii="Calibri" w:hAnsi="Calibri"/>
                <w:sz w:val="20"/>
              </w:rPr>
            </w:pPr>
          </w:p>
          <w:p w14:paraId="55BFCC6E" w14:textId="41540700"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219</w:t>
            </w:r>
          </w:p>
        </w:tc>
      </w:tr>
      <w:tr w:rsidR="004D5454" w:rsidRPr="0085391E" w14:paraId="62B7E7BC" w14:textId="77777777" w:rsidTr="00D045B3">
        <w:trPr>
          <w:trHeight w:val="300"/>
        </w:trPr>
        <w:tc>
          <w:tcPr>
            <w:tcW w:w="566" w:type="pct"/>
            <w:shd w:val="clear" w:color="auto" w:fill="auto"/>
            <w:noWrap/>
            <w:vAlign w:val="bottom"/>
            <w:hideMark/>
          </w:tcPr>
          <w:p w14:paraId="70DB34AF" w14:textId="77777777" w:rsidR="004D5454" w:rsidRPr="0085391E" w:rsidRDefault="004D5454" w:rsidP="00D045B3">
            <w:pPr>
              <w:spacing w:after="0" w:line="240" w:lineRule="auto"/>
              <w:rPr>
                <w:rFonts w:ascii="Calibri" w:eastAsia="Times New Roman" w:hAnsi="Calibri" w:cs="Calibri"/>
                <w:sz w:val="20"/>
                <w:szCs w:val="20"/>
              </w:rPr>
            </w:pPr>
            <w:r>
              <w:rPr>
                <w:rFonts w:ascii="Calibri" w:hAnsi="Calibri"/>
                <w:sz w:val="20"/>
              </w:rPr>
              <w:t>of which girls</w:t>
            </w:r>
          </w:p>
        </w:tc>
        <w:tc>
          <w:tcPr>
            <w:tcW w:w="369" w:type="pct"/>
            <w:shd w:val="clear" w:color="auto" w:fill="auto"/>
            <w:noWrap/>
            <w:vAlign w:val="bottom"/>
            <w:hideMark/>
          </w:tcPr>
          <w:p w14:paraId="24811BC1"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75</w:t>
            </w:r>
          </w:p>
        </w:tc>
        <w:tc>
          <w:tcPr>
            <w:tcW w:w="370" w:type="pct"/>
            <w:shd w:val="clear" w:color="auto" w:fill="auto"/>
            <w:noWrap/>
            <w:vAlign w:val="bottom"/>
            <w:hideMark/>
          </w:tcPr>
          <w:p w14:paraId="08129076"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75</w:t>
            </w:r>
          </w:p>
        </w:tc>
        <w:tc>
          <w:tcPr>
            <w:tcW w:w="369" w:type="pct"/>
            <w:shd w:val="clear" w:color="auto" w:fill="auto"/>
            <w:noWrap/>
            <w:vAlign w:val="bottom"/>
            <w:hideMark/>
          </w:tcPr>
          <w:p w14:paraId="4B3CAE12"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55</w:t>
            </w:r>
          </w:p>
        </w:tc>
        <w:tc>
          <w:tcPr>
            <w:tcW w:w="370" w:type="pct"/>
            <w:shd w:val="clear" w:color="auto" w:fill="auto"/>
            <w:noWrap/>
            <w:vAlign w:val="bottom"/>
            <w:hideMark/>
          </w:tcPr>
          <w:p w14:paraId="71EED302"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55</w:t>
            </w:r>
          </w:p>
        </w:tc>
        <w:tc>
          <w:tcPr>
            <w:tcW w:w="369" w:type="pct"/>
            <w:shd w:val="clear" w:color="auto" w:fill="auto"/>
            <w:noWrap/>
            <w:vAlign w:val="bottom"/>
            <w:hideMark/>
          </w:tcPr>
          <w:p w14:paraId="7221F832"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97</w:t>
            </w:r>
          </w:p>
        </w:tc>
        <w:tc>
          <w:tcPr>
            <w:tcW w:w="370" w:type="pct"/>
            <w:shd w:val="clear" w:color="auto" w:fill="auto"/>
            <w:noWrap/>
            <w:vAlign w:val="bottom"/>
            <w:hideMark/>
          </w:tcPr>
          <w:p w14:paraId="1C3B9BC4"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97</w:t>
            </w:r>
          </w:p>
        </w:tc>
        <w:tc>
          <w:tcPr>
            <w:tcW w:w="370" w:type="pct"/>
            <w:shd w:val="clear" w:color="auto" w:fill="auto"/>
            <w:noWrap/>
            <w:vAlign w:val="bottom"/>
            <w:hideMark/>
          </w:tcPr>
          <w:p w14:paraId="35D35C96"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291</w:t>
            </w:r>
          </w:p>
        </w:tc>
        <w:tc>
          <w:tcPr>
            <w:tcW w:w="369" w:type="pct"/>
            <w:shd w:val="clear" w:color="auto" w:fill="auto"/>
            <w:noWrap/>
            <w:vAlign w:val="bottom"/>
            <w:hideMark/>
          </w:tcPr>
          <w:p w14:paraId="0893AAAE"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291</w:t>
            </w:r>
          </w:p>
        </w:tc>
        <w:tc>
          <w:tcPr>
            <w:tcW w:w="370" w:type="pct"/>
            <w:shd w:val="clear" w:color="auto" w:fill="auto"/>
            <w:noWrap/>
            <w:vAlign w:val="bottom"/>
            <w:hideMark/>
          </w:tcPr>
          <w:p w14:paraId="240793EE"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156</w:t>
            </w:r>
          </w:p>
        </w:tc>
        <w:tc>
          <w:tcPr>
            <w:tcW w:w="369" w:type="pct"/>
            <w:shd w:val="clear" w:color="auto" w:fill="auto"/>
            <w:noWrap/>
            <w:vAlign w:val="bottom"/>
            <w:hideMark/>
          </w:tcPr>
          <w:p w14:paraId="51C2C636"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156</w:t>
            </w:r>
          </w:p>
        </w:tc>
        <w:tc>
          <w:tcPr>
            <w:tcW w:w="370" w:type="pct"/>
          </w:tcPr>
          <w:p w14:paraId="3BD8B54D" w14:textId="77777777" w:rsidR="00451D7E" w:rsidRDefault="00451D7E" w:rsidP="00D045B3">
            <w:pPr>
              <w:spacing w:after="0" w:line="240" w:lineRule="auto"/>
              <w:jc w:val="right"/>
              <w:rPr>
                <w:rFonts w:ascii="Calibri" w:hAnsi="Calibri"/>
                <w:sz w:val="20"/>
              </w:rPr>
            </w:pPr>
          </w:p>
          <w:p w14:paraId="383ADAA9" w14:textId="5A2440D9"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209</w:t>
            </w:r>
          </w:p>
        </w:tc>
        <w:tc>
          <w:tcPr>
            <w:tcW w:w="370" w:type="pct"/>
          </w:tcPr>
          <w:p w14:paraId="41431E8E" w14:textId="77777777" w:rsidR="00451D7E" w:rsidRDefault="00451D7E" w:rsidP="00D045B3">
            <w:pPr>
              <w:spacing w:after="0" w:line="240" w:lineRule="auto"/>
              <w:jc w:val="right"/>
              <w:rPr>
                <w:rFonts w:ascii="Calibri" w:hAnsi="Calibri"/>
                <w:sz w:val="20"/>
              </w:rPr>
            </w:pPr>
          </w:p>
          <w:p w14:paraId="44E36574" w14:textId="79295231"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209</w:t>
            </w:r>
          </w:p>
        </w:tc>
      </w:tr>
      <w:tr w:rsidR="004D5454" w:rsidRPr="0085391E" w14:paraId="3F79FD9F" w14:textId="77777777" w:rsidTr="00D045B3">
        <w:trPr>
          <w:trHeight w:val="300"/>
        </w:trPr>
        <w:tc>
          <w:tcPr>
            <w:tcW w:w="566" w:type="pct"/>
            <w:shd w:val="clear" w:color="auto" w:fill="auto"/>
            <w:noWrap/>
            <w:vAlign w:val="bottom"/>
            <w:hideMark/>
          </w:tcPr>
          <w:p w14:paraId="4441F3E9" w14:textId="77777777" w:rsidR="004D5454" w:rsidRPr="0085391E" w:rsidRDefault="004D5454" w:rsidP="00D045B3">
            <w:pPr>
              <w:spacing w:after="0" w:line="240" w:lineRule="auto"/>
              <w:rPr>
                <w:rFonts w:ascii="Calibri" w:eastAsia="Times New Roman" w:hAnsi="Calibri" w:cs="Calibri"/>
                <w:sz w:val="20"/>
                <w:szCs w:val="20"/>
              </w:rPr>
            </w:pPr>
            <w:r>
              <w:rPr>
                <w:rFonts w:ascii="Calibri" w:hAnsi="Calibri"/>
                <w:sz w:val="20"/>
              </w:rPr>
              <w:t>of which boys</w:t>
            </w:r>
          </w:p>
        </w:tc>
        <w:tc>
          <w:tcPr>
            <w:tcW w:w="369" w:type="pct"/>
            <w:shd w:val="clear" w:color="auto" w:fill="auto"/>
            <w:noWrap/>
            <w:vAlign w:val="bottom"/>
            <w:hideMark/>
          </w:tcPr>
          <w:p w14:paraId="3136F89A"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29</w:t>
            </w:r>
          </w:p>
        </w:tc>
        <w:tc>
          <w:tcPr>
            <w:tcW w:w="370" w:type="pct"/>
            <w:shd w:val="clear" w:color="auto" w:fill="auto"/>
            <w:noWrap/>
            <w:vAlign w:val="bottom"/>
            <w:hideMark/>
          </w:tcPr>
          <w:p w14:paraId="24EC0650"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29</w:t>
            </w:r>
          </w:p>
        </w:tc>
        <w:tc>
          <w:tcPr>
            <w:tcW w:w="369" w:type="pct"/>
            <w:shd w:val="clear" w:color="auto" w:fill="auto"/>
            <w:noWrap/>
            <w:vAlign w:val="bottom"/>
            <w:hideMark/>
          </w:tcPr>
          <w:p w14:paraId="0DBAE0CA"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5</w:t>
            </w:r>
          </w:p>
        </w:tc>
        <w:tc>
          <w:tcPr>
            <w:tcW w:w="370" w:type="pct"/>
            <w:shd w:val="clear" w:color="auto" w:fill="auto"/>
            <w:noWrap/>
            <w:vAlign w:val="bottom"/>
            <w:hideMark/>
          </w:tcPr>
          <w:p w14:paraId="554E61ED"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5</w:t>
            </w:r>
          </w:p>
        </w:tc>
        <w:tc>
          <w:tcPr>
            <w:tcW w:w="369" w:type="pct"/>
            <w:shd w:val="clear" w:color="auto" w:fill="auto"/>
            <w:noWrap/>
            <w:vAlign w:val="bottom"/>
            <w:hideMark/>
          </w:tcPr>
          <w:p w14:paraId="3B0F91F2"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4</w:t>
            </w:r>
          </w:p>
        </w:tc>
        <w:tc>
          <w:tcPr>
            <w:tcW w:w="370" w:type="pct"/>
            <w:shd w:val="clear" w:color="auto" w:fill="auto"/>
            <w:noWrap/>
            <w:vAlign w:val="bottom"/>
            <w:hideMark/>
          </w:tcPr>
          <w:p w14:paraId="5F5ECA60"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4</w:t>
            </w:r>
          </w:p>
        </w:tc>
        <w:tc>
          <w:tcPr>
            <w:tcW w:w="370" w:type="pct"/>
            <w:shd w:val="clear" w:color="auto" w:fill="auto"/>
            <w:noWrap/>
            <w:vAlign w:val="bottom"/>
            <w:hideMark/>
          </w:tcPr>
          <w:p w14:paraId="5286C06E"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2</w:t>
            </w:r>
          </w:p>
        </w:tc>
        <w:tc>
          <w:tcPr>
            <w:tcW w:w="369" w:type="pct"/>
            <w:shd w:val="clear" w:color="auto" w:fill="auto"/>
            <w:noWrap/>
            <w:vAlign w:val="bottom"/>
            <w:hideMark/>
          </w:tcPr>
          <w:p w14:paraId="169129F5"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2</w:t>
            </w:r>
          </w:p>
        </w:tc>
        <w:tc>
          <w:tcPr>
            <w:tcW w:w="370" w:type="pct"/>
            <w:shd w:val="clear" w:color="auto" w:fill="auto"/>
            <w:noWrap/>
            <w:vAlign w:val="bottom"/>
            <w:hideMark/>
          </w:tcPr>
          <w:p w14:paraId="5A03685B"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13</w:t>
            </w:r>
          </w:p>
        </w:tc>
        <w:tc>
          <w:tcPr>
            <w:tcW w:w="369" w:type="pct"/>
            <w:shd w:val="clear" w:color="auto" w:fill="auto"/>
            <w:noWrap/>
            <w:vAlign w:val="bottom"/>
            <w:hideMark/>
          </w:tcPr>
          <w:p w14:paraId="4FC7486B"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13</w:t>
            </w:r>
          </w:p>
        </w:tc>
        <w:tc>
          <w:tcPr>
            <w:tcW w:w="370" w:type="pct"/>
          </w:tcPr>
          <w:p w14:paraId="15D715BF" w14:textId="77777777" w:rsidR="00451D7E" w:rsidRDefault="00451D7E" w:rsidP="00D045B3">
            <w:pPr>
              <w:spacing w:after="0" w:line="240" w:lineRule="auto"/>
              <w:jc w:val="right"/>
              <w:rPr>
                <w:rFonts w:ascii="Calibri" w:hAnsi="Calibri"/>
                <w:sz w:val="20"/>
              </w:rPr>
            </w:pPr>
          </w:p>
          <w:p w14:paraId="2B321726" w14:textId="7870AE2E"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10</w:t>
            </w:r>
          </w:p>
        </w:tc>
        <w:tc>
          <w:tcPr>
            <w:tcW w:w="370" w:type="pct"/>
          </w:tcPr>
          <w:p w14:paraId="0049C16D" w14:textId="77777777" w:rsidR="00451D7E" w:rsidRDefault="00451D7E" w:rsidP="00D045B3">
            <w:pPr>
              <w:spacing w:after="0" w:line="240" w:lineRule="auto"/>
              <w:jc w:val="right"/>
              <w:rPr>
                <w:rFonts w:ascii="Calibri" w:hAnsi="Calibri"/>
                <w:sz w:val="20"/>
              </w:rPr>
            </w:pPr>
          </w:p>
          <w:p w14:paraId="3BAEE452" w14:textId="7040C81C"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10</w:t>
            </w:r>
          </w:p>
        </w:tc>
      </w:tr>
      <w:tr w:rsidR="004D5454" w:rsidRPr="0085391E" w14:paraId="5C2EAF39" w14:textId="77777777" w:rsidTr="00D045B3">
        <w:trPr>
          <w:trHeight w:val="300"/>
        </w:trPr>
        <w:tc>
          <w:tcPr>
            <w:tcW w:w="566" w:type="pct"/>
            <w:shd w:val="clear" w:color="auto" w:fill="auto"/>
            <w:noWrap/>
            <w:vAlign w:val="bottom"/>
            <w:hideMark/>
          </w:tcPr>
          <w:p w14:paraId="4603A2D0" w14:textId="77777777" w:rsidR="004D5454" w:rsidRPr="0085391E" w:rsidRDefault="004D5454" w:rsidP="00D045B3">
            <w:pPr>
              <w:spacing w:after="0" w:line="240" w:lineRule="auto"/>
              <w:rPr>
                <w:rFonts w:ascii="Calibri" w:eastAsia="Times New Roman" w:hAnsi="Calibri" w:cs="Calibri"/>
                <w:sz w:val="20"/>
                <w:szCs w:val="20"/>
              </w:rPr>
            </w:pPr>
            <w:r>
              <w:rPr>
                <w:rFonts w:ascii="Calibri" w:hAnsi="Calibri"/>
                <w:sz w:val="20"/>
              </w:rPr>
              <w:t>Outdoors</w:t>
            </w:r>
          </w:p>
        </w:tc>
        <w:tc>
          <w:tcPr>
            <w:tcW w:w="369" w:type="pct"/>
            <w:shd w:val="clear" w:color="auto" w:fill="auto"/>
            <w:noWrap/>
            <w:vAlign w:val="bottom"/>
            <w:hideMark/>
          </w:tcPr>
          <w:p w14:paraId="1489EE8A"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66</w:t>
            </w:r>
          </w:p>
        </w:tc>
        <w:tc>
          <w:tcPr>
            <w:tcW w:w="370" w:type="pct"/>
            <w:shd w:val="clear" w:color="auto" w:fill="auto"/>
            <w:noWrap/>
            <w:vAlign w:val="bottom"/>
            <w:hideMark/>
          </w:tcPr>
          <w:p w14:paraId="0A90E9F8"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66</w:t>
            </w:r>
          </w:p>
        </w:tc>
        <w:tc>
          <w:tcPr>
            <w:tcW w:w="369" w:type="pct"/>
            <w:shd w:val="clear" w:color="auto" w:fill="auto"/>
            <w:noWrap/>
            <w:vAlign w:val="bottom"/>
            <w:hideMark/>
          </w:tcPr>
          <w:p w14:paraId="746C8DA8"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60</w:t>
            </w:r>
          </w:p>
        </w:tc>
        <w:tc>
          <w:tcPr>
            <w:tcW w:w="370" w:type="pct"/>
            <w:shd w:val="clear" w:color="auto" w:fill="auto"/>
            <w:noWrap/>
            <w:vAlign w:val="bottom"/>
            <w:hideMark/>
          </w:tcPr>
          <w:p w14:paraId="03835993"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60</w:t>
            </w:r>
          </w:p>
        </w:tc>
        <w:tc>
          <w:tcPr>
            <w:tcW w:w="369" w:type="pct"/>
            <w:shd w:val="clear" w:color="auto" w:fill="auto"/>
            <w:noWrap/>
            <w:vAlign w:val="bottom"/>
            <w:hideMark/>
          </w:tcPr>
          <w:p w14:paraId="61101379"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62</w:t>
            </w:r>
          </w:p>
        </w:tc>
        <w:tc>
          <w:tcPr>
            <w:tcW w:w="370" w:type="pct"/>
            <w:shd w:val="clear" w:color="auto" w:fill="auto"/>
            <w:noWrap/>
            <w:vAlign w:val="bottom"/>
            <w:hideMark/>
          </w:tcPr>
          <w:p w14:paraId="40C7F634"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62</w:t>
            </w:r>
          </w:p>
        </w:tc>
        <w:tc>
          <w:tcPr>
            <w:tcW w:w="370" w:type="pct"/>
            <w:shd w:val="clear" w:color="auto" w:fill="auto"/>
            <w:noWrap/>
            <w:vAlign w:val="bottom"/>
            <w:hideMark/>
          </w:tcPr>
          <w:p w14:paraId="523CFC49"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76</w:t>
            </w:r>
          </w:p>
        </w:tc>
        <w:tc>
          <w:tcPr>
            <w:tcW w:w="369" w:type="pct"/>
            <w:shd w:val="clear" w:color="auto" w:fill="auto"/>
            <w:noWrap/>
            <w:vAlign w:val="bottom"/>
            <w:hideMark/>
          </w:tcPr>
          <w:p w14:paraId="08A75CBB"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76</w:t>
            </w:r>
          </w:p>
        </w:tc>
        <w:tc>
          <w:tcPr>
            <w:tcW w:w="370" w:type="pct"/>
            <w:shd w:val="clear" w:color="auto" w:fill="auto"/>
            <w:noWrap/>
            <w:vAlign w:val="bottom"/>
            <w:hideMark/>
          </w:tcPr>
          <w:p w14:paraId="179D2E1B"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94</w:t>
            </w:r>
          </w:p>
        </w:tc>
        <w:tc>
          <w:tcPr>
            <w:tcW w:w="369" w:type="pct"/>
            <w:shd w:val="clear" w:color="auto" w:fill="auto"/>
            <w:noWrap/>
            <w:vAlign w:val="bottom"/>
            <w:hideMark/>
          </w:tcPr>
          <w:p w14:paraId="03FE6FD2"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94</w:t>
            </w:r>
          </w:p>
        </w:tc>
        <w:tc>
          <w:tcPr>
            <w:tcW w:w="370" w:type="pct"/>
          </w:tcPr>
          <w:p w14:paraId="53146CA2"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118</w:t>
            </w:r>
          </w:p>
        </w:tc>
        <w:tc>
          <w:tcPr>
            <w:tcW w:w="370" w:type="pct"/>
          </w:tcPr>
          <w:p w14:paraId="5198562C"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118</w:t>
            </w:r>
          </w:p>
        </w:tc>
      </w:tr>
      <w:tr w:rsidR="004D5454" w:rsidRPr="0085391E" w14:paraId="559489C9" w14:textId="77777777" w:rsidTr="00D045B3">
        <w:trPr>
          <w:trHeight w:val="300"/>
        </w:trPr>
        <w:tc>
          <w:tcPr>
            <w:tcW w:w="566" w:type="pct"/>
            <w:shd w:val="clear" w:color="auto" w:fill="auto"/>
            <w:noWrap/>
            <w:vAlign w:val="bottom"/>
            <w:hideMark/>
          </w:tcPr>
          <w:p w14:paraId="0605045D" w14:textId="77777777" w:rsidR="004D5454" w:rsidRPr="0085391E" w:rsidRDefault="004D5454" w:rsidP="00D045B3">
            <w:pPr>
              <w:spacing w:after="0" w:line="240" w:lineRule="auto"/>
              <w:rPr>
                <w:rFonts w:ascii="Calibri" w:eastAsia="Times New Roman" w:hAnsi="Calibri" w:cs="Calibri"/>
                <w:sz w:val="20"/>
                <w:szCs w:val="20"/>
              </w:rPr>
            </w:pPr>
            <w:r>
              <w:rPr>
                <w:rFonts w:ascii="Calibri" w:hAnsi="Calibri"/>
                <w:sz w:val="20"/>
              </w:rPr>
              <w:t>Indoors</w:t>
            </w:r>
          </w:p>
        </w:tc>
        <w:tc>
          <w:tcPr>
            <w:tcW w:w="369" w:type="pct"/>
            <w:shd w:val="clear" w:color="auto" w:fill="auto"/>
            <w:noWrap/>
            <w:vAlign w:val="bottom"/>
            <w:hideMark/>
          </w:tcPr>
          <w:p w14:paraId="0985116C"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502</w:t>
            </w:r>
          </w:p>
        </w:tc>
        <w:tc>
          <w:tcPr>
            <w:tcW w:w="370" w:type="pct"/>
            <w:shd w:val="clear" w:color="auto" w:fill="auto"/>
            <w:noWrap/>
            <w:vAlign w:val="bottom"/>
            <w:hideMark/>
          </w:tcPr>
          <w:p w14:paraId="50FA0119"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502</w:t>
            </w:r>
          </w:p>
        </w:tc>
        <w:tc>
          <w:tcPr>
            <w:tcW w:w="369" w:type="pct"/>
            <w:shd w:val="clear" w:color="auto" w:fill="auto"/>
            <w:noWrap/>
            <w:vAlign w:val="bottom"/>
            <w:hideMark/>
          </w:tcPr>
          <w:p w14:paraId="22090402"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416</w:t>
            </w:r>
          </w:p>
        </w:tc>
        <w:tc>
          <w:tcPr>
            <w:tcW w:w="370" w:type="pct"/>
            <w:shd w:val="clear" w:color="auto" w:fill="auto"/>
            <w:noWrap/>
            <w:vAlign w:val="bottom"/>
            <w:hideMark/>
          </w:tcPr>
          <w:p w14:paraId="4EEB9818"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416</w:t>
            </w:r>
          </w:p>
        </w:tc>
        <w:tc>
          <w:tcPr>
            <w:tcW w:w="369" w:type="pct"/>
            <w:shd w:val="clear" w:color="auto" w:fill="auto"/>
            <w:noWrap/>
            <w:vAlign w:val="bottom"/>
            <w:hideMark/>
          </w:tcPr>
          <w:p w14:paraId="3F36A29E"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504</w:t>
            </w:r>
          </w:p>
        </w:tc>
        <w:tc>
          <w:tcPr>
            <w:tcW w:w="370" w:type="pct"/>
            <w:shd w:val="clear" w:color="auto" w:fill="auto"/>
            <w:noWrap/>
            <w:vAlign w:val="bottom"/>
            <w:hideMark/>
          </w:tcPr>
          <w:p w14:paraId="2E094F55"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504</w:t>
            </w:r>
          </w:p>
        </w:tc>
        <w:tc>
          <w:tcPr>
            <w:tcW w:w="370" w:type="pct"/>
            <w:shd w:val="clear" w:color="auto" w:fill="auto"/>
            <w:noWrap/>
            <w:vAlign w:val="bottom"/>
            <w:hideMark/>
          </w:tcPr>
          <w:p w14:paraId="363531BE"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905</w:t>
            </w:r>
          </w:p>
        </w:tc>
        <w:tc>
          <w:tcPr>
            <w:tcW w:w="369" w:type="pct"/>
            <w:shd w:val="clear" w:color="auto" w:fill="auto"/>
            <w:noWrap/>
            <w:vAlign w:val="bottom"/>
            <w:hideMark/>
          </w:tcPr>
          <w:p w14:paraId="31C212E7"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905</w:t>
            </w:r>
          </w:p>
        </w:tc>
        <w:tc>
          <w:tcPr>
            <w:tcW w:w="370" w:type="pct"/>
            <w:shd w:val="clear" w:color="auto" w:fill="auto"/>
            <w:noWrap/>
            <w:vAlign w:val="bottom"/>
            <w:hideMark/>
          </w:tcPr>
          <w:p w14:paraId="7D5BE954"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585</w:t>
            </w:r>
          </w:p>
        </w:tc>
        <w:tc>
          <w:tcPr>
            <w:tcW w:w="369" w:type="pct"/>
            <w:shd w:val="clear" w:color="auto" w:fill="auto"/>
            <w:noWrap/>
            <w:vAlign w:val="bottom"/>
            <w:hideMark/>
          </w:tcPr>
          <w:p w14:paraId="4A132B4F"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585</w:t>
            </w:r>
          </w:p>
        </w:tc>
        <w:tc>
          <w:tcPr>
            <w:tcW w:w="370" w:type="pct"/>
          </w:tcPr>
          <w:p w14:paraId="5C714FD6"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882</w:t>
            </w:r>
          </w:p>
        </w:tc>
        <w:tc>
          <w:tcPr>
            <w:tcW w:w="370" w:type="pct"/>
          </w:tcPr>
          <w:p w14:paraId="0210B24B" w14:textId="77777777" w:rsidR="004D5454" w:rsidRPr="0085391E" w:rsidRDefault="004D5454" w:rsidP="00D045B3">
            <w:pPr>
              <w:spacing w:after="0" w:line="240" w:lineRule="auto"/>
              <w:jc w:val="right"/>
              <w:rPr>
                <w:rFonts w:ascii="Calibri" w:eastAsia="Times New Roman" w:hAnsi="Calibri" w:cs="Calibri"/>
                <w:sz w:val="20"/>
                <w:szCs w:val="20"/>
              </w:rPr>
            </w:pPr>
            <w:r>
              <w:rPr>
                <w:rFonts w:ascii="Calibri" w:hAnsi="Calibri"/>
                <w:sz w:val="20"/>
              </w:rPr>
              <w:t>882</w:t>
            </w:r>
          </w:p>
        </w:tc>
      </w:tr>
    </w:tbl>
    <w:p w14:paraId="00103349" w14:textId="77777777" w:rsidR="006647C9" w:rsidRPr="0030119E" w:rsidRDefault="006647C9" w:rsidP="006647C9">
      <w:pPr>
        <w:pStyle w:val="BodyText"/>
      </w:pPr>
    </w:p>
    <w:p w14:paraId="088C1964" w14:textId="19A312AA" w:rsidR="006647C9" w:rsidRDefault="006647C9" w:rsidP="00ED2815">
      <w:pPr>
        <w:pStyle w:val="Rubrik4utannumrering"/>
      </w:pPr>
      <w:r>
        <w:t xml:space="preserve">Table 40(b) 7. Negligent rape of a child, number of </w:t>
      </w:r>
      <w:r w:rsidR="00A734DE">
        <w:t>reported offences</w:t>
      </w:r>
      <w:r>
        <w:t xml:space="preserve">, 2019. Source: Official </w:t>
      </w:r>
      <w:r w:rsidR="005D649A">
        <w:t xml:space="preserve">crime </w:t>
      </w:r>
      <w:r w:rsidR="00252544">
        <w:t>statistics,</w:t>
      </w:r>
      <w:r>
        <w:t xml:space="preserve"> the Swedish National Council for Crime Prevention.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78"/>
        <w:gridCol w:w="2091"/>
        <w:gridCol w:w="2091"/>
      </w:tblGrid>
      <w:tr w:rsidR="006D3A44" w:rsidRPr="0085391E" w14:paraId="7BB9B11D" w14:textId="64749681" w:rsidTr="00D01E74">
        <w:trPr>
          <w:trHeight w:val="300"/>
        </w:trPr>
        <w:tc>
          <w:tcPr>
            <w:tcW w:w="2692" w:type="pct"/>
            <w:shd w:val="clear" w:color="auto" w:fill="auto"/>
            <w:noWrap/>
            <w:vAlign w:val="bottom"/>
            <w:hideMark/>
          </w:tcPr>
          <w:p w14:paraId="01B6D434" w14:textId="77777777" w:rsidR="006D3A44" w:rsidRPr="0085391E" w:rsidRDefault="006D3A44" w:rsidP="00340EFA">
            <w:pPr>
              <w:spacing w:after="0" w:line="240" w:lineRule="auto"/>
              <w:rPr>
                <w:rFonts w:ascii="Calibri" w:eastAsia="Times New Roman" w:hAnsi="Calibri" w:cs="Calibri"/>
                <w:sz w:val="20"/>
                <w:szCs w:val="20"/>
                <w:lang w:eastAsia="sv-SE"/>
              </w:rPr>
            </w:pPr>
          </w:p>
        </w:tc>
        <w:tc>
          <w:tcPr>
            <w:tcW w:w="1154" w:type="pct"/>
            <w:shd w:val="clear" w:color="auto" w:fill="auto"/>
            <w:noWrap/>
            <w:vAlign w:val="bottom"/>
            <w:hideMark/>
          </w:tcPr>
          <w:p w14:paraId="5DF78517" w14:textId="77777777" w:rsidR="006D3A44" w:rsidRPr="0085391E" w:rsidRDefault="006D3A44" w:rsidP="00340EFA">
            <w:pPr>
              <w:spacing w:after="0" w:line="240" w:lineRule="auto"/>
              <w:jc w:val="right"/>
              <w:rPr>
                <w:rFonts w:ascii="Calibri" w:eastAsia="Times New Roman" w:hAnsi="Calibri" w:cs="Calibri"/>
                <w:b/>
                <w:bCs/>
                <w:color w:val="000000"/>
                <w:sz w:val="20"/>
                <w:szCs w:val="20"/>
              </w:rPr>
            </w:pPr>
            <w:r>
              <w:rPr>
                <w:rFonts w:ascii="Calibri" w:hAnsi="Calibri"/>
                <w:b/>
                <w:color w:val="000000"/>
                <w:sz w:val="20"/>
              </w:rPr>
              <w:t>2019</w:t>
            </w:r>
          </w:p>
        </w:tc>
        <w:tc>
          <w:tcPr>
            <w:tcW w:w="1154" w:type="pct"/>
          </w:tcPr>
          <w:p w14:paraId="67BEAD73" w14:textId="2329C514" w:rsidR="006D3A44" w:rsidRPr="0085391E" w:rsidRDefault="006D3A44" w:rsidP="00340EFA">
            <w:pPr>
              <w:spacing w:after="0" w:line="240" w:lineRule="auto"/>
              <w:jc w:val="right"/>
              <w:rPr>
                <w:rFonts w:ascii="Calibri" w:eastAsia="Times New Roman" w:hAnsi="Calibri" w:cs="Calibri"/>
                <w:b/>
                <w:bCs/>
                <w:color w:val="000000"/>
                <w:sz w:val="20"/>
                <w:szCs w:val="20"/>
              </w:rPr>
            </w:pPr>
            <w:r>
              <w:rPr>
                <w:rFonts w:ascii="Calibri" w:hAnsi="Calibri"/>
                <w:b/>
                <w:color w:val="000000"/>
                <w:sz w:val="20"/>
              </w:rPr>
              <w:t>2020</w:t>
            </w:r>
          </w:p>
        </w:tc>
      </w:tr>
      <w:tr w:rsidR="006D3A44" w:rsidRPr="0085391E" w14:paraId="5DCD9E15" w14:textId="3D2A5D25" w:rsidTr="00D01E74">
        <w:trPr>
          <w:trHeight w:val="330"/>
        </w:trPr>
        <w:tc>
          <w:tcPr>
            <w:tcW w:w="2692" w:type="pct"/>
            <w:shd w:val="clear" w:color="auto" w:fill="auto"/>
            <w:vAlign w:val="bottom"/>
            <w:hideMark/>
          </w:tcPr>
          <w:p w14:paraId="1DCCB16E" w14:textId="749F227E" w:rsidR="006D3A44" w:rsidRPr="0085391E" w:rsidRDefault="006D3A44" w:rsidP="00340EFA">
            <w:pPr>
              <w:spacing w:after="0" w:line="240" w:lineRule="auto"/>
              <w:ind w:firstLineChars="200" w:firstLine="400"/>
              <w:rPr>
                <w:rFonts w:ascii="Calibri" w:eastAsia="Times New Roman" w:hAnsi="Calibri" w:cs="Calibri"/>
                <w:sz w:val="20"/>
                <w:szCs w:val="20"/>
              </w:rPr>
            </w:pPr>
            <w:r>
              <w:rPr>
                <w:rFonts w:ascii="Calibri" w:hAnsi="Calibri"/>
                <w:sz w:val="20"/>
              </w:rPr>
              <w:t>Against girl aged 15–17</w:t>
            </w:r>
          </w:p>
        </w:tc>
        <w:tc>
          <w:tcPr>
            <w:tcW w:w="1154" w:type="pct"/>
            <w:shd w:val="clear" w:color="auto" w:fill="auto"/>
            <w:noWrap/>
            <w:vAlign w:val="bottom"/>
            <w:hideMark/>
          </w:tcPr>
          <w:p w14:paraId="50BF813B" w14:textId="77777777" w:rsidR="006D3A44" w:rsidRPr="0085391E" w:rsidRDefault="006D3A44" w:rsidP="00340EFA">
            <w:pPr>
              <w:spacing w:after="0" w:line="240" w:lineRule="auto"/>
              <w:jc w:val="right"/>
              <w:rPr>
                <w:rFonts w:ascii="Calibri" w:eastAsia="Times New Roman" w:hAnsi="Calibri" w:cs="Calibri"/>
                <w:sz w:val="20"/>
                <w:szCs w:val="20"/>
              </w:rPr>
            </w:pPr>
            <w:r>
              <w:rPr>
                <w:rFonts w:ascii="Calibri" w:hAnsi="Calibri"/>
                <w:sz w:val="20"/>
              </w:rPr>
              <w:t xml:space="preserve">49 </w:t>
            </w:r>
          </w:p>
        </w:tc>
        <w:tc>
          <w:tcPr>
            <w:tcW w:w="1154" w:type="pct"/>
          </w:tcPr>
          <w:p w14:paraId="1D442358" w14:textId="6362F2ED" w:rsidR="006D3A44" w:rsidRPr="0085391E" w:rsidRDefault="002C34C5" w:rsidP="00340EFA">
            <w:pPr>
              <w:spacing w:after="0" w:line="240" w:lineRule="auto"/>
              <w:jc w:val="right"/>
              <w:rPr>
                <w:rFonts w:ascii="Calibri" w:eastAsia="Times New Roman" w:hAnsi="Calibri" w:cs="Calibri"/>
                <w:sz w:val="20"/>
                <w:szCs w:val="20"/>
              </w:rPr>
            </w:pPr>
            <w:r>
              <w:rPr>
                <w:rFonts w:ascii="Calibri" w:hAnsi="Calibri"/>
                <w:sz w:val="20"/>
              </w:rPr>
              <w:t>41</w:t>
            </w:r>
          </w:p>
        </w:tc>
      </w:tr>
      <w:tr w:rsidR="006D3A44" w:rsidRPr="0085391E" w14:paraId="05EFCDC1" w14:textId="507CA567" w:rsidTr="00D01E74">
        <w:trPr>
          <w:trHeight w:val="330"/>
        </w:trPr>
        <w:tc>
          <w:tcPr>
            <w:tcW w:w="2692" w:type="pct"/>
            <w:shd w:val="clear" w:color="auto" w:fill="auto"/>
            <w:vAlign w:val="bottom"/>
            <w:hideMark/>
          </w:tcPr>
          <w:p w14:paraId="343669D1" w14:textId="77777777" w:rsidR="006D3A44" w:rsidRPr="0085391E" w:rsidRDefault="006D3A44" w:rsidP="00340EFA">
            <w:pPr>
              <w:spacing w:after="0" w:line="240" w:lineRule="auto"/>
              <w:ind w:firstLineChars="300" w:firstLine="600"/>
              <w:rPr>
                <w:rFonts w:ascii="Calibri" w:eastAsia="Times New Roman" w:hAnsi="Calibri" w:cs="Calibri"/>
                <w:sz w:val="20"/>
                <w:szCs w:val="20"/>
              </w:rPr>
            </w:pPr>
            <w:r>
              <w:rPr>
                <w:rFonts w:ascii="Calibri" w:hAnsi="Calibri"/>
                <w:sz w:val="20"/>
              </w:rPr>
              <w:t>of which outdoors</w:t>
            </w:r>
          </w:p>
        </w:tc>
        <w:tc>
          <w:tcPr>
            <w:tcW w:w="1154" w:type="pct"/>
            <w:shd w:val="clear" w:color="auto" w:fill="auto"/>
            <w:noWrap/>
            <w:vAlign w:val="bottom"/>
            <w:hideMark/>
          </w:tcPr>
          <w:p w14:paraId="268636C4" w14:textId="77777777" w:rsidR="006D3A44" w:rsidRPr="0085391E" w:rsidRDefault="006D3A44" w:rsidP="00340EFA">
            <w:pPr>
              <w:spacing w:after="0" w:line="240" w:lineRule="auto"/>
              <w:jc w:val="right"/>
              <w:rPr>
                <w:rFonts w:ascii="Calibri" w:eastAsia="Times New Roman" w:hAnsi="Calibri" w:cs="Calibri"/>
                <w:sz w:val="20"/>
                <w:szCs w:val="20"/>
              </w:rPr>
            </w:pPr>
            <w:r>
              <w:rPr>
                <w:rFonts w:ascii="Calibri" w:hAnsi="Calibri"/>
                <w:sz w:val="20"/>
              </w:rPr>
              <w:t xml:space="preserve">1 </w:t>
            </w:r>
          </w:p>
        </w:tc>
        <w:tc>
          <w:tcPr>
            <w:tcW w:w="1154" w:type="pct"/>
          </w:tcPr>
          <w:p w14:paraId="58E23B9B" w14:textId="660E5978" w:rsidR="006D3A44" w:rsidRPr="0085391E" w:rsidRDefault="002C34C5" w:rsidP="00340EFA">
            <w:pPr>
              <w:spacing w:after="0" w:line="240" w:lineRule="auto"/>
              <w:jc w:val="right"/>
              <w:rPr>
                <w:rFonts w:ascii="Calibri" w:eastAsia="Times New Roman" w:hAnsi="Calibri" w:cs="Calibri"/>
                <w:sz w:val="20"/>
                <w:szCs w:val="20"/>
              </w:rPr>
            </w:pPr>
            <w:r>
              <w:rPr>
                <w:rFonts w:ascii="Calibri" w:hAnsi="Calibri"/>
                <w:sz w:val="20"/>
              </w:rPr>
              <w:t>1</w:t>
            </w:r>
          </w:p>
        </w:tc>
      </w:tr>
      <w:tr w:rsidR="006D3A44" w:rsidRPr="0085391E" w14:paraId="7CF72DAB" w14:textId="27DF929E" w:rsidTr="00D01E74">
        <w:trPr>
          <w:trHeight w:val="330"/>
        </w:trPr>
        <w:tc>
          <w:tcPr>
            <w:tcW w:w="2692" w:type="pct"/>
            <w:shd w:val="clear" w:color="auto" w:fill="auto"/>
            <w:vAlign w:val="bottom"/>
            <w:hideMark/>
          </w:tcPr>
          <w:p w14:paraId="5BB522B4" w14:textId="77777777" w:rsidR="006D3A44" w:rsidRPr="0085391E" w:rsidRDefault="006D3A44" w:rsidP="00340EFA">
            <w:pPr>
              <w:spacing w:after="0" w:line="240" w:lineRule="auto"/>
              <w:ind w:firstLineChars="300" w:firstLine="600"/>
              <w:rPr>
                <w:rFonts w:ascii="Calibri" w:eastAsia="Times New Roman" w:hAnsi="Calibri" w:cs="Calibri"/>
                <w:sz w:val="20"/>
                <w:szCs w:val="20"/>
              </w:rPr>
            </w:pPr>
            <w:r>
              <w:rPr>
                <w:rFonts w:ascii="Calibri" w:hAnsi="Calibri"/>
                <w:sz w:val="20"/>
              </w:rPr>
              <w:t>of which indoors</w:t>
            </w:r>
          </w:p>
        </w:tc>
        <w:tc>
          <w:tcPr>
            <w:tcW w:w="1154" w:type="pct"/>
            <w:shd w:val="clear" w:color="auto" w:fill="auto"/>
            <w:noWrap/>
            <w:vAlign w:val="bottom"/>
            <w:hideMark/>
          </w:tcPr>
          <w:p w14:paraId="4F013911" w14:textId="77777777" w:rsidR="006D3A44" w:rsidRPr="0085391E" w:rsidRDefault="006D3A44" w:rsidP="00340EFA">
            <w:pPr>
              <w:spacing w:after="0" w:line="240" w:lineRule="auto"/>
              <w:jc w:val="right"/>
              <w:rPr>
                <w:rFonts w:ascii="Calibri" w:eastAsia="Times New Roman" w:hAnsi="Calibri" w:cs="Calibri"/>
                <w:sz w:val="20"/>
                <w:szCs w:val="20"/>
              </w:rPr>
            </w:pPr>
            <w:r>
              <w:rPr>
                <w:rFonts w:ascii="Calibri" w:hAnsi="Calibri"/>
                <w:sz w:val="20"/>
              </w:rPr>
              <w:t xml:space="preserve">48 </w:t>
            </w:r>
          </w:p>
        </w:tc>
        <w:tc>
          <w:tcPr>
            <w:tcW w:w="1154" w:type="pct"/>
          </w:tcPr>
          <w:p w14:paraId="47087118" w14:textId="5E52B2D3" w:rsidR="006D3A44" w:rsidRPr="0085391E" w:rsidRDefault="002C34C5" w:rsidP="00340EFA">
            <w:pPr>
              <w:spacing w:after="0" w:line="240" w:lineRule="auto"/>
              <w:jc w:val="right"/>
              <w:rPr>
                <w:rFonts w:ascii="Calibri" w:eastAsia="Times New Roman" w:hAnsi="Calibri" w:cs="Calibri"/>
                <w:sz w:val="20"/>
                <w:szCs w:val="20"/>
              </w:rPr>
            </w:pPr>
            <w:r>
              <w:rPr>
                <w:rFonts w:ascii="Calibri" w:hAnsi="Calibri"/>
                <w:sz w:val="20"/>
              </w:rPr>
              <w:t>40</w:t>
            </w:r>
          </w:p>
        </w:tc>
      </w:tr>
      <w:tr w:rsidR="006D3A44" w:rsidRPr="0085391E" w14:paraId="7DA4C509" w14:textId="753452CD" w:rsidTr="00D01E74">
        <w:trPr>
          <w:trHeight w:val="330"/>
        </w:trPr>
        <w:tc>
          <w:tcPr>
            <w:tcW w:w="2692" w:type="pct"/>
            <w:shd w:val="clear" w:color="auto" w:fill="auto"/>
            <w:vAlign w:val="bottom"/>
            <w:hideMark/>
          </w:tcPr>
          <w:p w14:paraId="319FF9ED" w14:textId="16344847" w:rsidR="006D3A44" w:rsidRPr="0085391E" w:rsidRDefault="006D3A44" w:rsidP="00340EFA">
            <w:pPr>
              <w:spacing w:after="0" w:line="240" w:lineRule="auto"/>
              <w:ind w:firstLineChars="200" w:firstLine="400"/>
              <w:rPr>
                <w:rFonts w:ascii="Calibri" w:eastAsia="Times New Roman" w:hAnsi="Calibri" w:cs="Calibri"/>
                <w:sz w:val="20"/>
                <w:szCs w:val="20"/>
              </w:rPr>
            </w:pPr>
            <w:r>
              <w:rPr>
                <w:rFonts w:ascii="Calibri" w:hAnsi="Calibri"/>
                <w:sz w:val="20"/>
              </w:rPr>
              <w:t>Against boy aged 15–17</w:t>
            </w:r>
          </w:p>
        </w:tc>
        <w:tc>
          <w:tcPr>
            <w:tcW w:w="1154" w:type="pct"/>
            <w:shd w:val="clear" w:color="auto" w:fill="auto"/>
            <w:noWrap/>
            <w:vAlign w:val="bottom"/>
            <w:hideMark/>
          </w:tcPr>
          <w:p w14:paraId="6143B5DD" w14:textId="77777777" w:rsidR="006D3A44" w:rsidRPr="0085391E" w:rsidRDefault="006D3A44" w:rsidP="00340EFA">
            <w:pPr>
              <w:spacing w:after="0" w:line="240" w:lineRule="auto"/>
              <w:jc w:val="right"/>
              <w:rPr>
                <w:rFonts w:ascii="Calibri" w:eastAsia="Times New Roman" w:hAnsi="Calibri" w:cs="Calibri"/>
                <w:sz w:val="20"/>
                <w:szCs w:val="20"/>
              </w:rPr>
            </w:pPr>
            <w:r>
              <w:rPr>
                <w:rFonts w:ascii="Calibri" w:hAnsi="Calibri"/>
                <w:sz w:val="20"/>
              </w:rPr>
              <w:t xml:space="preserve">2 </w:t>
            </w:r>
          </w:p>
        </w:tc>
        <w:tc>
          <w:tcPr>
            <w:tcW w:w="1154" w:type="pct"/>
          </w:tcPr>
          <w:p w14:paraId="73598332" w14:textId="25A3341A" w:rsidR="006D3A44" w:rsidRPr="0085391E" w:rsidRDefault="002C34C5" w:rsidP="00340EFA">
            <w:pPr>
              <w:spacing w:after="0" w:line="240" w:lineRule="auto"/>
              <w:jc w:val="right"/>
              <w:rPr>
                <w:rFonts w:ascii="Calibri" w:eastAsia="Times New Roman" w:hAnsi="Calibri" w:cs="Calibri"/>
                <w:sz w:val="20"/>
                <w:szCs w:val="20"/>
              </w:rPr>
            </w:pPr>
            <w:r>
              <w:rPr>
                <w:rFonts w:ascii="Calibri" w:hAnsi="Calibri"/>
                <w:sz w:val="20"/>
              </w:rPr>
              <w:t>2</w:t>
            </w:r>
          </w:p>
        </w:tc>
      </w:tr>
      <w:tr w:rsidR="006D3A44" w:rsidRPr="0085391E" w14:paraId="1CCE8957" w14:textId="4940D60D" w:rsidTr="00D01E74">
        <w:trPr>
          <w:trHeight w:val="330"/>
        </w:trPr>
        <w:tc>
          <w:tcPr>
            <w:tcW w:w="2692" w:type="pct"/>
            <w:shd w:val="clear" w:color="auto" w:fill="auto"/>
            <w:vAlign w:val="bottom"/>
            <w:hideMark/>
          </w:tcPr>
          <w:p w14:paraId="3527DDBC" w14:textId="77777777" w:rsidR="006D3A44" w:rsidRPr="0085391E" w:rsidRDefault="006D3A44" w:rsidP="00340EFA">
            <w:pPr>
              <w:spacing w:after="0" w:line="240" w:lineRule="auto"/>
              <w:ind w:firstLineChars="300" w:firstLine="600"/>
              <w:rPr>
                <w:rFonts w:ascii="Calibri" w:eastAsia="Times New Roman" w:hAnsi="Calibri" w:cs="Calibri"/>
                <w:sz w:val="20"/>
                <w:szCs w:val="20"/>
              </w:rPr>
            </w:pPr>
            <w:r>
              <w:rPr>
                <w:rFonts w:ascii="Calibri" w:hAnsi="Calibri"/>
                <w:sz w:val="20"/>
              </w:rPr>
              <w:t>of which outdoors</w:t>
            </w:r>
          </w:p>
        </w:tc>
        <w:tc>
          <w:tcPr>
            <w:tcW w:w="1154" w:type="pct"/>
            <w:shd w:val="clear" w:color="auto" w:fill="auto"/>
            <w:noWrap/>
            <w:vAlign w:val="bottom"/>
            <w:hideMark/>
          </w:tcPr>
          <w:p w14:paraId="55724BB0" w14:textId="77777777" w:rsidR="006D3A44" w:rsidRPr="0085391E" w:rsidRDefault="006D3A44"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1154" w:type="pct"/>
          </w:tcPr>
          <w:p w14:paraId="576086D0" w14:textId="14FC4F70" w:rsidR="006D3A44" w:rsidRPr="0085391E" w:rsidRDefault="002C34C5" w:rsidP="00340EFA">
            <w:pPr>
              <w:spacing w:after="0" w:line="240" w:lineRule="auto"/>
              <w:jc w:val="right"/>
              <w:rPr>
                <w:rFonts w:ascii="Calibri" w:eastAsia="Times New Roman" w:hAnsi="Calibri" w:cs="Calibri"/>
                <w:sz w:val="20"/>
                <w:szCs w:val="20"/>
              </w:rPr>
            </w:pPr>
            <w:r>
              <w:rPr>
                <w:rFonts w:ascii="Calibri" w:hAnsi="Calibri"/>
                <w:sz w:val="20"/>
              </w:rPr>
              <w:t>–</w:t>
            </w:r>
          </w:p>
        </w:tc>
      </w:tr>
      <w:tr w:rsidR="006D3A44" w:rsidRPr="0085391E" w14:paraId="6D774C4C" w14:textId="4718C646" w:rsidTr="00D01E74">
        <w:trPr>
          <w:trHeight w:val="330"/>
        </w:trPr>
        <w:tc>
          <w:tcPr>
            <w:tcW w:w="2692" w:type="pct"/>
            <w:shd w:val="clear" w:color="auto" w:fill="auto"/>
            <w:vAlign w:val="bottom"/>
            <w:hideMark/>
          </w:tcPr>
          <w:p w14:paraId="3A777F62" w14:textId="77777777" w:rsidR="006D3A44" w:rsidRPr="0085391E" w:rsidRDefault="006D3A44" w:rsidP="00340EFA">
            <w:pPr>
              <w:spacing w:after="0" w:line="240" w:lineRule="auto"/>
              <w:ind w:firstLineChars="300" w:firstLine="600"/>
              <w:rPr>
                <w:rFonts w:ascii="Calibri" w:eastAsia="Times New Roman" w:hAnsi="Calibri" w:cs="Calibri"/>
                <w:sz w:val="20"/>
                <w:szCs w:val="20"/>
              </w:rPr>
            </w:pPr>
            <w:r>
              <w:rPr>
                <w:rFonts w:ascii="Calibri" w:hAnsi="Calibri"/>
                <w:sz w:val="20"/>
              </w:rPr>
              <w:t>of which indoors</w:t>
            </w:r>
          </w:p>
        </w:tc>
        <w:tc>
          <w:tcPr>
            <w:tcW w:w="1154" w:type="pct"/>
            <w:shd w:val="clear" w:color="auto" w:fill="auto"/>
            <w:noWrap/>
            <w:vAlign w:val="bottom"/>
            <w:hideMark/>
          </w:tcPr>
          <w:p w14:paraId="155EB5F6" w14:textId="77777777" w:rsidR="006D3A44" w:rsidRPr="0085391E" w:rsidRDefault="006D3A44" w:rsidP="00340EFA">
            <w:pPr>
              <w:spacing w:after="0" w:line="240" w:lineRule="auto"/>
              <w:jc w:val="right"/>
              <w:rPr>
                <w:rFonts w:ascii="Calibri" w:eastAsia="Times New Roman" w:hAnsi="Calibri" w:cs="Calibri"/>
                <w:sz w:val="20"/>
                <w:szCs w:val="20"/>
              </w:rPr>
            </w:pPr>
            <w:r>
              <w:rPr>
                <w:rFonts w:ascii="Calibri" w:hAnsi="Calibri"/>
                <w:sz w:val="20"/>
              </w:rPr>
              <w:t xml:space="preserve">2 </w:t>
            </w:r>
          </w:p>
        </w:tc>
        <w:tc>
          <w:tcPr>
            <w:tcW w:w="1154" w:type="pct"/>
          </w:tcPr>
          <w:p w14:paraId="1C7B4DD0" w14:textId="2E804365" w:rsidR="006D3A44" w:rsidRPr="0085391E" w:rsidRDefault="002C34C5" w:rsidP="00340EFA">
            <w:pPr>
              <w:spacing w:after="0" w:line="240" w:lineRule="auto"/>
              <w:jc w:val="right"/>
              <w:rPr>
                <w:rFonts w:ascii="Calibri" w:eastAsia="Times New Roman" w:hAnsi="Calibri" w:cs="Calibri"/>
                <w:sz w:val="20"/>
                <w:szCs w:val="20"/>
              </w:rPr>
            </w:pPr>
            <w:r>
              <w:rPr>
                <w:rFonts w:ascii="Calibri" w:hAnsi="Calibri"/>
                <w:sz w:val="20"/>
              </w:rPr>
              <w:t>2</w:t>
            </w:r>
          </w:p>
        </w:tc>
      </w:tr>
    </w:tbl>
    <w:p w14:paraId="14B6E6B7" w14:textId="35AD5F2D" w:rsidR="006647C9" w:rsidRPr="00ED2815" w:rsidRDefault="006647C9" w:rsidP="00ED2815">
      <w:pPr>
        <w:pStyle w:val="Rubrik4utannumrering"/>
      </w:pPr>
      <w:r>
        <w:t xml:space="preserve">Table 40(b) 8. Negligent rape of a child, number of </w:t>
      </w:r>
      <w:r w:rsidR="004317A3">
        <w:t>investigated offences</w:t>
      </w:r>
      <w:r>
        <w:t xml:space="preserve">, 2015–2019. Source: Official </w:t>
      </w:r>
      <w:r w:rsidR="005D649A">
        <w:t xml:space="preserve">crime </w:t>
      </w:r>
      <w:r w:rsidR="00252544">
        <w:t>statistics,</w:t>
      </w:r>
      <w:r>
        <w:t xml:space="preserve"> the Swedish National Council for Crime Prevention.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4"/>
        <w:gridCol w:w="2153"/>
        <w:gridCol w:w="2153"/>
      </w:tblGrid>
      <w:tr w:rsidR="002C34C5" w:rsidRPr="0085391E" w14:paraId="7D2DC6BC" w14:textId="328A6317" w:rsidTr="00D01E74">
        <w:trPr>
          <w:trHeight w:val="300"/>
        </w:trPr>
        <w:tc>
          <w:tcPr>
            <w:tcW w:w="2624" w:type="pct"/>
            <w:shd w:val="clear" w:color="auto" w:fill="auto"/>
            <w:noWrap/>
            <w:vAlign w:val="bottom"/>
            <w:hideMark/>
          </w:tcPr>
          <w:p w14:paraId="47BDAB8F" w14:textId="77777777" w:rsidR="002C34C5" w:rsidRPr="0085391E" w:rsidRDefault="002C34C5" w:rsidP="0085391E">
            <w:pPr>
              <w:spacing w:after="0" w:line="240" w:lineRule="auto"/>
              <w:rPr>
                <w:rFonts w:ascii="Calibri" w:eastAsia="Times New Roman" w:hAnsi="Calibri" w:cs="Calibri"/>
                <w:color w:val="000000"/>
                <w:sz w:val="20"/>
                <w:szCs w:val="20"/>
                <w:lang w:eastAsia="sv-SE"/>
              </w:rPr>
            </w:pPr>
          </w:p>
        </w:tc>
        <w:tc>
          <w:tcPr>
            <w:tcW w:w="1188" w:type="pct"/>
            <w:shd w:val="clear" w:color="auto" w:fill="auto"/>
            <w:noWrap/>
            <w:vAlign w:val="bottom"/>
            <w:hideMark/>
          </w:tcPr>
          <w:p w14:paraId="526B65D0" w14:textId="77777777" w:rsidR="002C34C5" w:rsidRPr="0085391E" w:rsidRDefault="002C34C5" w:rsidP="00340EFA">
            <w:pPr>
              <w:spacing w:after="0" w:line="240" w:lineRule="auto"/>
              <w:ind w:firstLineChars="200" w:firstLine="400"/>
              <w:rPr>
                <w:rFonts w:ascii="Calibri" w:eastAsia="Times New Roman" w:hAnsi="Calibri" w:cs="Calibri"/>
                <w:sz w:val="20"/>
                <w:szCs w:val="20"/>
              </w:rPr>
            </w:pPr>
            <w:r>
              <w:rPr>
                <w:rFonts w:ascii="Calibri" w:hAnsi="Calibri"/>
                <w:sz w:val="20"/>
              </w:rPr>
              <w:t>2019</w:t>
            </w:r>
          </w:p>
        </w:tc>
        <w:tc>
          <w:tcPr>
            <w:tcW w:w="1188" w:type="pct"/>
          </w:tcPr>
          <w:p w14:paraId="02083B42" w14:textId="558D0D5C" w:rsidR="002C34C5" w:rsidRPr="0085391E" w:rsidRDefault="002C34C5" w:rsidP="00340EFA">
            <w:pPr>
              <w:spacing w:after="0" w:line="240" w:lineRule="auto"/>
              <w:ind w:firstLineChars="200" w:firstLine="400"/>
              <w:rPr>
                <w:rFonts w:ascii="Calibri" w:eastAsia="Times New Roman" w:hAnsi="Calibri" w:cs="Calibri"/>
                <w:sz w:val="20"/>
                <w:szCs w:val="20"/>
              </w:rPr>
            </w:pPr>
            <w:r>
              <w:rPr>
                <w:rFonts w:ascii="Calibri" w:hAnsi="Calibri"/>
                <w:sz w:val="20"/>
              </w:rPr>
              <w:t>2020</w:t>
            </w:r>
          </w:p>
        </w:tc>
      </w:tr>
      <w:tr w:rsidR="002C34C5" w:rsidRPr="0085391E" w14:paraId="78738FD0" w14:textId="31727D16" w:rsidTr="00D01E74">
        <w:trPr>
          <w:trHeight w:val="300"/>
        </w:trPr>
        <w:tc>
          <w:tcPr>
            <w:tcW w:w="2624" w:type="pct"/>
            <w:shd w:val="clear" w:color="auto" w:fill="auto"/>
            <w:vAlign w:val="bottom"/>
            <w:hideMark/>
          </w:tcPr>
          <w:p w14:paraId="602E02E5" w14:textId="704963C8" w:rsidR="002C34C5" w:rsidRPr="0085391E" w:rsidRDefault="002C34C5" w:rsidP="0085391E">
            <w:pPr>
              <w:spacing w:after="0" w:line="240" w:lineRule="auto"/>
              <w:ind w:firstLineChars="200" w:firstLine="400"/>
              <w:rPr>
                <w:rFonts w:ascii="Calibri" w:eastAsia="Times New Roman" w:hAnsi="Calibri" w:cs="Calibri"/>
                <w:sz w:val="20"/>
                <w:szCs w:val="20"/>
              </w:rPr>
            </w:pPr>
            <w:r>
              <w:rPr>
                <w:rFonts w:ascii="Calibri" w:hAnsi="Calibri"/>
                <w:sz w:val="20"/>
              </w:rPr>
              <w:t>Against girl aged 15–17</w:t>
            </w:r>
          </w:p>
        </w:tc>
        <w:tc>
          <w:tcPr>
            <w:tcW w:w="1188" w:type="pct"/>
            <w:shd w:val="clear" w:color="auto" w:fill="auto"/>
            <w:noWrap/>
            <w:vAlign w:val="bottom"/>
            <w:hideMark/>
          </w:tcPr>
          <w:p w14:paraId="6031FAE8" w14:textId="77777777" w:rsidR="002C34C5" w:rsidRPr="0085391E" w:rsidRDefault="002C34C5" w:rsidP="00D01E74">
            <w:pPr>
              <w:spacing w:after="0" w:line="240" w:lineRule="auto"/>
              <w:ind w:firstLineChars="200" w:firstLine="400"/>
              <w:jc w:val="right"/>
              <w:rPr>
                <w:rFonts w:ascii="Calibri" w:eastAsia="Times New Roman" w:hAnsi="Calibri" w:cs="Calibri"/>
                <w:sz w:val="20"/>
                <w:szCs w:val="20"/>
              </w:rPr>
            </w:pPr>
            <w:r>
              <w:rPr>
                <w:rFonts w:ascii="Calibri" w:hAnsi="Calibri"/>
                <w:sz w:val="20"/>
              </w:rPr>
              <w:t xml:space="preserve">27 </w:t>
            </w:r>
          </w:p>
        </w:tc>
        <w:tc>
          <w:tcPr>
            <w:tcW w:w="1188" w:type="pct"/>
          </w:tcPr>
          <w:p w14:paraId="103593C8" w14:textId="6AF7B4DF" w:rsidR="002C34C5" w:rsidRPr="0085391E" w:rsidRDefault="002C34C5" w:rsidP="00D01E74">
            <w:pPr>
              <w:spacing w:after="0" w:line="240" w:lineRule="auto"/>
              <w:ind w:firstLineChars="200" w:firstLine="400"/>
              <w:jc w:val="right"/>
              <w:rPr>
                <w:rFonts w:ascii="Calibri" w:eastAsia="Times New Roman" w:hAnsi="Calibri" w:cs="Calibri"/>
                <w:sz w:val="20"/>
                <w:szCs w:val="20"/>
              </w:rPr>
            </w:pPr>
            <w:r>
              <w:rPr>
                <w:rFonts w:ascii="Calibri" w:hAnsi="Calibri"/>
                <w:sz w:val="20"/>
              </w:rPr>
              <w:t>42</w:t>
            </w:r>
          </w:p>
        </w:tc>
      </w:tr>
      <w:tr w:rsidR="002C34C5" w:rsidRPr="0085391E" w14:paraId="30AF09D9" w14:textId="0E0B1B39" w:rsidTr="00D01E74">
        <w:trPr>
          <w:trHeight w:val="465"/>
        </w:trPr>
        <w:tc>
          <w:tcPr>
            <w:tcW w:w="2624" w:type="pct"/>
            <w:shd w:val="clear" w:color="auto" w:fill="auto"/>
            <w:vAlign w:val="bottom"/>
            <w:hideMark/>
          </w:tcPr>
          <w:p w14:paraId="0461103C" w14:textId="77777777" w:rsidR="002C34C5" w:rsidRPr="0085391E" w:rsidRDefault="002C34C5" w:rsidP="0085391E">
            <w:pPr>
              <w:spacing w:after="0" w:line="240" w:lineRule="auto"/>
              <w:ind w:firstLineChars="300" w:firstLine="600"/>
              <w:rPr>
                <w:rFonts w:ascii="Calibri" w:eastAsia="Times New Roman" w:hAnsi="Calibri" w:cs="Calibri"/>
                <w:sz w:val="20"/>
                <w:szCs w:val="20"/>
              </w:rPr>
            </w:pPr>
            <w:r>
              <w:rPr>
                <w:rFonts w:ascii="Calibri" w:hAnsi="Calibri"/>
                <w:sz w:val="20"/>
              </w:rPr>
              <w:t>of which outdoors</w:t>
            </w:r>
          </w:p>
        </w:tc>
        <w:tc>
          <w:tcPr>
            <w:tcW w:w="1188" w:type="pct"/>
            <w:shd w:val="clear" w:color="auto" w:fill="auto"/>
            <w:noWrap/>
            <w:vAlign w:val="bottom"/>
            <w:hideMark/>
          </w:tcPr>
          <w:p w14:paraId="1AB8700B" w14:textId="55887980" w:rsidR="002C34C5" w:rsidRPr="0085391E" w:rsidRDefault="005C75E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1188" w:type="pct"/>
          </w:tcPr>
          <w:p w14:paraId="5B2003D1" w14:textId="3BE2AC4C" w:rsidR="002C34C5" w:rsidRPr="0085391E" w:rsidRDefault="002C34C5" w:rsidP="00340EFA">
            <w:pPr>
              <w:spacing w:after="0" w:line="240" w:lineRule="auto"/>
              <w:jc w:val="right"/>
              <w:rPr>
                <w:rFonts w:ascii="Calibri" w:eastAsia="Times New Roman" w:hAnsi="Calibri" w:cs="Calibri"/>
                <w:sz w:val="20"/>
                <w:szCs w:val="20"/>
              </w:rPr>
            </w:pPr>
            <w:r>
              <w:rPr>
                <w:rFonts w:ascii="Calibri" w:hAnsi="Calibri"/>
                <w:sz w:val="20"/>
              </w:rPr>
              <w:t>2</w:t>
            </w:r>
          </w:p>
        </w:tc>
      </w:tr>
      <w:tr w:rsidR="002C34C5" w:rsidRPr="0085391E" w14:paraId="143783FB" w14:textId="1D940C2D" w:rsidTr="00D01E74">
        <w:trPr>
          <w:trHeight w:val="255"/>
        </w:trPr>
        <w:tc>
          <w:tcPr>
            <w:tcW w:w="2624" w:type="pct"/>
            <w:shd w:val="clear" w:color="auto" w:fill="auto"/>
            <w:vAlign w:val="bottom"/>
            <w:hideMark/>
          </w:tcPr>
          <w:p w14:paraId="461997FB" w14:textId="77777777" w:rsidR="002C34C5" w:rsidRPr="0085391E" w:rsidRDefault="002C34C5" w:rsidP="0085391E">
            <w:pPr>
              <w:spacing w:after="0" w:line="240" w:lineRule="auto"/>
              <w:ind w:firstLineChars="300" w:firstLine="600"/>
              <w:rPr>
                <w:rFonts w:ascii="Calibri" w:eastAsia="Times New Roman" w:hAnsi="Calibri" w:cs="Calibri"/>
                <w:sz w:val="20"/>
                <w:szCs w:val="20"/>
              </w:rPr>
            </w:pPr>
            <w:r>
              <w:rPr>
                <w:rFonts w:ascii="Calibri" w:hAnsi="Calibri"/>
                <w:sz w:val="20"/>
              </w:rPr>
              <w:t>of which indoors</w:t>
            </w:r>
          </w:p>
        </w:tc>
        <w:tc>
          <w:tcPr>
            <w:tcW w:w="1188" w:type="pct"/>
            <w:shd w:val="clear" w:color="auto" w:fill="auto"/>
            <w:noWrap/>
            <w:vAlign w:val="bottom"/>
            <w:hideMark/>
          </w:tcPr>
          <w:p w14:paraId="5EE86354" w14:textId="77777777" w:rsidR="002C34C5" w:rsidRPr="0085391E" w:rsidRDefault="002C34C5" w:rsidP="00340EFA">
            <w:pPr>
              <w:spacing w:after="0" w:line="240" w:lineRule="auto"/>
              <w:jc w:val="right"/>
              <w:rPr>
                <w:rFonts w:ascii="Calibri" w:eastAsia="Times New Roman" w:hAnsi="Calibri" w:cs="Calibri"/>
                <w:sz w:val="20"/>
                <w:szCs w:val="20"/>
              </w:rPr>
            </w:pPr>
            <w:r>
              <w:rPr>
                <w:rFonts w:ascii="Calibri" w:hAnsi="Calibri"/>
                <w:sz w:val="20"/>
              </w:rPr>
              <w:t xml:space="preserve">27 </w:t>
            </w:r>
          </w:p>
        </w:tc>
        <w:tc>
          <w:tcPr>
            <w:tcW w:w="1188" w:type="pct"/>
          </w:tcPr>
          <w:p w14:paraId="53A3D205" w14:textId="3EC3F8E1" w:rsidR="002C34C5" w:rsidRPr="0085391E" w:rsidRDefault="002C34C5" w:rsidP="00340EFA">
            <w:pPr>
              <w:spacing w:after="0" w:line="240" w:lineRule="auto"/>
              <w:jc w:val="right"/>
              <w:rPr>
                <w:rFonts w:ascii="Calibri" w:eastAsia="Times New Roman" w:hAnsi="Calibri" w:cs="Calibri"/>
                <w:sz w:val="20"/>
                <w:szCs w:val="20"/>
              </w:rPr>
            </w:pPr>
            <w:r>
              <w:rPr>
                <w:rFonts w:ascii="Calibri" w:hAnsi="Calibri"/>
                <w:sz w:val="20"/>
              </w:rPr>
              <w:t>40</w:t>
            </w:r>
          </w:p>
        </w:tc>
      </w:tr>
      <w:tr w:rsidR="002C34C5" w:rsidRPr="0085391E" w14:paraId="63E205D5" w14:textId="32C7A414" w:rsidTr="00D01E74">
        <w:trPr>
          <w:trHeight w:val="285"/>
        </w:trPr>
        <w:tc>
          <w:tcPr>
            <w:tcW w:w="2624" w:type="pct"/>
            <w:shd w:val="clear" w:color="auto" w:fill="auto"/>
            <w:vAlign w:val="bottom"/>
            <w:hideMark/>
          </w:tcPr>
          <w:p w14:paraId="30CEEE54" w14:textId="113FAFD1" w:rsidR="002C34C5" w:rsidRPr="0085391E" w:rsidRDefault="002C34C5" w:rsidP="0085391E">
            <w:pPr>
              <w:spacing w:after="0" w:line="240" w:lineRule="auto"/>
              <w:ind w:firstLineChars="200" w:firstLine="400"/>
              <w:rPr>
                <w:rFonts w:ascii="Calibri" w:eastAsia="Times New Roman" w:hAnsi="Calibri" w:cs="Calibri"/>
                <w:sz w:val="20"/>
                <w:szCs w:val="20"/>
              </w:rPr>
            </w:pPr>
            <w:r>
              <w:rPr>
                <w:rFonts w:ascii="Calibri" w:hAnsi="Calibri"/>
                <w:sz w:val="20"/>
              </w:rPr>
              <w:t>Against boy aged 15–17</w:t>
            </w:r>
          </w:p>
        </w:tc>
        <w:tc>
          <w:tcPr>
            <w:tcW w:w="1188" w:type="pct"/>
            <w:shd w:val="clear" w:color="auto" w:fill="auto"/>
            <w:noWrap/>
            <w:vAlign w:val="bottom"/>
            <w:hideMark/>
          </w:tcPr>
          <w:p w14:paraId="0D99E48F" w14:textId="77777777" w:rsidR="002C34C5" w:rsidRPr="0085391E" w:rsidRDefault="002C34C5" w:rsidP="00340EFA">
            <w:pPr>
              <w:spacing w:after="0" w:line="240" w:lineRule="auto"/>
              <w:jc w:val="right"/>
              <w:rPr>
                <w:rFonts w:ascii="Calibri" w:eastAsia="Times New Roman" w:hAnsi="Calibri" w:cs="Calibri"/>
                <w:sz w:val="20"/>
                <w:szCs w:val="20"/>
              </w:rPr>
            </w:pPr>
            <w:r>
              <w:rPr>
                <w:rFonts w:ascii="Calibri" w:hAnsi="Calibri"/>
                <w:sz w:val="20"/>
              </w:rPr>
              <w:t xml:space="preserve">2 </w:t>
            </w:r>
          </w:p>
        </w:tc>
        <w:tc>
          <w:tcPr>
            <w:tcW w:w="1188" w:type="pct"/>
          </w:tcPr>
          <w:p w14:paraId="2FEE59A0" w14:textId="7F2FAB13" w:rsidR="002C34C5" w:rsidRPr="0085391E" w:rsidRDefault="002C34C5" w:rsidP="00340EFA">
            <w:pPr>
              <w:spacing w:after="0" w:line="240" w:lineRule="auto"/>
              <w:jc w:val="right"/>
              <w:rPr>
                <w:rFonts w:ascii="Calibri" w:eastAsia="Times New Roman" w:hAnsi="Calibri" w:cs="Calibri"/>
                <w:sz w:val="20"/>
                <w:szCs w:val="20"/>
              </w:rPr>
            </w:pPr>
            <w:r>
              <w:rPr>
                <w:rFonts w:ascii="Calibri" w:hAnsi="Calibri"/>
                <w:sz w:val="20"/>
              </w:rPr>
              <w:t>1</w:t>
            </w:r>
          </w:p>
        </w:tc>
      </w:tr>
      <w:tr w:rsidR="002C34C5" w:rsidRPr="0085391E" w14:paraId="0873CB23" w14:textId="62D20068" w:rsidTr="00D01E74">
        <w:trPr>
          <w:trHeight w:val="300"/>
        </w:trPr>
        <w:tc>
          <w:tcPr>
            <w:tcW w:w="2624" w:type="pct"/>
            <w:shd w:val="clear" w:color="auto" w:fill="auto"/>
            <w:vAlign w:val="bottom"/>
            <w:hideMark/>
          </w:tcPr>
          <w:p w14:paraId="7106ABF2" w14:textId="77777777" w:rsidR="002C34C5" w:rsidRPr="0085391E" w:rsidRDefault="002C34C5" w:rsidP="0085391E">
            <w:pPr>
              <w:spacing w:after="0" w:line="240" w:lineRule="auto"/>
              <w:ind w:firstLineChars="300" w:firstLine="600"/>
              <w:rPr>
                <w:rFonts w:ascii="Calibri" w:eastAsia="Times New Roman" w:hAnsi="Calibri" w:cs="Calibri"/>
                <w:sz w:val="20"/>
                <w:szCs w:val="20"/>
              </w:rPr>
            </w:pPr>
            <w:r>
              <w:rPr>
                <w:rFonts w:ascii="Calibri" w:hAnsi="Calibri"/>
                <w:sz w:val="20"/>
              </w:rPr>
              <w:t>of which outdoors</w:t>
            </w:r>
          </w:p>
        </w:tc>
        <w:tc>
          <w:tcPr>
            <w:tcW w:w="1188" w:type="pct"/>
            <w:shd w:val="clear" w:color="auto" w:fill="auto"/>
            <w:noWrap/>
            <w:vAlign w:val="bottom"/>
            <w:hideMark/>
          </w:tcPr>
          <w:p w14:paraId="27FF4E83" w14:textId="77777777" w:rsidR="002C34C5" w:rsidRPr="0085391E" w:rsidRDefault="002C34C5"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1188" w:type="pct"/>
          </w:tcPr>
          <w:p w14:paraId="2D6682CE" w14:textId="62C2F8DA" w:rsidR="002C34C5" w:rsidRPr="0085391E" w:rsidRDefault="002C34C5" w:rsidP="00340EFA">
            <w:pPr>
              <w:spacing w:after="0" w:line="240" w:lineRule="auto"/>
              <w:jc w:val="right"/>
              <w:rPr>
                <w:rFonts w:ascii="Calibri" w:eastAsia="Times New Roman" w:hAnsi="Calibri" w:cs="Calibri"/>
                <w:sz w:val="20"/>
                <w:szCs w:val="20"/>
              </w:rPr>
            </w:pPr>
            <w:r>
              <w:rPr>
                <w:rFonts w:ascii="Calibri" w:hAnsi="Calibri"/>
                <w:sz w:val="20"/>
              </w:rPr>
              <w:t>0</w:t>
            </w:r>
          </w:p>
        </w:tc>
      </w:tr>
      <w:tr w:rsidR="002C34C5" w:rsidRPr="0085391E" w14:paraId="2CADF1B8" w14:textId="00BED59E" w:rsidTr="00D01E74">
        <w:trPr>
          <w:trHeight w:val="300"/>
        </w:trPr>
        <w:tc>
          <w:tcPr>
            <w:tcW w:w="2624" w:type="pct"/>
            <w:shd w:val="clear" w:color="auto" w:fill="auto"/>
            <w:vAlign w:val="bottom"/>
            <w:hideMark/>
          </w:tcPr>
          <w:p w14:paraId="5D44C57F" w14:textId="77777777" w:rsidR="002C34C5" w:rsidRPr="0085391E" w:rsidRDefault="002C34C5" w:rsidP="0085391E">
            <w:pPr>
              <w:spacing w:after="0" w:line="240" w:lineRule="auto"/>
              <w:ind w:firstLineChars="300" w:firstLine="600"/>
              <w:rPr>
                <w:rFonts w:ascii="Calibri" w:eastAsia="Times New Roman" w:hAnsi="Calibri" w:cs="Calibri"/>
                <w:sz w:val="20"/>
                <w:szCs w:val="20"/>
              </w:rPr>
            </w:pPr>
            <w:r>
              <w:rPr>
                <w:rFonts w:ascii="Calibri" w:hAnsi="Calibri"/>
                <w:sz w:val="20"/>
              </w:rPr>
              <w:t>of which indoors</w:t>
            </w:r>
          </w:p>
        </w:tc>
        <w:tc>
          <w:tcPr>
            <w:tcW w:w="1188" w:type="pct"/>
            <w:shd w:val="clear" w:color="auto" w:fill="auto"/>
            <w:noWrap/>
            <w:vAlign w:val="bottom"/>
            <w:hideMark/>
          </w:tcPr>
          <w:p w14:paraId="3259736D" w14:textId="77777777" w:rsidR="002C34C5" w:rsidRPr="0085391E" w:rsidRDefault="002C34C5" w:rsidP="00340EFA">
            <w:pPr>
              <w:spacing w:after="0" w:line="240" w:lineRule="auto"/>
              <w:jc w:val="right"/>
              <w:rPr>
                <w:rFonts w:ascii="Calibri" w:eastAsia="Times New Roman" w:hAnsi="Calibri" w:cs="Calibri"/>
                <w:sz w:val="20"/>
                <w:szCs w:val="20"/>
              </w:rPr>
            </w:pPr>
            <w:r>
              <w:rPr>
                <w:rFonts w:ascii="Calibri" w:hAnsi="Calibri"/>
                <w:sz w:val="20"/>
              </w:rPr>
              <w:t xml:space="preserve">2 </w:t>
            </w:r>
          </w:p>
        </w:tc>
        <w:tc>
          <w:tcPr>
            <w:tcW w:w="1188" w:type="pct"/>
          </w:tcPr>
          <w:p w14:paraId="3415C6F8" w14:textId="6CD1B442" w:rsidR="002C34C5" w:rsidRPr="0085391E" w:rsidRDefault="002C34C5" w:rsidP="00340EFA">
            <w:pPr>
              <w:spacing w:after="0" w:line="240" w:lineRule="auto"/>
              <w:jc w:val="right"/>
              <w:rPr>
                <w:rFonts w:ascii="Calibri" w:eastAsia="Times New Roman" w:hAnsi="Calibri" w:cs="Calibri"/>
                <w:sz w:val="20"/>
                <w:szCs w:val="20"/>
              </w:rPr>
            </w:pPr>
            <w:r>
              <w:rPr>
                <w:rFonts w:ascii="Calibri" w:hAnsi="Calibri"/>
                <w:sz w:val="20"/>
              </w:rPr>
              <w:t>1</w:t>
            </w:r>
          </w:p>
        </w:tc>
      </w:tr>
    </w:tbl>
    <w:p w14:paraId="281EE082" w14:textId="77777777" w:rsidR="006647C9" w:rsidRDefault="006647C9" w:rsidP="006647C9">
      <w:pPr>
        <w:pStyle w:val="BodyText"/>
      </w:pPr>
    </w:p>
    <w:p w14:paraId="4397ABB3" w14:textId="6556BA19" w:rsidR="006647C9" w:rsidRDefault="006647C9" w:rsidP="00ED2815">
      <w:pPr>
        <w:pStyle w:val="Rubrik4utannumrering"/>
      </w:pPr>
      <w:r>
        <w:t xml:space="preserve">Table 40(b) 9. Negligent rape of a child, number of </w:t>
      </w:r>
      <w:r w:rsidR="002F0C5A">
        <w:t>person-based cleared processed offences</w:t>
      </w:r>
      <w:r>
        <w:t xml:space="preserve"> (of which prosecuted), 2015–2019. Source: Official </w:t>
      </w:r>
      <w:r w:rsidR="005D649A">
        <w:t xml:space="preserve">crime </w:t>
      </w:r>
      <w:r w:rsidR="00252544">
        <w:t>statistics,</w:t>
      </w:r>
      <w:r>
        <w:t xml:space="preserve"> the Swedish National Council for Crime Prevention.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50"/>
        <w:gridCol w:w="1476"/>
        <w:gridCol w:w="1476"/>
        <w:gridCol w:w="1713"/>
        <w:gridCol w:w="1745"/>
      </w:tblGrid>
      <w:tr w:rsidR="00624175" w:rsidRPr="0085391E" w14:paraId="5467279D" w14:textId="5EA9C0E6" w:rsidTr="00E804A6">
        <w:trPr>
          <w:trHeight w:val="300"/>
        </w:trPr>
        <w:tc>
          <w:tcPr>
            <w:tcW w:w="1402" w:type="pct"/>
            <w:shd w:val="clear" w:color="auto" w:fill="auto"/>
            <w:noWrap/>
            <w:vAlign w:val="center"/>
            <w:hideMark/>
          </w:tcPr>
          <w:p w14:paraId="2CA2CF04" w14:textId="77777777" w:rsidR="00624175" w:rsidRPr="0085391E" w:rsidRDefault="00624175" w:rsidP="0085391E">
            <w:pPr>
              <w:spacing w:after="0" w:line="240" w:lineRule="auto"/>
              <w:ind w:firstLineChars="200" w:firstLine="400"/>
              <w:jc w:val="center"/>
              <w:rPr>
                <w:rFonts w:ascii="Calibri" w:eastAsia="Times New Roman" w:hAnsi="Calibri" w:cs="Calibri"/>
                <w:sz w:val="20"/>
                <w:szCs w:val="20"/>
                <w:lang w:eastAsia="sv-SE"/>
              </w:rPr>
            </w:pPr>
          </w:p>
        </w:tc>
        <w:tc>
          <w:tcPr>
            <w:tcW w:w="1660" w:type="pct"/>
            <w:gridSpan w:val="2"/>
            <w:shd w:val="clear" w:color="auto" w:fill="auto"/>
            <w:noWrap/>
            <w:vAlign w:val="center"/>
            <w:hideMark/>
          </w:tcPr>
          <w:p w14:paraId="7BBB1D7C" w14:textId="77777777" w:rsidR="00624175" w:rsidRPr="0085391E" w:rsidRDefault="00624175" w:rsidP="0085391E">
            <w:pPr>
              <w:spacing w:after="0" w:line="240" w:lineRule="auto"/>
              <w:jc w:val="center"/>
              <w:rPr>
                <w:rFonts w:ascii="Calibri" w:eastAsia="Times New Roman" w:hAnsi="Calibri" w:cs="Calibri"/>
                <w:b/>
                <w:bCs/>
                <w:sz w:val="20"/>
                <w:szCs w:val="20"/>
              </w:rPr>
            </w:pPr>
            <w:r>
              <w:rPr>
                <w:rFonts w:ascii="Calibri" w:hAnsi="Calibri"/>
                <w:b/>
                <w:sz w:val="20"/>
              </w:rPr>
              <w:t>2019</w:t>
            </w:r>
          </w:p>
        </w:tc>
        <w:tc>
          <w:tcPr>
            <w:tcW w:w="1938" w:type="pct"/>
            <w:gridSpan w:val="2"/>
            <w:vAlign w:val="center"/>
          </w:tcPr>
          <w:p w14:paraId="4B63B5F2" w14:textId="77777777" w:rsidR="0085391E" w:rsidRPr="0085391E" w:rsidRDefault="0085391E" w:rsidP="0085391E">
            <w:pPr>
              <w:spacing w:after="0" w:line="240" w:lineRule="auto"/>
              <w:jc w:val="center"/>
              <w:rPr>
                <w:rFonts w:ascii="Calibri" w:eastAsia="Times New Roman" w:hAnsi="Calibri" w:cs="Calibri"/>
                <w:b/>
                <w:bCs/>
                <w:sz w:val="20"/>
                <w:szCs w:val="20"/>
              </w:rPr>
            </w:pPr>
            <w:r>
              <w:rPr>
                <w:rFonts w:ascii="Calibri" w:hAnsi="Calibri"/>
                <w:b/>
                <w:sz w:val="20"/>
              </w:rPr>
              <w:t>2020</w:t>
            </w:r>
          </w:p>
          <w:p w14:paraId="315A1597" w14:textId="094D389F" w:rsidR="00624175" w:rsidRPr="0085391E" w:rsidRDefault="00624175" w:rsidP="0085391E">
            <w:pPr>
              <w:spacing w:after="0" w:line="240" w:lineRule="auto"/>
              <w:jc w:val="center"/>
              <w:rPr>
                <w:rFonts w:ascii="Calibri" w:eastAsia="Times New Roman" w:hAnsi="Calibri" w:cs="Calibri"/>
                <w:b/>
                <w:bCs/>
                <w:sz w:val="20"/>
                <w:szCs w:val="20"/>
                <w:lang w:eastAsia="sv-SE"/>
              </w:rPr>
            </w:pPr>
          </w:p>
        </w:tc>
      </w:tr>
      <w:tr w:rsidR="00624175" w:rsidRPr="0085391E" w14:paraId="0974E4EE" w14:textId="757705ED" w:rsidTr="004E65E7">
        <w:trPr>
          <w:trHeight w:val="900"/>
        </w:trPr>
        <w:tc>
          <w:tcPr>
            <w:tcW w:w="1402" w:type="pct"/>
            <w:shd w:val="clear" w:color="auto" w:fill="auto"/>
            <w:noWrap/>
            <w:hideMark/>
          </w:tcPr>
          <w:p w14:paraId="14679EC2" w14:textId="77777777" w:rsidR="00D045B3" w:rsidRPr="0085391E" w:rsidRDefault="00D045B3" w:rsidP="00D045B3">
            <w:pPr>
              <w:spacing w:after="0" w:line="240" w:lineRule="auto"/>
              <w:rPr>
                <w:rFonts w:ascii="Calibri" w:eastAsia="Times New Roman" w:hAnsi="Calibri" w:cs="Calibri"/>
                <w:sz w:val="20"/>
                <w:szCs w:val="20"/>
                <w:lang w:eastAsia="sv-SE"/>
              </w:rPr>
            </w:pPr>
          </w:p>
        </w:tc>
        <w:tc>
          <w:tcPr>
            <w:tcW w:w="830" w:type="pct"/>
            <w:shd w:val="clear" w:color="auto" w:fill="auto"/>
            <w:hideMark/>
          </w:tcPr>
          <w:p w14:paraId="3A2A6127" w14:textId="77777777" w:rsidR="00624175" w:rsidRPr="0085391E" w:rsidRDefault="00624175" w:rsidP="00340EFA">
            <w:pPr>
              <w:spacing w:after="0" w:line="240" w:lineRule="auto"/>
              <w:rPr>
                <w:rFonts w:ascii="Calibri" w:eastAsia="Times New Roman" w:hAnsi="Calibri" w:cs="Calibri"/>
                <w:sz w:val="20"/>
                <w:szCs w:val="20"/>
              </w:rPr>
            </w:pPr>
            <w:r>
              <w:rPr>
                <w:rFonts w:ascii="Calibri" w:hAnsi="Calibri"/>
                <w:sz w:val="20"/>
              </w:rPr>
              <w:t>Clearances</w:t>
            </w:r>
          </w:p>
        </w:tc>
        <w:tc>
          <w:tcPr>
            <w:tcW w:w="830" w:type="pct"/>
            <w:shd w:val="clear" w:color="auto" w:fill="auto"/>
            <w:hideMark/>
          </w:tcPr>
          <w:p w14:paraId="06DDE3B2" w14:textId="77777777" w:rsidR="00624175" w:rsidRPr="0085391E" w:rsidRDefault="00624175" w:rsidP="00340EFA">
            <w:pPr>
              <w:spacing w:after="0" w:line="240" w:lineRule="auto"/>
              <w:rPr>
                <w:rFonts w:ascii="Calibri" w:eastAsia="Times New Roman" w:hAnsi="Calibri" w:cs="Calibri"/>
                <w:sz w:val="20"/>
                <w:szCs w:val="20"/>
              </w:rPr>
            </w:pPr>
            <w:r>
              <w:rPr>
                <w:rFonts w:ascii="Calibri" w:hAnsi="Calibri"/>
                <w:sz w:val="20"/>
              </w:rPr>
              <w:t>Of which pros.</w:t>
            </w:r>
          </w:p>
        </w:tc>
        <w:tc>
          <w:tcPr>
            <w:tcW w:w="960" w:type="pct"/>
          </w:tcPr>
          <w:p w14:paraId="136F7033" w14:textId="2D4F54B7" w:rsidR="00624175" w:rsidRPr="0085391E" w:rsidRDefault="00624175" w:rsidP="00340EFA">
            <w:pPr>
              <w:spacing w:after="0" w:line="240" w:lineRule="auto"/>
              <w:rPr>
                <w:rFonts w:ascii="Calibri" w:eastAsia="Times New Roman" w:hAnsi="Calibri" w:cs="Calibri"/>
                <w:sz w:val="20"/>
                <w:szCs w:val="20"/>
              </w:rPr>
            </w:pPr>
            <w:r>
              <w:rPr>
                <w:rFonts w:ascii="Calibri" w:hAnsi="Calibri"/>
                <w:sz w:val="20"/>
              </w:rPr>
              <w:t>Clearances</w:t>
            </w:r>
          </w:p>
        </w:tc>
        <w:tc>
          <w:tcPr>
            <w:tcW w:w="979" w:type="pct"/>
          </w:tcPr>
          <w:p w14:paraId="722B41D1" w14:textId="0D28EE54" w:rsidR="00624175" w:rsidRPr="0085391E" w:rsidRDefault="00624175" w:rsidP="00340EFA">
            <w:pPr>
              <w:spacing w:after="0" w:line="240" w:lineRule="auto"/>
              <w:rPr>
                <w:rFonts w:ascii="Calibri" w:eastAsia="Times New Roman" w:hAnsi="Calibri" w:cs="Calibri"/>
                <w:sz w:val="20"/>
                <w:szCs w:val="20"/>
              </w:rPr>
            </w:pPr>
            <w:r>
              <w:rPr>
                <w:rFonts w:ascii="Calibri" w:hAnsi="Calibri"/>
                <w:sz w:val="20"/>
              </w:rPr>
              <w:t>Of which pros.</w:t>
            </w:r>
          </w:p>
        </w:tc>
      </w:tr>
      <w:tr w:rsidR="00624175" w:rsidRPr="0085391E" w14:paraId="21EC8121" w14:textId="6AE8E325" w:rsidTr="00D01E74">
        <w:trPr>
          <w:trHeight w:val="300"/>
        </w:trPr>
        <w:tc>
          <w:tcPr>
            <w:tcW w:w="1402" w:type="pct"/>
            <w:shd w:val="clear" w:color="auto" w:fill="auto"/>
            <w:noWrap/>
            <w:vAlign w:val="bottom"/>
            <w:hideMark/>
          </w:tcPr>
          <w:p w14:paraId="647F39F4" w14:textId="77777777" w:rsidR="00624175" w:rsidRPr="0085391E" w:rsidRDefault="00624175" w:rsidP="00B24F52">
            <w:pPr>
              <w:spacing w:after="0" w:line="240" w:lineRule="auto"/>
              <w:rPr>
                <w:rFonts w:ascii="Calibri" w:eastAsia="Times New Roman" w:hAnsi="Calibri" w:cs="Calibri"/>
                <w:sz w:val="20"/>
                <w:szCs w:val="20"/>
              </w:rPr>
            </w:pPr>
            <w:r>
              <w:rPr>
                <w:rFonts w:ascii="Calibri" w:hAnsi="Calibri"/>
                <w:sz w:val="20"/>
              </w:rPr>
              <w:t>Total</w:t>
            </w:r>
          </w:p>
        </w:tc>
        <w:tc>
          <w:tcPr>
            <w:tcW w:w="830" w:type="pct"/>
            <w:shd w:val="clear" w:color="auto" w:fill="auto"/>
            <w:noWrap/>
            <w:vAlign w:val="bottom"/>
            <w:hideMark/>
          </w:tcPr>
          <w:p w14:paraId="35E01033" w14:textId="717E6DB0" w:rsidR="00624175" w:rsidRPr="0085391E" w:rsidRDefault="00B24F52" w:rsidP="00340EFA">
            <w:pPr>
              <w:spacing w:after="0" w:line="240" w:lineRule="auto"/>
              <w:ind w:firstLineChars="200" w:firstLine="400"/>
              <w:jc w:val="right"/>
              <w:rPr>
                <w:rFonts w:ascii="Calibri" w:eastAsia="Times New Roman" w:hAnsi="Calibri" w:cs="Calibri"/>
                <w:sz w:val="20"/>
                <w:szCs w:val="20"/>
              </w:rPr>
            </w:pPr>
            <w:r>
              <w:rPr>
                <w:rFonts w:ascii="Calibri" w:hAnsi="Calibri"/>
                <w:sz w:val="20"/>
              </w:rPr>
              <w:t>2</w:t>
            </w:r>
          </w:p>
        </w:tc>
        <w:tc>
          <w:tcPr>
            <w:tcW w:w="830" w:type="pct"/>
            <w:shd w:val="clear" w:color="auto" w:fill="auto"/>
            <w:noWrap/>
            <w:vAlign w:val="bottom"/>
            <w:hideMark/>
          </w:tcPr>
          <w:p w14:paraId="6FDA39E9" w14:textId="629B0E3F" w:rsidR="00624175" w:rsidRPr="0085391E" w:rsidRDefault="00B24F52" w:rsidP="00340EFA">
            <w:pPr>
              <w:spacing w:after="0" w:line="240" w:lineRule="auto"/>
              <w:ind w:firstLineChars="200" w:firstLine="400"/>
              <w:jc w:val="right"/>
              <w:rPr>
                <w:rFonts w:ascii="Calibri" w:eastAsia="Times New Roman" w:hAnsi="Calibri" w:cs="Calibri"/>
                <w:sz w:val="20"/>
                <w:szCs w:val="20"/>
              </w:rPr>
            </w:pPr>
            <w:r>
              <w:rPr>
                <w:rFonts w:ascii="Calibri" w:hAnsi="Calibri"/>
                <w:sz w:val="20"/>
              </w:rPr>
              <w:t>2</w:t>
            </w:r>
          </w:p>
        </w:tc>
        <w:tc>
          <w:tcPr>
            <w:tcW w:w="960" w:type="pct"/>
          </w:tcPr>
          <w:p w14:paraId="1A431428" w14:textId="6EA41146" w:rsidR="00624175" w:rsidRPr="0085391E" w:rsidRDefault="00B24F52" w:rsidP="00340EFA">
            <w:pPr>
              <w:spacing w:after="0" w:line="240" w:lineRule="auto"/>
              <w:ind w:firstLineChars="200" w:firstLine="400"/>
              <w:jc w:val="right"/>
              <w:rPr>
                <w:rFonts w:ascii="Calibri" w:eastAsia="Times New Roman" w:hAnsi="Calibri" w:cs="Calibri"/>
                <w:sz w:val="20"/>
                <w:szCs w:val="20"/>
              </w:rPr>
            </w:pPr>
            <w:r>
              <w:rPr>
                <w:rFonts w:ascii="Calibri" w:hAnsi="Calibri"/>
                <w:sz w:val="20"/>
              </w:rPr>
              <w:t>2</w:t>
            </w:r>
          </w:p>
        </w:tc>
        <w:tc>
          <w:tcPr>
            <w:tcW w:w="979" w:type="pct"/>
          </w:tcPr>
          <w:p w14:paraId="035EF739" w14:textId="5F21236E" w:rsidR="00624175" w:rsidRPr="0085391E" w:rsidRDefault="00B24F52" w:rsidP="00340EFA">
            <w:pPr>
              <w:spacing w:after="0" w:line="240" w:lineRule="auto"/>
              <w:ind w:firstLineChars="200" w:firstLine="400"/>
              <w:jc w:val="right"/>
              <w:rPr>
                <w:rFonts w:ascii="Calibri" w:eastAsia="Times New Roman" w:hAnsi="Calibri" w:cs="Calibri"/>
                <w:sz w:val="20"/>
                <w:szCs w:val="20"/>
              </w:rPr>
            </w:pPr>
            <w:r>
              <w:rPr>
                <w:rFonts w:ascii="Calibri" w:hAnsi="Calibri"/>
                <w:sz w:val="20"/>
              </w:rPr>
              <w:t>2</w:t>
            </w:r>
          </w:p>
        </w:tc>
      </w:tr>
      <w:tr w:rsidR="00624175" w:rsidRPr="0085391E" w14:paraId="341262CB" w14:textId="798C08BC" w:rsidTr="00D01E74">
        <w:trPr>
          <w:trHeight w:val="300"/>
        </w:trPr>
        <w:tc>
          <w:tcPr>
            <w:tcW w:w="1402" w:type="pct"/>
            <w:shd w:val="clear" w:color="auto" w:fill="auto"/>
            <w:noWrap/>
            <w:vAlign w:val="bottom"/>
            <w:hideMark/>
          </w:tcPr>
          <w:p w14:paraId="09228E9B" w14:textId="27023C2E" w:rsidR="00624175" w:rsidRPr="0085391E" w:rsidRDefault="00624175" w:rsidP="00340EFA">
            <w:pPr>
              <w:spacing w:after="0" w:line="240" w:lineRule="auto"/>
              <w:ind w:firstLineChars="200" w:firstLine="400"/>
              <w:rPr>
                <w:rFonts w:ascii="Calibri" w:eastAsia="Times New Roman" w:hAnsi="Calibri" w:cs="Calibri"/>
                <w:sz w:val="20"/>
                <w:szCs w:val="20"/>
              </w:rPr>
            </w:pPr>
            <w:r>
              <w:rPr>
                <w:rFonts w:ascii="Calibri" w:hAnsi="Calibri"/>
                <w:sz w:val="20"/>
              </w:rPr>
              <w:t>of which girls aged 15–17</w:t>
            </w:r>
          </w:p>
        </w:tc>
        <w:tc>
          <w:tcPr>
            <w:tcW w:w="830" w:type="pct"/>
            <w:shd w:val="clear" w:color="auto" w:fill="auto"/>
            <w:noWrap/>
            <w:vAlign w:val="bottom"/>
            <w:hideMark/>
          </w:tcPr>
          <w:p w14:paraId="56AF9B9C" w14:textId="7FC909A0" w:rsidR="00624175" w:rsidRPr="0085391E" w:rsidRDefault="00B24F52" w:rsidP="00340EFA">
            <w:pPr>
              <w:spacing w:after="0" w:line="240" w:lineRule="auto"/>
              <w:ind w:firstLineChars="200" w:firstLine="400"/>
              <w:jc w:val="right"/>
              <w:rPr>
                <w:rFonts w:ascii="Calibri" w:eastAsia="Times New Roman" w:hAnsi="Calibri" w:cs="Calibri"/>
                <w:sz w:val="20"/>
                <w:szCs w:val="20"/>
              </w:rPr>
            </w:pPr>
            <w:r>
              <w:rPr>
                <w:rFonts w:ascii="Calibri" w:hAnsi="Calibri"/>
                <w:sz w:val="20"/>
              </w:rPr>
              <w:t>2</w:t>
            </w:r>
          </w:p>
        </w:tc>
        <w:tc>
          <w:tcPr>
            <w:tcW w:w="830" w:type="pct"/>
            <w:shd w:val="clear" w:color="auto" w:fill="auto"/>
            <w:noWrap/>
            <w:vAlign w:val="bottom"/>
            <w:hideMark/>
          </w:tcPr>
          <w:p w14:paraId="29F195F3" w14:textId="3E09211A" w:rsidR="00624175" w:rsidRPr="0085391E" w:rsidRDefault="00B24F52" w:rsidP="00340EFA">
            <w:pPr>
              <w:spacing w:after="0" w:line="240" w:lineRule="auto"/>
              <w:ind w:firstLineChars="200" w:firstLine="400"/>
              <w:jc w:val="right"/>
              <w:rPr>
                <w:rFonts w:ascii="Calibri" w:eastAsia="Times New Roman" w:hAnsi="Calibri" w:cs="Calibri"/>
                <w:sz w:val="20"/>
                <w:szCs w:val="20"/>
              </w:rPr>
            </w:pPr>
            <w:r>
              <w:rPr>
                <w:rFonts w:ascii="Calibri" w:hAnsi="Calibri"/>
                <w:sz w:val="20"/>
              </w:rPr>
              <w:t>2</w:t>
            </w:r>
          </w:p>
        </w:tc>
        <w:tc>
          <w:tcPr>
            <w:tcW w:w="960" w:type="pct"/>
          </w:tcPr>
          <w:p w14:paraId="2D41E02F" w14:textId="169FEB60" w:rsidR="00624175" w:rsidRPr="0085391E" w:rsidRDefault="00B24F52" w:rsidP="00340EFA">
            <w:pPr>
              <w:spacing w:after="0" w:line="240" w:lineRule="auto"/>
              <w:ind w:firstLineChars="200" w:firstLine="400"/>
              <w:jc w:val="right"/>
              <w:rPr>
                <w:rFonts w:ascii="Calibri" w:eastAsia="Times New Roman" w:hAnsi="Calibri" w:cs="Calibri"/>
                <w:sz w:val="20"/>
                <w:szCs w:val="20"/>
              </w:rPr>
            </w:pPr>
            <w:r>
              <w:rPr>
                <w:rFonts w:ascii="Calibri" w:hAnsi="Calibri"/>
                <w:sz w:val="20"/>
              </w:rPr>
              <w:t>2</w:t>
            </w:r>
          </w:p>
        </w:tc>
        <w:tc>
          <w:tcPr>
            <w:tcW w:w="979" w:type="pct"/>
          </w:tcPr>
          <w:p w14:paraId="0C3806F1" w14:textId="26967D94" w:rsidR="00624175" w:rsidRPr="0085391E" w:rsidRDefault="00B24F52" w:rsidP="00340EFA">
            <w:pPr>
              <w:spacing w:after="0" w:line="240" w:lineRule="auto"/>
              <w:ind w:firstLineChars="200" w:firstLine="400"/>
              <w:jc w:val="right"/>
              <w:rPr>
                <w:rFonts w:ascii="Calibri" w:eastAsia="Times New Roman" w:hAnsi="Calibri" w:cs="Calibri"/>
                <w:sz w:val="20"/>
                <w:szCs w:val="20"/>
              </w:rPr>
            </w:pPr>
            <w:r>
              <w:rPr>
                <w:rFonts w:ascii="Calibri" w:hAnsi="Calibri"/>
                <w:sz w:val="20"/>
              </w:rPr>
              <w:t>2</w:t>
            </w:r>
          </w:p>
        </w:tc>
      </w:tr>
      <w:tr w:rsidR="00B24F52" w:rsidRPr="0085391E" w14:paraId="6DF92EA5" w14:textId="77777777" w:rsidTr="00D01E74">
        <w:trPr>
          <w:trHeight w:val="300"/>
        </w:trPr>
        <w:tc>
          <w:tcPr>
            <w:tcW w:w="1402" w:type="pct"/>
            <w:shd w:val="clear" w:color="auto" w:fill="auto"/>
            <w:noWrap/>
            <w:vAlign w:val="bottom"/>
          </w:tcPr>
          <w:p w14:paraId="1F70C4DF" w14:textId="12E65032" w:rsidR="00B24F52" w:rsidRPr="0085391E" w:rsidRDefault="00B24F52" w:rsidP="00340EFA">
            <w:pPr>
              <w:spacing w:after="0" w:line="240" w:lineRule="auto"/>
              <w:ind w:firstLineChars="200" w:firstLine="400"/>
              <w:rPr>
                <w:rFonts w:ascii="Calibri" w:eastAsia="Times New Roman" w:hAnsi="Calibri" w:cs="Calibri"/>
                <w:sz w:val="20"/>
                <w:szCs w:val="20"/>
              </w:rPr>
            </w:pPr>
            <w:r>
              <w:rPr>
                <w:rFonts w:ascii="Calibri" w:hAnsi="Calibri"/>
                <w:sz w:val="20"/>
              </w:rPr>
              <w:t xml:space="preserve"> of which outdoors</w:t>
            </w:r>
          </w:p>
        </w:tc>
        <w:tc>
          <w:tcPr>
            <w:tcW w:w="830" w:type="pct"/>
            <w:shd w:val="clear" w:color="auto" w:fill="auto"/>
            <w:noWrap/>
            <w:vAlign w:val="bottom"/>
          </w:tcPr>
          <w:p w14:paraId="443D5004" w14:textId="289F5619" w:rsidR="00B24F52" w:rsidRPr="0085391E" w:rsidRDefault="00B24F52" w:rsidP="00340EFA">
            <w:pPr>
              <w:spacing w:after="0" w:line="240" w:lineRule="auto"/>
              <w:ind w:firstLineChars="200" w:firstLine="400"/>
              <w:jc w:val="right"/>
              <w:rPr>
                <w:rFonts w:ascii="Calibri" w:eastAsia="Times New Roman" w:hAnsi="Calibri" w:cs="Calibri"/>
                <w:sz w:val="20"/>
                <w:szCs w:val="20"/>
              </w:rPr>
            </w:pPr>
            <w:r>
              <w:rPr>
                <w:rFonts w:ascii="Calibri" w:hAnsi="Calibri"/>
                <w:sz w:val="20"/>
              </w:rPr>
              <w:t>0</w:t>
            </w:r>
          </w:p>
        </w:tc>
        <w:tc>
          <w:tcPr>
            <w:tcW w:w="830" w:type="pct"/>
            <w:shd w:val="clear" w:color="auto" w:fill="auto"/>
            <w:noWrap/>
            <w:vAlign w:val="bottom"/>
          </w:tcPr>
          <w:p w14:paraId="7F337B59" w14:textId="5E7D3094" w:rsidR="00B24F52" w:rsidRPr="0085391E" w:rsidRDefault="00B24F52" w:rsidP="00340EFA">
            <w:pPr>
              <w:spacing w:after="0" w:line="240" w:lineRule="auto"/>
              <w:ind w:firstLineChars="200" w:firstLine="400"/>
              <w:jc w:val="right"/>
              <w:rPr>
                <w:rFonts w:ascii="Calibri" w:eastAsia="Times New Roman" w:hAnsi="Calibri" w:cs="Calibri"/>
                <w:sz w:val="20"/>
                <w:szCs w:val="20"/>
              </w:rPr>
            </w:pPr>
            <w:r>
              <w:rPr>
                <w:rFonts w:ascii="Calibri" w:hAnsi="Calibri"/>
                <w:sz w:val="20"/>
              </w:rPr>
              <w:t>0</w:t>
            </w:r>
          </w:p>
        </w:tc>
        <w:tc>
          <w:tcPr>
            <w:tcW w:w="960" w:type="pct"/>
          </w:tcPr>
          <w:p w14:paraId="750FF3A0" w14:textId="765C6271" w:rsidR="00B24F52" w:rsidRPr="0085391E" w:rsidRDefault="00B24F52" w:rsidP="00340EFA">
            <w:pPr>
              <w:spacing w:after="0" w:line="240" w:lineRule="auto"/>
              <w:ind w:firstLineChars="200" w:firstLine="400"/>
              <w:jc w:val="right"/>
              <w:rPr>
                <w:rFonts w:ascii="Calibri" w:eastAsia="Times New Roman" w:hAnsi="Calibri" w:cs="Calibri"/>
                <w:sz w:val="20"/>
                <w:szCs w:val="20"/>
              </w:rPr>
            </w:pPr>
            <w:r>
              <w:rPr>
                <w:rFonts w:ascii="Calibri" w:hAnsi="Calibri"/>
                <w:sz w:val="20"/>
              </w:rPr>
              <w:t>0</w:t>
            </w:r>
          </w:p>
        </w:tc>
        <w:tc>
          <w:tcPr>
            <w:tcW w:w="979" w:type="pct"/>
          </w:tcPr>
          <w:p w14:paraId="0002295B" w14:textId="5139746C" w:rsidR="00B24F52" w:rsidRPr="0085391E" w:rsidRDefault="00B24F52" w:rsidP="00340EFA">
            <w:pPr>
              <w:spacing w:after="0" w:line="240" w:lineRule="auto"/>
              <w:ind w:firstLineChars="200" w:firstLine="400"/>
              <w:jc w:val="right"/>
              <w:rPr>
                <w:rFonts w:ascii="Calibri" w:eastAsia="Times New Roman" w:hAnsi="Calibri" w:cs="Calibri"/>
                <w:sz w:val="20"/>
                <w:szCs w:val="20"/>
              </w:rPr>
            </w:pPr>
            <w:r>
              <w:rPr>
                <w:rFonts w:ascii="Calibri" w:hAnsi="Calibri"/>
                <w:sz w:val="20"/>
              </w:rPr>
              <w:t>0</w:t>
            </w:r>
          </w:p>
        </w:tc>
      </w:tr>
      <w:tr w:rsidR="00624175" w:rsidRPr="0085391E" w14:paraId="54943535" w14:textId="5061C12E" w:rsidTr="00D01E74">
        <w:trPr>
          <w:trHeight w:val="300"/>
        </w:trPr>
        <w:tc>
          <w:tcPr>
            <w:tcW w:w="1402" w:type="pct"/>
            <w:shd w:val="clear" w:color="auto" w:fill="auto"/>
            <w:noWrap/>
            <w:vAlign w:val="bottom"/>
            <w:hideMark/>
          </w:tcPr>
          <w:p w14:paraId="4064E594" w14:textId="5505F136" w:rsidR="00624175" w:rsidRPr="0085391E" w:rsidRDefault="00B24F52" w:rsidP="00340EFA">
            <w:pPr>
              <w:spacing w:after="0" w:line="240" w:lineRule="auto"/>
              <w:ind w:firstLineChars="200" w:firstLine="400"/>
              <w:rPr>
                <w:rFonts w:ascii="Calibri" w:eastAsia="Times New Roman" w:hAnsi="Calibri" w:cs="Calibri"/>
                <w:sz w:val="20"/>
                <w:szCs w:val="20"/>
              </w:rPr>
            </w:pPr>
            <w:r>
              <w:rPr>
                <w:rFonts w:ascii="Calibri" w:hAnsi="Calibri"/>
                <w:sz w:val="20"/>
              </w:rPr>
              <w:t>of which indoors</w:t>
            </w:r>
          </w:p>
        </w:tc>
        <w:tc>
          <w:tcPr>
            <w:tcW w:w="830" w:type="pct"/>
            <w:shd w:val="clear" w:color="auto" w:fill="auto"/>
            <w:noWrap/>
            <w:vAlign w:val="bottom"/>
            <w:hideMark/>
          </w:tcPr>
          <w:p w14:paraId="65D7371A" w14:textId="006AA7F1" w:rsidR="00624175" w:rsidRPr="0085391E" w:rsidRDefault="00B24F52" w:rsidP="00340EFA">
            <w:pPr>
              <w:spacing w:after="0" w:line="240" w:lineRule="auto"/>
              <w:ind w:firstLineChars="200" w:firstLine="400"/>
              <w:jc w:val="right"/>
              <w:rPr>
                <w:rFonts w:ascii="Calibri" w:eastAsia="Times New Roman" w:hAnsi="Calibri" w:cs="Calibri"/>
                <w:sz w:val="20"/>
                <w:szCs w:val="20"/>
              </w:rPr>
            </w:pPr>
            <w:r>
              <w:rPr>
                <w:rFonts w:ascii="Calibri" w:hAnsi="Calibri"/>
                <w:sz w:val="20"/>
              </w:rPr>
              <w:t>2</w:t>
            </w:r>
          </w:p>
        </w:tc>
        <w:tc>
          <w:tcPr>
            <w:tcW w:w="830" w:type="pct"/>
            <w:shd w:val="clear" w:color="auto" w:fill="auto"/>
            <w:noWrap/>
            <w:vAlign w:val="bottom"/>
            <w:hideMark/>
          </w:tcPr>
          <w:p w14:paraId="0C69DEC7" w14:textId="61964FB8" w:rsidR="00624175" w:rsidRPr="0085391E" w:rsidRDefault="00B24F52" w:rsidP="00340EFA">
            <w:pPr>
              <w:spacing w:after="0" w:line="240" w:lineRule="auto"/>
              <w:ind w:firstLineChars="200" w:firstLine="400"/>
              <w:jc w:val="right"/>
              <w:rPr>
                <w:rFonts w:ascii="Calibri" w:eastAsia="Times New Roman" w:hAnsi="Calibri" w:cs="Calibri"/>
                <w:sz w:val="20"/>
                <w:szCs w:val="20"/>
              </w:rPr>
            </w:pPr>
            <w:r>
              <w:rPr>
                <w:rFonts w:ascii="Calibri" w:hAnsi="Calibri"/>
                <w:sz w:val="20"/>
              </w:rPr>
              <w:t>2</w:t>
            </w:r>
          </w:p>
        </w:tc>
        <w:tc>
          <w:tcPr>
            <w:tcW w:w="960" w:type="pct"/>
          </w:tcPr>
          <w:p w14:paraId="1AEFADE3" w14:textId="0261302E" w:rsidR="00624175" w:rsidRPr="0085391E" w:rsidRDefault="00B24F52" w:rsidP="00340EFA">
            <w:pPr>
              <w:spacing w:after="0" w:line="240" w:lineRule="auto"/>
              <w:ind w:firstLineChars="200" w:firstLine="400"/>
              <w:jc w:val="right"/>
              <w:rPr>
                <w:rFonts w:ascii="Calibri" w:eastAsia="Times New Roman" w:hAnsi="Calibri" w:cs="Calibri"/>
                <w:sz w:val="20"/>
                <w:szCs w:val="20"/>
              </w:rPr>
            </w:pPr>
            <w:r>
              <w:rPr>
                <w:rFonts w:ascii="Calibri" w:hAnsi="Calibri"/>
                <w:sz w:val="20"/>
              </w:rPr>
              <w:t>2</w:t>
            </w:r>
          </w:p>
        </w:tc>
        <w:tc>
          <w:tcPr>
            <w:tcW w:w="979" w:type="pct"/>
          </w:tcPr>
          <w:p w14:paraId="513CE5D0" w14:textId="032E0891" w:rsidR="00624175" w:rsidRPr="0085391E" w:rsidRDefault="00B24F52" w:rsidP="00340EFA">
            <w:pPr>
              <w:spacing w:after="0" w:line="240" w:lineRule="auto"/>
              <w:ind w:firstLineChars="200" w:firstLine="400"/>
              <w:jc w:val="right"/>
              <w:rPr>
                <w:rFonts w:ascii="Calibri" w:eastAsia="Times New Roman" w:hAnsi="Calibri" w:cs="Calibri"/>
                <w:sz w:val="20"/>
                <w:szCs w:val="20"/>
              </w:rPr>
            </w:pPr>
            <w:r>
              <w:rPr>
                <w:rFonts w:ascii="Calibri" w:hAnsi="Calibri"/>
                <w:sz w:val="20"/>
              </w:rPr>
              <w:t>2</w:t>
            </w:r>
          </w:p>
        </w:tc>
      </w:tr>
      <w:tr w:rsidR="00624175" w:rsidRPr="0085391E" w14:paraId="3E1BB147" w14:textId="4CF19922" w:rsidTr="00D01E74">
        <w:trPr>
          <w:trHeight w:val="300"/>
        </w:trPr>
        <w:tc>
          <w:tcPr>
            <w:tcW w:w="1402" w:type="pct"/>
            <w:shd w:val="clear" w:color="auto" w:fill="auto"/>
            <w:noWrap/>
            <w:vAlign w:val="bottom"/>
            <w:hideMark/>
          </w:tcPr>
          <w:p w14:paraId="54CA25F1" w14:textId="555CA976" w:rsidR="00624175" w:rsidRPr="0085391E" w:rsidRDefault="00B24F52" w:rsidP="00340EFA">
            <w:pPr>
              <w:spacing w:after="0" w:line="240" w:lineRule="auto"/>
              <w:ind w:firstLineChars="200" w:firstLine="400"/>
              <w:rPr>
                <w:rFonts w:ascii="Calibri" w:eastAsia="Times New Roman" w:hAnsi="Calibri" w:cs="Calibri"/>
                <w:sz w:val="20"/>
                <w:szCs w:val="20"/>
              </w:rPr>
            </w:pPr>
            <w:r>
              <w:rPr>
                <w:rFonts w:ascii="Calibri" w:hAnsi="Calibri"/>
                <w:sz w:val="20"/>
              </w:rPr>
              <w:t xml:space="preserve">of which boys aged 15–17 </w:t>
            </w:r>
          </w:p>
        </w:tc>
        <w:tc>
          <w:tcPr>
            <w:tcW w:w="830" w:type="pct"/>
            <w:shd w:val="clear" w:color="auto" w:fill="auto"/>
            <w:noWrap/>
            <w:vAlign w:val="bottom"/>
            <w:hideMark/>
          </w:tcPr>
          <w:p w14:paraId="4E330C69" w14:textId="4206A9DB" w:rsidR="00624175" w:rsidRPr="0085391E" w:rsidRDefault="00B24F52" w:rsidP="00340EFA">
            <w:pPr>
              <w:spacing w:after="0" w:line="240" w:lineRule="auto"/>
              <w:ind w:firstLineChars="200" w:firstLine="400"/>
              <w:jc w:val="right"/>
              <w:rPr>
                <w:rFonts w:ascii="Calibri" w:eastAsia="Times New Roman" w:hAnsi="Calibri" w:cs="Calibri"/>
                <w:sz w:val="20"/>
                <w:szCs w:val="20"/>
              </w:rPr>
            </w:pPr>
            <w:r>
              <w:rPr>
                <w:rFonts w:ascii="Calibri" w:hAnsi="Calibri"/>
                <w:sz w:val="20"/>
              </w:rPr>
              <w:t>0</w:t>
            </w:r>
          </w:p>
        </w:tc>
        <w:tc>
          <w:tcPr>
            <w:tcW w:w="830" w:type="pct"/>
            <w:shd w:val="clear" w:color="auto" w:fill="auto"/>
            <w:noWrap/>
            <w:vAlign w:val="bottom"/>
            <w:hideMark/>
          </w:tcPr>
          <w:p w14:paraId="176FFBCD" w14:textId="33702493" w:rsidR="00624175" w:rsidRPr="0085391E" w:rsidRDefault="00B24F52" w:rsidP="00340EFA">
            <w:pPr>
              <w:spacing w:after="0" w:line="240" w:lineRule="auto"/>
              <w:ind w:firstLineChars="200" w:firstLine="400"/>
              <w:jc w:val="right"/>
              <w:rPr>
                <w:rFonts w:ascii="Calibri" w:eastAsia="Times New Roman" w:hAnsi="Calibri" w:cs="Calibri"/>
                <w:sz w:val="20"/>
                <w:szCs w:val="20"/>
              </w:rPr>
            </w:pPr>
            <w:r>
              <w:rPr>
                <w:rFonts w:ascii="Calibri" w:hAnsi="Calibri"/>
                <w:sz w:val="20"/>
              </w:rPr>
              <w:t>0</w:t>
            </w:r>
          </w:p>
        </w:tc>
        <w:tc>
          <w:tcPr>
            <w:tcW w:w="960" w:type="pct"/>
          </w:tcPr>
          <w:p w14:paraId="79C0F9DA" w14:textId="050372B6" w:rsidR="00624175" w:rsidRPr="0085391E" w:rsidRDefault="00B24F52" w:rsidP="00340EFA">
            <w:pPr>
              <w:spacing w:after="0" w:line="240" w:lineRule="auto"/>
              <w:ind w:firstLineChars="200" w:firstLine="400"/>
              <w:jc w:val="right"/>
              <w:rPr>
                <w:rFonts w:ascii="Calibri" w:eastAsia="Times New Roman" w:hAnsi="Calibri" w:cs="Calibri"/>
                <w:sz w:val="20"/>
                <w:szCs w:val="20"/>
              </w:rPr>
            </w:pPr>
            <w:r>
              <w:rPr>
                <w:rFonts w:ascii="Calibri" w:hAnsi="Calibri"/>
                <w:sz w:val="20"/>
              </w:rPr>
              <w:t>0</w:t>
            </w:r>
          </w:p>
        </w:tc>
        <w:tc>
          <w:tcPr>
            <w:tcW w:w="979" w:type="pct"/>
          </w:tcPr>
          <w:p w14:paraId="6B8C895C" w14:textId="1B9A752B" w:rsidR="00624175" w:rsidRPr="0085391E" w:rsidRDefault="00B24F52" w:rsidP="00340EFA">
            <w:pPr>
              <w:spacing w:after="0" w:line="240" w:lineRule="auto"/>
              <w:ind w:firstLineChars="200" w:firstLine="400"/>
              <w:jc w:val="right"/>
              <w:rPr>
                <w:rFonts w:ascii="Calibri" w:eastAsia="Times New Roman" w:hAnsi="Calibri" w:cs="Calibri"/>
                <w:sz w:val="20"/>
                <w:szCs w:val="20"/>
              </w:rPr>
            </w:pPr>
            <w:r>
              <w:rPr>
                <w:rFonts w:ascii="Calibri" w:hAnsi="Calibri"/>
                <w:sz w:val="20"/>
              </w:rPr>
              <w:t>0</w:t>
            </w:r>
          </w:p>
        </w:tc>
      </w:tr>
      <w:tr w:rsidR="00624175" w:rsidRPr="0085391E" w14:paraId="26AD46EC" w14:textId="52951D4F" w:rsidTr="00D01E74">
        <w:trPr>
          <w:trHeight w:val="300"/>
        </w:trPr>
        <w:tc>
          <w:tcPr>
            <w:tcW w:w="1402" w:type="pct"/>
            <w:shd w:val="clear" w:color="auto" w:fill="auto"/>
            <w:noWrap/>
            <w:vAlign w:val="bottom"/>
            <w:hideMark/>
          </w:tcPr>
          <w:p w14:paraId="476CC769" w14:textId="037CE047" w:rsidR="00624175" w:rsidRPr="0085391E" w:rsidRDefault="00624175" w:rsidP="00340EFA">
            <w:pPr>
              <w:spacing w:after="0" w:line="240" w:lineRule="auto"/>
              <w:ind w:firstLineChars="200" w:firstLine="400"/>
              <w:rPr>
                <w:rFonts w:ascii="Calibri" w:eastAsia="Times New Roman" w:hAnsi="Calibri" w:cs="Calibri"/>
                <w:sz w:val="20"/>
                <w:szCs w:val="20"/>
              </w:rPr>
            </w:pPr>
            <w:r>
              <w:rPr>
                <w:rFonts w:ascii="Calibri" w:hAnsi="Calibri"/>
                <w:sz w:val="20"/>
              </w:rPr>
              <w:t>of which outdoors</w:t>
            </w:r>
          </w:p>
        </w:tc>
        <w:tc>
          <w:tcPr>
            <w:tcW w:w="830" w:type="pct"/>
            <w:shd w:val="clear" w:color="auto" w:fill="auto"/>
            <w:noWrap/>
            <w:vAlign w:val="bottom"/>
            <w:hideMark/>
          </w:tcPr>
          <w:p w14:paraId="64646D9C" w14:textId="4E7A3D97" w:rsidR="00624175" w:rsidRPr="0085391E" w:rsidRDefault="00B24F52" w:rsidP="00340EFA">
            <w:pPr>
              <w:spacing w:after="0" w:line="240" w:lineRule="auto"/>
              <w:ind w:firstLineChars="200" w:firstLine="400"/>
              <w:jc w:val="right"/>
              <w:rPr>
                <w:rFonts w:ascii="Calibri" w:eastAsia="Times New Roman" w:hAnsi="Calibri" w:cs="Calibri"/>
                <w:sz w:val="20"/>
                <w:szCs w:val="20"/>
              </w:rPr>
            </w:pPr>
            <w:r>
              <w:rPr>
                <w:rFonts w:ascii="Calibri" w:hAnsi="Calibri"/>
                <w:sz w:val="20"/>
              </w:rPr>
              <w:t>0</w:t>
            </w:r>
          </w:p>
        </w:tc>
        <w:tc>
          <w:tcPr>
            <w:tcW w:w="830" w:type="pct"/>
            <w:shd w:val="clear" w:color="auto" w:fill="auto"/>
            <w:noWrap/>
            <w:vAlign w:val="bottom"/>
            <w:hideMark/>
          </w:tcPr>
          <w:p w14:paraId="7BCDF141" w14:textId="3F409DBD" w:rsidR="00624175" w:rsidRPr="0085391E" w:rsidRDefault="00B24F52" w:rsidP="00340EFA">
            <w:pPr>
              <w:spacing w:after="0" w:line="240" w:lineRule="auto"/>
              <w:ind w:firstLineChars="200" w:firstLine="400"/>
              <w:jc w:val="right"/>
              <w:rPr>
                <w:rFonts w:ascii="Calibri" w:eastAsia="Times New Roman" w:hAnsi="Calibri" w:cs="Calibri"/>
                <w:sz w:val="20"/>
                <w:szCs w:val="20"/>
              </w:rPr>
            </w:pPr>
            <w:r>
              <w:rPr>
                <w:rFonts w:ascii="Calibri" w:hAnsi="Calibri"/>
                <w:sz w:val="20"/>
              </w:rPr>
              <w:t>0</w:t>
            </w:r>
          </w:p>
        </w:tc>
        <w:tc>
          <w:tcPr>
            <w:tcW w:w="960" w:type="pct"/>
          </w:tcPr>
          <w:p w14:paraId="6D6C7B00" w14:textId="17D10CA9" w:rsidR="00624175" w:rsidRPr="0085391E" w:rsidRDefault="00B24F52" w:rsidP="00340EFA">
            <w:pPr>
              <w:spacing w:after="0" w:line="240" w:lineRule="auto"/>
              <w:ind w:firstLineChars="200" w:firstLine="400"/>
              <w:jc w:val="right"/>
              <w:rPr>
                <w:rFonts w:ascii="Calibri" w:eastAsia="Times New Roman" w:hAnsi="Calibri" w:cs="Calibri"/>
                <w:sz w:val="20"/>
                <w:szCs w:val="20"/>
              </w:rPr>
            </w:pPr>
            <w:r>
              <w:rPr>
                <w:rFonts w:ascii="Calibri" w:hAnsi="Calibri"/>
                <w:sz w:val="20"/>
              </w:rPr>
              <w:t>0</w:t>
            </w:r>
          </w:p>
        </w:tc>
        <w:tc>
          <w:tcPr>
            <w:tcW w:w="979" w:type="pct"/>
          </w:tcPr>
          <w:p w14:paraId="3D92344B" w14:textId="356FEF74" w:rsidR="00624175" w:rsidRPr="0085391E" w:rsidRDefault="00B24F52" w:rsidP="00340EFA">
            <w:pPr>
              <w:spacing w:after="0" w:line="240" w:lineRule="auto"/>
              <w:ind w:firstLineChars="200" w:firstLine="400"/>
              <w:jc w:val="right"/>
              <w:rPr>
                <w:rFonts w:ascii="Calibri" w:eastAsia="Times New Roman" w:hAnsi="Calibri" w:cs="Calibri"/>
                <w:sz w:val="20"/>
                <w:szCs w:val="20"/>
              </w:rPr>
            </w:pPr>
            <w:r>
              <w:rPr>
                <w:rFonts w:ascii="Calibri" w:hAnsi="Calibri"/>
                <w:sz w:val="20"/>
              </w:rPr>
              <w:t>0</w:t>
            </w:r>
          </w:p>
        </w:tc>
      </w:tr>
      <w:tr w:rsidR="00624175" w:rsidRPr="0085391E" w14:paraId="5E9F2EE3" w14:textId="44DC3D1A" w:rsidTr="00D01E74">
        <w:trPr>
          <w:trHeight w:val="300"/>
        </w:trPr>
        <w:tc>
          <w:tcPr>
            <w:tcW w:w="1402" w:type="pct"/>
            <w:shd w:val="clear" w:color="auto" w:fill="auto"/>
            <w:noWrap/>
            <w:vAlign w:val="bottom"/>
            <w:hideMark/>
          </w:tcPr>
          <w:p w14:paraId="60868C65" w14:textId="292BBD3A" w:rsidR="00624175" w:rsidRPr="0085391E" w:rsidRDefault="00624175" w:rsidP="00340EFA">
            <w:pPr>
              <w:spacing w:after="0" w:line="240" w:lineRule="auto"/>
              <w:ind w:firstLineChars="200" w:firstLine="400"/>
              <w:rPr>
                <w:rFonts w:ascii="Calibri" w:eastAsia="Times New Roman" w:hAnsi="Calibri" w:cs="Calibri"/>
                <w:sz w:val="20"/>
                <w:szCs w:val="20"/>
              </w:rPr>
            </w:pPr>
            <w:r>
              <w:rPr>
                <w:rFonts w:ascii="Calibri" w:hAnsi="Calibri"/>
                <w:sz w:val="20"/>
              </w:rPr>
              <w:t>of which indoors</w:t>
            </w:r>
          </w:p>
        </w:tc>
        <w:tc>
          <w:tcPr>
            <w:tcW w:w="830" w:type="pct"/>
            <w:shd w:val="clear" w:color="auto" w:fill="auto"/>
            <w:noWrap/>
            <w:vAlign w:val="bottom"/>
            <w:hideMark/>
          </w:tcPr>
          <w:p w14:paraId="1B6EC0DE" w14:textId="3B3C8235" w:rsidR="00624175" w:rsidRPr="0085391E" w:rsidRDefault="00B24F52" w:rsidP="00340EFA">
            <w:pPr>
              <w:spacing w:after="0" w:line="240" w:lineRule="auto"/>
              <w:ind w:firstLineChars="200" w:firstLine="400"/>
              <w:jc w:val="right"/>
              <w:rPr>
                <w:rFonts w:ascii="Calibri" w:eastAsia="Times New Roman" w:hAnsi="Calibri" w:cs="Calibri"/>
                <w:sz w:val="20"/>
                <w:szCs w:val="20"/>
              </w:rPr>
            </w:pPr>
            <w:r>
              <w:rPr>
                <w:rFonts w:ascii="Calibri" w:hAnsi="Calibri"/>
                <w:sz w:val="20"/>
              </w:rPr>
              <w:t>0</w:t>
            </w:r>
          </w:p>
        </w:tc>
        <w:tc>
          <w:tcPr>
            <w:tcW w:w="830" w:type="pct"/>
            <w:shd w:val="clear" w:color="auto" w:fill="auto"/>
            <w:noWrap/>
            <w:vAlign w:val="bottom"/>
            <w:hideMark/>
          </w:tcPr>
          <w:p w14:paraId="02E9CE62" w14:textId="396B543E" w:rsidR="00624175" w:rsidRPr="0085391E" w:rsidRDefault="00B24F52" w:rsidP="00340EFA">
            <w:pPr>
              <w:spacing w:after="0" w:line="240" w:lineRule="auto"/>
              <w:ind w:firstLineChars="200" w:firstLine="400"/>
              <w:jc w:val="right"/>
              <w:rPr>
                <w:rFonts w:ascii="Calibri" w:eastAsia="Times New Roman" w:hAnsi="Calibri" w:cs="Calibri"/>
                <w:sz w:val="20"/>
                <w:szCs w:val="20"/>
              </w:rPr>
            </w:pPr>
            <w:r>
              <w:rPr>
                <w:rFonts w:ascii="Calibri" w:hAnsi="Calibri"/>
                <w:sz w:val="20"/>
              </w:rPr>
              <w:t>0</w:t>
            </w:r>
          </w:p>
        </w:tc>
        <w:tc>
          <w:tcPr>
            <w:tcW w:w="960" w:type="pct"/>
          </w:tcPr>
          <w:p w14:paraId="23E6C537" w14:textId="2DB7612B" w:rsidR="00624175" w:rsidRPr="0085391E" w:rsidRDefault="00B24F52" w:rsidP="00340EFA">
            <w:pPr>
              <w:spacing w:after="0" w:line="240" w:lineRule="auto"/>
              <w:ind w:firstLineChars="200" w:firstLine="400"/>
              <w:jc w:val="right"/>
              <w:rPr>
                <w:rFonts w:ascii="Calibri" w:eastAsia="Times New Roman" w:hAnsi="Calibri" w:cs="Calibri"/>
                <w:sz w:val="20"/>
                <w:szCs w:val="20"/>
              </w:rPr>
            </w:pPr>
            <w:r>
              <w:rPr>
                <w:rFonts w:ascii="Calibri" w:hAnsi="Calibri"/>
                <w:sz w:val="20"/>
              </w:rPr>
              <w:t>0</w:t>
            </w:r>
          </w:p>
        </w:tc>
        <w:tc>
          <w:tcPr>
            <w:tcW w:w="979" w:type="pct"/>
          </w:tcPr>
          <w:p w14:paraId="5020EA88" w14:textId="11BF637A" w:rsidR="00624175" w:rsidRPr="0085391E" w:rsidRDefault="00B24F52" w:rsidP="00340EFA">
            <w:pPr>
              <w:spacing w:after="0" w:line="240" w:lineRule="auto"/>
              <w:ind w:firstLineChars="200" w:firstLine="400"/>
              <w:jc w:val="right"/>
              <w:rPr>
                <w:rFonts w:ascii="Calibri" w:eastAsia="Times New Roman" w:hAnsi="Calibri" w:cs="Calibri"/>
                <w:sz w:val="20"/>
                <w:szCs w:val="20"/>
              </w:rPr>
            </w:pPr>
            <w:r>
              <w:rPr>
                <w:rFonts w:ascii="Calibri" w:hAnsi="Calibri"/>
                <w:sz w:val="20"/>
              </w:rPr>
              <w:t>0</w:t>
            </w:r>
          </w:p>
        </w:tc>
      </w:tr>
    </w:tbl>
    <w:p w14:paraId="60876C18" w14:textId="77777777" w:rsidR="006647C9" w:rsidRPr="00761E0D" w:rsidRDefault="006647C9" w:rsidP="006647C9">
      <w:pPr>
        <w:pStyle w:val="BodyText"/>
      </w:pPr>
    </w:p>
    <w:p w14:paraId="464AACC2" w14:textId="04A774EE" w:rsidR="006647C9" w:rsidRDefault="006647C9" w:rsidP="00ED2815">
      <w:pPr>
        <w:pStyle w:val="Rubrik4utannumrering"/>
      </w:pPr>
      <w:r>
        <w:t xml:space="preserve">Table 40(b) 10. Sexual exploitation, etc., number of </w:t>
      </w:r>
      <w:r w:rsidR="00A734DE">
        <w:t>reported offences</w:t>
      </w:r>
      <w:r>
        <w:t xml:space="preserve">, 2015–2019. Source: Official </w:t>
      </w:r>
      <w:r w:rsidR="005D649A">
        <w:t xml:space="preserve">crime </w:t>
      </w:r>
      <w:r w:rsidR="00252544">
        <w:t>statistics,</w:t>
      </w:r>
      <w:r>
        <w:t xml:space="preserve"> the Swedish National Council for Crime Prevention.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06"/>
        <w:gridCol w:w="859"/>
        <w:gridCol w:w="859"/>
        <w:gridCol w:w="859"/>
        <w:gridCol w:w="859"/>
        <w:gridCol w:w="859"/>
        <w:gridCol w:w="859"/>
      </w:tblGrid>
      <w:tr w:rsidR="000F593A" w:rsidRPr="0085391E" w14:paraId="4EFC29CC" w14:textId="42071518" w:rsidTr="00B755F3">
        <w:trPr>
          <w:trHeight w:val="300"/>
        </w:trPr>
        <w:tc>
          <w:tcPr>
            <w:tcW w:w="2154" w:type="pct"/>
            <w:shd w:val="clear" w:color="auto" w:fill="auto"/>
            <w:noWrap/>
            <w:vAlign w:val="bottom"/>
            <w:hideMark/>
          </w:tcPr>
          <w:p w14:paraId="39D278BA"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5A6E40C6" w14:textId="77777777" w:rsidR="000F593A" w:rsidRPr="0085391E" w:rsidRDefault="000F593A" w:rsidP="00340EFA">
            <w:pPr>
              <w:spacing w:after="0" w:line="240" w:lineRule="auto"/>
              <w:jc w:val="right"/>
              <w:rPr>
                <w:rFonts w:ascii="Calibri" w:eastAsia="Times New Roman" w:hAnsi="Calibri" w:cs="Calibri"/>
                <w:b/>
                <w:bCs/>
                <w:color w:val="000000"/>
                <w:sz w:val="20"/>
                <w:szCs w:val="20"/>
              </w:rPr>
            </w:pPr>
            <w:r>
              <w:rPr>
                <w:rFonts w:ascii="Calibri" w:hAnsi="Calibri"/>
                <w:b/>
                <w:color w:val="000000"/>
                <w:sz w:val="20"/>
              </w:rPr>
              <w:t>2015</w:t>
            </w:r>
          </w:p>
        </w:tc>
        <w:tc>
          <w:tcPr>
            <w:tcW w:w="474" w:type="pct"/>
            <w:shd w:val="clear" w:color="auto" w:fill="auto"/>
            <w:noWrap/>
            <w:vAlign w:val="bottom"/>
            <w:hideMark/>
          </w:tcPr>
          <w:p w14:paraId="52B7D787" w14:textId="77777777" w:rsidR="000F593A" w:rsidRPr="0085391E" w:rsidRDefault="000F593A" w:rsidP="00340EFA">
            <w:pPr>
              <w:spacing w:after="0" w:line="240" w:lineRule="auto"/>
              <w:jc w:val="right"/>
              <w:rPr>
                <w:rFonts w:ascii="Calibri" w:eastAsia="Times New Roman" w:hAnsi="Calibri" w:cs="Calibri"/>
                <w:b/>
                <w:bCs/>
                <w:color w:val="000000"/>
                <w:sz w:val="20"/>
                <w:szCs w:val="20"/>
              </w:rPr>
            </w:pPr>
            <w:r>
              <w:rPr>
                <w:rFonts w:ascii="Calibri" w:hAnsi="Calibri"/>
                <w:b/>
                <w:color w:val="000000"/>
                <w:sz w:val="20"/>
              </w:rPr>
              <w:t>2016</w:t>
            </w:r>
          </w:p>
        </w:tc>
        <w:tc>
          <w:tcPr>
            <w:tcW w:w="474" w:type="pct"/>
            <w:shd w:val="clear" w:color="auto" w:fill="auto"/>
            <w:noWrap/>
            <w:vAlign w:val="bottom"/>
            <w:hideMark/>
          </w:tcPr>
          <w:p w14:paraId="71D42996" w14:textId="77777777" w:rsidR="000F593A" w:rsidRPr="0085391E" w:rsidRDefault="000F593A" w:rsidP="00340EFA">
            <w:pPr>
              <w:spacing w:after="0" w:line="240" w:lineRule="auto"/>
              <w:jc w:val="right"/>
              <w:rPr>
                <w:rFonts w:ascii="Calibri" w:eastAsia="Times New Roman" w:hAnsi="Calibri" w:cs="Calibri"/>
                <w:b/>
                <w:bCs/>
                <w:color w:val="000000"/>
                <w:sz w:val="20"/>
                <w:szCs w:val="20"/>
              </w:rPr>
            </w:pPr>
            <w:r>
              <w:rPr>
                <w:rFonts w:ascii="Calibri" w:hAnsi="Calibri"/>
                <w:b/>
                <w:color w:val="000000"/>
                <w:sz w:val="20"/>
              </w:rPr>
              <w:t>2017</w:t>
            </w:r>
          </w:p>
        </w:tc>
        <w:tc>
          <w:tcPr>
            <w:tcW w:w="474" w:type="pct"/>
            <w:shd w:val="clear" w:color="auto" w:fill="auto"/>
            <w:noWrap/>
            <w:vAlign w:val="bottom"/>
            <w:hideMark/>
          </w:tcPr>
          <w:p w14:paraId="734C4DA2" w14:textId="77777777" w:rsidR="000F593A" w:rsidRPr="0085391E" w:rsidRDefault="000F593A" w:rsidP="00340EFA">
            <w:pPr>
              <w:spacing w:after="0" w:line="240" w:lineRule="auto"/>
              <w:jc w:val="right"/>
              <w:rPr>
                <w:rFonts w:ascii="Calibri" w:eastAsia="Times New Roman" w:hAnsi="Calibri" w:cs="Calibri"/>
                <w:b/>
                <w:bCs/>
                <w:color w:val="000000"/>
                <w:sz w:val="20"/>
                <w:szCs w:val="20"/>
              </w:rPr>
            </w:pPr>
            <w:r>
              <w:rPr>
                <w:rFonts w:ascii="Calibri" w:hAnsi="Calibri"/>
                <w:b/>
                <w:color w:val="000000"/>
                <w:sz w:val="20"/>
              </w:rPr>
              <w:t>2018</w:t>
            </w:r>
          </w:p>
        </w:tc>
        <w:tc>
          <w:tcPr>
            <w:tcW w:w="474" w:type="pct"/>
            <w:shd w:val="clear" w:color="auto" w:fill="auto"/>
            <w:noWrap/>
            <w:vAlign w:val="bottom"/>
            <w:hideMark/>
          </w:tcPr>
          <w:p w14:paraId="514B40A7" w14:textId="77777777" w:rsidR="000F593A" w:rsidRPr="0085391E" w:rsidRDefault="000F593A" w:rsidP="00340EFA">
            <w:pPr>
              <w:spacing w:after="0" w:line="240" w:lineRule="auto"/>
              <w:jc w:val="right"/>
              <w:rPr>
                <w:rFonts w:ascii="Calibri" w:eastAsia="Times New Roman" w:hAnsi="Calibri" w:cs="Calibri"/>
                <w:b/>
                <w:bCs/>
                <w:color w:val="000000"/>
                <w:sz w:val="20"/>
                <w:szCs w:val="20"/>
              </w:rPr>
            </w:pPr>
            <w:r>
              <w:rPr>
                <w:rFonts w:ascii="Calibri" w:hAnsi="Calibri"/>
                <w:b/>
                <w:color w:val="000000"/>
                <w:sz w:val="20"/>
              </w:rPr>
              <w:t>2019</w:t>
            </w:r>
          </w:p>
        </w:tc>
        <w:tc>
          <w:tcPr>
            <w:tcW w:w="474" w:type="pct"/>
            <w:vAlign w:val="bottom"/>
          </w:tcPr>
          <w:p w14:paraId="24C117AF" w14:textId="3F72B4A0" w:rsidR="000F593A" w:rsidRPr="0085391E" w:rsidRDefault="000F593A" w:rsidP="00340EFA">
            <w:pPr>
              <w:spacing w:after="0" w:line="240" w:lineRule="auto"/>
              <w:jc w:val="right"/>
              <w:rPr>
                <w:rFonts w:ascii="Calibri" w:eastAsia="Times New Roman" w:hAnsi="Calibri" w:cs="Calibri"/>
                <w:b/>
                <w:bCs/>
                <w:color w:val="000000"/>
                <w:sz w:val="20"/>
                <w:szCs w:val="20"/>
              </w:rPr>
            </w:pPr>
            <w:r>
              <w:rPr>
                <w:rFonts w:ascii="Calibri" w:hAnsi="Calibri"/>
                <w:b/>
                <w:color w:val="000000"/>
                <w:sz w:val="20"/>
              </w:rPr>
              <w:t>2020</w:t>
            </w:r>
          </w:p>
        </w:tc>
      </w:tr>
      <w:tr w:rsidR="000F593A" w:rsidRPr="0085391E" w14:paraId="113EB88A" w14:textId="5591D9D1" w:rsidTr="00B755F3">
        <w:trPr>
          <w:trHeight w:val="330"/>
        </w:trPr>
        <w:tc>
          <w:tcPr>
            <w:tcW w:w="2154" w:type="pct"/>
            <w:shd w:val="clear" w:color="auto" w:fill="auto"/>
            <w:vAlign w:val="bottom"/>
          </w:tcPr>
          <w:p w14:paraId="3ADC5CDD" w14:textId="21C28768" w:rsidR="000F593A" w:rsidRPr="0085391E" w:rsidRDefault="00FC7F24" w:rsidP="00340EFA">
            <w:pPr>
              <w:spacing w:after="0" w:line="240" w:lineRule="auto"/>
              <w:ind w:firstLineChars="100" w:firstLine="200"/>
              <w:rPr>
                <w:rFonts w:ascii="Calibri" w:eastAsia="Times New Roman" w:hAnsi="Calibri" w:cs="Calibri"/>
                <w:b/>
                <w:bCs/>
                <w:sz w:val="20"/>
                <w:szCs w:val="20"/>
              </w:rPr>
            </w:pPr>
            <w:r>
              <w:rPr>
                <w:rFonts w:ascii="Calibri" w:hAnsi="Calibri"/>
                <w:b/>
                <w:sz w:val="20"/>
              </w:rPr>
              <w:t>Sexual exploitation of person under 18 years</w:t>
            </w:r>
            <w:r w:rsidR="000F593A">
              <w:rPr>
                <w:rFonts w:ascii="Calibri" w:hAnsi="Calibri"/>
                <w:b/>
                <w:sz w:val="20"/>
              </w:rPr>
              <w:t>, total</w:t>
            </w:r>
          </w:p>
        </w:tc>
        <w:tc>
          <w:tcPr>
            <w:tcW w:w="474" w:type="pct"/>
            <w:shd w:val="clear" w:color="auto" w:fill="auto"/>
            <w:noWrap/>
            <w:vAlign w:val="bottom"/>
          </w:tcPr>
          <w:p w14:paraId="32E35763"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333 </w:t>
            </w:r>
          </w:p>
        </w:tc>
        <w:tc>
          <w:tcPr>
            <w:tcW w:w="474" w:type="pct"/>
            <w:shd w:val="clear" w:color="auto" w:fill="auto"/>
            <w:noWrap/>
            <w:vAlign w:val="bottom"/>
          </w:tcPr>
          <w:p w14:paraId="569C4748"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257 </w:t>
            </w:r>
          </w:p>
        </w:tc>
        <w:tc>
          <w:tcPr>
            <w:tcW w:w="474" w:type="pct"/>
            <w:shd w:val="clear" w:color="auto" w:fill="auto"/>
            <w:noWrap/>
            <w:vAlign w:val="bottom"/>
          </w:tcPr>
          <w:p w14:paraId="44677896"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283 </w:t>
            </w:r>
          </w:p>
        </w:tc>
        <w:tc>
          <w:tcPr>
            <w:tcW w:w="474" w:type="pct"/>
            <w:shd w:val="clear" w:color="auto" w:fill="auto"/>
            <w:noWrap/>
            <w:vAlign w:val="bottom"/>
          </w:tcPr>
          <w:p w14:paraId="5089EDC1"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252 </w:t>
            </w:r>
          </w:p>
        </w:tc>
        <w:tc>
          <w:tcPr>
            <w:tcW w:w="474" w:type="pct"/>
            <w:shd w:val="clear" w:color="auto" w:fill="auto"/>
            <w:noWrap/>
            <w:vAlign w:val="bottom"/>
          </w:tcPr>
          <w:p w14:paraId="5672E818"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c>
          <w:tcPr>
            <w:tcW w:w="474" w:type="pct"/>
            <w:vAlign w:val="bottom"/>
          </w:tcPr>
          <w:p w14:paraId="575E03C3"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r>
      <w:tr w:rsidR="000F593A" w:rsidRPr="0085391E" w14:paraId="63805F36" w14:textId="5114E78A" w:rsidTr="00B755F3">
        <w:trPr>
          <w:trHeight w:val="330"/>
        </w:trPr>
        <w:tc>
          <w:tcPr>
            <w:tcW w:w="2154" w:type="pct"/>
            <w:shd w:val="clear" w:color="auto" w:fill="auto"/>
            <w:vAlign w:val="bottom"/>
            <w:hideMark/>
          </w:tcPr>
          <w:p w14:paraId="2E3A351D" w14:textId="77777777" w:rsidR="000F593A" w:rsidRPr="0085391E" w:rsidRDefault="000F593A" w:rsidP="00340EFA">
            <w:pPr>
              <w:spacing w:after="0" w:line="240" w:lineRule="auto"/>
              <w:ind w:firstLineChars="100" w:firstLine="200"/>
              <w:rPr>
                <w:rFonts w:ascii="Calibri" w:eastAsia="Times New Roman" w:hAnsi="Calibri" w:cs="Calibri"/>
                <w:sz w:val="20"/>
                <w:szCs w:val="20"/>
              </w:rPr>
            </w:pPr>
            <w:r>
              <w:rPr>
                <w:rFonts w:ascii="Calibri" w:hAnsi="Calibri"/>
                <w:sz w:val="20"/>
              </w:rPr>
              <w:t>Sexual exploitation of a child under 15</w:t>
            </w:r>
          </w:p>
        </w:tc>
        <w:tc>
          <w:tcPr>
            <w:tcW w:w="474" w:type="pct"/>
            <w:shd w:val="clear" w:color="auto" w:fill="auto"/>
            <w:noWrap/>
            <w:vAlign w:val="bottom"/>
            <w:hideMark/>
          </w:tcPr>
          <w:p w14:paraId="0A146F1B"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305 </w:t>
            </w:r>
          </w:p>
        </w:tc>
        <w:tc>
          <w:tcPr>
            <w:tcW w:w="474" w:type="pct"/>
            <w:shd w:val="clear" w:color="auto" w:fill="auto"/>
            <w:noWrap/>
            <w:vAlign w:val="bottom"/>
            <w:hideMark/>
          </w:tcPr>
          <w:p w14:paraId="4CF722EB"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228 </w:t>
            </w:r>
          </w:p>
        </w:tc>
        <w:tc>
          <w:tcPr>
            <w:tcW w:w="474" w:type="pct"/>
            <w:shd w:val="clear" w:color="auto" w:fill="auto"/>
            <w:noWrap/>
            <w:vAlign w:val="bottom"/>
            <w:hideMark/>
          </w:tcPr>
          <w:p w14:paraId="40036F7B"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259 </w:t>
            </w:r>
          </w:p>
        </w:tc>
        <w:tc>
          <w:tcPr>
            <w:tcW w:w="474" w:type="pct"/>
            <w:shd w:val="clear" w:color="auto" w:fill="auto"/>
            <w:noWrap/>
            <w:vAlign w:val="bottom"/>
            <w:hideMark/>
          </w:tcPr>
          <w:p w14:paraId="5ED8A0EA"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219 </w:t>
            </w:r>
          </w:p>
        </w:tc>
        <w:tc>
          <w:tcPr>
            <w:tcW w:w="474" w:type="pct"/>
            <w:shd w:val="clear" w:color="auto" w:fill="auto"/>
            <w:noWrap/>
            <w:vAlign w:val="bottom"/>
            <w:hideMark/>
          </w:tcPr>
          <w:p w14:paraId="37A22C0A"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c>
          <w:tcPr>
            <w:tcW w:w="474" w:type="pct"/>
            <w:vAlign w:val="bottom"/>
          </w:tcPr>
          <w:p w14:paraId="2A03717A"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r>
      <w:tr w:rsidR="000F593A" w:rsidRPr="0085391E" w14:paraId="594D5755" w14:textId="0755BE69" w:rsidTr="00B755F3">
        <w:trPr>
          <w:trHeight w:val="330"/>
        </w:trPr>
        <w:tc>
          <w:tcPr>
            <w:tcW w:w="2154" w:type="pct"/>
            <w:shd w:val="clear" w:color="auto" w:fill="auto"/>
            <w:vAlign w:val="bottom"/>
            <w:hideMark/>
          </w:tcPr>
          <w:p w14:paraId="4ED183D1" w14:textId="77777777" w:rsidR="000F593A" w:rsidRPr="0085391E" w:rsidRDefault="000F593A" w:rsidP="00340EFA">
            <w:pPr>
              <w:spacing w:after="0" w:line="240" w:lineRule="auto"/>
              <w:ind w:firstLineChars="200" w:firstLine="400"/>
              <w:rPr>
                <w:rFonts w:ascii="Calibri" w:eastAsia="Times New Roman" w:hAnsi="Calibri" w:cs="Calibri"/>
                <w:sz w:val="20"/>
                <w:szCs w:val="20"/>
              </w:rPr>
            </w:pPr>
            <w:r>
              <w:rPr>
                <w:rFonts w:ascii="Calibri" w:hAnsi="Calibri"/>
                <w:sz w:val="20"/>
              </w:rPr>
              <w:t>of which girls under 15</w:t>
            </w:r>
          </w:p>
        </w:tc>
        <w:tc>
          <w:tcPr>
            <w:tcW w:w="474" w:type="pct"/>
            <w:shd w:val="clear" w:color="auto" w:fill="auto"/>
            <w:noWrap/>
            <w:vAlign w:val="bottom"/>
            <w:hideMark/>
          </w:tcPr>
          <w:p w14:paraId="56BAC3AA"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247 </w:t>
            </w:r>
          </w:p>
        </w:tc>
        <w:tc>
          <w:tcPr>
            <w:tcW w:w="474" w:type="pct"/>
            <w:shd w:val="clear" w:color="auto" w:fill="auto"/>
            <w:noWrap/>
            <w:vAlign w:val="bottom"/>
            <w:hideMark/>
          </w:tcPr>
          <w:p w14:paraId="55F12952"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194 </w:t>
            </w:r>
          </w:p>
        </w:tc>
        <w:tc>
          <w:tcPr>
            <w:tcW w:w="474" w:type="pct"/>
            <w:shd w:val="clear" w:color="auto" w:fill="auto"/>
            <w:noWrap/>
            <w:vAlign w:val="bottom"/>
            <w:hideMark/>
          </w:tcPr>
          <w:p w14:paraId="1FCB2374"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207 </w:t>
            </w:r>
          </w:p>
        </w:tc>
        <w:tc>
          <w:tcPr>
            <w:tcW w:w="474" w:type="pct"/>
            <w:shd w:val="clear" w:color="auto" w:fill="auto"/>
            <w:noWrap/>
            <w:vAlign w:val="bottom"/>
            <w:hideMark/>
          </w:tcPr>
          <w:p w14:paraId="4F1BEBDC"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173 </w:t>
            </w:r>
          </w:p>
        </w:tc>
        <w:tc>
          <w:tcPr>
            <w:tcW w:w="474" w:type="pct"/>
            <w:shd w:val="clear" w:color="auto" w:fill="auto"/>
            <w:noWrap/>
            <w:vAlign w:val="bottom"/>
            <w:hideMark/>
          </w:tcPr>
          <w:p w14:paraId="7D344523"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c>
          <w:tcPr>
            <w:tcW w:w="474" w:type="pct"/>
            <w:vAlign w:val="bottom"/>
          </w:tcPr>
          <w:p w14:paraId="7F768799"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r>
      <w:tr w:rsidR="000F593A" w:rsidRPr="0085391E" w14:paraId="2063DC7E" w14:textId="5CFFB01C" w:rsidTr="00B755F3">
        <w:trPr>
          <w:trHeight w:val="330"/>
        </w:trPr>
        <w:tc>
          <w:tcPr>
            <w:tcW w:w="2154" w:type="pct"/>
            <w:shd w:val="clear" w:color="auto" w:fill="auto"/>
            <w:vAlign w:val="bottom"/>
            <w:hideMark/>
          </w:tcPr>
          <w:p w14:paraId="071C4F65" w14:textId="77777777" w:rsidR="000F593A" w:rsidRPr="0085391E" w:rsidRDefault="000F593A" w:rsidP="00340EFA">
            <w:pPr>
              <w:spacing w:after="0" w:line="240" w:lineRule="auto"/>
              <w:ind w:firstLineChars="200" w:firstLine="400"/>
              <w:rPr>
                <w:rFonts w:ascii="Calibri" w:eastAsia="Times New Roman" w:hAnsi="Calibri" w:cs="Calibri"/>
                <w:sz w:val="20"/>
                <w:szCs w:val="20"/>
              </w:rPr>
            </w:pPr>
            <w:r>
              <w:rPr>
                <w:rFonts w:ascii="Calibri" w:hAnsi="Calibri"/>
                <w:sz w:val="20"/>
              </w:rPr>
              <w:t>of which boys under 15</w:t>
            </w:r>
          </w:p>
        </w:tc>
        <w:tc>
          <w:tcPr>
            <w:tcW w:w="474" w:type="pct"/>
            <w:shd w:val="clear" w:color="auto" w:fill="auto"/>
            <w:noWrap/>
            <w:vAlign w:val="bottom"/>
            <w:hideMark/>
          </w:tcPr>
          <w:p w14:paraId="641E7E4D"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58 </w:t>
            </w:r>
          </w:p>
        </w:tc>
        <w:tc>
          <w:tcPr>
            <w:tcW w:w="474" w:type="pct"/>
            <w:shd w:val="clear" w:color="auto" w:fill="auto"/>
            <w:noWrap/>
            <w:vAlign w:val="bottom"/>
            <w:hideMark/>
          </w:tcPr>
          <w:p w14:paraId="00E03B0D"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34 </w:t>
            </w:r>
          </w:p>
        </w:tc>
        <w:tc>
          <w:tcPr>
            <w:tcW w:w="474" w:type="pct"/>
            <w:shd w:val="clear" w:color="auto" w:fill="auto"/>
            <w:noWrap/>
            <w:vAlign w:val="bottom"/>
            <w:hideMark/>
          </w:tcPr>
          <w:p w14:paraId="3546047E"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52 </w:t>
            </w:r>
          </w:p>
        </w:tc>
        <w:tc>
          <w:tcPr>
            <w:tcW w:w="474" w:type="pct"/>
            <w:shd w:val="clear" w:color="auto" w:fill="auto"/>
            <w:noWrap/>
            <w:vAlign w:val="bottom"/>
            <w:hideMark/>
          </w:tcPr>
          <w:p w14:paraId="5A27140A"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46 </w:t>
            </w:r>
          </w:p>
        </w:tc>
        <w:tc>
          <w:tcPr>
            <w:tcW w:w="474" w:type="pct"/>
            <w:shd w:val="clear" w:color="auto" w:fill="auto"/>
            <w:noWrap/>
            <w:vAlign w:val="bottom"/>
            <w:hideMark/>
          </w:tcPr>
          <w:p w14:paraId="2838A6CD"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c>
          <w:tcPr>
            <w:tcW w:w="474" w:type="pct"/>
            <w:vAlign w:val="bottom"/>
          </w:tcPr>
          <w:p w14:paraId="58141659"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r>
      <w:tr w:rsidR="000F593A" w:rsidRPr="0085391E" w14:paraId="49CD8AFC" w14:textId="0457D3E1" w:rsidTr="00B755F3">
        <w:trPr>
          <w:trHeight w:val="330"/>
        </w:trPr>
        <w:tc>
          <w:tcPr>
            <w:tcW w:w="2154" w:type="pct"/>
            <w:shd w:val="clear" w:color="auto" w:fill="auto"/>
            <w:vAlign w:val="bottom"/>
            <w:hideMark/>
          </w:tcPr>
          <w:p w14:paraId="320E9555" w14:textId="7A355901" w:rsidR="000F593A" w:rsidRPr="0085391E" w:rsidRDefault="000F593A" w:rsidP="00340EFA">
            <w:pPr>
              <w:spacing w:after="0" w:line="240" w:lineRule="auto"/>
              <w:ind w:firstLineChars="100" w:firstLine="200"/>
              <w:rPr>
                <w:rFonts w:ascii="Calibri" w:eastAsia="Times New Roman" w:hAnsi="Calibri" w:cs="Calibri"/>
                <w:sz w:val="20"/>
                <w:szCs w:val="20"/>
              </w:rPr>
            </w:pPr>
            <w:r>
              <w:rPr>
                <w:rFonts w:ascii="Calibri" w:hAnsi="Calibri"/>
                <w:sz w:val="20"/>
              </w:rPr>
              <w:t>Sexual exploitation of a child aged 15–17</w:t>
            </w:r>
          </w:p>
        </w:tc>
        <w:tc>
          <w:tcPr>
            <w:tcW w:w="474" w:type="pct"/>
            <w:shd w:val="clear" w:color="auto" w:fill="auto"/>
            <w:noWrap/>
            <w:vAlign w:val="bottom"/>
            <w:hideMark/>
          </w:tcPr>
          <w:p w14:paraId="7483A342"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28 </w:t>
            </w:r>
          </w:p>
        </w:tc>
        <w:tc>
          <w:tcPr>
            <w:tcW w:w="474" w:type="pct"/>
            <w:shd w:val="clear" w:color="auto" w:fill="auto"/>
            <w:noWrap/>
            <w:vAlign w:val="bottom"/>
            <w:hideMark/>
          </w:tcPr>
          <w:p w14:paraId="791B22D2"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29 </w:t>
            </w:r>
          </w:p>
        </w:tc>
        <w:tc>
          <w:tcPr>
            <w:tcW w:w="474" w:type="pct"/>
            <w:shd w:val="clear" w:color="auto" w:fill="auto"/>
            <w:noWrap/>
            <w:vAlign w:val="bottom"/>
            <w:hideMark/>
          </w:tcPr>
          <w:p w14:paraId="2113B845"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24 </w:t>
            </w:r>
          </w:p>
        </w:tc>
        <w:tc>
          <w:tcPr>
            <w:tcW w:w="474" w:type="pct"/>
            <w:shd w:val="clear" w:color="auto" w:fill="auto"/>
            <w:noWrap/>
            <w:vAlign w:val="bottom"/>
            <w:hideMark/>
          </w:tcPr>
          <w:p w14:paraId="0C90EACA"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33 </w:t>
            </w:r>
          </w:p>
        </w:tc>
        <w:tc>
          <w:tcPr>
            <w:tcW w:w="474" w:type="pct"/>
            <w:shd w:val="clear" w:color="auto" w:fill="auto"/>
            <w:noWrap/>
            <w:vAlign w:val="bottom"/>
            <w:hideMark/>
          </w:tcPr>
          <w:p w14:paraId="2E8BF1F2"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c>
          <w:tcPr>
            <w:tcW w:w="474" w:type="pct"/>
            <w:vAlign w:val="bottom"/>
          </w:tcPr>
          <w:p w14:paraId="38682074"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r>
      <w:tr w:rsidR="000F593A" w:rsidRPr="0085391E" w14:paraId="5DAE0E15" w14:textId="48691533" w:rsidTr="00B755F3">
        <w:trPr>
          <w:trHeight w:val="330"/>
        </w:trPr>
        <w:tc>
          <w:tcPr>
            <w:tcW w:w="2154" w:type="pct"/>
            <w:shd w:val="clear" w:color="auto" w:fill="auto"/>
            <w:vAlign w:val="bottom"/>
            <w:hideMark/>
          </w:tcPr>
          <w:p w14:paraId="6D59B69E" w14:textId="5EF0875B" w:rsidR="000F593A" w:rsidRPr="0085391E" w:rsidRDefault="000F593A" w:rsidP="00340EFA">
            <w:pPr>
              <w:spacing w:after="0" w:line="240" w:lineRule="auto"/>
              <w:ind w:firstLineChars="200" w:firstLine="400"/>
              <w:rPr>
                <w:rFonts w:ascii="Calibri" w:eastAsia="Times New Roman" w:hAnsi="Calibri" w:cs="Calibri"/>
                <w:sz w:val="20"/>
                <w:szCs w:val="20"/>
              </w:rPr>
            </w:pPr>
            <w:r>
              <w:rPr>
                <w:rFonts w:ascii="Calibri" w:hAnsi="Calibri"/>
                <w:sz w:val="20"/>
              </w:rPr>
              <w:t>of which girls aged 15–17</w:t>
            </w:r>
          </w:p>
        </w:tc>
        <w:tc>
          <w:tcPr>
            <w:tcW w:w="474" w:type="pct"/>
            <w:shd w:val="clear" w:color="auto" w:fill="auto"/>
            <w:noWrap/>
            <w:vAlign w:val="bottom"/>
            <w:hideMark/>
          </w:tcPr>
          <w:p w14:paraId="25BFB9C5"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21 </w:t>
            </w:r>
          </w:p>
        </w:tc>
        <w:tc>
          <w:tcPr>
            <w:tcW w:w="474" w:type="pct"/>
            <w:shd w:val="clear" w:color="auto" w:fill="auto"/>
            <w:noWrap/>
            <w:vAlign w:val="bottom"/>
            <w:hideMark/>
          </w:tcPr>
          <w:p w14:paraId="47468379"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20 </w:t>
            </w:r>
          </w:p>
        </w:tc>
        <w:tc>
          <w:tcPr>
            <w:tcW w:w="474" w:type="pct"/>
            <w:shd w:val="clear" w:color="auto" w:fill="auto"/>
            <w:noWrap/>
            <w:vAlign w:val="bottom"/>
            <w:hideMark/>
          </w:tcPr>
          <w:p w14:paraId="772E88AD"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19 </w:t>
            </w:r>
          </w:p>
        </w:tc>
        <w:tc>
          <w:tcPr>
            <w:tcW w:w="474" w:type="pct"/>
            <w:shd w:val="clear" w:color="auto" w:fill="auto"/>
            <w:noWrap/>
            <w:vAlign w:val="bottom"/>
            <w:hideMark/>
          </w:tcPr>
          <w:p w14:paraId="4F3E5F3D"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20 </w:t>
            </w:r>
          </w:p>
        </w:tc>
        <w:tc>
          <w:tcPr>
            <w:tcW w:w="474" w:type="pct"/>
            <w:shd w:val="clear" w:color="auto" w:fill="auto"/>
            <w:noWrap/>
            <w:vAlign w:val="bottom"/>
            <w:hideMark/>
          </w:tcPr>
          <w:p w14:paraId="26D893E2"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c>
          <w:tcPr>
            <w:tcW w:w="474" w:type="pct"/>
            <w:vAlign w:val="bottom"/>
          </w:tcPr>
          <w:p w14:paraId="025F26DD"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r>
      <w:tr w:rsidR="000F593A" w:rsidRPr="0085391E" w14:paraId="5D7E1A7A" w14:textId="3ED3B3B7" w:rsidTr="00B755F3">
        <w:trPr>
          <w:trHeight w:val="330"/>
        </w:trPr>
        <w:tc>
          <w:tcPr>
            <w:tcW w:w="2154" w:type="pct"/>
            <w:shd w:val="clear" w:color="auto" w:fill="auto"/>
            <w:vAlign w:val="bottom"/>
            <w:hideMark/>
          </w:tcPr>
          <w:p w14:paraId="795F1251" w14:textId="626FC27A" w:rsidR="000F593A" w:rsidRPr="0085391E" w:rsidRDefault="000F593A" w:rsidP="00340EFA">
            <w:pPr>
              <w:spacing w:after="0" w:line="240" w:lineRule="auto"/>
              <w:ind w:firstLineChars="200" w:firstLine="400"/>
              <w:rPr>
                <w:rFonts w:ascii="Calibri" w:eastAsia="Times New Roman" w:hAnsi="Calibri" w:cs="Calibri"/>
                <w:sz w:val="20"/>
                <w:szCs w:val="20"/>
              </w:rPr>
            </w:pPr>
            <w:r>
              <w:rPr>
                <w:rFonts w:ascii="Calibri" w:hAnsi="Calibri"/>
                <w:sz w:val="20"/>
              </w:rPr>
              <w:t>of which boys aged 15–17</w:t>
            </w:r>
          </w:p>
        </w:tc>
        <w:tc>
          <w:tcPr>
            <w:tcW w:w="474" w:type="pct"/>
            <w:shd w:val="clear" w:color="auto" w:fill="auto"/>
            <w:noWrap/>
            <w:vAlign w:val="bottom"/>
            <w:hideMark/>
          </w:tcPr>
          <w:p w14:paraId="4F4EB3B2"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7 </w:t>
            </w:r>
          </w:p>
        </w:tc>
        <w:tc>
          <w:tcPr>
            <w:tcW w:w="474" w:type="pct"/>
            <w:shd w:val="clear" w:color="auto" w:fill="auto"/>
            <w:noWrap/>
            <w:vAlign w:val="bottom"/>
            <w:hideMark/>
          </w:tcPr>
          <w:p w14:paraId="1950A0B0"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9 </w:t>
            </w:r>
          </w:p>
        </w:tc>
        <w:tc>
          <w:tcPr>
            <w:tcW w:w="474" w:type="pct"/>
            <w:shd w:val="clear" w:color="auto" w:fill="auto"/>
            <w:noWrap/>
            <w:vAlign w:val="bottom"/>
            <w:hideMark/>
          </w:tcPr>
          <w:p w14:paraId="45313E6D"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5 </w:t>
            </w:r>
          </w:p>
        </w:tc>
        <w:tc>
          <w:tcPr>
            <w:tcW w:w="474" w:type="pct"/>
            <w:shd w:val="clear" w:color="auto" w:fill="auto"/>
            <w:noWrap/>
            <w:vAlign w:val="bottom"/>
            <w:hideMark/>
          </w:tcPr>
          <w:p w14:paraId="0D34C82C"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13 </w:t>
            </w:r>
          </w:p>
        </w:tc>
        <w:tc>
          <w:tcPr>
            <w:tcW w:w="474" w:type="pct"/>
            <w:shd w:val="clear" w:color="auto" w:fill="auto"/>
            <w:noWrap/>
            <w:vAlign w:val="bottom"/>
            <w:hideMark/>
          </w:tcPr>
          <w:p w14:paraId="3CEFFB07"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c>
          <w:tcPr>
            <w:tcW w:w="474" w:type="pct"/>
            <w:vAlign w:val="bottom"/>
          </w:tcPr>
          <w:p w14:paraId="5AA255A3"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r>
      <w:tr w:rsidR="000F593A" w:rsidRPr="0085391E" w14:paraId="4110DAF5" w14:textId="686D94B5" w:rsidTr="00B755F3">
        <w:trPr>
          <w:trHeight w:val="330"/>
        </w:trPr>
        <w:tc>
          <w:tcPr>
            <w:tcW w:w="2154" w:type="pct"/>
            <w:shd w:val="clear" w:color="auto" w:fill="auto"/>
            <w:vAlign w:val="bottom"/>
          </w:tcPr>
          <w:p w14:paraId="49CA997B" w14:textId="77777777" w:rsidR="000F593A" w:rsidRPr="0085391E" w:rsidRDefault="000F593A" w:rsidP="00340EFA">
            <w:pPr>
              <w:spacing w:after="0" w:line="240" w:lineRule="auto"/>
              <w:ind w:firstLineChars="100" w:firstLine="200"/>
              <w:rPr>
                <w:rFonts w:ascii="Calibri" w:eastAsia="Times New Roman" w:hAnsi="Calibri" w:cs="Calibri"/>
                <w:sz w:val="20"/>
                <w:szCs w:val="20"/>
                <w:lang w:eastAsia="sv-SE"/>
              </w:rPr>
            </w:pPr>
          </w:p>
        </w:tc>
        <w:tc>
          <w:tcPr>
            <w:tcW w:w="474" w:type="pct"/>
            <w:shd w:val="clear" w:color="auto" w:fill="auto"/>
            <w:noWrap/>
            <w:vAlign w:val="bottom"/>
          </w:tcPr>
          <w:p w14:paraId="7C6ED162"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c>
          <w:tcPr>
            <w:tcW w:w="474" w:type="pct"/>
            <w:shd w:val="clear" w:color="auto" w:fill="auto"/>
            <w:noWrap/>
            <w:vAlign w:val="bottom"/>
          </w:tcPr>
          <w:p w14:paraId="4263844D"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c>
          <w:tcPr>
            <w:tcW w:w="474" w:type="pct"/>
            <w:shd w:val="clear" w:color="auto" w:fill="auto"/>
            <w:noWrap/>
            <w:vAlign w:val="bottom"/>
          </w:tcPr>
          <w:p w14:paraId="7ED766CB"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c>
          <w:tcPr>
            <w:tcW w:w="474" w:type="pct"/>
            <w:shd w:val="clear" w:color="auto" w:fill="auto"/>
            <w:noWrap/>
            <w:vAlign w:val="bottom"/>
          </w:tcPr>
          <w:p w14:paraId="288F7E5F"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c>
          <w:tcPr>
            <w:tcW w:w="474" w:type="pct"/>
            <w:shd w:val="clear" w:color="auto" w:fill="auto"/>
            <w:noWrap/>
            <w:vAlign w:val="bottom"/>
          </w:tcPr>
          <w:p w14:paraId="23EFC979"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c>
          <w:tcPr>
            <w:tcW w:w="474" w:type="pct"/>
            <w:vAlign w:val="bottom"/>
          </w:tcPr>
          <w:p w14:paraId="4EEECEAD"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r>
      <w:tr w:rsidR="000F593A" w:rsidRPr="0085391E" w14:paraId="6FA813F8" w14:textId="39351DCD" w:rsidTr="00B755F3">
        <w:trPr>
          <w:trHeight w:val="330"/>
        </w:trPr>
        <w:tc>
          <w:tcPr>
            <w:tcW w:w="2154" w:type="pct"/>
            <w:shd w:val="clear" w:color="auto" w:fill="auto"/>
            <w:vAlign w:val="bottom"/>
          </w:tcPr>
          <w:p w14:paraId="3EACC517" w14:textId="50DE2BE8" w:rsidR="000F593A" w:rsidRPr="0085391E" w:rsidRDefault="00FC7F24" w:rsidP="00340EFA">
            <w:pPr>
              <w:spacing w:after="0" w:line="240" w:lineRule="auto"/>
              <w:ind w:firstLineChars="100" w:firstLine="200"/>
              <w:rPr>
                <w:rFonts w:ascii="Calibri" w:eastAsia="Times New Roman" w:hAnsi="Calibri" w:cs="Calibri"/>
                <w:b/>
                <w:bCs/>
                <w:sz w:val="20"/>
                <w:szCs w:val="20"/>
              </w:rPr>
            </w:pPr>
            <w:r>
              <w:rPr>
                <w:rFonts w:ascii="Calibri" w:hAnsi="Calibri"/>
                <w:b/>
                <w:sz w:val="20"/>
              </w:rPr>
              <w:t>Sexual abuse against person under 18 years</w:t>
            </w:r>
            <w:r w:rsidR="000F593A">
              <w:rPr>
                <w:rFonts w:ascii="Calibri" w:hAnsi="Calibri"/>
                <w:b/>
                <w:sz w:val="20"/>
              </w:rPr>
              <w:t>, total</w:t>
            </w:r>
          </w:p>
        </w:tc>
        <w:tc>
          <w:tcPr>
            <w:tcW w:w="474" w:type="pct"/>
            <w:shd w:val="clear" w:color="auto" w:fill="auto"/>
            <w:noWrap/>
            <w:vAlign w:val="bottom"/>
          </w:tcPr>
          <w:p w14:paraId="0511E644"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752 </w:t>
            </w:r>
          </w:p>
        </w:tc>
        <w:tc>
          <w:tcPr>
            <w:tcW w:w="474" w:type="pct"/>
            <w:shd w:val="clear" w:color="auto" w:fill="auto"/>
            <w:noWrap/>
            <w:vAlign w:val="bottom"/>
          </w:tcPr>
          <w:p w14:paraId="1ABB6931"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674 </w:t>
            </w:r>
          </w:p>
        </w:tc>
        <w:tc>
          <w:tcPr>
            <w:tcW w:w="474" w:type="pct"/>
            <w:shd w:val="clear" w:color="auto" w:fill="auto"/>
            <w:noWrap/>
            <w:vAlign w:val="bottom"/>
          </w:tcPr>
          <w:p w14:paraId="22BF2FE7"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730 </w:t>
            </w:r>
          </w:p>
        </w:tc>
        <w:tc>
          <w:tcPr>
            <w:tcW w:w="474" w:type="pct"/>
            <w:shd w:val="clear" w:color="auto" w:fill="auto"/>
            <w:noWrap/>
            <w:vAlign w:val="bottom"/>
          </w:tcPr>
          <w:p w14:paraId="1B9D861D"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924 </w:t>
            </w:r>
          </w:p>
        </w:tc>
        <w:tc>
          <w:tcPr>
            <w:tcW w:w="474" w:type="pct"/>
            <w:shd w:val="clear" w:color="auto" w:fill="auto"/>
            <w:noWrap/>
            <w:vAlign w:val="bottom"/>
          </w:tcPr>
          <w:p w14:paraId="052ECE2C"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c>
          <w:tcPr>
            <w:tcW w:w="474" w:type="pct"/>
            <w:vAlign w:val="bottom"/>
          </w:tcPr>
          <w:p w14:paraId="45C50FEC"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r>
      <w:tr w:rsidR="000F593A" w:rsidRPr="0085391E" w14:paraId="4FD545BD" w14:textId="7DFDA557" w:rsidTr="00B755F3">
        <w:trPr>
          <w:trHeight w:val="330"/>
        </w:trPr>
        <w:tc>
          <w:tcPr>
            <w:tcW w:w="2154" w:type="pct"/>
            <w:shd w:val="clear" w:color="auto" w:fill="auto"/>
            <w:vAlign w:val="bottom"/>
            <w:hideMark/>
          </w:tcPr>
          <w:p w14:paraId="1E1314D2" w14:textId="768730F9" w:rsidR="000F593A" w:rsidRPr="0085391E" w:rsidRDefault="00FC7F24" w:rsidP="00340EFA">
            <w:pPr>
              <w:spacing w:after="0" w:line="240" w:lineRule="auto"/>
              <w:ind w:firstLineChars="100" w:firstLine="200"/>
              <w:rPr>
                <w:rFonts w:ascii="Calibri" w:eastAsia="Times New Roman" w:hAnsi="Calibri" w:cs="Calibri"/>
                <w:sz w:val="20"/>
                <w:szCs w:val="20"/>
              </w:rPr>
            </w:pPr>
            <w:r>
              <w:rPr>
                <w:rFonts w:ascii="Calibri" w:hAnsi="Calibri"/>
                <w:sz w:val="20"/>
              </w:rPr>
              <w:t>Sexual abuse against child</w:t>
            </w:r>
            <w:r w:rsidR="000F593A">
              <w:rPr>
                <w:rFonts w:ascii="Calibri" w:hAnsi="Calibri"/>
                <w:sz w:val="20"/>
              </w:rPr>
              <w:t xml:space="preserve"> under 15 </w:t>
            </w:r>
          </w:p>
        </w:tc>
        <w:tc>
          <w:tcPr>
            <w:tcW w:w="474" w:type="pct"/>
            <w:shd w:val="clear" w:color="auto" w:fill="auto"/>
            <w:noWrap/>
            <w:vAlign w:val="bottom"/>
            <w:hideMark/>
          </w:tcPr>
          <w:p w14:paraId="5D127C5A"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729 </w:t>
            </w:r>
          </w:p>
        </w:tc>
        <w:tc>
          <w:tcPr>
            <w:tcW w:w="474" w:type="pct"/>
            <w:shd w:val="clear" w:color="auto" w:fill="auto"/>
            <w:noWrap/>
            <w:vAlign w:val="bottom"/>
            <w:hideMark/>
          </w:tcPr>
          <w:p w14:paraId="29396E26"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623 </w:t>
            </w:r>
          </w:p>
        </w:tc>
        <w:tc>
          <w:tcPr>
            <w:tcW w:w="474" w:type="pct"/>
            <w:shd w:val="clear" w:color="auto" w:fill="auto"/>
            <w:noWrap/>
            <w:vAlign w:val="bottom"/>
            <w:hideMark/>
          </w:tcPr>
          <w:p w14:paraId="1B437F66"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702 </w:t>
            </w:r>
          </w:p>
        </w:tc>
        <w:tc>
          <w:tcPr>
            <w:tcW w:w="474" w:type="pct"/>
            <w:shd w:val="clear" w:color="auto" w:fill="auto"/>
            <w:noWrap/>
            <w:vAlign w:val="bottom"/>
            <w:hideMark/>
          </w:tcPr>
          <w:p w14:paraId="077B2C7F"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882 </w:t>
            </w:r>
          </w:p>
        </w:tc>
        <w:tc>
          <w:tcPr>
            <w:tcW w:w="474" w:type="pct"/>
            <w:shd w:val="clear" w:color="auto" w:fill="auto"/>
            <w:noWrap/>
            <w:vAlign w:val="bottom"/>
            <w:hideMark/>
          </w:tcPr>
          <w:p w14:paraId="1B66BFB5"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c>
          <w:tcPr>
            <w:tcW w:w="474" w:type="pct"/>
            <w:vAlign w:val="bottom"/>
          </w:tcPr>
          <w:p w14:paraId="06BCEAED"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r>
      <w:tr w:rsidR="000F593A" w:rsidRPr="0085391E" w14:paraId="7456A853" w14:textId="3B80D88C" w:rsidTr="00B755F3">
        <w:trPr>
          <w:trHeight w:val="330"/>
        </w:trPr>
        <w:tc>
          <w:tcPr>
            <w:tcW w:w="2154" w:type="pct"/>
            <w:shd w:val="clear" w:color="auto" w:fill="auto"/>
            <w:vAlign w:val="bottom"/>
            <w:hideMark/>
          </w:tcPr>
          <w:p w14:paraId="43E14C56" w14:textId="77777777" w:rsidR="000F593A" w:rsidRPr="0085391E" w:rsidRDefault="000F593A" w:rsidP="00340EFA">
            <w:pPr>
              <w:spacing w:after="0" w:line="240" w:lineRule="auto"/>
              <w:ind w:firstLineChars="200" w:firstLine="400"/>
              <w:rPr>
                <w:rFonts w:ascii="Calibri" w:eastAsia="Times New Roman" w:hAnsi="Calibri" w:cs="Calibri"/>
                <w:sz w:val="20"/>
                <w:szCs w:val="20"/>
              </w:rPr>
            </w:pPr>
            <w:r>
              <w:rPr>
                <w:rFonts w:ascii="Calibri" w:hAnsi="Calibri"/>
                <w:sz w:val="20"/>
              </w:rPr>
              <w:t>of which against girls under 15</w:t>
            </w:r>
          </w:p>
        </w:tc>
        <w:tc>
          <w:tcPr>
            <w:tcW w:w="474" w:type="pct"/>
            <w:shd w:val="clear" w:color="auto" w:fill="auto"/>
            <w:noWrap/>
            <w:vAlign w:val="bottom"/>
            <w:hideMark/>
          </w:tcPr>
          <w:p w14:paraId="353A4F91"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603 </w:t>
            </w:r>
          </w:p>
        </w:tc>
        <w:tc>
          <w:tcPr>
            <w:tcW w:w="474" w:type="pct"/>
            <w:shd w:val="clear" w:color="auto" w:fill="auto"/>
            <w:noWrap/>
            <w:vAlign w:val="bottom"/>
            <w:hideMark/>
          </w:tcPr>
          <w:p w14:paraId="190B3CBA"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473 </w:t>
            </w:r>
          </w:p>
        </w:tc>
        <w:tc>
          <w:tcPr>
            <w:tcW w:w="474" w:type="pct"/>
            <w:shd w:val="clear" w:color="auto" w:fill="auto"/>
            <w:noWrap/>
            <w:vAlign w:val="bottom"/>
            <w:hideMark/>
          </w:tcPr>
          <w:p w14:paraId="5F25773F"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504 </w:t>
            </w:r>
          </w:p>
        </w:tc>
        <w:tc>
          <w:tcPr>
            <w:tcW w:w="474" w:type="pct"/>
            <w:shd w:val="clear" w:color="auto" w:fill="auto"/>
            <w:noWrap/>
            <w:vAlign w:val="bottom"/>
            <w:hideMark/>
          </w:tcPr>
          <w:p w14:paraId="3B5C9742"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642 </w:t>
            </w:r>
          </w:p>
        </w:tc>
        <w:tc>
          <w:tcPr>
            <w:tcW w:w="474" w:type="pct"/>
            <w:shd w:val="clear" w:color="auto" w:fill="auto"/>
            <w:noWrap/>
            <w:vAlign w:val="bottom"/>
            <w:hideMark/>
          </w:tcPr>
          <w:p w14:paraId="6A23A3FA"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c>
          <w:tcPr>
            <w:tcW w:w="474" w:type="pct"/>
            <w:vAlign w:val="bottom"/>
          </w:tcPr>
          <w:p w14:paraId="590050BE"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r>
      <w:tr w:rsidR="000F593A" w:rsidRPr="0085391E" w14:paraId="65E57D8E" w14:textId="1CBC7E1F" w:rsidTr="00B755F3">
        <w:trPr>
          <w:trHeight w:val="330"/>
        </w:trPr>
        <w:tc>
          <w:tcPr>
            <w:tcW w:w="2154" w:type="pct"/>
            <w:shd w:val="clear" w:color="auto" w:fill="auto"/>
            <w:vAlign w:val="bottom"/>
            <w:hideMark/>
          </w:tcPr>
          <w:p w14:paraId="3B8477AE" w14:textId="77777777" w:rsidR="000F593A" w:rsidRPr="0085391E" w:rsidRDefault="000F593A" w:rsidP="00340EFA">
            <w:pPr>
              <w:spacing w:after="0" w:line="240" w:lineRule="auto"/>
              <w:ind w:firstLineChars="200" w:firstLine="400"/>
              <w:rPr>
                <w:rFonts w:ascii="Calibri" w:eastAsia="Times New Roman" w:hAnsi="Calibri" w:cs="Calibri"/>
                <w:sz w:val="20"/>
                <w:szCs w:val="20"/>
              </w:rPr>
            </w:pPr>
            <w:r>
              <w:rPr>
                <w:rFonts w:ascii="Calibri" w:hAnsi="Calibri"/>
                <w:sz w:val="20"/>
              </w:rPr>
              <w:t>of which against boys under 15</w:t>
            </w:r>
          </w:p>
        </w:tc>
        <w:tc>
          <w:tcPr>
            <w:tcW w:w="474" w:type="pct"/>
            <w:shd w:val="clear" w:color="auto" w:fill="auto"/>
            <w:noWrap/>
            <w:vAlign w:val="bottom"/>
            <w:hideMark/>
          </w:tcPr>
          <w:p w14:paraId="63F02E0B"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126 </w:t>
            </w:r>
          </w:p>
        </w:tc>
        <w:tc>
          <w:tcPr>
            <w:tcW w:w="474" w:type="pct"/>
            <w:shd w:val="clear" w:color="auto" w:fill="auto"/>
            <w:noWrap/>
            <w:vAlign w:val="bottom"/>
            <w:hideMark/>
          </w:tcPr>
          <w:p w14:paraId="1023420D"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150 </w:t>
            </w:r>
          </w:p>
        </w:tc>
        <w:tc>
          <w:tcPr>
            <w:tcW w:w="474" w:type="pct"/>
            <w:shd w:val="clear" w:color="auto" w:fill="auto"/>
            <w:noWrap/>
            <w:vAlign w:val="bottom"/>
            <w:hideMark/>
          </w:tcPr>
          <w:p w14:paraId="33A9AF56"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198 </w:t>
            </w:r>
          </w:p>
        </w:tc>
        <w:tc>
          <w:tcPr>
            <w:tcW w:w="474" w:type="pct"/>
            <w:shd w:val="clear" w:color="auto" w:fill="auto"/>
            <w:noWrap/>
            <w:vAlign w:val="bottom"/>
            <w:hideMark/>
          </w:tcPr>
          <w:p w14:paraId="0FB83C14"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240 </w:t>
            </w:r>
          </w:p>
        </w:tc>
        <w:tc>
          <w:tcPr>
            <w:tcW w:w="474" w:type="pct"/>
            <w:shd w:val="clear" w:color="auto" w:fill="auto"/>
            <w:noWrap/>
            <w:vAlign w:val="bottom"/>
            <w:hideMark/>
          </w:tcPr>
          <w:p w14:paraId="29E589D5"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c>
          <w:tcPr>
            <w:tcW w:w="474" w:type="pct"/>
            <w:vAlign w:val="bottom"/>
          </w:tcPr>
          <w:p w14:paraId="063F3FB6"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r>
      <w:tr w:rsidR="000F593A" w:rsidRPr="0085391E" w14:paraId="121583DE" w14:textId="225D5683" w:rsidTr="00B755F3">
        <w:trPr>
          <w:trHeight w:val="330"/>
        </w:trPr>
        <w:tc>
          <w:tcPr>
            <w:tcW w:w="2154" w:type="pct"/>
            <w:shd w:val="clear" w:color="auto" w:fill="auto"/>
            <w:vAlign w:val="bottom"/>
            <w:hideMark/>
          </w:tcPr>
          <w:p w14:paraId="300E8DDF" w14:textId="30CF488D" w:rsidR="000F593A" w:rsidRPr="0085391E" w:rsidRDefault="00FC7F24" w:rsidP="00340EFA">
            <w:pPr>
              <w:spacing w:after="0" w:line="240" w:lineRule="auto"/>
              <w:ind w:firstLineChars="100" w:firstLine="200"/>
              <w:rPr>
                <w:rFonts w:ascii="Calibri" w:eastAsia="Times New Roman" w:hAnsi="Calibri" w:cs="Calibri"/>
                <w:sz w:val="20"/>
                <w:szCs w:val="20"/>
              </w:rPr>
            </w:pPr>
            <w:r>
              <w:rPr>
                <w:rFonts w:ascii="Calibri" w:hAnsi="Calibri"/>
                <w:sz w:val="20"/>
              </w:rPr>
              <w:t>Sexual abuse against child</w:t>
            </w:r>
            <w:r w:rsidR="000F593A">
              <w:rPr>
                <w:rFonts w:ascii="Calibri" w:hAnsi="Calibri"/>
                <w:sz w:val="20"/>
              </w:rPr>
              <w:t xml:space="preserve"> aged 15–17 </w:t>
            </w:r>
          </w:p>
        </w:tc>
        <w:tc>
          <w:tcPr>
            <w:tcW w:w="474" w:type="pct"/>
            <w:shd w:val="clear" w:color="auto" w:fill="auto"/>
            <w:noWrap/>
            <w:vAlign w:val="bottom"/>
            <w:hideMark/>
          </w:tcPr>
          <w:p w14:paraId="39658352"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23 </w:t>
            </w:r>
          </w:p>
        </w:tc>
        <w:tc>
          <w:tcPr>
            <w:tcW w:w="474" w:type="pct"/>
            <w:shd w:val="clear" w:color="auto" w:fill="auto"/>
            <w:noWrap/>
            <w:vAlign w:val="bottom"/>
            <w:hideMark/>
          </w:tcPr>
          <w:p w14:paraId="066BBC6E"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51 </w:t>
            </w:r>
          </w:p>
        </w:tc>
        <w:tc>
          <w:tcPr>
            <w:tcW w:w="474" w:type="pct"/>
            <w:shd w:val="clear" w:color="auto" w:fill="auto"/>
            <w:noWrap/>
            <w:vAlign w:val="bottom"/>
            <w:hideMark/>
          </w:tcPr>
          <w:p w14:paraId="6E28810E"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28 </w:t>
            </w:r>
          </w:p>
        </w:tc>
        <w:tc>
          <w:tcPr>
            <w:tcW w:w="474" w:type="pct"/>
            <w:shd w:val="clear" w:color="auto" w:fill="auto"/>
            <w:noWrap/>
            <w:vAlign w:val="bottom"/>
            <w:hideMark/>
          </w:tcPr>
          <w:p w14:paraId="22EBDFA9"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42 </w:t>
            </w:r>
          </w:p>
        </w:tc>
        <w:tc>
          <w:tcPr>
            <w:tcW w:w="474" w:type="pct"/>
            <w:shd w:val="clear" w:color="auto" w:fill="auto"/>
            <w:noWrap/>
            <w:vAlign w:val="bottom"/>
            <w:hideMark/>
          </w:tcPr>
          <w:p w14:paraId="4DF02DAF"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c>
          <w:tcPr>
            <w:tcW w:w="474" w:type="pct"/>
            <w:vAlign w:val="bottom"/>
          </w:tcPr>
          <w:p w14:paraId="71CC9C5B"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r>
      <w:tr w:rsidR="000F593A" w:rsidRPr="0085391E" w14:paraId="6751352E" w14:textId="32E066D3" w:rsidTr="00B755F3">
        <w:trPr>
          <w:trHeight w:val="330"/>
        </w:trPr>
        <w:tc>
          <w:tcPr>
            <w:tcW w:w="2154" w:type="pct"/>
            <w:shd w:val="clear" w:color="auto" w:fill="auto"/>
            <w:vAlign w:val="bottom"/>
            <w:hideMark/>
          </w:tcPr>
          <w:p w14:paraId="5E70A7B3" w14:textId="20C0C4E6" w:rsidR="000F593A" w:rsidRPr="0085391E" w:rsidRDefault="000F593A" w:rsidP="00340EFA">
            <w:pPr>
              <w:spacing w:after="0" w:line="240" w:lineRule="auto"/>
              <w:ind w:firstLineChars="200" w:firstLine="400"/>
              <w:rPr>
                <w:rFonts w:ascii="Calibri" w:eastAsia="Times New Roman" w:hAnsi="Calibri" w:cs="Calibri"/>
                <w:sz w:val="20"/>
                <w:szCs w:val="20"/>
              </w:rPr>
            </w:pPr>
            <w:r>
              <w:rPr>
                <w:rFonts w:ascii="Calibri" w:hAnsi="Calibri"/>
                <w:sz w:val="20"/>
              </w:rPr>
              <w:t>of which against girls aged 15–17</w:t>
            </w:r>
          </w:p>
        </w:tc>
        <w:tc>
          <w:tcPr>
            <w:tcW w:w="474" w:type="pct"/>
            <w:shd w:val="clear" w:color="auto" w:fill="auto"/>
            <w:noWrap/>
            <w:vAlign w:val="bottom"/>
            <w:hideMark/>
          </w:tcPr>
          <w:p w14:paraId="22DE65E1"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18 </w:t>
            </w:r>
          </w:p>
        </w:tc>
        <w:tc>
          <w:tcPr>
            <w:tcW w:w="474" w:type="pct"/>
            <w:shd w:val="clear" w:color="auto" w:fill="auto"/>
            <w:noWrap/>
            <w:vAlign w:val="bottom"/>
            <w:hideMark/>
          </w:tcPr>
          <w:p w14:paraId="48F73923"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37 </w:t>
            </w:r>
          </w:p>
        </w:tc>
        <w:tc>
          <w:tcPr>
            <w:tcW w:w="474" w:type="pct"/>
            <w:shd w:val="clear" w:color="auto" w:fill="auto"/>
            <w:noWrap/>
            <w:vAlign w:val="bottom"/>
            <w:hideMark/>
          </w:tcPr>
          <w:p w14:paraId="4F57C9BB"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21 </w:t>
            </w:r>
          </w:p>
        </w:tc>
        <w:tc>
          <w:tcPr>
            <w:tcW w:w="474" w:type="pct"/>
            <w:shd w:val="clear" w:color="auto" w:fill="auto"/>
            <w:noWrap/>
            <w:vAlign w:val="bottom"/>
            <w:hideMark/>
          </w:tcPr>
          <w:p w14:paraId="75E2F8DA"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39 </w:t>
            </w:r>
          </w:p>
        </w:tc>
        <w:tc>
          <w:tcPr>
            <w:tcW w:w="474" w:type="pct"/>
            <w:shd w:val="clear" w:color="auto" w:fill="auto"/>
            <w:noWrap/>
            <w:vAlign w:val="bottom"/>
            <w:hideMark/>
          </w:tcPr>
          <w:p w14:paraId="1F71AEF2"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c>
          <w:tcPr>
            <w:tcW w:w="474" w:type="pct"/>
            <w:vAlign w:val="bottom"/>
          </w:tcPr>
          <w:p w14:paraId="65D5830B"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r>
      <w:tr w:rsidR="000F593A" w:rsidRPr="0085391E" w14:paraId="7D0E4BE1" w14:textId="4E8EE2BC" w:rsidTr="00B755F3">
        <w:trPr>
          <w:trHeight w:val="330"/>
        </w:trPr>
        <w:tc>
          <w:tcPr>
            <w:tcW w:w="2154" w:type="pct"/>
            <w:shd w:val="clear" w:color="auto" w:fill="auto"/>
            <w:vAlign w:val="bottom"/>
            <w:hideMark/>
          </w:tcPr>
          <w:p w14:paraId="3172198D" w14:textId="4CC26F25" w:rsidR="000F593A" w:rsidRPr="0085391E" w:rsidRDefault="000F593A" w:rsidP="00340EFA">
            <w:pPr>
              <w:spacing w:after="0" w:line="240" w:lineRule="auto"/>
              <w:ind w:firstLineChars="200" w:firstLine="400"/>
              <w:rPr>
                <w:rFonts w:ascii="Calibri" w:eastAsia="Times New Roman" w:hAnsi="Calibri" w:cs="Calibri"/>
                <w:sz w:val="20"/>
                <w:szCs w:val="20"/>
              </w:rPr>
            </w:pPr>
            <w:r>
              <w:rPr>
                <w:rFonts w:ascii="Calibri" w:hAnsi="Calibri"/>
                <w:sz w:val="20"/>
              </w:rPr>
              <w:t>of which against boys aged 15–17</w:t>
            </w:r>
          </w:p>
        </w:tc>
        <w:tc>
          <w:tcPr>
            <w:tcW w:w="474" w:type="pct"/>
            <w:shd w:val="clear" w:color="auto" w:fill="auto"/>
            <w:noWrap/>
            <w:vAlign w:val="bottom"/>
            <w:hideMark/>
          </w:tcPr>
          <w:p w14:paraId="014B0906"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5 </w:t>
            </w:r>
          </w:p>
        </w:tc>
        <w:tc>
          <w:tcPr>
            <w:tcW w:w="474" w:type="pct"/>
            <w:shd w:val="clear" w:color="auto" w:fill="auto"/>
            <w:noWrap/>
            <w:vAlign w:val="bottom"/>
            <w:hideMark/>
          </w:tcPr>
          <w:p w14:paraId="36A5D3A4"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14 </w:t>
            </w:r>
          </w:p>
        </w:tc>
        <w:tc>
          <w:tcPr>
            <w:tcW w:w="474" w:type="pct"/>
            <w:shd w:val="clear" w:color="auto" w:fill="auto"/>
            <w:noWrap/>
            <w:vAlign w:val="bottom"/>
            <w:hideMark/>
          </w:tcPr>
          <w:p w14:paraId="12B517B8"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7 </w:t>
            </w:r>
          </w:p>
        </w:tc>
        <w:tc>
          <w:tcPr>
            <w:tcW w:w="474" w:type="pct"/>
            <w:shd w:val="clear" w:color="auto" w:fill="auto"/>
            <w:noWrap/>
            <w:vAlign w:val="bottom"/>
            <w:hideMark/>
          </w:tcPr>
          <w:p w14:paraId="485BA451"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3 </w:t>
            </w:r>
          </w:p>
        </w:tc>
        <w:tc>
          <w:tcPr>
            <w:tcW w:w="474" w:type="pct"/>
            <w:shd w:val="clear" w:color="auto" w:fill="auto"/>
            <w:noWrap/>
            <w:vAlign w:val="bottom"/>
            <w:hideMark/>
          </w:tcPr>
          <w:p w14:paraId="7EBB9349"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c>
          <w:tcPr>
            <w:tcW w:w="474" w:type="pct"/>
            <w:vAlign w:val="bottom"/>
          </w:tcPr>
          <w:p w14:paraId="5A9D1ABD"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r>
      <w:tr w:rsidR="000F593A" w:rsidRPr="0085391E" w14:paraId="767DBFCA" w14:textId="0FBCA5B0" w:rsidTr="00B755F3">
        <w:trPr>
          <w:trHeight w:val="330"/>
        </w:trPr>
        <w:tc>
          <w:tcPr>
            <w:tcW w:w="2154" w:type="pct"/>
            <w:shd w:val="clear" w:color="auto" w:fill="auto"/>
            <w:vAlign w:val="bottom"/>
            <w:hideMark/>
          </w:tcPr>
          <w:p w14:paraId="2881FA64" w14:textId="77777777" w:rsidR="000F593A" w:rsidRPr="0085391E" w:rsidRDefault="000F593A" w:rsidP="00340EFA">
            <w:pPr>
              <w:spacing w:after="0" w:line="240" w:lineRule="auto"/>
              <w:ind w:firstLineChars="100" w:firstLine="200"/>
              <w:rPr>
                <w:rFonts w:ascii="Calibri" w:eastAsia="Times New Roman" w:hAnsi="Calibri" w:cs="Calibri"/>
                <w:sz w:val="20"/>
                <w:szCs w:val="20"/>
                <w:lang w:eastAsia="sv-SE"/>
              </w:rPr>
            </w:pPr>
          </w:p>
        </w:tc>
        <w:tc>
          <w:tcPr>
            <w:tcW w:w="474" w:type="pct"/>
            <w:shd w:val="clear" w:color="auto" w:fill="auto"/>
            <w:noWrap/>
            <w:vAlign w:val="bottom"/>
            <w:hideMark/>
          </w:tcPr>
          <w:p w14:paraId="1D6F875A" w14:textId="77777777" w:rsidR="000F593A" w:rsidRPr="0085391E" w:rsidRDefault="000F593A" w:rsidP="00340EFA">
            <w:pPr>
              <w:spacing w:after="0" w:line="240" w:lineRule="auto"/>
              <w:ind w:firstLineChars="100" w:firstLine="200"/>
              <w:rPr>
                <w:rFonts w:ascii="Calibri" w:eastAsia="Times New Roman" w:hAnsi="Calibri" w:cs="Calibri"/>
                <w:sz w:val="20"/>
                <w:szCs w:val="20"/>
                <w:lang w:eastAsia="sv-SE"/>
              </w:rPr>
            </w:pPr>
          </w:p>
        </w:tc>
        <w:tc>
          <w:tcPr>
            <w:tcW w:w="474" w:type="pct"/>
            <w:shd w:val="clear" w:color="auto" w:fill="auto"/>
            <w:noWrap/>
            <w:vAlign w:val="bottom"/>
            <w:hideMark/>
          </w:tcPr>
          <w:p w14:paraId="5AA843F0"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c>
          <w:tcPr>
            <w:tcW w:w="474" w:type="pct"/>
            <w:shd w:val="clear" w:color="auto" w:fill="auto"/>
            <w:noWrap/>
            <w:vAlign w:val="bottom"/>
            <w:hideMark/>
          </w:tcPr>
          <w:p w14:paraId="04432987"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c>
          <w:tcPr>
            <w:tcW w:w="474" w:type="pct"/>
            <w:shd w:val="clear" w:color="auto" w:fill="auto"/>
            <w:noWrap/>
            <w:vAlign w:val="bottom"/>
            <w:hideMark/>
          </w:tcPr>
          <w:p w14:paraId="1F9CE3A1"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c>
          <w:tcPr>
            <w:tcW w:w="474" w:type="pct"/>
            <w:shd w:val="clear" w:color="auto" w:fill="auto"/>
            <w:noWrap/>
            <w:vAlign w:val="bottom"/>
            <w:hideMark/>
          </w:tcPr>
          <w:p w14:paraId="60D56B2E"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c>
          <w:tcPr>
            <w:tcW w:w="474" w:type="pct"/>
            <w:vAlign w:val="bottom"/>
          </w:tcPr>
          <w:p w14:paraId="532D0DB4"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r>
      <w:tr w:rsidR="000F593A" w:rsidRPr="0085391E" w14:paraId="78BE91CF" w14:textId="55D5FAD1" w:rsidTr="00B755F3">
        <w:trPr>
          <w:trHeight w:val="330"/>
        </w:trPr>
        <w:tc>
          <w:tcPr>
            <w:tcW w:w="2154" w:type="pct"/>
            <w:shd w:val="clear" w:color="auto" w:fill="auto"/>
            <w:vAlign w:val="bottom"/>
            <w:hideMark/>
          </w:tcPr>
          <w:p w14:paraId="5133A0CB" w14:textId="4EBF240D" w:rsidR="000F593A" w:rsidRPr="0085391E" w:rsidRDefault="000F593A" w:rsidP="00EA392C">
            <w:pPr>
              <w:spacing w:after="0" w:line="240" w:lineRule="auto"/>
              <w:rPr>
                <w:rFonts w:ascii="Calibri" w:eastAsia="Times New Roman" w:hAnsi="Calibri" w:cs="Calibri"/>
                <w:b/>
                <w:bCs/>
                <w:sz w:val="20"/>
                <w:szCs w:val="20"/>
              </w:rPr>
            </w:pPr>
            <w:r>
              <w:rPr>
                <w:rFonts w:ascii="Calibri" w:hAnsi="Calibri"/>
                <w:b/>
                <w:sz w:val="20"/>
              </w:rPr>
              <w:t xml:space="preserve">Sexual coercion, sexual exploitation of a person in a position of dependence. etc., of a child aged 15–17 </w:t>
            </w:r>
          </w:p>
        </w:tc>
        <w:tc>
          <w:tcPr>
            <w:tcW w:w="474" w:type="pct"/>
            <w:shd w:val="clear" w:color="auto" w:fill="auto"/>
            <w:noWrap/>
            <w:vAlign w:val="bottom"/>
            <w:hideMark/>
          </w:tcPr>
          <w:p w14:paraId="44AC61B0"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96 </w:t>
            </w:r>
          </w:p>
        </w:tc>
        <w:tc>
          <w:tcPr>
            <w:tcW w:w="474" w:type="pct"/>
            <w:shd w:val="clear" w:color="auto" w:fill="auto"/>
            <w:noWrap/>
            <w:vAlign w:val="bottom"/>
            <w:hideMark/>
          </w:tcPr>
          <w:p w14:paraId="242C83E4"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104 </w:t>
            </w:r>
          </w:p>
        </w:tc>
        <w:tc>
          <w:tcPr>
            <w:tcW w:w="474" w:type="pct"/>
            <w:shd w:val="clear" w:color="auto" w:fill="auto"/>
            <w:noWrap/>
            <w:vAlign w:val="bottom"/>
            <w:hideMark/>
          </w:tcPr>
          <w:p w14:paraId="5ACC8B55"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135 </w:t>
            </w:r>
          </w:p>
        </w:tc>
        <w:tc>
          <w:tcPr>
            <w:tcW w:w="474" w:type="pct"/>
            <w:shd w:val="clear" w:color="auto" w:fill="auto"/>
            <w:noWrap/>
            <w:vAlign w:val="bottom"/>
            <w:hideMark/>
          </w:tcPr>
          <w:p w14:paraId="740A1CFC"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61 </w:t>
            </w:r>
          </w:p>
        </w:tc>
        <w:tc>
          <w:tcPr>
            <w:tcW w:w="474" w:type="pct"/>
            <w:shd w:val="clear" w:color="auto" w:fill="auto"/>
            <w:noWrap/>
            <w:vAlign w:val="bottom"/>
            <w:hideMark/>
          </w:tcPr>
          <w:p w14:paraId="4306D8F9"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c>
          <w:tcPr>
            <w:tcW w:w="474" w:type="pct"/>
            <w:vAlign w:val="bottom"/>
          </w:tcPr>
          <w:p w14:paraId="0D03F800"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r>
      <w:tr w:rsidR="000F593A" w:rsidRPr="0085391E" w14:paraId="76FCDC5E" w14:textId="101A30D2" w:rsidTr="00B755F3">
        <w:trPr>
          <w:trHeight w:val="330"/>
        </w:trPr>
        <w:tc>
          <w:tcPr>
            <w:tcW w:w="2154" w:type="pct"/>
            <w:shd w:val="clear" w:color="auto" w:fill="auto"/>
            <w:vAlign w:val="bottom"/>
            <w:hideMark/>
          </w:tcPr>
          <w:p w14:paraId="41ECABBC" w14:textId="6EC54DBE" w:rsidR="000F593A" w:rsidRPr="0085391E" w:rsidRDefault="000F593A" w:rsidP="00340EFA">
            <w:pPr>
              <w:spacing w:after="0" w:line="240" w:lineRule="auto"/>
              <w:ind w:firstLineChars="200" w:firstLine="400"/>
              <w:rPr>
                <w:rFonts w:ascii="Calibri" w:eastAsia="Times New Roman" w:hAnsi="Calibri" w:cs="Calibri"/>
                <w:sz w:val="20"/>
                <w:szCs w:val="20"/>
              </w:rPr>
            </w:pPr>
            <w:r>
              <w:rPr>
                <w:rFonts w:ascii="Calibri" w:hAnsi="Calibri"/>
                <w:sz w:val="20"/>
              </w:rPr>
              <w:t>of which against girls aged 15–17</w:t>
            </w:r>
          </w:p>
        </w:tc>
        <w:tc>
          <w:tcPr>
            <w:tcW w:w="474" w:type="pct"/>
            <w:shd w:val="clear" w:color="auto" w:fill="auto"/>
            <w:noWrap/>
            <w:vAlign w:val="bottom"/>
            <w:hideMark/>
          </w:tcPr>
          <w:p w14:paraId="2F8516C0"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81 </w:t>
            </w:r>
          </w:p>
        </w:tc>
        <w:tc>
          <w:tcPr>
            <w:tcW w:w="474" w:type="pct"/>
            <w:shd w:val="clear" w:color="auto" w:fill="auto"/>
            <w:noWrap/>
            <w:vAlign w:val="bottom"/>
            <w:hideMark/>
          </w:tcPr>
          <w:p w14:paraId="1FC69A38"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71 </w:t>
            </w:r>
          </w:p>
        </w:tc>
        <w:tc>
          <w:tcPr>
            <w:tcW w:w="474" w:type="pct"/>
            <w:shd w:val="clear" w:color="auto" w:fill="auto"/>
            <w:noWrap/>
            <w:vAlign w:val="bottom"/>
            <w:hideMark/>
          </w:tcPr>
          <w:p w14:paraId="21172159"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93 </w:t>
            </w:r>
          </w:p>
        </w:tc>
        <w:tc>
          <w:tcPr>
            <w:tcW w:w="474" w:type="pct"/>
            <w:shd w:val="clear" w:color="auto" w:fill="auto"/>
            <w:noWrap/>
            <w:vAlign w:val="bottom"/>
            <w:hideMark/>
          </w:tcPr>
          <w:p w14:paraId="0F67265B"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52 </w:t>
            </w:r>
          </w:p>
        </w:tc>
        <w:tc>
          <w:tcPr>
            <w:tcW w:w="474" w:type="pct"/>
            <w:shd w:val="clear" w:color="auto" w:fill="auto"/>
            <w:noWrap/>
            <w:vAlign w:val="bottom"/>
            <w:hideMark/>
          </w:tcPr>
          <w:p w14:paraId="03372E6E"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c>
          <w:tcPr>
            <w:tcW w:w="474" w:type="pct"/>
            <w:vAlign w:val="bottom"/>
          </w:tcPr>
          <w:p w14:paraId="57CF9060"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r>
      <w:tr w:rsidR="000F593A" w:rsidRPr="0085391E" w14:paraId="27B6102D" w14:textId="5C28C79B" w:rsidTr="00B755F3">
        <w:trPr>
          <w:trHeight w:val="330"/>
        </w:trPr>
        <w:tc>
          <w:tcPr>
            <w:tcW w:w="2154" w:type="pct"/>
            <w:shd w:val="clear" w:color="auto" w:fill="auto"/>
            <w:vAlign w:val="bottom"/>
            <w:hideMark/>
          </w:tcPr>
          <w:p w14:paraId="5D9EFB02" w14:textId="339D5253" w:rsidR="000F593A" w:rsidRPr="0085391E" w:rsidRDefault="000F593A" w:rsidP="00340EFA">
            <w:pPr>
              <w:spacing w:after="0" w:line="240" w:lineRule="auto"/>
              <w:ind w:firstLineChars="200" w:firstLine="400"/>
              <w:rPr>
                <w:rFonts w:ascii="Calibri" w:eastAsia="Times New Roman" w:hAnsi="Calibri" w:cs="Calibri"/>
                <w:sz w:val="20"/>
                <w:szCs w:val="20"/>
              </w:rPr>
            </w:pPr>
            <w:r>
              <w:rPr>
                <w:rFonts w:ascii="Calibri" w:hAnsi="Calibri"/>
                <w:sz w:val="20"/>
              </w:rPr>
              <w:t>of which against boys aged 15–17</w:t>
            </w:r>
          </w:p>
        </w:tc>
        <w:tc>
          <w:tcPr>
            <w:tcW w:w="474" w:type="pct"/>
            <w:shd w:val="clear" w:color="auto" w:fill="auto"/>
            <w:noWrap/>
            <w:vAlign w:val="bottom"/>
            <w:hideMark/>
          </w:tcPr>
          <w:p w14:paraId="37106C0C"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15 </w:t>
            </w:r>
          </w:p>
        </w:tc>
        <w:tc>
          <w:tcPr>
            <w:tcW w:w="474" w:type="pct"/>
            <w:shd w:val="clear" w:color="auto" w:fill="auto"/>
            <w:noWrap/>
            <w:vAlign w:val="bottom"/>
            <w:hideMark/>
          </w:tcPr>
          <w:p w14:paraId="0C0DC68E"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33 </w:t>
            </w:r>
          </w:p>
        </w:tc>
        <w:tc>
          <w:tcPr>
            <w:tcW w:w="474" w:type="pct"/>
            <w:shd w:val="clear" w:color="auto" w:fill="auto"/>
            <w:noWrap/>
            <w:vAlign w:val="bottom"/>
            <w:hideMark/>
          </w:tcPr>
          <w:p w14:paraId="0786DFED"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42 </w:t>
            </w:r>
          </w:p>
        </w:tc>
        <w:tc>
          <w:tcPr>
            <w:tcW w:w="474" w:type="pct"/>
            <w:shd w:val="clear" w:color="auto" w:fill="auto"/>
            <w:noWrap/>
            <w:vAlign w:val="bottom"/>
            <w:hideMark/>
          </w:tcPr>
          <w:p w14:paraId="5C492C43"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9 </w:t>
            </w:r>
          </w:p>
        </w:tc>
        <w:tc>
          <w:tcPr>
            <w:tcW w:w="474" w:type="pct"/>
            <w:shd w:val="clear" w:color="auto" w:fill="auto"/>
            <w:noWrap/>
            <w:vAlign w:val="bottom"/>
            <w:hideMark/>
          </w:tcPr>
          <w:p w14:paraId="7E33E3C6"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c>
          <w:tcPr>
            <w:tcW w:w="474" w:type="pct"/>
            <w:vAlign w:val="bottom"/>
          </w:tcPr>
          <w:p w14:paraId="237E75A1"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r>
      <w:tr w:rsidR="000F593A" w:rsidRPr="0085391E" w14:paraId="1B6707D5" w14:textId="53BAC42C" w:rsidTr="00B755F3">
        <w:trPr>
          <w:trHeight w:val="330"/>
        </w:trPr>
        <w:tc>
          <w:tcPr>
            <w:tcW w:w="2154" w:type="pct"/>
            <w:shd w:val="clear" w:color="auto" w:fill="auto"/>
            <w:noWrap/>
            <w:vAlign w:val="bottom"/>
            <w:hideMark/>
          </w:tcPr>
          <w:p w14:paraId="0E9761E5"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609355F9"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0F560BC0"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730D7381"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661502E3"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4F1CB560"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vAlign w:val="bottom"/>
          </w:tcPr>
          <w:p w14:paraId="3F04A96C" w14:textId="77777777" w:rsidR="000F593A" w:rsidRPr="0085391E" w:rsidRDefault="000F593A" w:rsidP="00340EFA">
            <w:pPr>
              <w:spacing w:after="0" w:line="240" w:lineRule="auto"/>
              <w:rPr>
                <w:rFonts w:ascii="Calibri" w:eastAsia="Times New Roman" w:hAnsi="Calibri" w:cs="Calibri"/>
                <w:sz w:val="20"/>
                <w:szCs w:val="20"/>
                <w:lang w:eastAsia="sv-SE"/>
              </w:rPr>
            </w:pPr>
          </w:p>
        </w:tc>
      </w:tr>
      <w:tr w:rsidR="000F593A" w:rsidRPr="0085391E" w14:paraId="2172A70A" w14:textId="62095A74" w:rsidTr="00B755F3">
        <w:trPr>
          <w:trHeight w:val="330"/>
        </w:trPr>
        <w:tc>
          <w:tcPr>
            <w:tcW w:w="2154" w:type="pct"/>
            <w:shd w:val="clear" w:color="auto" w:fill="auto"/>
            <w:vAlign w:val="bottom"/>
            <w:hideMark/>
          </w:tcPr>
          <w:p w14:paraId="5AA435B1" w14:textId="121288A1" w:rsidR="000F593A" w:rsidRPr="0085391E" w:rsidRDefault="001F2DFB" w:rsidP="00340EFA">
            <w:pPr>
              <w:spacing w:after="0" w:line="240" w:lineRule="auto"/>
              <w:rPr>
                <w:rFonts w:ascii="Calibri" w:eastAsia="Times New Roman" w:hAnsi="Calibri" w:cs="Calibri"/>
                <w:b/>
                <w:bCs/>
                <w:sz w:val="20"/>
                <w:szCs w:val="20"/>
              </w:rPr>
            </w:pPr>
            <w:r>
              <w:rPr>
                <w:rFonts w:ascii="Calibri" w:hAnsi="Calibri"/>
                <w:b/>
                <w:sz w:val="20"/>
              </w:rPr>
              <w:t>Sexual abuse</w:t>
            </w:r>
            <w:r w:rsidR="000F593A">
              <w:rPr>
                <w:rFonts w:ascii="Calibri" w:hAnsi="Calibri"/>
                <w:b/>
                <w:sz w:val="20"/>
              </w:rPr>
              <w:t xml:space="preserve"> incl. aggravated, total</w:t>
            </w:r>
          </w:p>
        </w:tc>
        <w:tc>
          <w:tcPr>
            <w:tcW w:w="474" w:type="pct"/>
            <w:shd w:val="clear" w:color="auto" w:fill="auto"/>
            <w:noWrap/>
            <w:vAlign w:val="bottom"/>
            <w:hideMark/>
          </w:tcPr>
          <w:p w14:paraId="68ACB3CB"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447A738C"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28AFA4EB"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755683CA"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130AD3F9"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17</w:t>
            </w:r>
          </w:p>
        </w:tc>
        <w:tc>
          <w:tcPr>
            <w:tcW w:w="474" w:type="pct"/>
            <w:vAlign w:val="bottom"/>
          </w:tcPr>
          <w:p w14:paraId="1BDFF6AD" w14:textId="69D4914D"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84</w:t>
            </w:r>
          </w:p>
        </w:tc>
      </w:tr>
      <w:tr w:rsidR="000F593A" w:rsidRPr="0085391E" w14:paraId="68B21DC5" w14:textId="3BEE5119" w:rsidTr="00B755F3">
        <w:trPr>
          <w:trHeight w:val="330"/>
        </w:trPr>
        <w:tc>
          <w:tcPr>
            <w:tcW w:w="2154" w:type="pct"/>
            <w:shd w:val="clear" w:color="auto" w:fill="auto"/>
            <w:vAlign w:val="bottom"/>
            <w:hideMark/>
          </w:tcPr>
          <w:p w14:paraId="467EEB39" w14:textId="0A6255D3" w:rsidR="000F593A" w:rsidRPr="0085391E" w:rsidRDefault="000F593A" w:rsidP="00340EFA">
            <w:pPr>
              <w:spacing w:after="0" w:line="240" w:lineRule="auto"/>
              <w:ind w:firstLineChars="100" w:firstLine="200"/>
              <w:rPr>
                <w:rFonts w:ascii="Calibri" w:eastAsia="Times New Roman" w:hAnsi="Calibri" w:cs="Calibri"/>
                <w:sz w:val="20"/>
                <w:szCs w:val="20"/>
              </w:rPr>
            </w:pPr>
            <w:r>
              <w:rPr>
                <w:rFonts w:ascii="Calibri" w:hAnsi="Calibri"/>
                <w:sz w:val="20"/>
              </w:rPr>
              <w:t>of which against girls aged 15–17</w:t>
            </w:r>
          </w:p>
        </w:tc>
        <w:tc>
          <w:tcPr>
            <w:tcW w:w="474" w:type="pct"/>
            <w:shd w:val="clear" w:color="auto" w:fill="auto"/>
            <w:noWrap/>
            <w:vAlign w:val="bottom"/>
            <w:hideMark/>
          </w:tcPr>
          <w:p w14:paraId="0E12B337" w14:textId="77777777" w:rsidR="000F593A" w:rsidRPr="0085391E" w:rsidRDefault="000F593A" w:rsidP="00340EFA">
            <w:pPr>
              <w:spacing w:after="0" w:line="240" w:lineRule="auto"/>
              <w:ind w:firstLineChars="100" w:firstLine="200"/>
              <w:rPr>
                <w:rFonts w:ascii="Calibri" w:eastAsia="Times New Roman" w:hAnsi="Calibri" w:cs="Calibri"/>
                <w:sz w:val="20"/>
                <w:szCs w:val="20"/>
                <w:lang w:eastAsia="sv-SE"/>
              </w:rPr>
            </w:pPr>
          </w:p>
        </w:tc>
        <w:tc>
          <w:tcPr>
            <w:tcW w:w="474" w:type="pct"/>
            <w:shd w:val="clear" w:color="auto" w:fill="auto"/>
            <w:noWrap/>
            <w:vAlign w:val="bottom"/>
            <w:hideMark/>
          </w:tcPr>
          <w:p w14:paraId="7E71FFB9"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766C45A1"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32B82135"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5CDEC17F"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15 </w:t>
            </w:r>
          </w:p>
        </w:tc>
        <w:tc>
          <w:tcPr>
            <w:tcW w:w="474" w:type="pct"/>
            <w:vAlign w:val="bottom"/>
          </w:tcPr>
          <w:p w14:paraId="40AA0C5D" w14:textId="3B3F4BBF"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68</w:t>
            </w:r>
          </w:p>
        </w:tc>
      </w:tr>
      <w:tr w:rsidR="000F593A" w:rsidRPr="0085391E" w14:paraId="6763DD4F" w14:textId="7B46AAA5" w:rsidTr="00B755F3">
        <w:trPr>
          <w:trHeight w:val="330"/>
        </w:trPr>
        <w:tc>
          <w:tcPr>
            <w:tcW w:w="2154" w:type="pct"/>
            <w:shd w:val="clear" w:color="auto" w:fill="auto"/>
            <w:vAlign w:val="bottom"/>
            <w:hideMark/>
          </w:tcPr>
          <w:p w14:paraId="142CF958" w14:textId="3AD15934" w:rsidR="000F593A" w:rsidRPr="0085391E" w:rsidRDefault="000F593A" w:rsidP="00340EFA">
            <w:pPr>
              <w:spacing w:after="0" w:line="240" w:lineRule="auto"/>
              <w:ind w:firstLineChars="100" w:firstLine="200"/>
              <w:rPr>
                <w:rFonts w:ascii="Calibri" w:eastAsia="Times New Roman" w:hAnsi="Calibri" w:cs="Calibri"/>
                <w:sz w:val="20"/>
                <w:szCs w:val="20"/>
              </w:rPr>
            </w:pPr>
            <w:r>
              <w:rPr>
                <w:rFonts w:ascii="Calibri" w:hAnsi="Calibri"/>
                <w:sz w:val="20"/>
              </w:rPr>
              <w:t>of which against boys aged 15–17</w:t>
            </w:r>
          </w:p>
        </w:tc>
        <w:tc>
          <w:tcPr>
            <w:tcW w:w="474" w:type="pct"/>
            <w:shd w:val="clear" w:color="auto" w:fill="auto"/>
            <w:noWrap/>
            <w:vAlign w:val="bottom"/>
            <w:hideMark/>
          </w:tcPr>
          <w:p w14:paraId="1C66523A" w14:textId="77777777" w:rsidR="000F593A" w:rsidRPr="0085391E" w:rsidRDefault="000F593A" w:rsidP="00340EFA">
            <w:pPr>
              <w:spacing w:after="0" w:line="240" w:lineRule="auto"/>
              <w:ind w:firstLineChars="100" w:firstLine="200"/>
              <w:rPr>
                <w:rFonts w:ascii="Calibri" w:eastAsia="Times New Roman" w:hAnsi="Calibri" w:cs="Calibri"/>
                <w:sz w:val="20"/>
                <w:szCs w:val="20"/>
                <w:lang w:eastAsia="sv-SE"/>
              </w:rPr>
            </w:pPr>
          </w:p>
        </w:tc>
        <w:tc>
          <w:tcPr>
            <w:tcW w:w="474" w:type="pct"/>
            <w:shd w:val="clear" w:color="auto" w:fill="auto"/>
            <w:noWrap/>
            <w:vAlign w:val="bottom"/>
            <w:hideMark/>
          </w:tcPr>
          <w:p w14:paraId="1C6D49D3"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27B5D375"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057E0500"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4E928E24"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2 </w:t>
            </w:r>
          </w:p>
        </w:tc>
        <w:tc>
          <w:tcPr>
            <w:tcW w:w="474" w:type="pct"/>
            <w:vAlign w:val="bottom"/>
          </w:tcPr>
          <w:p w14:paraId="610D721A" w14:textId="55DF92B9"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16</w:t>
            </w:r>
          </w:p>
        </w:tc>
      </w:tr>
      <w:tr w:rsidR="000F593A" w:rsidRPr="0085391E" w14:paraId="19D1A871" w14:textId="0740FF0C" w:rsidTr="00B755F3">
        <w:trPr>
          <w:trHeight w:val="330"/>
        </w:trPr>
        <w:tc>
          <w:tcPr>
            <w:tcW w:w="2154" w:type="pct"/>
            <w:shd w:val="clear" w:color="auto" w:fill="auto"/>
            <w:noWrap/>
            <w:vAlign w:val="bottom"/>
            <w:hideMark/>
          </w:tcPr>
          <w:p w14:paraId="7D2DFE8E"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c>
          <w:tcPr>
            <w:tcW w:w="474" w:type="pct"/>
            <w:shd w:val="clear" w:color="auto" w:fill="auto"/>
            <w:noWrap/>
            <w:vAlign w:val="bottom"/>
            <w:hideMark/>
          </w:tcPr>
          <w:p w14:paraId="688B8C23"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4C8C12F9"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34C0C8C1"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62E255F9"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200924B3"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c>
          <w:tcPr>
            <w:tcW w:w="474" w:type="pct"/>
            <w:vAlign w:val="bottom"/>
          </w:tcPr>
          <w:p w14:paraId="638520A9"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r>
      <w:tr w:rsidR="000F593A" w:rsidRPr="0085391E" w14:paraId="19B363B1" w14:textId="29BB03E7" w:rsidTr="00B755F3">
        <w:trPr>
          <w:trHeight w:val="330"/>
        </w:trPr>
        <w:tc>
          <w:tcPr>
            <w:tcW w:w="2154" w:type="pct"/>
            <w:shd w:val="clear" w:color="auto" w:fill="auto"/>
            <w:vAlign w:val="bottom"/>
            <w:hideMark/>
          </w:tcPr>
          <w:p w14:paraId="1B37C07C" w14:textId="5ED1BAC1" w:rsidR="000F593A" w:rsidRPr="0085391E" w:rsidRDefault="000F593A" w:rsidP="00340EFA">
            <w:pPr>
              <w:spacing w:after="0" w:line="240" w:lineRule="auto"/>
              <w:rPr>
                <w:rFonts w:ascii="Calibri" w:eastAsia="Times New Roman" w:hAnsi="Calibri" w:cs="Calibri"/>
                <w:b/>
                <w:bCs/>
                <w:sz w:val="20"/>
                <w:szCs w:val="20"/>
              </w:rPr>
            </w:pPr>
            <w:r>
              <w:rPr>
                <w:rFonts w:ascii="Calibri" w:hAnsi="Calibri"/>
                <w:b/>
                <w:sz w:val="20"/>
              </w:rPr>
              <w:t xml:space="preserve">Negligent </w:t>
            </w:r>
            <w:r w:rsidR="001F2DFB">
              <w:rPr>
                <w:rFonts w:ascii="Calibri" w:hAnsi="Calibri"/>
                <w:b/>
                <w:sz w:val="20"/>
              </w:rPr>
              <w:t>Sexual abuse</w:t>
            </w:r>
            <w:r>
              <w:rPr>
                <w:rFonts w:ascii="Calibri" w:hAnsi="Calibri"/>
                <w:b/>
                <w:sz w:val="20"/>
              </w:rPr>
              <w:t>, total</w:t>
            </w:r>
          </w:p>
        </w:tc>
        <w:tc>
          <w:tcPr>
            <w:tcW w:w="474" w:type="pct"/>
            <w:shd w:val="clear" w:color="auto" w:fill="auto"/>
            <w:noWrap/>
            <w:vAlign w:val="bottom"/>
            <w:hideMark/>
          </w:tcPr>
          <w:p w14:paraId="44E008D3"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61BF4DD5"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0319D3A7"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10D95708"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7CEC8B92"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5</w:t>
            </w:r>
          </w:p>
        </w:tc>
        <w:tc>
          <w:tcPr>
            <w:tcW w:w="474" w:type="pct"/>
            <w:vAlign w:val="bottom"/>
          </w:tcPr>
          <w:p w14:paraId="069173C9" w14:textId="486A8344"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1</w:t>
            </w:r>
          </w:p>
        </w:tc>
      </w:tr>
      <w:tr w:rsidR="000F593A" w:rsidRPr="0085391E" w14:paraId="5542E6FB" w14:textId="4D21CC65" w:rsidTr="00B755F3">
        <w:trPr>
          <w:trHeight w:val="330"/>
        </w:trPr>
        <w:tc>
          <w:tcPr>
            <w:tcW w:w="2154" w:type="pct"/>
            <w:shd w:val="clear" w:color="auto" w:fill="auto"/>
            <w:vAlign w:val="bottom"/>
            <w:hideMark/>
          </w:tcPr>
          <w:p w14:paraId="12043653" w14:textId="23232E7E" w:rsidR="000F593A" w:rsidRPr="0085391E" w:rsidRDefault="000F593A" w:rsidP="00340EFA">
            <w:pPr>
              <w:spacing w:after="0" w:line="240" w:lineRule="auto"/>
              <w:ind w:firstLineChars="100" w:firstLine="200"/>
              <w:rPr>
                <w:rFonts w:ascii="Calibri" w:eastAsia="Times New Roman" w:hAnsi="Calibri" w:cs="Calibri"/>
                <w:sz w:val="20"/>
                <w:szCs w:val="20"/>
              </w:rPr>
            </w:pPr>
            <w:r>
              <w:rPr>
                <w:rFonts w:ascii="Calibri" w:hAnsi="Calibri"/>
                <w:sz w:val="20"/>
              </w:rPr>
              <w:t>of which against girls aged 15–17</w:t>
            </w:r>
          </w:p>
        </w:tc>
        <w:tc>
          <w:tcPr>
            <w:tcW w:w="474" w:type="pct"/>
            <w:shd w:val="clear" w:color="auto" w:fill="auto"/>
            <w:noWrap/>
            <w:vAlign w:val="bottom"/>
            <w:hideMark/>
          </w:tcPr>
          <w:p w14:paraId="46A4CA65" w14:textId="77777777" w:rsidR="000F593A" w:rsidRPr="0085391E" w:rsidRDefault="000F593A" w:rsidP="00340EFA">
            <w:pPr>
              <w:spacing w:after="0" w:line="240" w:lineRule="auto"/>
              <w:ind w:firstLineChars="100" w:firstLine="200"/>
              <w:rPr>
                <w:rFonts w:ascii="Calibri" w:eastAsia="Times New Roman" w:hAnsi="Calibri" w:cs="Calibri"/>
                <w:sz w:val="20"/>
                <w:szCs w:val="20"/>
                <w:lang w:eastAsia="sv-SE"/>
              </w:rPr>
            </w:pPr>
          </w:p>
        </w:tc>
        <w:tc>
          <w:tcPr>
            <w:tcW w:w="474" w:type="pct"/>
            <w:shd w:val="clear" w:color="auto" w:fill="auto"/>
            <w:noWrap/>
            <w:vAlign w:val="bottom"/>
            <w:hideMark/>
          </w:tcPr>
          <w:p w14:paraId="3AF56008"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7271D67D"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143E7379"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3AE09863"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5 </w:t>
            </w:r>
          </w:p>
        </w:tc>
        <w:tc>
          <w:tcPr>
            <w:tcW w:w="474" w:type="pct"/>
            <w:vAlign w:val="bottom"/>
          </w:tcPr>
          <w:p w14:paraId="24AB0C3F" w14:textId="1AD73514"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1</w:t>
            </w:r>
          </w:p>
        </w:tc>
      </w:tr>
      <w:tr w:rsidR="000F593A" w:rsidRPr="0085391E" w14:paraId="1DCD8367" w14:textId="33E39501" w:rsidTr="00B755F3">
        <w:trPr>
          <w:trHeight w:val="330"/>
        </w:trPr>
        <w:tc>
          <w:tcPr>
            <w:tcW w:w="2154" w:type="pct"/>
            <w:shd w:val="clear" w:color="auto" w:fill="auto"/>
            <w:vAlign w:val="bottom"/>
            <w:hideMark/>
          </w:tcPr>
          <w:p w14:paraId="02A3FCEF" w14:textId="08061F22" w:rsidR="000F593A" w:rsidRPr="0085391E" w:rsidRDefault="000F593A" w:rsidP="00340EFA">
            <w:pPr>
              <w:spacing w:after="0" w:line="240" w:lineRule="auto"/>
              <w:ind w:firstLineChars="100" w:firstLine="200"/>
              <w:rPr>
                <w:rFonts w:ascii="Calibri" w:eastAsia="Times New Roman" w:hAnsi="Calibri" w:cs="Calibri"/>
                <w:sz w:val="20"/>
                <w:szCs w:val="20"/>
              </w:rPr>
            </w:pPr>
            <w:r>
              <w:rPr>
                <w:rFonts w:ascii="Calibri" w:hAnsi="Calibri"/>
                <w:sz w:val="20"/>
              </w:rPr>
              <w:t>of which against boys aged 15–17</w:t>
            </w:r>
          </w:p>
        </w:tc>
        <w:tc>
          <w:tcPr>
            <w:tcW w:w="474" w:type="pct"/>
            <w:shd w:val="clear" w:color="auto" w:fill="auto"/>
            <w:noWrap/>
            <w:vAlign w:val="bottom"/>
            <w:hideMark/>
          </w:tcPr>
          <w:p w14:paraId="682B16D1" w14:textId="77777777" w:rsidR="000F593A" w:rsidRPr="0085391E" w:rsidRDefault="000F593A" w:rsidP="00340EFA">
            <w:pPr>
              <w:spacing w:after="0" w:line="240" w:lineRule="auto"/>
              <w:ind w:firstLineChars="100" w:firstLine="200"/>
              <w:rPr>
                <w:rFonts w:ascii="Calibri" w:eastAsia="Times New Roman" w:hAnsi="Calibri" w:cs="Calibri"/>
                <w:sz w:val="20"/>
                <w:szCs w:val="20"/>
                <w:lang w:eastAsia="sv-SE"/>
              </w:rPr>
            </w:pPr>
          </w:p>
        </w:tc>
        <w:tc>
          <w:tcPr>
            <w:tcW w:w="474" w:type="pct"/>
            <w:shd w:val="clear" w:color="auto" w:fill="auto"/>
            <w:noWrap/>
            <w:vAlign w:val="bottom"/>
            <w:hideMark/>
          </w:tcPr>
          <w:p w14:paraId="58174065"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0F0E45D3"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31996F0B"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6645C618"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474" w:type="pct"/>
            <w:vAlign w:val="bottom"/>
          </w:tcPr>
          <w:p w14:paraId="3CD81537" w14:textId="4D1C0EA4"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0</w:t>
            </w:r>
          </w:p>
        </w:tc>
      </w:tr>
      <w:tr w:rsidR="000F593A" w:rsidRPr="0085391E" w14:paraId="431C5252" w14:textId="1E80612D" w:rsidTr="00B755F3">
        <w:trPr>
          <w:trHeight w:val="330"/>
        </w:trPr>
        <w:tc>
          <w:tcPr>
            <w:tcW w:w="2154" w:type="pct"/>
            <w:shd w:val="clear" w:color="auto" w:fill="auto"/>
            <w:noWrap/>
            <w:vAlign w:val="bottom"/>
            <w:hideMark/>
          </w:tcPr>
          <w:p w14:paraId="7036C37B"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c>
          <w:tcPr>
            <w:tcW w:w="474" w:type="pct"/>
            <w:shd w:val="clear" w:color="auto" w:fill="auto"/>
            <w:noWrap/>
            <w:vAlign w:val="bottom"/>
            <w:hideMark/>
          </w:tcPr>
          <w:p w14:paraId="7FF6474E"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261A84D5"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62669ED7"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15E8988B"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1730B855"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c>
          <w:tcPr>
            <w:tcW w:w="474" w:type="pct"/>
            <w:vAlign w:val="bottom"/>
          </w:tcPr>
          <w:p w14:paraId="3E1CBB1D"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r>
      <w:tr w:rsidR="000F593A" w:rsidRPr="0085391E" w14:paraId="588758D8" w14:textId="0E1DDF0E" w:rsidTr="00B755F3">
        <w:trPr>
          <w:trHeight w:val="330"/>
        </w:trPr>
        <w:tc>
          <w:tcPr>
            <w:tcW w:w="2154" w:type="pct"/>
            <w:shd w:val="clear" w:color="auto" w:fill="auto"/>
            <w:vAlign w:val="bottom"/>
            <w:hideMark/>
          </w:tcPr>
          <w:p w14:paraId="308EEB88" w14:textId="77777777" w:rsidR="000F593A" w:rsidRPr="0085391E" w:rsidRDefault="000F593A" w:rsidP="00340EFA">
            <w:pPr>
              <w:spacing w:after="0" w:line="240" w:lineRule="auto"/>
              <w:rPr>
                <w:rFonts w:ascii="Calibri" w:eastAsia="Times New Roman" w:hAnsi="Calibri" w:cs="Calibri"/>
                <w:b/>
                <w:bCs/>
                <w:sz w:val="20"/>
                <w:szCs w:val="20"/>
              </w:rPr>
            </w:pPr>
            <w:r>
              <w:rPr>
                <w:rFonts w:ascii="Calibri" w:hAnsi="Calibri"/>
                <w:b/>
                <w:sz w:val="20"/>
              </w:rPr>
              <w:t>Sexual exploitation of a child, total</w:t>
            </w:r>
          </w:p>
        </w:tc>
        <w:tc>
          <w:tcPr>
            <w:tcW w:w="474" w:type="pct"/>
            <w:shd w:val="clear" w:color="auto" w:fill="auto"/>
            <w:noWrap/>
            <w:vAlign w:val="bottom"/>
            <w:hideMark/>
          </w:tcPr>
          <w:p w14:paraId="75EE8EC7"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5BE86858"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7DF7E224"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29AB67AE"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2FB54791"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180</w:t>
            </w:r>
          </w:p>
        </w:tc>
        <w:tc>
          <w:tcPr>
            <w:tcW w:w="474" w:type="pct"/>
            <w:vAlign w:val="bottom"/>
          </w:tcPr>
          <w:p w14:paraId="2B02C66C" w14:textId="6D5B5A12"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180</w:t>
            </w:r>
          </w:p>
        </w:tc>
      </w:tr>
      <w:tr w:rsidR="000F593A" w:rsidRPr="0085391E" w14:paraId="3111A115" w14:textId="20B590AD" w:rsidTr="00B755F3">
        <w:trPr>
          <w:trHeight w:val="330"/>
        </w:trPr>
        <w:tc>
          <w:tcPr>
            <w:tcW w:w="2154" w:type="pct"/>
            <w:shd w:val="clear" w:color="auto" w:fill="auto"/>
            <w:vAlign w:val="bottom"/>
            <w:hideMark/>
          </w:tcPr>
          <w:p w14:paraId="5B684822" w14:textId="77777777" w:rsidR="000F593A" w:rsidRPr="0085391E" w:rsidRDefault="000F593A" w:rsidP="00340EFA">
            <w:pPr>
              <w:spacing w:after="0" w:line="240" w:lineRule="auto"/>
              <w:ind w:firstLineChars="100" w:firstLine="200"/>
              <w:rPr>
                <w:rFonts w:ascii="Calibri" w:eastAsia="Times New Roman" w:hAnsi="Calibri" w:cs="Calibri"/>
                <w:sz w:val="20"/>
                <w:szCs w:val="20"/>
              </w:rPr>
            </w:pPr>
            <w:r>
              <w:rPr>
                <w:rFonts w:ascii="Calibri" w:hAnsi="Calibri"/>
                <w:sz w:val="20"/>
              </w:rPr>
              <w:t>of which girls under 15</w:t>
            </w:r>
          </w:p>
        </w:tc>
        <w:tc>
          <w:tcPr>
            <w:tcW w:w="474" w:type="pct"/>
            <w:shd w:val="clear" w:color="auto" w:fill="auto"/>
            <w:noWrap/>
            <w:vAlign w:val="bottom"/>
            <w:hideMark/>
          </w:tcPr>
          <w:p w14:paraId="4AA42F3F" w14:textId="77777777" w:rsidR="000F593A" w:rsidRPr="0085391E" w:rsidRDefault="000F593A" w:rsidP="00340EFA">
            <w:pPr>
              <w:spacing w:after="0" w:line="240" w:lineRule="auto"/>
              <w:ind w:firstLineChars="100" w:firstLine="200"/>
              <w:rPr>
                <w:rFonts w:ascii="Calibri" w:eastAsia="Times New Roman" w:hAnsi="Calibri" w:cs="Calibri"/>
                <w:sz w:val="20"/>
                <w:szCs w:val="20"/>
                <w:lang w:eastAsia="sv-SE"/>
              </w:rPr>
            </w:pPr>
          </w:p>
        </w:tc>
        <w:tc>
          <w:tcPr>
            <w:tcW w:w="474" w:type="pct"/>
            <w:shd w:val="clear" w:color="auto" w:fill="auto"/>
            <w:noWrap/>
            <w:vAlign w:val="bottom"/>
            <w:hideMark/>
          </w:tcPr>
          <w:p w14:paraId="17B55723"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22DC85A0"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00FF0F8A"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5403CE63"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133 </w:t>
            </w:r>
          </w:p>
        </w:tc>
        <w:tc>
          <w:tcPr>
            <w:tcW w:w="474" w:type="pct"/>
            <w:vAlign w:val="bottom"/>
          </w:tcPr>
          <w:p w14:paraId="707C103D" w14:textId="4585C449"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136</w:t>
            </w:r>
          </w:p>
        </w:tc>
      </w:tr>
      <w:tr w:rsidR="000F593A" w:rsidRPr="0085391E" w14:paraId="7AA7C125" w14:textId="51C03B99" w:rsidTr="00B755F3">
        <w:trPr>
          <w:trHeight w:val="330"/>
        </w:trPr>
        <w:tc>
          <w:tcPr>
            <w:tcW w:w="2154" w:type="pct"/>
            <w:shd w:val="clear" w:color="auto" w:fill="auto"/>
            <w:vAlign w:val="bottom"/>
            <w:hideMark/>
          </w:tcPr>
          <w:p w14:paraId="0C5D5DE7" w14:textId="77777777" w:rsidR="000F593A" w:rsidRPr="0085391E" w:rsidRDefault="000F593A" w:rsidP="00340EFA">
            <w:pPr>
              <w:spacing w:after="0" w:line="240" w:lineRule="auto"/>
              <w:ind w:firstLineChars="100" w:firstLine="200"/>
              <w:rPr>
                <w:rFonts w:ascii="Calibri" w:eastAsia="Times New Roman" w:hAnsi="Calibri" w:cs="Calibri"/>
                <w:sz w:val="20"/>
                <w:szCs w:val="20"/>
              </w:rPr>
            </w:pPr>
            <w:r>
              <w:rPr>
                <w:rFonts w:ascii="Calibri" w:hAnsi="Calibri"/>
                <w:sz w:val="20"/>
              </w:rPr>
              <w:t>of which boys under 15</w:t>
            </w:r>
          </w:p>
        </w:tc>
        <w:tc>
          <w:tcPr>
            <w:tcW w:w="474" w:type="pct"/>
            <w:shd w:val="clear" w:color="auto" w:fill="auto"/>
            <w:noWrap/>
            <w:vAlign w:val="bottom"/>
            <w:hideMark/>
          </w:tcPr>
          <w:p w14:paraId="74E80E07" w14:textId="77777777" w:rsidR="000F593A" w:rsidRPr="0085391E" w:rsidRDefault="000F593A" w:rsidP="00340EFA">
            <w:pPr>
              <w:spacing w:after="0" w:line="240" w:lineRule="auto"/>
              <w:ind w:firstLineChars="100" w:firstLine="200"/>
              <w:rPr>
                <w:rFonts w:ascii="Calibri" w:eastAsia="Times New Roman" w:hAnsi="Calibri" w:cs="Calibri"/>
                <w:sz w:val="20"/>
                <w:szCs w:val="20"/>
                <w:lang w:eastAsia="sv-SE"/>
              </w:rPr>
            </w:pPr>
          </w:p>
        </w:tc>
        <w:tc>
          <w:tcPr>
            <w:tcW w:w="474" w:type="pct"/>
            <w:shd w:val="clear" w:color="auto" w:fill="auto"/>
            <w:noWrap/>
            <w:vAlign w:val="bottom"/>
            <w:hideMark/>
          </w:tcPr>
          <w:p w14:paraId="056F1BB5"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1286974B"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5066D5FD"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142C182A"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25 </w:t>
            </w:r>
          </w:p>
        </w:tc>
        <w:tc>
          <w:tcPr>
            <w:tcW w:w="474" w:type="pct"/>
            <w:vAlign w:val="bottom"/>
          </w:tcPr>
          <w:p w14:paraId="56BB4AA7" w14:textId="0D67AD41"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29</w:t>
            </w:r>
          </w:p>
        </w:tc>
      </w:tr>
      <w:tr w:rsidR="000F593A" w:rsidRPr="0085391E" w14:paraId="1D45BFF0" w14:textId="2FDA4275" w:rsidTr="00B755F3">
        <w:trPr>
          <w:trHeight w:val="330"/>
        </w:trPr>
        <w:tc>
          <w:tcPr>
            <w:tcW w:w="2154" w:type="pct"/>
            <w:shd w:val="clear" w:color="auto" w:fill="auto"/>
            <w:vAlign w:val="bottom"/>
            <w:hideMark/>
          </w:tcPr>
          <w:p w14:paraId="10A9A9FF" w14:textId="05A501A4" w:rsidR="000F593A" w:rsidRPr="0085391E" w:rsidRDefault="000F593A" w:rsidP="00340EFA">
            <w:pPr>
              <w:spacing w:after="0" w:line="240" w:lineRule="auto"/>
              <w:ind w:firstLineChars="100" w:firstLine="200"/>
              <w:rPr>
                <w:rFonts w:ascii="Calibri" w:eastAsia="Times New Roman" w:hAnsi="Calibri" w:cs="Calibri"/>
                <w:sz w:val="20"/>
                <w:szCs w:val="20"/>
              </w:rPr>
            </w:pPr>
            <w:r>
              <w:rPr>
                <w:rFonts w:ascii="Calibri" w:hAnsi="Calibri"/>
                <w:sz w:val="20"/>
              </w:rPr>
              <w:t>of which girls aged 15–17</w:t>
            </w:r>
          </w:p>
        </w:tc>
        <w:tc>
          <w:tcPr>
            <w:tcW w:w="474" w:type="pct"/>
            <w:shd w:val="clear" w:color="auto" w:fill="auto"/>
            <w:noWrap/>
            <w:vAlign w:val="bottom"/>
            <w:hideMark/>
          </w:tcPr>
          <w:p w14:paraId="57EB515C" w14:textId="77777777" w:rsidR="000F593A" w:rsidRPr="0085391E" w:rsidRDefault="000F593A" w:rsidP="00340EFA">
            <w:pPr>
              <w:spacing w:after="0" w:line="240" w:lineRule="auto"/>
              <w:ind w:firstLineChars="100" w:firstLine="200"/>
              <w:rPr>
                <w:rFonts w:ascii="Calibri" w:eastAsia="Times New Roman" w:hAnsi="Calibri" w:cs="Calibri"/>
                <w:sz w:val="20"/>
                <w:szCs w:val="20"/>
                <w:lang w:eastAsia="sv-SE"/>
              </w:rPr>
            </w:pPr>
          </w:p>
        </w:tc>
        <w:tc>
          <w:tcPr>
            <w:tcW w:w="474" w:type="pct"/>
            <w:shd w:val="clear" w:color="auto" w:fill="auto"/>
            <w:noWrap/>
            <w:vAlign w:val="bottom"/>
            <w:hideMark/>
          </w:tcPr>
          <w:p w14:paraId="799D1953"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1AE17C5E"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576CD553"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0540AD51"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19 </w:t>
            </w:r>
          </w:p>
        </w:tc>
        <w:tc>
          <w:tcPr>
            <w:tcW w:w="474" w:type="pct"/>
            <w:vAlign w:val="bottom"/>
          </w:tcPr>
          <w:p w14:paraId="6334567F" w14:textId="6B9BA056"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12</w:t>
            </w:r>
          </w:p>
        </w:tc>
      </w:tr>
      <w:tr w:rsidR="000F593A" w:rsidRPr="0085391E" w14:paraId="61D0DBCA" w14:textId="699F5980" w:rsidTr="00B755F3">
        <w:trPr>
          <w:trHeight w:val="330"/>
        </w:trPr>
        <w:tc>
          <w:tcPr>
            <w:tcW w:w="2154" w:type="pct"/>
            <w:shd w:val="clear" w:color="auto" w:fill="auto"/>
            <w:vAlign w:val="bottom"/>
            <w:hideMark/>
          </w:tcPr>
          <w:p w14:paraId="17E126EB" w14:textId="01AD64E6" w:rsidR="000F593A" w:rsidRPr="0085391E" w:rsidRDefault="000F593A" w:rsidP="00340EFA">
            <w:pPr>
              <w:spacing w:after="0" w:line="240" w:lineRule="auto"/>
              <w:ind w:firstLineChars="100" w:firstLine="200"/>
              <w:rPr>
                <w:rFonts w:ascii="Calibri" w:eastAsia="Times New Roman" w:hAnsi="Calibri" w:cs="Calibri"/>
                <w:sz w:val="20"/>
                <w:szCs w:val="20"/>
              </w:rPr>
            </w:pPr>
            <w:r>
              <w:rPr>
                <w:rFonts w:ascii="Calibri" w:hAnsi="Calibri"/>
                <w:sz w:val="20"/>
              </w:rPr>
              <w:t>of which boys aged 15–17</w:t>
            </w:r>
          </w:p>
        </w:tc>
        <w:tc>
          <w:tcPr>
            <w:tcW w:w="474" w:type="pct"/>
            <w:shd w:val="clear" w:color="auto" w:fill="auto"/>
            <w:noWrap/>
            <w:vAlign w:val="bottom"/>
            <w:hideMark/>
          </w:tcPr>
          <w:p w14:paraId="339EB8D9" w14:textId="77777777" w:rsidR="000F593A" w:rsidRPr="0085391E" w:rsidRDefault="000F593A" w:rsidP="00340EFA">
            <w:pPr>
              <w:spacing w:after="0" w:line="240" w:lineRule="auto"/>
              <w:ind w:firstLineChars="100" w:firstLine="200"/>
              <w:rPr>
                <w:rFonts w:ascii="Calibri" w:eastAsia="Times New Roman" w:hAnsi="Calibri" w:cs="Calibri"/>
                <w:sz w:val="20"/>
                <w:szCs w:val="20"/>
                <w:lang w:eastAsia="sv-SE"/>
              </w:rPr>
            </w:pPr>
          </w:p>
        </w:tc>
        <w:tc>
          <w:tcPr>
            <w:tcW w:w="474" w:type="pct"/>
            <w:shd w:val="clear" w:color="auto" w:fill="auto"/>
            <w:noWrap/>
            <w:vAlign w:val="bottom"/>
            <w:hideMark/>
          </w:tcPr>
          <w:p w14:paraId="6B262E80"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32D2E441"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5F8B5FE9"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00EB66BC"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3 </w:t>
            </w:r>
          </w:p>
        </w:tc>
        <w:tc>
          <w:tcPr>
            <w:tcW w:w="474" w:type="pct"/>
            <w:vAlign w:val="bottom"/>
          </w:tcPr>
          <w:p w14:paraId="21397BC3" w14:textId="4C62E71F"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3</w:t>
            </w:r>
          </w:p>
        </w:tc>
      </w:tr>
      <w:tr w:rsidR="000F593A" w:rsidRPr="0085391E" w14:paraId="58DFA7CA" w14:textId="0AF438A0" w:rsidTr="00B755F3">
        <w:trPr>
          <w:trHeight w:val="330"/>
        </w:trPr>
        <w:tc>
          <w:tcPr>
            <w:tcW w:w="2154" w:type="pct"/>
            <w:shd w:val="clear" w:color="auto" w:fill="auto"/>
            <w:noWrap/>
            <w:vAlign w:val="bottom"/>
            <w:hideMark/>
          </w:tcPr>
          <w:p w14:paraId="248CB5A5" w14:textId="77777777" w:rsidR="000F593A" w:rsidRPr="0085391E" w:rsidRDefault="000F593A" w:rsidP="00340EFA">
            <w:pPr>
              <w:spacing w:after="0" w:line="240" w:lineRule="auto"/>
              <w:jc w:val="right"/>
              <w:rPr>
                <w:rFonts w:ascii="Calibri" w:eastAsia="Times New Roman" w:hAnsi="Calibri" w:cs="Calibri"/>
                <w:sz w:val="20"/>
                <w:szCs w:val="20"/>
                <w:lang w:eastAsia="sv-SE"/>
              </w:rPr>
            </w:pPr>
          </w:p>
        </w:tc>
        <w:tc>
          <w:tcPr>
            <w:tcW w:w="474" w:type="pct"/>
            <w:shd w:val="clear" w:color="auto" w:fill="auto"/>
            <w:noWrap/>
            <w:vAlign w:val="bottom"/>
            <w:hideMark/>
          </w:tcPr>
          <w:p w14:paraId="4521310A"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25632C05"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689C780E"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55B6B2C9"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5CF5B2F7"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vAlign w:val="bottom"/>
          </w:tcPr>
          <w:p w14:paraId="562D138A" w14:textId="77777777" w:rsidR="000F593A" w:rsidRPr="0085391E" w:rsidRDefault="000F593A" w:rsidP="00340EFA">
            <w:pPr>
              <w:spacing w:after="0" w:line="240" w:lineRule="auto"/>
              <w:rPr>
                <w:rFonts w:ascii="Calibri" w:eastAsia="Times New Roman" w:hAnsi="Calibri" w:cs="Calibri"/>
                <w:sz w:val="20"/>
                <w:szCs w:val="20"/>
                <w:lang w:eastAsia="sv-SE"/>
              </w:rPr>
            </w:pPr>
          </w:p>
        </w:tc>
      </w:tr>
      <w:tr w:rsidR="000F593A" w:rsidRPr="0085391E" w14:paraId="5E70CF51" w14:textId="13D47725" w:rsidTr="00B755F3">
        <w:trPr>
          <w:trHeight w:val="330"/>
        </w:trPr>
        <w:tc>
          <w:tcPr>
            <w:tcW w:w="2154" w:type="pct"/>
            <w:shd w:val="clear" w:color="auto" w:fill="auto"/>
            <w:vAlign w:val="bottom"/>
            <w:hideMark/>
          </w:tcPr>
          <w:p w14:paraId="1734C61B" w14:textId="691899E4" w:rsidR="000F593A" w:rsidRPr="0085391E" w:rsidRDefault="00FC7F24" w:rsidP="00340EFA">
            <w:pPr>
              <w:spacing w:after="0" w:line="240" w:lineRule="auto"/>
              <w:rPr>
                <w:rFonts w:ascii="Calibri" w:eastAsia="Times New Roman" w:hAnsi="Calibri" w:cs="Calibri"/>
                <w:b/>
                <w:bCs/>
                <w:sz w:val="20"/>
                <w:szCs w:val="20"/>
              </w:rPr>
            </w:pPr>
            <w:r>
              <w:rPr>
                <w:rFonts w:ascii="Calibri" w:hAnsi="Calibri"/>
                <w:b/>
                <w:sz w:val="20"/>
              </w:rPr>
              <w:t>Sexual abuse against child</w:t>
            </w:r>
            <w:r w:rsidR="000F593A">
              <w:rPr>
                <w:rFonts w:ascii="Calibri" w:hAnsi="Calibri"/>
                <w:b/>
                <w:sz w:val="20"/>
              </w:rPr>
              <w:t>, total</w:t>
            </w:r>
          </w:p>
        </w:tc>
        <w:tc>
          <w:tcPr>
            <w:tcW w:w="474" w:type="pct"/>
            <w:shd w:val="clear" w:color="auto" w:fill="auto"/>
            <w:noWrap/>
            <w:vAlign w:val="bottom"/>
            <w:hideMark/>
          </w:tcPr>
          <w:p w14:paraId="5EA0A57E"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53F9A8A4"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2BC77B90"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1EDC10F1"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7B82A7EB"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846 </w:t>
            </w:r>
          </w:p>
        </w:tc>
        <w:tc>
          <w:tcPr>
            <w:tcW w:w="474" w:type="pct"/>
            <w:vAlign w:val="bottom"/>
          </w:tcPr>
          <w:p w14:paraId="58EB8741" w14:textId="299BE2C3"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1 136</w:t>
            </w:r>
          </w:p>
        </w:tc>
      </w:tr>
      <w:tr w:rsidR="000F593A" w:rsidRPr="0085391E" w14:paraId="5F0B0789" w14:textId="55C6F948" w:rsidTr="00B755F3">
        <w:trPr>
          <w:trHeight w:val="330"/>
        </w:trPr>
        <w:tc>
          <w:tcPr>
            <w:tcW w:w="2154" w:type="pct"/>
            <w:shd w:val="clear" w:color="auto" w:fill="auto"/>
            <w:vAlign w:val="bottom"/>
            <w:hideMark/>
          </w:tcPr>
          <w:p w14:paraId="28CE3476" w14:textId="77777777" w:rsidR="000F593A" w:rsidRPr="0085391E" w:rsidRDefault="000F593A" w:rsidP="00340EFA">
            <w:pPr>
              <w:spacing w:after="0" w:line="240" w:lineRule="auto"/>
              <w:ind w:firstLineChars="100" w:firstLine="200"/>
              <w:rPr>
                <w:rFonts w:ascii="Calibri" w:eastAsia="Times New Roman" w:hAnsi="Calibri" w:cs="Calibri"/>
                <w:sz w:val="20"/>
                <w:szCs w:val="20"/>
              </w:rPr>
            </w:pPr>
            <w:r>
              <w:rPr>
                <w:rFonts w:ascii="Calibri" w:hAnsi="Calibri"/>
                <w:sz w:val="20"/>
              </w:rPr>
              <w:t>of which against girls under 15</w:t>
            </w:r>
          </w:p>
        </w:tc>
        <w:tc>
          <w:tcPr>
            <w:tcW w:w="474" w:type="pct"/>
            <w:shd w:val="clear" w:color="auto" w:fill="auto"/>
            <w:noWrap/>
            <w:vAlign w:val="bottom"/>
            <w:hideMark/>
          </w:tcPr>
          <w:p w14:paraId="09BF6B23" w14:textId="77777777" w:rsidR="000F593A" w:rsidRPr="0085391E" w:rsidRDefault="000F593A" w:rsidP="00340EFA">
            <w:pPr>
              <w:spacing w:after="0" w:line="240" w:lineRule="auto"/>
              <w:ind w:firstLineChars="100" w:firstLine="200"/>
              <w:rPr>
                <w:rFonts w:ascii="Calibri" w:eastAsia="Times New Roman" w:hAnsi="Calibri" w:cs="Calibri"/>
                <w:sz w:val="20"/>
                <w:szCs w:val="20"/>
                <w:lang w:eastAsia="sv-SE"/>
              </w:rPr>
            </w:pPr>
          </w:p>
        </w:tc>
        <w:tc>
          <w:tcPr>
            <w:tcW w:w="474" w:type="pct"/>
            <w:shd w:val="clear" w:color="auto" w:fill="auto"/>
            <w:noWrap/>
            <w:vAlign w:val="bottom"/>
            <w:hideMark/>
          </w:tcPr>
          <w:p w14:paraId="0F7DD025"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68A6D848"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63C42EE0"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784736B7"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569 </w:t>
            </w:r>
          </w:p>
        </w:tc>
        <w:tc>
          <w:tcPr>
            <w:tcW w:w="474" w:type="pct"/>
            <w:vAlign w:val="bottom"/>
          </w:tcPr>
          <w:p w14:paraId="4D56243C" w14:textId="5CA847E5"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865</w:t>
            </w:r>
          </w:p>
        </w:tc>
      </w:tr>
      <w:tr w:rsidR="000F593A" w:rsidRPr="0085391E" w14:paraId="17267026" w14:textId="1946EF13" w:rsidTr="00B755F3">
        <w:trPr>
          <w:trHeight w:val="330"/>
        </w:trPr>
        <w:tc>
          <w:tcPr>
            <w:tcW w:w="2154" w:type="pct"/>
            <w:shd w:val="clear" w:color="auto" w:fill="auto"/>
            <w:vAlign w:val="bottom"/>
            <w:hideMark/>
          </w:tcPr>
          <w:p w14:paraId="452CF2C1" w14:textId="77777777" w:rsidR="000F593A" w:rsidRPr="0085391E" w:rsidRDefault="000F593A" w:rsidP="00340EFA">
            <w:pPr>
              <w:spacing w:after="0" w:line="240" w:lineRule="auto"/>
              <w:ind w:firstLineChars="100" w:firstLine="200"/>
              <w:rPr>
                <w:rFonts w:ascii="Calibri" w:eastAsia="Times New Roman" w:hAnsi="Calibri" w:cs="Calibri"/>
                <w:sz w:val="20"/>
                <w:szCs w:val="20"/>
              </w:rPr>
            </w:pPr>
            <w:r>
              <w:rPr>
                <w:rFonts w:ascii="Calibri" w:hAnsi="Calibri"/>
                <w:sz w:val="20"/>
              </w:rPr>
              <w:t>of which against boys under 15</w:t>
            </w:r>
          </w:p>
        </w:tc>
        <w:tc>
          <w:tcPr>
            <w:tcW w:w="474" w:type="pct"/>
            <w:shd w:val="clear" w:color="auto" w:fill="auto"/>
            <w:noWrap/>
            <w:vAlign w:val="bottom"/>
            <w:hideMark/>
          </w:tcPr>
          <w:p w14:paraId="6869A3BD" w14:textId="77777777" w:rsidR="000F593A" w:rsidRPr="0085391E" w:rsidRDefault="000F593A" w:rsidP="00340EFA">
            <w:pPr>
              <w:spacing w:after="0" w:line="240" w:lineRule="auto"/>
              <w:ind w:firstLineChars="100" w:firstLine="200"/>
              <w:rPr>
                <w:rFonts w:ascii="Calibri" w:eastAsia="Times New Roman" w:hAnsi="Calibri" w:cs="Calibri"/>
                <w:sz w:val="20"/>
                <w:szCs w:val="20"/>
                <w:lang w:eastAsia="sv-SE"/>
              </w:rPr>
            </w:pPr>
          </w:p>
        </w:tc>
        <w:tc>
          <w:tcPr>
            <w:tcW w:w="474" w:type="pct"/>
            <w:shd w:val="clear" w:color="auto" w:fill="auto"/>
            <w:noWrap/>
            <w:vAlign w:val="bottom"/>
            <w:hideMark/>
          </w:tcPr>
          <w:p w14:paraId="37BB6A65"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2BED6B47"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4E393A50"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047EFFC2"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211 </w:t>
            </w:r>
          </w:p>
        </w:tc>
        <w:tc>
          <w:tcPr>
            <w:tcW w:w="474" w:type="pct"/>
            <w:vAlign w:val="bottom"/>
          </w:tcPr>
          <w:p w14:paraId="514E611A" w14:textId="2E677B34"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245</w:t>
            </w:r>
          </w:p>
        </w:tc>
      </w:tr>
      <w:tr w:rsidR="000F593A" w:rsidRPr="0085391E" w14:paraId="3CA437E0" w14:textId="1C071529" w:rsidTr="00B755F3">
        <w:trPr>
          <w:trHeight w:val="330"/>
        </w:trPr>
        <w:tc>
          <w:tcPr>
            <w:tcW w:w="2154" w:type="pct"/>
            <w:shd w:val="clear" w:color="auto" w:fill="auto"/>
            <w:vAlign w:val="bottom"/>
            <w:hideMark/>
          </w:tcPr>
          <w:p w14:paraId="38A91DE6" w14:textId="68B0086D" w:rsidR="000F593A" w:rsidRPr="0085391E" w:rsidRDefault="000F593A" w:rsidP="00340EFA">
            <w:pPr>
              <w:spacing w:after="0" w:line="240" w:lineRule="auto"/>
              <w:ind w:firstLineChars="100" w:firstLine="200"/>
              <w:rPr>
                <w:rFonts w:ascii="Calibri" w:eastAsia="Times New Roman" w:hAnsi="Calibri" w:cs="Calibri"/>
                <w:sz w:val="20"/>
                <w:szCs w:val="20"/>
              </w:rPr>
            </w:pPr>
            <w:r>
              <w:rPr>
                <w:rFonts w:ascii="Calibri" w:hAnsi="Calibri"/>
                <w:sz w:val="20"/>
              </w:rPr>
              <w:t>of which against girls aged 15–17</w:t>
            </w:r>
          </w:p>
        </w:tc>
        <w:tc>
          <w:tcPr>
            <w:tcW w:w="474" w:type="pct"/>
            <w:shd w:val="clear" w:color="auto" w:fill="auto"/>
            <w:noWrap/>
            <w:vAlign w:val="bottom"/>
            <w:hideMark/>
          </w:tcPr>
          <w:p w14:paraId="4AECCDF5" w14:textId="77777777" w:rsidR="000F593A" w:rsidRPr="0085391E" w:rsidRDefault="000F593A" w:rsidP="00340EFA">
            <w:pPr>
              <w:spacing w:after="0" w:line="240" w:lineRule="auto"/>
              <w:ind w:firstLineChars="100" w:firstLine="200"/>
              <w:rPr>
                <w:rFonts w:ascii="Calibri" w:eastAsia="Times New Roman" w:hAnsi="Calibri" w:cs="Calibri"/>
                <w:sz w:val="20"/>
                <w:szCs w:val="20"/>
                <w:lang w:eastAsia="sv-SE"/>
              </w:rPr>
            </w:pPr>
          </w:p>
        </w:tc>
        <w:tc>
          <w:tcPr>
            <w:tcW w:w="474" w:type="pct"/>
            <w:shd w:val="clear" w:color="auto" w:fill="auto"/>
            <w:noWrap/>
            <w:vAlign w:val="bottom"/>
            <w:hideMark/>
          </w:tcPr>
          <w:p w14:paraId="79A5FBD4"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6FBAED52"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712F65FC"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426876D9"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64 </w:t>
            </w:r>
          </w:p>
        </w:tc>
        <w:tc>
          <w:tcPr>
            <w:tcW w:w="474" w:type="pct"/>
            <w:vAlign w:val="bottom"/>
          </w:tcPr>
          <w:p w14:paraId="56C38D73" w14:textId="198B1B94"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18</w:t>
            </w:r>
          </w:p>
        </w:tc>
      </w:tr>
      <w:tr w:rsidR="000F593A" w:rsidRPr="0085391E" w14:paraId="14BB2EB0" w14:textId="3001C8CC" w:rsidTr="00B755F3">
        <w:trPr>
          <w:trHeight w:val="330"/>
        </w:trPr>
        <w:tc>
          <w:tcPr>
            <w:tcW w:w="2154" w:type="pct"/>
            <w:shd w:val="clear" w:color="auto" w:fill="auto"/>
            <w:vAlign w:val="bottom"/>
            <w:hideMark/>
          </w:tcPr>
          <w:p w14:paraId="03006C70" w14:textId="6ED7BB6B" w:rsidR="000F593A" w:rsidRPr="0085391E" w:rsidRDefault="000F593A" w:rsidP="00340EFA">
            <w:pPr>
              <w:spacing w:after="0" w:line="240" w:lineRule="auto"/>
              <w:ind w:firstLineChars="100" w:firstLine="200"/>
              <w:rPr>
                <w:rFonts w:ascii="Calibri" w:eastAsia="Times New Roman" w:hAnsi="Calibri" w:cs="Calibri"/>
                <w:sz w:val="20"/>
                <w:szCs w:val="20"/>
              </w:rPr>
            </w:pPr>
            <w:r>
              <w:rPr>
                <w:rFonts w:ascii="Calibri" w:hAnsi="Calibri"/>
                <w:sz w:val="20"/>
              </w:rPr>
              <w:t>of which against boys aged 15–17</w:t>
            </w:r>
          </w:p>
        </w:tc>
        <w:tc>
          <w:tcPr>
            <w:tcW w:w="474" w:type="pct"/>
            <w:shd w:val="clear" w:color="auto" w:fill="auto"/>
            <w:noWrap/>
            <w:vAlign w:val="bottom"/>
            <w:hideMark/>
          </w:tcPr>
          <w:p w14:paraId="424CB2EB" w14:textId="77777777" w:rsidR="000F593A" w:rsidRPr="0085391E" w:rsidRDefault="000F593A" w:rsidP="00340EFA">
            <w:pPr>
              <w:spacing w:after="0" w:line="240" w:lineRule="auto"/>
              <w:ind w:firstLineChars="100" w:firstLine="200"/>
              <w:rPr>
                <w:rFonts w:ascii="Calibri" w:eastAsia="Times New Roman" w:hAnsi="Calibri" w:cs="Calibri"/>
                <w:sz w:val="20"/>
                <w:szCs w:val="20"/>
                <w:lang w:eastAsia="sv-SE"/>
              </w:rPr>
            </w:pPr>
          </w:p>
        </w:tc>
        <w:tc>
          <w:tcPr>
            <w:tcW w:w="474" w:type="pct"/>
            <w:shd w:val="clear" w:color="auto" w:fill="auto"/>
            <w:noWrap/>
            <w:vAlign w:val="bottom"/>
            <w:hideMark/>
          </w:tcPr>
          <w:p w14:paraId="1378BDFD"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1A1D4A82"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70C02E85" w14:textId="77777777" w:rsidR="000F593A" w:rsidRPr="0085391E" w:rsidRDefault="000F593A" w:rsidP="00340EFA">
            <w:pPr>
              <w:spacing w:after="0" w:line="240" w:lineRule="auto"/>
              <w:rPr>
                <w:rFonts w:ascii="Calibri" w:eastAsia="Times New Roman" w:hAnsi="Calibri" w:cs="Calibri"/>
                <w:sz w:val="20"/>
                <w:szCs w:val="20"/>
                <w:lang w:eastAsia="sv-SE"/>
              </w:rPr>
            </w:pPr>
          </w:p>
        </w:tc>
        <w:tc>
          <w:tcPr>
            <w:tcW w:w="474" w:type="pct"/>
            <w:shd w:val="clear" w:color="auto" w:fill="auto"/>
            <w:noWrap/>
            <w:vAlign w:val="bottom"/>
            <w:hideMark/>
          </w:tcPr>
          <w:p w14:paraId="17C5A798" w14:textId="77777777"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 xml:space="preserve">2 </w:t>
            </w:r>
          </w:p>
        </w:tc>
        <w:tc>
          <w:tcPr>
            <w:tcW w:w="474" w:type="pct"/>
            <w:vAlign w:val="bottom"/>
          </w:tcPr>
          <w:p w14:paraId="4F811526" w14:textId="7742C88F" w:rsidR="000F593A" w:rsidRPr="0085391E" w:rsidRDefault="000F593A" w:rsidP="00340EFA">
            <w:pPr>
              <w:spacing w:after="0" w:line="240" w:lineRule="auto"/>
              <w:jc w:val="right"/>
              <w:rPr>
                <w:rFonts w:ascii="Calibri" w:eastAsia="Times New Roman" w:hAnsi="Calibri" w:cs="Calibri"/>
                <w:sz w:val="20"/>
                <w:szCs w:val="20"/>
              </w:rPr>
            </w:pPr>
            <w:r>
              <w:rPr>
                <w:rFonts w:ascii="Calibri" w:hAnsi="Calibri"/>
                <w:sz w:val="20"/>
              </w:rPr>
              <w:t>8</w:t>
            </w:r>
          </w:p>
        </w:tc>
      </w:tr>
    </w:tbl>
    <w:p w14:paraId="6BFADFD0" w14:textId="77777777" w:rsidR="006647C9" w:rsidRDefault="006647C9" w:rsidP="006647C9">
      <w:pPr>
        <w:pStyle w:val="BodyText"/>
      </w:pPr>
    </w:p>
    <w:p w14:paraId="12693284" w14:textId="7A2148EC" w:rsidR="006647C9" w:rsidRDefault="006647C9" w:rsidP="00ED2815">
      <w:pPr>
        <w:pStyle w:val="Rubrik4utannumrering"/>
      </w:pPr>
      <w:r>
        <w:t xml:space="preserve">Table 40(b) 11. Sexual exploitation, etc., number of </w:t>
      </w:r>
      <w:r w:rsidR="004317A3">
        <w:t>investigated offences</w:t>
      </w:r>
      <w:r>
        <w:t xml:space="preserve">, 2015–2019. Source: Official </w:t>
      </w:r>
      <w:r w:rsidR="005D649A">
        <w:t xml:space="preserve">crime </w:t>
      </w:r>
      <w:r w:rsidR="006D532A">
        <w:t>statistics,</w:t>
      </w:r>
      <w:r>
        <w:t xml:space="preserve"> the Swedish National Council for Crime Prevention.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21"/>
        <w:gridCol w:w="961"/>
        <w:gridCol w:w="960"/>
        <w:gridCol w:w="960"/>
        <w:gridCol w:w="960"/>
        <w:gridCol w:w="960"/>
        <w:gridCol w:w="638"/>
      </w:tblGrid>
      <w:tr w:rsidR="001553C9" w:rsidRPr="0085391E" w14:paraId="3C2405CB" w14:textId="0AE4DE6C" w:rsidTr="00B755F3">
        <w:trPr>
          <w:trHeight w:val="300"/>
        </w:trPr>
        <w:tc>
          <w:tcPr>
            <w:tcW w:w="1998" w:type="pct"/>
            <w:shd w:val="clear" w:color="auto" w:fill="auto"/>
            <w:noWrap/>
            <w:vAlign w:val="bottom"/>
            <w:hideMark/>
          </w:tcPr>
          <w:p w14:paraId="68C3A07B" w14:textId="77777777" w:rsidR="001553C9" w:rsidRPr="0085391E" w:rsidRDefault="001553C9"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33F0872B"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2015</w:t>
            </w:r>
          </w:p>
        </w:tc>
        <w:tc>
          <w:tcPr>
            <w:tcW w:w="530" w:type="pct"/>
            <w:shd w:val="clear" w:color="auto" w:fill="auto"/>
            <w:noWrap/>
            <w:vAlign w:val="bottom"/>
            <w:hideMark/>
          </w:tcPr>
          <w:p w14:paraId="2D7E5975"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2016</w:t>
            </w:r>
          </w:p>
        </w:tc>
        <w:tc>
          <w:tcPr>
            <w:tcW w:w="530" w:type="pct"/>
            <w:shd w:val="clear" w:color="auto" w:fill="auto"/>
            <w:noWrap/>
            <w:vAlign w:val="bottom"/>
            <w:hideMark/>
          </w:tcPr>
          <w:p w14:paraId="633AB95D"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2017</w:t>
            </w:r>
          </w:p>
        </w:tc>
        <w:tc>
          <w:tcPr>
            <w:tcW w:w="530" w:type="pct"/>
            <w:shd w:val="clear" w:color="auto" w:fill="auto"/>
            <w:noWrap/>
            <w:vAlign w:val="bottom"/>
            <w:hideMark/>
          </w:tcPr>
          <w:p w14:paraId="5EE61926"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2018</w:t>
            </w:r>
          </w:p>
        </w:tc>
        <w:tc>
          <w:tcPr>
            <w:tcW w:w="530" w:type="pct"/>
            <w:shd w:val="clear" w:color="auto" w:fill="auto"/>
            <w:noWrap/>
            <w:vAlign w:val="bottom"/>
            <w:hideMark/>
          </w:tcPr>
          <w:p w14:paraId="3C5FA404"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2019</w:t>
            </w:r>
          </w:p>
        </w:tc>
        <w:tc>
          <w:tcPr>
            <w:tcW w:w="353" w:type="pct"/>
            <w:vAlign w:val="bottom"/>
          </w:tcPr>
          <w:p w14:paraId="093584AB" w14:textId="50345691"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2020</w:t>
            </w:r>
          </w:p>
        </w:tc>
      </w:tr>
      <w:tr w:rsidR="001553C9" w:rsidRPr="0085391E" w14:paraId="20B1D2FD" w14:textId="5AF02C34" w:rsidTr="00D01E74">
        <w:trPr>
          <w:trHeight w:val="300"/>
        </w:trPr>
        <w:tc>
          <w:tcPr>
            <w:tcW w:w="1998" w:type="pct"/>
            <w:shd w:val="clear" w:color="auto" w:fill="auto"/>
            <w:vAlign w:val="bottom"/>
          </w:tcPr>
          <w:p w14:paraId="4CFF1C81" w14:textId="4CCB5B85" w:rsidR="001553C9" w:rsidRPr="0085391E" w:rsidRDefault="00FC7F24" w:rsidP="00340EFA">
            <w:pPr>
              <w:spacing w:after="0" w:line="240" w:lineRule="auto"/>
              <w:ind w:firstLineChars="100" w:firstLine="200"/>
              <w:rPr>
                <w:rFonts w:ascii="Calibri" w:eastAsia="Times New Roman" w:hAnsi="Calibri" w:cs="Calibri"/>
                <w:b/>
                <w:bCs/>
                <w:sz w:val="20"/>
                <w:szCs w:val="20"/>
              </w:rPr>
            </w:pPr>
            <w:r>
              <w:rPr>
                <w:rFonts w:ascii="Calibri" w:hAnsi="Calibri"/>
                <w:b/>
                <w:sz w:val="20"/>
              </w:rPr>
              <w:t>Sexual exploitation of person under 18 years</w:t>
            </w:r>
            <w:r w:rsidR="001553C9">
              <w:rPr>
                <w:rFonts w:ascii="Calibri" w:hAnsi="Calibri"/>
                <w:b/>
                <w:sz w:val="20"/>
              </w:rPr>
              <w:t xml:space="preserve">, total </w:t>
            </w:r>
          </w:p>
        </w:tc>
        <w:tc>
          <w:tcPr>
            <w:tcW w:w="530" w:type="pct"/>
            <w:shd w:val="clear" w:color="auto" w:fill="auto"/>
            <w:noWrap/>
            <w:vAlign w:val="bottom"/>
          </w:tcPr>
          <w:p w14:paraId="71F55FF2"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348</w:t>
            </w:r>
          </w:p>
        </w:tc>
        <w:tc>
          <w:tcPr>
            <w:tcW w:w="530" w:type="pct"/>
            <w:shd w:val="clear" w:color="auto" w:fill="auto"/>
            <w:noWrap/>
            <w:vAlign w:val="bottom"/>
          </w:tcPr>
          <w:p w14:paraId="6D6EB402"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317</w:t>
            </w:r>
          </w:p>
        </w:tc>
        <w:tc>
          <w:tcPr>
            <w:tcW w:w="530" w:type="pct"/>
            <w:shd w:val="clear" w:color="auto" w:fill="auto"/>
            <w:noWrap/>
            <w:vAlign w:val="bottom"/>
          </w:tcPr>
          <w:p w14:paraId="4AFC9C8C"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281</w:t>
            </w:r>
          </w:p>
        </w:tc>
        <w:tc>
          <w:tcPr>
            <w:tcW w:w="530" w:type="pct"/>
            <w:shd w:val="clear" w:color="auto" w:fill="auto"/>
            <w:noWrap/>
            <w:vAlign w:val="bottom"/>
          </w:tcPr>
          <w:p w14:paraId="580E8F62"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258</w:t>
            </w:r>
          </w:p>
        </w:tc>
        <w:tc>
          <w:tcPr>
            <w:tcW w:w="530" w:type="pct"/>
            <w:shd w:val="clear" w:color="auto" w:fill="auto"/>
            <w:noWrap/>
            <w:vAlign w:val="bottom"/>
          </w:tcPr>
          <w:p w14:paraId="419F8B5A"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c>
          <w:tcPr>
            <w:tcW w:w="353" w:type="pct"/>
          </w:tcPr>
          <w:p w14:paraId="4ADCB75C"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r>
      <w:tr w:rsidR="001553C9" w:rsidRPr="0085391E" w14:paraId="26D70143" w14:textId="4C36147D" w:rsidTr="00D01E74">
        <w:trPr>
          <w:trHeight w:val="300"/>
        </w:trPr>
        <w:tc>
          <w:tcPr>
            <w:tcW w:w="1998" w:type="pct"/>
            <w:shd w:val="clear" w:color="auto" w:fill="auto"/>
            <w:vAlign w:val="bottom"/>
            <w:hideMark/>
          </w:tcPr>
          <w:p w14:paraId="60F7FED6" w14:textId="77777777" w:rsidR="001553C9" w:rsidRPr="0085391E" w:rsidRDefault="001553C9"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Sexual exploitation of a child under 15 </w:t>
            </w:r>
          </w:p>
        </w:tc>
        <w:tc>
          <w:tcPr>
            <w:tcW w:w="530" w:type="pct"/>
            <w:shd w:val="clear" w:color="auto" w:fill="auto"/>
            <w:noWrap/>
            <w:vAlign w:val="bottom"/>
            <w:hideMark/>
          </w:tcPr>
          <w:p w14:paraId="24F84A29"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327 </w:t>
            </w:r>
          </w:p>
        </w:tc>
        <w:tc>
          <w:tcPr>
            <w:tcW w:w="530" w:type="pct"/>
            <w:shd w:val="clear" w:color="auto" w:fill="auto"/>
            <w:noWrap/>
            <w:vAlign w:val="bottom"/>
            <w:hideMark/>
          </w:tcPr>
          <w:p w14:paraId="6441C861"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304 </w:t>
            </w:r>
          </w:p>
        </w:tc>
        <w:tc>
          <w:tcPr>
            <w:tcW w:w="530" w:type="pct"/>
            <w:shd w:val="clear" w:color="auto" w:fill="auto"/>
            <w:noWrap/>
            <w:vAlign w:val="bottom"/>
            <w:hideMark/>
          </w:tcPr>
          <w:p w14:paraId="4AB12800"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262 </w:t>
            </w:r>
          </w:p>
        </w:tc>
        <w:tc>
          <w:tcPr>
            <w:tcW w:w="530" w:type="pct"/>
            <w:shd w:val="clear" w:color="auto" w:fill="auto"/>
            <w:noWrap/>
            <w:vAlign w:val="bottom"/>
            <w:hideMark/>
          </w:tcPr>
          <w:p w14:paraId="09585E05"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239 </w:t>
            </w:r>
          </w:p>
        </w:tc>
        <w:tc>
          <w:tcPr>
            <w:tcW w:w="530" w:type="pct"/>
            <w:shd w:val="clear" w:color="auto" w:fill="auto"/>
            <w:noWrap/>
            <w:vAlign w:val="bottom"/>
            <w:hideMark/>
          </w:tcPr>
          <w:p w14:paraId="1E1BAD60"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c>
          <w:tcPr>
            <w:tcW w:w="353" w:type="pct"/>
          </w:tcPr>
          <w:p w14:paraId="51BCD5CD"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r>
      <w:tr w:rsidR="001553C9" w:rsidRPr="0085391E" w14:paraId="0811066A" w14:textId="70A11085" w:rsidTr="00D01E74">
        <w:trPr>
          <w:trHeight w:val="355"/>
        </w:trPr>
        <w:tc>
          <w:tcPr>
            <w:tcW w:w="1998" w:type="pct"/>
            <w:shd w:val="clear" w:color="auto" w:fill="auto"/>
            <w:vAlign w:val="bottom"/>
            <w:hideMark/>
          </w:tcPr>
          <w:p w14:paraId="21582276" w14:textId="77777777" w:rsidR="001553C9" w:rsidRPr="0085391E" w:rsidRDefault="001553C9" w:rsidP="00340EFA">
            <w:pPr>
              <w:spacing w:after="0" w:line="240" w:lineRule="auto"/>
              <w:ind w:firstLineChars="200" w:firstLine="400"/>
              <w:rPr>
                <w:rFonts w:ascii="Calibri" w:eastAsia="Times New Roman" w:hAnsi="Calibri" w:cs="Calibri"/>
                <w:sz w:val="20"/>
                <w:szCs w:val="20"/>
              </w:rPr>
            </w:pPr>
            <w:r>
              <w:rPr>
                <w:rFonts w:ascii="Calibri" w:hAnsi="Calibri"/>
                <w:sz w:val="20"/>
              </w:rPr>
              <w:t>of which girls under 15</w:t>
            </w:r>
          </w:p>
        </w:tc>
        <w:tc>
          <w:tcPr>
            <w:tcW w:w="530" w:type="pct"/>
            <w:shd w:val="clear" w:color="auto" w:fill="auto"/>
            <w:noWrap/>
            <w:vAlign w:val="bottom"/>
            <w:hideMark/>
          </w:tcPr>
          <w:p w14:paraId="4D2EC868"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278 </w:t>
            </w:r>
          </w:p>
        </w:tc>
        <w:tc>
          <w:tcPr>
            <w:tcW w:w="530" w:type="pct"/>
            <w:shd w:val="clear" w:color="auto" w:fill="auto"/>
            <w:noWrap/>
            <w:vAlign w:val="bottom"/>
            <w:hideMark/>
          </w:tcPr>
          <w:p w14:paraId="16CB18D2"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272 </w:t>
            </w:r>
          </w:p>
        </w:tc>
        <w:tc>
          <w:tcPr>
            <w:tcW w:w="530" w:type="pct"/>
            <w:shd w:val="clear" w:color="auto" w:fill="auto"/>
            <w:noWrap/>
            <w:vAlign w:val="bottom"/>
            <w:hideMark/>
          </w:tcPr>
          <w:p w14:paraId="0883FE5E"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222 </w:t>
            </w:r>
          </w:p>
        </w:tc>
        <w:tc>
          <w:tcPr>
            <w:tcW w:w="530" w:type="pct"/>
            <w:shd w:val="clear" w:color="auto" w:fill="auto"/>
            <w:noWrap/>
            <w:vAlign w:val="bottom"/>
            <w:hideMark/>
          </w:tcPr>
          <w:p w14:paraId="4AC219F7"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202 </w:t>
            </w:r>
          </w:p>
        </w:tc>
        <w:tc>
          <w:tcPr>
            <w:tcW w:w="530" w:type="pct"/>
            <w:shd w:val="clear" w:color="auto" w:fill="auto"/>
            <w:noWrap/>
            <w:vAlign w:val="bottom"/>
            <w:hideMark/>
          </w:tcPr>
          <w:p w14:paraId="136AECF4"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c>
          <w:tcPr>
            <w:tcW w:w="353" w:type="pct"/>
          </w:tcPr>
          <w:p w14:paraId="6E03B91F"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r>
      <w:tr w:rsidR="001553C9" w:rsidRPr="0085391E" w14:paraId="40832F68" w14:textId="2D89975D" w:rsidTr="00D01E74">
        <w:trPr>
          <w:trHeight w:val="255"/>
        </w:trPr>
        <w:tc>
          <w:tcPr>
            <w:tcW w:w="1998" w:type="pct"/>
            <w:shd w:val="clear" w:color="auto" w:fill="auto"/>
            <w:vAlign w:val="bottom"/>
            <w:hideMark/>
          </w:tcPr>
          <w:p w14:paraId="102FC5B6" w14:textId="77777777" w:rsidR="001553C9" w:rsidRPr="0085391E" w:rsidRDefault="001553C9" w:rsidP="00340EFA">
            <w:pPr>
              <w:spacing w:after="0" w:line="240" w:lineRule="auto"/>
              <w:ind w:firstLineChars="200" w:firstLine="400"/>
              <w:rPr>
                <w:rFonts w:ascii="Calibri" w:eastAsia="Times New Roman" w:hAnsi="Calibri" w:cs="Calibri"/>
                <w:sz w:val="20"/>
                <w:szCs w:val="20"/>
              </w:rPr>
            </w:pPr>
            <w:r>
              <w:rPr>
                <w:rFonts w:ascii="Calibri" w:hAnsi="Calibri"/>
                <w:sz w:val="20"/>
              </w:rPr>
              <w:t>of which boys under 15</w:t>
            </w:r>
          </w:p>
        </w:tc>
        <w:tc>
          <w:tcPr>
            <w:tcW w:w="530" w:type="pct"/>
            <w:shd w:val="clear" w:color="auto" w:fill="auto"/>
            <w:noWrap/>
            <w:vAlign w:val="bottom"/>
            <w:hideMark/>
          </w:tcPr>
          <w:p w14:paraId="13C0893F"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49 </w:t>
            </w:r>
          </w:p>
        </w:tc>
        <w:tc>
          <w:tcPr>
            <w:tcW w:w="530" w:type="pct"/>
            <w:shd w:val="clear" w:color="auto" w:fill="auto"/>
            <w:noWrap/>
            <w:vAlign w:val="bottom"/>
            <w:hideMark/>
          </w:tcPr>
          <w:p w14:paraId="5C5DFD38"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32 </w:t>
            </w:r>
          </w:p>
        </w:tc>
        <w:tc>
          <w:tcPr>
            <w:tcW w:w="530" w:type="pct"/>
            <w:shd w:val="clear" w:color="auto" w:fill="auto"/>
            <w:noWrap/>
            <w:vAlign w:val="bottom"/>
            <w:hideMark/>
          </w:tcPr>
          <w:p w14:paraId="1CC82430"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40 </w:t>
            </w:r>
          </w:p>
        </w:tc>
        <w:tc>
          <w:tcPr>
            <w:tcW w:w="530" w:type="pct"/>
            <w:shd w:val="clear" w:color="auto" w:fill="auto"/>
            <w:noWrap/>
            <w:vAlign w:val="bottom"/>
            <w:hideMark/>
          </w:tcPr>
          <w:p w14:paraId="45210CEB"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37 </w:t>
            </w:r>
          </w:p>
        </w:tc>
        <w:tc>
          <w:tcPr>
            <w:tcW w:w="530" w:type="pct"/>
            <w:shd w:val="clear" w:color="auto" w:fill="auto"/>
            <w:noWrap/>
            <w:vAlign w:val="bottom"/>
            <w:hideMark/>
          </w:tcPr>
          <w:p w14:paraId="1FF97827"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c>
          <w:tcPr>
            <w:tcW w:w="353" w:type="pct"/>
          </w:tcPr>
          <w:p w14:paraId="128083CF"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r>
      <w:tr w:rsidR="001553C9" w:rsidRPr="0085391E" w14:paraId="64CF1204" w14:textId="3E9C39EA" w:rsidTr="00D01E74">
        <w:trPr>
          <w:trHeight w:val="285"/>
        </w:trPr>
        <w:tc>
          <w:tcPr>
            <w:tcW w:w="1998" w:type="pct"/>
            <w:shd w:val="clear" w:color="auto" w:fill="auto"/>
            <w:vAlign w:val="bottom"/>
            <w:hideMark/>
          </w:tcPr>
          <w:p w14:paraId="03BE8E50" w14:textId="14998BB4" w:rsidR="001553C9" w:rsidRPr="0085391E" w:rsidRDefault="001553C9"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Sexual exploitation of a child aged 15–17 </w:t>
            </w:r>
          </w:p>
        </w:tc>
        <w:tc>
          <w:tcPr>
            <w:tcW w:w="530" w:type="pct"/>
            <w:shd w:val="clear" w:color="auto" w:fill="auto"/>
            <w:noWrap/>
            <w:vAlign w:val="bottom"/>
            <w:hideMark/>
          </w:tcPr>
          <w:p w14:paraId="40664B42"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21 </w:t>
            </w:r>
          </w:p>
        </w:tc>
        <w:tc>
          <w:tcPr>
            <w:tcW w:w="530" w:type="pct"/>
            <w:shd w:val="clear" w:color="auto" w:fill="auto"/>
            <w:noWrap/>
            <w:vAlign w:val="bottom"/>
            <w:hideMark/>
          </w:tcPr>
          <w:p w14:paraId="2F6205A9"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13 </w:t>
            </w:r>
          </w:p>
        </w:tc>
        <w:tc>
          <w:tcPr>
            <w:tcW w:w="530" w:type="pct"/>
            <w:shd w:val="clear" w:color="auto" w:fill="auto"/>
            <w:noWrap/>
            <w:vAlign w:val="bottom"/>
            <w:hideMark/>
          </w:tcPr>
          <w:p w14:paraId="5E7FE056"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19 </w:t>
            </w:r>
          </w:p>
        </w:tc>
        <w:tc>
          <w:tcPr>
            <w:tcW w:w="530" w:type="pct"/>
            <w:shd w:val="clear" w:color="auto" w:fill="auto"/>
            <w:noWrap/>
            <w:vAlign w:val="bottom"/>
            <w:hideMark/>
          </w:tcPr>
          <w:p w14:paraId="6ACE2911"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19 </w:t>
            </w:r>
          </w:p>
        </w:tc>
        <w:tc>
          <w:tcPr>
            <w:tcW w:w="530" w:type="pct"/>
            <w:shd w:val="clear" w:color="auto" w:fill="auto"/>
            <w:noWrap/>
            <w:vAlign w:val="bottom"/>
            <w:hideMark/>
          </w:tcPr>
          <w:p w14:paraId="020A6B9D"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c>
          <w:tcPr>
            <w:tcW w:w="353" w:type="pct"/>
          </w:tcPr>
          <w:p w14:paraId="0A6699B5"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r>
      <w:tr w:rsidR="001553C9" w:rsidRPr="0085391E" w14:paraId="215C35E7" w14:textId="14793237" w:rsidTr="00D01E74">
        <w:trPr>
          <w:trHeight w:val="300"/>
        </w:trPr>
        <w:tc>
          <w:tcPr>
            <w:tcW w:w="1998" w:type="pct"/>
            <w:shd w:val="clear" w:color="auto" w:fill="auto"/>
            <w:vAlign w:val="bottom"/>
            <w:hideMark/>
          </w:tcPr>
          <w:p w14:paraId="76F31532" w14:textId="1D4367AC" w:rsidR="001553C9" w:rsidRPr="0085391E" w:rsidRDefault="001553C9" w:rsidP="00340EFA">
            <w:pPr>
              <w:spacing w:after="0" w:line="240" w:lineRule="auto"/>
              <w:ind w:firstLineChars="200" w:firstLine="400"/>
              <w:rPr>
                <w:rFonts w:ascii="Calibri" w:eastAsia="Times New Roman" w:hAnsi="Calibri" w:cs="Calibri"/>
                <w:sz w:val="20"/>
                <w:szCs w:val="20"/>
              </w:rPr>
            </w:pPr>
            <w:r>
              <w:rPr>
                <w:rFonts w:ascii="Calibri" w:hAnsi="Calibri"/>
                <w:sz w:val="20"/>
              </w:rPr>
              <w:t>of which girls aged 15–17</w:t>
            </w:r>
          </w:p>
        </w:tc>
        <w:tc>
          <w:tcPr>
            <w:tcW w:w="530" w:type="pct"/>
            <w:shd w:val="clear" w:color="auto" w:fill="auto"/>
            <w:noWrap/>
            <w:vAlign w:val="bottom"/>
            <w:hideMark/>
          </w:tcPr>
          <w:p w14:paraId="668105AA"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16 </w:t>
            </w:r>
          </w:p>
        </w:tc>
        <w:tc>
          <w:tcPr>
            <w:tcW w:w="530" w:type="pct"/>
            <w:shd w:val="clear" w:color="auto" w:fill="auto"/>
            <w:noWrap/>
            <w:vAlign w:val="bottom"/>
            <w:hideMark/>
          </w:tcPr>
          <w:p w14:paraId="7EC3372D"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8 </w:t>
            </w:r>
          </w:p>
        </w:tc>
        <w:tc>
          <w:tcPr>
            <w:tcW w:w="530" w:type="pct"/>
            <w:shd w:val="clear" w:color="auto" w:fill="auto"/>
            <w:noWrap/>
            <w:vAlign w:val="bottom"/>
            <w:hideMark/>
          </w:tcPr>
          <w:p w14:paraId="2228B32F"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16 </w:t>
            </w:r>
          </w:p>
        </w:tc>
        <w:tc>
          <w:tcPr>
            <w:tcW w:w="530" w:type="pct"/>
            <w:shd w:val="clear" w:color="auto" w:fill="auto"/>
            <w:noWrap/>
            <w:vAlign w:val="bottom"/>
            <w:hideMark/>
          </w:tcPr>
          <w:p w14:paraId="0E6ED30A"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13 </w:t>
            </w:r>
          </w:p>
        </w:tc>
        <w:tc>
          <w:tcPr>
            <w:tcW w:w="530" w:type="pct"/>
            <w:shd w:val="clear" w:color="auto" w:fill="auto"/>
            <w:noWrap/>
            <w:vAlign w:val="bottom"/>
            <w:hideMark/>
          </w:tcPr>
          <w:p w14:paraId="4CA2EC9E"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c>
          <w:tcPr>
            <w:tcW w:w="353" w:type="pct"/>
          </w:tcPr>
          <w:p w14:paraId="088821C1"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r>
      <w:tr w:rsidR="001553C9" w:rsidRPr="0085391E" w14:paraId="41DB4819" w14:textId="08C27DEC" w:rsidTr="00D01E74">
        <w:trPr>
          <w:trHeight w:val="300"/>
        </w:trPr>
        <w:tc>
          <w:tcPr>
            <w:tcW w:w="1998" w:type="pct"/>
            <w:shd w:val="clear" w:color="auto" w:fill="auto"/>
            <w:vAlign w:val="bottom"/>
            <w:hideMark/>
          </w:tcPr>
          <w:p w14:paraId="698CA3DA" w14:textId="447D1E83" w:rsidR="001553C9" w:rsidRPr="0085391E" w:rsidRDefault="001553C9" w:rsidP="00340EFA">
            <w:pPr>
              <w:spacing w:after="0" w:line="240" w:lineRule="auto"/>
              <w:ind w:firstLineChars="200" w:firstLine="400"/>
              <w:rPr>
                <w:rFonts w:ascii="Calibri" w:eastAsia="Times New Roman" w:hAnsi="Calibri" w:cs="Calibri"/>
                <w:sz w:val="20"/>
                <w:szCs w:val="20"/>
              </w:rPr>
            </w:pPr>
            <w:r>
              <w:rPr>
                <w:rFonts w:ascii="Calibri" w:hAnsi="Calibri"/>
                <w:sz w:val="20"/>
              </w:rPr>
              <w:t>of which boys aged 15–17</w:t>
            </w:r>
          </w:p>
        </w:tc>
        <w:tc>
          <w:tcPr>
            <w:tcW w:w="530" w:type="pct"/>
            <w:shd w:val="clear" w:color="auto" w:fill="auto"/>
            <w:noWrap/>
            <w:vAlign w:val="bottom"/>
            <w:hideMark/>
          </w:tcPr>
          <w:p w14:paraId="5376C03B"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5 </w:t>
            </w:r>
          </w:p>
        </w:tc>
        <w:tc>
          <w:tcPr>
            <w:tcW w:w="530" w:type="pct"/>
            <w:shd w:val="clear" w:color="auto" w:fill="auto"/>
            <w:noWrap/>
            <w:vAlign w:val="bottom"/>
            <w:hideMark/>
          </w:tcPr>
          <w:p w14:paraId="0DB96FB4"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5 </w:t>
            </w:r>
          </w:p>
        </w:tc>
        <w:tc>
          <w:tcPr>
            <w:tcW w:w="530" w:type="pct"/>
            <w:shd w:val="clear" w:color="auto" w:fill="auto"/>
            <w:noWrap/>
            <w:vAlign w:val="bottom"/>
            <w:hideMark/>
          </w:tcPr>
          <w:p w14:paraId="1DFEFED2"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3 </w:t>
            </w:r>
          </w:p>
        </w:tc>
        <w:tc>
          <w:tcPr>
            <w:tcW w:w="530" w:type="pct"/>
            <w:shd w:val="clear" w:color="auto" w:fill="auto"/>
            <w:noWrap/>
            <w:vAlign w:val="bottom"/>
            <w:hideMark/>
          </w:tcPr>
          <w:p w14:paraId="5A827B21"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6 </w:t>
            </w:r>
          </w:p>
        </w:tc>
        <w:tc>
          <w:tcPr>
            <w:tcW w:w="530" w:type="pct"/>
            <w:shd w:val="clear" w:color="auto" w:fill="auto"/>
            <w:noWrap/>
            <w:vAlign w:val="bottom"/>
            <w:hideMark/>
          </w:tcPr>
          <w:p w14:paraId="5ABA8DB5"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c>
          <w:tcPr>
            <w:tcW w:w="353" w:type="pct"/>
          </w:tcPr>
          <w:p w14:paraId="28657737"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r>
      <w:tr w:rsidR="001553C9" w:rsidRPr="0085391E" w14:paraId="301B18CE" w14:textId="2638468C" w:rsidTr="00D01E74">
        <w:trPr>
          <w:trHeight w:val="265"/>
        </w:trPr>
        <w:tc>
          <w:tcPr>
            <w:tcW w:w="1998" w:type="pct"/>
            <w:shd w:val="clear" w:color="auto" w:fill="auto"/>
            <w:vAlign w:val="bottom"/>
          </w:tcPr>
          <w:p w14:paraId="1469BDC7" w14:textId="77777777" w:rsidR="001553C9" w:rsidRPr="0085391E" w:rsidRDefault="001553C9" w:rsidP="00340EFA">
            <w:pPr>
              <w:spacing w:after="0" w:line="240" w:lineRule="auto"/>
              <w:ind w:firstLineChars="100" w:firstLine="200"/>
              <w:rPr>
                <w:rFonts w:ascii="Calibri" w:eastAsia="Times New Roman" w:hAnsi="Calibri" w:cs="Calibri"/>
                <w:sz w:val="20"/>
                <w:szCs w:val="20"/>
                <w:lang w:eastAsia="sv-SE"/>
              </w:rPr>
            </w:pPr>
          </w:p>
        </w:tc>
        <w:tc>
          <w:tcPr>
            <w:tcW w:w="530" w:type="pct"/>
            <w:shd w:val="clear" w:color="auto" w:fill="auto"/>
            <w:noWrap/>
            <w:vAlign w:val="bottom"/>
          </w:tcPr>
          <w:p w14:paraId="37A234D7"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c>
          <w:tcPr>
            <w:tcW w:w="530" w:type="pct"/>
            <w:shd w:val="clear" w:color="auto" w:fill="auto"/>
            <w:noWrap/>
            <w:vAlign w:val="bottom"/>
          </w:tcPr>
          <w:p w14:paraId="64D1E2C3"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c>
          <w:tcPr>
            <w:tcW w:w="530" w:type="pct"/>
            <w:shd w:val="clear" w:color="auto" w:fill="auto"/>
            <w:noWrap/>
            <w:vAlign w:val="bottom"/>
          </w:tcPr>
          <w:p w14:paraId="62F537B1"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c>
          <w:tcPr>
            <w:tcW w:w="530" w:type="pct"/>
            <w:shd w:val="clear" w:color="auto" w:fill="auto"/>
            <w:noWrap/>
            <w:vAlign w:val="bottom"/>
          </w:tcPr>
          <w:p w14:paraId="74666DDE"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c>
          <w:tcPr>
            <w:tcW w:w="530" w:type="pct"/>
            <w:shd w:val="clear" w:color="auto" w:fill="auto"/>
            <w:noWrap/>
            <w:vAlign w:val="bottom"/>
          </w:tcPr>
          <w:p w14:paraId="1891E56C"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c>
          <w:tcPr>
            <w:tcW w:w="353" w:type="pct"/>
          </w:tcPr>
          <w:p w14:paraId="57F72806"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r>
      <w:tr w:rsidR="001553C9" w:rsidRPr="0085391E" w14:paraId="186DA3DA" w14:textId="0186D8EA" w:rsidTr="00D01E74">
        <w:trPr>
          <w:trHeight w:val="411"/>
        </w:trPr>
        <w:tc>
          <w:tcPr>
            <w:tcW w:w="1998" w:type="pct"/>
            <w:shd w:val="clear" w:color="auto" w:fill="auto"/>
            <w:vAlign w:val="bottom"/>
          </w:tcPr>
          <w:p w14:paraId="1A9375FF" w14:textId="69121144" w:rsidR="001553C9" w:rsidRPr="0085391E" w:rsidRDefault="00FC7F24" w:rsidP="00340EFA">
            <w:pPr>
              <w:spacing w:after="0" w:line="240" w:lineRule="auto"/>
              <w:ind w:firstLineChars="100" w:firstLine="200"/>
              <w:rPr>
                <w:rFonts w:ascii="Calibri" w:eastAsia="Times New Roman" w:hAnsi="Calibri" w:cs="Calibri"/>
                <w:b/>
                <w:bCs/>
                <w:sz w:val="20"/>
                <w:szCs w:val="20"/>
              </w:rPr>
            </w:pPr>
            <w:r>
              <w:rPr>
                <w:rFonts w:ascii="Calibri" w:hAnsi="Calibri"/>
                <w:b/>
                <w:sz w:val="20"/>
              </w:rPr>
              <w:t xml:space="preserve">Sexual abuse against </w:t>
            </w:r>
            <w:r w:rsidR="00792970">
              <w:rPr>
                <w:rFonts w:ascii="Calibri" w:hAnsi="Calibri"/>
                <w:b/>
                <w:sz w:val="20"/>
              </w:rPr>
              <w:t>person under 18 years</w:t>
            </w:r>
            <w:r w:rsidR="001553C9">
              <w:rPr>
                <w:rFonts w:ascii="Calibri" w:hAnsi="Calibri"/>
                <w:b/>
                <w:sz w:val="20"/>
              </w:rPr>
              <w:t>, total</w:t>
            </w:r>
          </w:p>
        </w:tc>
        <w:tc>
          <w:tcPr>
            <w:tcW w:w="530" w:type="pct"/>
            <w:shd w:val="clear" w:color="auto" w:fill="auto"/>
            <w:noWrap/>
            <w:vAlign w:val="bottom"/>
          </w:tcPr>
          <w:p w14:paraId="26228557"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601</w:t>
            </w:r>
          </w:p>
        </w:tc>
        <w:tc>
          <w:tcPr>
            <w:tcW w:w="530" w:type="pct"/>
            <w:shd w:val="clear" w:color="auto" w:fill="auto"/>
            <w:noWrap/>
            <w:vAlign w:val="bottom"/>
          </w:tcPr>
          <w:p w14:paraId="15621BF2"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778</w:t>
            </w:r>
          </w:p>
        </w:tc>
        <w:tc>
          <w:tcPr>
            <w:tcW w:w="530" w:type="pct"/>
            <w:shd w:val="clear" w:color="auto" w:fill="auto"/>
            <w:noWrap/>
            <w:vAlign w:val="bottom"/>
          </w:tcPr>
          <w:p w14:paraId="6FD6D55F"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685</w:t>
            </w:r>
          </w:p>
        </w:tc>
        <w:tc>
          <w:tcPr>
            <w:tcW w:w="530" w:type="pct"/>
            <w:shd w:val="clear" w:color="auto" w:fill="auto"/>
            <w:noWrap/>
            <w:vAlign w:val="bottom"/>
          </w:tcPr>
          <w:p w14:paraId="1FC4A223"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942</w:t>
            </w:r>
          </w:p>
        </w:tc>
        <w:tc>
          <w:tcPr>
            <w:tcW w:w="530" w:type="pct"/>
            <w:shd w:val="clear" w:color="auto" w:fill="auto"/>
            <w:noWrap/>
            <w:vAlign w:val="bottom"/>
          </w:tcPr>
          <w:p w14:paraId="558CDFAC"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c>
          <w:tcPr>
            <w:tcW w:w="353" w:type="pct"/>
          </w:tcPr>
          <w:p w14:paraId="2D3C4879"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r>
      <w:tr w:rsidR="001553C9" w:rsidRPr="0085391E" w14:paraId="358F3AE1" w14:textId="033AA6BB" w:rsidTr="00D01E74">
        <w:trPr>
          <w:trHeight w:val="465"/>
        </w:trPr>
        <w:tc>
          <w:tcPr>
            <w:tcW w:w="1998" w:type="pct"/>
            <w:shd w:val="clear" w:color="auto" w:fill="auto"/>
            <w:vAlign w:val="bottom"/>
            <w:hideMark/>
          </w:tcPr>
          <w:p w14:paraId="413397EB" w14:textId="5CB6B512" w:rsidR="001553C9" w:rsidRPr="0085391E" w:rsidRDefault="00FC7F24" w:rsidP="00340EFA">
            <w:pPr>
              <w:spacing w:after="0" w:line="240" w:lineRule="auto"/>
              <w:ind w:firstLineChars="100" w:firstLine="200"/>
              <w:rPr>
                <w:rFonts w:ascii="Calibri" w:eastAsia="Times New Roman" w:hAnsi="Calibri" w:cs="Calibri"/>
                <w:sz w:val="20"/>
                <w:szCs w:val="20"/>
              </w:rPr>
            </w:pPr>
            <w:r>
              <w:rPr>
                <w:rFonts w:ascii="Calibri" w:hAnsi="Calibri"/>
                <w:sz w:val="20"/>
              </w:rPr>
              <w:t>Sexual abuse against child</w:t>
            </w:r>
            <w:r w:rsidR="001553C9">
              <w:rPr>
                <w:rFonts w:ascii="Calibri" w:hAnsi="Calibri"/>
                <w:sz w:val="20"/>
              </w:rPr>
              <w:t xml:space="preserve"> under 15 </w:t>
            </w:r>
          </w:p>
        </w:tc>
        <w:tc>
          <w:tcPr>
            <w:tcW w:w="530" w:type="pct"/>
            <w:shd w:val="clear" w:color="auto" w:fill="auto"/>
            <w:noWrap/>
            <w:vAlign w:val="bottom"/>
            <w:hideMark/>
          </w:tcPr>
          <w:p w14:paraId="7357F546"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577 </w:t>
            </w:r>
          </w:p>
        </w:tc>
        <w:tc>
          <w:tcPr>
            <w:tcW w:w="530" w:type="pct"/>
            <w:shd w:val="clear" w:color="auto" w:fill="auto"/>
            <w:noWrap/>
            <w:vAlign w:val="bottom"/>
            <w:hideMark/>
          </w:tcPr>
          <w:p w14:paraId="106975A5"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742 </w:t>
            </w:r>
          </w:p>
        </w:tc>
        <w:tc>
          <w:tcPr>
            <w:tcW w:w="530" w:type="pct"/>
            <w:shd w:val="clear" w:color="auto" w:fill="auto"/>
            <w:noWrap/>
            <w:vAlign w:val="bottom"/>
            <w:hideMark/>
          </w:tcPr>
          <w:p w14:paraId="38D2EE1E"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657 </w:t>
            </w:r>
          </w:p>
        </w:tc>
        <w:tc>
          <w:tcPr>
            <w:tcW w:w="530" w:type="pct"/>
            <w:shd w:val="clear" w:color="auto" w:fill="auto"/>
            <w:noWrap/>
            <w:vAlign w:val="bottom"/>
            <w:hideMark/>
          </w:tcPr>
          <w:p w14:paraId="0F05D110"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916 </w:t>
            </w:r>
          </w:p>
        </w:tc>
        <w:tc>
          <w:tcPr>
            <w:tcW w:w="530" w:type="pct"/>
            <w:shd w:val="clear" w:color="auto" w:fill="auto"/>
            <w:noWrap/>
            <w:vAlign w:val="bottom"/>
            <w:hideMark/>
          </w:tcPr>
          <w:p w14:paraId="6D321652"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c>
          <w:tcPr>
            <w:tcW w:w="353" w:type="pct"/>
          </w:tcPr>
          <w:p w14:paraId="7C1AFCFE"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r>
      <w:tr w:rsidR="001553C9" w:rsidRPr="0085391E" w14:paraId="567D91E7" w14:textId="210C54C4" w:rsidTr="00D01E74">
        <w:trPr>
          <w:trHeight w:val="300"/>
        </w:trPr>
        <w:tc>
          <w:tcPr>
            <w:tcW w:w="1998" w:type="pct"/>
            <w:shd w:val="clear" w:color="auto" w:fill="auto"/>
            <w:vAlign w:val="bottom"/>
            <w:hideMark/>
          </w:tcPr>
          <w:p w14:paraId="52D2A394" w14:textId="77777777" w:rsidR="001553C9" w:rsidRPr="0085391E" w:rsidRDefault="001553C9" w:rsidP="00340EFA">
            <w:pPr>
              <w:spacing w:after="0" w:line="240" w:lineRule="auto"/>
              <w:ind w:firstLineChars="200" w:firstLine="400"/>
              <w:rPr>
                <w:rFonts w:ascii="Calibri" w:eastAsia="Times New Roman" w:hAnsi="Calibri" w:cs="Calibri"/>
                <w:sz w:val="20"/>
                <w:szCs w:val="20"/>
              </w:rPr>
            </w:pPr>
            <w:r>
              <w:rPr>
                <w:rFonts w:ascii="Calibri" w:hAnsi="Calibri"/>
                <w:sz w:val="20"/>
              </w:rPr>
              <w:t>of which against girls under 15</w:t>
            </w:r>
          </w:p>
        </w:tc>
        <w:tc>
          <w:tcPr>
            <w:tcW w:w="530" w:type="pct"/>
            <w:shd w:val="clear" w:color="auto" w:fill="auto"/>
            <w:noWrap/>
            <w:vAlign w:val="bottom"/>
            <w:hideMark/>
          </w:tcPr>
          <w:p w14:paraId="75DA366F"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478 </w:t>
            </w:r>
          </w:p>
        </w:tc>
        <w:tc>
          <w:tcPr>
            <w:tcW w:w="530" w:type="pct"/>
            <w:shd w:val="clear" w:color="auto" w:fill="auto"/>
            <w:noWrap/>
            <w:vAlign w:val="bottom"/>
            <w:hideMark/>
          </w:tcPr>
          <w:p w14:paraId="4F674014"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581 </w:t>
            </w:r>
          </w:p>
        </w:tc>
        <w:tc>
          <w:tcPr>
            <w:tcW w:w="530" w:type="pct"/>
            <w:shd w:val="clear" w:color="auto" w:fill="auto"/>
            <w:noWrap/>
            <w:vAlign w:val="bottom"/>
            <w:hideMark/>
          </w:tcPr>
          <w:p w14:paraId="47120D91"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494 </w:t>
            </w:r>
          </w:p>
        </w:tc>
        <w:tc>
          <w:tcPr>
            <w:tcW w:w="530" w:type="pct"/>
            <w:shd w:val="clear" w:color="auto" w:fill="auto"/>
            <w:noWrap/>
            <w:vAlign w:val="bottom"/>
            <w:hideMark/>
          </w:tcPr>
          <w:p w14:paraId="1A9F4666"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679 </w:t>
            </w:r>
          </w:p>
        </w:tc>
        <w:tc>
          <w:tcPr>
            <w:tcW w:w="530" w:type="pct"/>
            <w:shd w:val="clear" w:color="auto" w:fill="auto"/>
            <w:noWrap/>
            <w:vAlign w:val="bottom"/>
            <w:hideMark/>
          </w:tcPr>
          <w:p w14:paraId="6B5C7EE9"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c>
          <w:tcPr>
            <w:tcW w:w="353" w:type="pct"/>
          </w:tcPr>
          <w:p w14:paraId="711CA690"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r>
      <w:tr w:rsidR="001553C9" w:rsidRPr="0085391E" w14:paraId="47322D46" w14:textId="761647CC" w:rsidTr="00D01E74">
        <w:trPr>
          <w:trHeight w:val="300"/>
        </w:trPr>
        <w:tc>
          <w:tcPr>
            <w:tcW w:w="1998" w:type="pct"/>
            <w:shd w:val="clear" w:color="auto" w:fill="auto"/>
            <w:vAlign w:val="bottom"/>
            <w:hideMark/>
          </w:tcPr>
          <w:p w14:paraId="2A531C11" w14:textId="77777777" w:rsidR="001553C9" w:rsidRPr="0085391E" w:rsidRDefault="001553C9" w:rsidP="00340EFA">
            <w:pPr>
              <w:spacing w:after="0" w:line="240" w:lineRule="auto"/>
              <w:ind w:firstLineChars="200" w:firstLine="400"/>
              <w:rPr>
                <w:rFonts w:ascii="Calibri" w:eastAsia="Times New Roman" w:hAnsi="Calibri" w:cs="Calibri"/>
                <w:sz w:val="20"/>
                <w:szCs w:val="20"/>
              </w:rPr>
            </w:pPr>
            <w:r>
              <w:rPr>
                <w:rFonts w:ascii="Calibri" w:hAnsi="Calibri"/>
                <w:sz w:val="20"/>
              </w:rPr>
              <w:t>of which against boys under 15</w:t>
            </w:r>
          </w:p>
        </w:tc>
        <w:tc>
          <w:tcPr>
            <w:tcW w:w="530" w:type="pct"/>
            <w:shd w:val="clear" w:color="auto" w:fill="auto"/>
            <w:noWrap/>
            <w:vAlign w:val="bottom"/>
            <w:hideMark/>
          </w:tcPr>
          <w:p w14:paraId="51688726"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99 </w:t>
            </w:r>
          </w:p>
        </w:tc>
        <w:tc>
          <w:tcPr>
            <w:tcW w:w="530" w:type="pct"/>
            <w:shd w:val="clear" w:color="auto" w:fill="auto"/>
            <w:noWrap/>
            <w:vAlign w:val="bottom"/>
            <w:hideMark/>
          </w:tcPr>
          <w:p w14:paraId="3215A7E1"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161 </w:t>
            </w:r>
          </w:p>
        </w:tc>
        <w:tc>
          <w:tcPr>
            <w:tcW w:w="530" w:type="pct"/>
            <w:shd w:val="clear" w:color="auto" w:fill="auto"/>
            <w:noWrap/>
            <w:vAlign w:val="bottom"/>
            <w:hideMark/>
          </w:tcPr>
          <w:p w14:paraId="03D62BDF"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163 </w:t>
            </w:r>
          </w:p>
        </w:tc>
        <w:tc>
          <w:tcPr>
            <w:tcW w:w="530" w:type="pct"/>
            <w:shd w:val="clear" w:color="auto" w:fill="auto"/>
            <w:noWrap/>
            <w:vAlign w:val="bottom"/>
            <w:hideMark/>
          </w:tcPr>
          <w:p w14:paraId="4A5DC847"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237 </w:t>
            </w:r>
          </w:p>
        </w:tc>
        <w:tc>
          <w:tcPr>
            <w:tcW w:w="530" w:type="pct"/>
            <w:shd w:val="clear" w:color="auto" w:fill="auto"/>
            <w:noWrap/>
            <w:vAlign w:val="bottom"/>
            <w:hideMark/>
          </w:tcPr>
          <w:p w14:paraId="0AD92376"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c>
          <w:tcPr>
            <w:tcW w:w="353" w:type="pct"/>
          </w:tcPr>
          <w:p w14:paraId="4FCD62A2"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r>
      <w:tr w:rsidR="001553C9" w:rsidRPr="0085391E" w14:paraId="73153EBD" w14:textId="45BDA057" w:rsidTr="00D01E74">
        <w:trPr>
          <w:trHeight w:val="300"/>
        </w:trPr>
        <w:tc>
          <w:tcPr>
            <w:tcW w:w="1998" w:type="pct"/>
            <w:shd w:val="clear" w:color="auto" w:fill="auto"/>
            <w:vAlign w:val="bottom"/>
            <w:hideMark/>
          </w:tcPr>
          <w:p w14:paraId="6AFFB43D" w14:textId="3F3E5848" w:rsidR="001553C9" w:rsidRPr="0085391E" w:rsidRDefault="00FC7F24" w:rsidP="00340EFA">
            <w:pPr>
              <w:spacing w:after="0" w:line="240" w:lineRule="auto"/>
              <w:ind w:firstLineChars="100" w:firstLine="200"/>
              <w:rPr>
                <w:rFonts w:ascii="Calibri" w:eastAsia="Times New Roman" w:hAnsi="Calibri" w:cs="Calibri"/>
                <w:sz w:val="20"/>
                <w:szCs w:val="20"/>
              </w:rPr>
            </w:pPr>
            <w:r>
              <w:rPr>
                <w:rFonts w:ascii="Calibri" w:hAnsi="Calibri"/>
                <w:sz w:val="20"/>
              </w:rPr>
              <w:t>Sexual abuse against child</w:t>
            </w:r>
            <w:r w:rsidR="001553C9">
              <w:rPr>
                <w:rFonts w:ascii="Calibri" w:hAnsi="Calibri"/>
                <w:sz w:val="20"/>
              </w:rPr>
              <w:t xml:space="preserve"> aged 15–17 </w:t>
            </w:r>
          </w:p>
        </w:tc>
        <w:tc>
          <w:tcPr>
            <w:tcW w:w="530" w:type="pct"/>
            <w:shd w:val="clear" w:color="auto" w:fill="auto"/>
            <w:noWrap/>
            <w:vAlign w:val="bottom"/>
            <w:hideMark/>
          </w:tcPr>
          <w:p w14:paraId="6EB271E2"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24 </w:t>
            </w:r>
          </w:p>
        </w:tc>
        <w:tc>
          <w:tcPr>
            <w:tcW w:w="530" w:type="pct"/>
            <w:shd w:val="clear" w:color="auto" w:fill="auto"/>
            <w:noWrap/>
            <w:vAlign w:val="bottom"/>
            <w:hideMark/>
          </w:tcPr>
          <w:p w14:paraId="4EC7D054"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36 </w:t>
            </w:r>
          </w:p>
        </w:tc>
        <w:tc>
          <w:tcPr>
            <w:tcW w:w="530" w:type="pct"/>
            <w:shd w:val="clear" w:color="auto" w:fill="auto"/>
            <w:noWrap/>
            <w:vAlign w:val="bottom"/>
            <w:hideMark/>
          </w:tcPr>
          <w:p w14:paraId="62900FA3"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28 </w:t>
            </w:r>
          </w:p>
        </w:tc>
        <w:tc>
          <w:tcPr>
            <w:tcW w:w="530" w:type="pct"/>
            <w:shd w:val="clear" w:color="auto" w:fill="auto"/>
            <w:noWrap/>
            <w:vAlign w:val="bottom"/>
            <w:hideMark/>
          </w:tcPr>
          <w:p w14:paraId="4BB4DA59"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26 </w:t>
            </w:r>
          </w:p>
        </w:tc>
        <w:tc>
          <w:tcPr>
            <w:tcW w:w="530" w:type="pct"/>
            <w:shd w:val="clear" w:color="auto" w:fill="auto"/>
            <w:noWrap/>
            <w:vAlign w:val="bottom"/>
            <w:hideMark/>
          </w:tcPr>
          <w:p w14:paraId="74296504"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c>
          <w:tcPr>
            <w:tcW w:w="353" w:type="pct"/>
          </w:tcPr>
          <w:p w14:paraId="16BD089E"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r>
      <w:tr w:rsidR="001553C9" w:rsidRPr="0085391E" w14:paraId="42630165" w14:textId="0516FAF9" w:rsidTr="00D01E74">
        <w:trPr>
          <w:trHeight w:val="300"/>
        </w:trPr>
        <w:tc>
          <w:tcPr>
            <w:tcW w:w="1998" w:type="pct"/>
            <w:shd w:val="clear" w:color="auto" w:fill="auto"/>
            <w:vAlign w:val="bottom"/>
            <w:hideMark/>
          </w:tcPr>
          <w:p w14:paraId="1114D545" w14:textId="24FFBA79" w:rsidR="001553C9" w:rsidRPr="0085391E" w:rsidRDefault="001553C9" w:rsidP="00340EFA">
            <w:pPr>
              <w:spacing w:after="0" w:line="240" w:lineRule="auto"/>
              <w:ind w:firstLineChars="200" w:firstLine="400"/>
              <w:rPr>
                <w:rFonts w:ascii="Calibri" w:eastAsia="Times New Roman" w:hAnsi="Calibri" w:cs="Calibri"/>
                <w:sz w:val="20"/>
                <w:szCs w:val="20"/>
              </w:rPr>
            </w:pPr>
            <w:r>
              <w:rPr>
                <w:rFonts w:ascii="Calibri" w:hAnsi="Calibri"/>
                <w:sz w:val="20"/>
              </w:rPr>
              <w:t>of which against girls aged 15–17</w:t>
            </w:r>
          </w:p>
        </w:tc>
        <w:tc>
          <w:tcPr>
            <w:tcW w:w="530" w:type="pct"/>
            <w:shd w:val="clear" w:color="auto" w:fill="auto"/>
            <w:noWrap/>
            <w:vAlign w:val="bottom"/>
            <w:hideMark/>
          </w:tcPr>
          <w:p w14:paraId="67466E3D"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20 </w:t>
            </w:r>
          </w:p>
        </w:tc>
        <w:tc>
          <w:tcPr>
            <w:tcW w:w="530" w:type="pct"/>
            <w:shd w:val="clear" w:color="auto" w:fill="auto"/>
            <w:noWrap/>
            <w:vAlign w:val="bottom"/>
            <w:hideMark/>
          </w:tcPr>
          <w:p w14:paraId="14000084"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25 </w:t>
            </w:r>
          </w:p>
        </w:tc>
        <w:tc>
          <w:tcPr>
            <w:tcW w:w="530" w:type="pct"/>
            <w:shd w:val="clear" w:color="auto" w:fill="auto"/>
            <w:noWrap/>
            <w:vAlign w:val="bottom"/>
            <w:hideMark/>
          </w:tcPr>
          <w:p w14:paraId="5F208013"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24 </w:t>
            </w:r>
          </w:p>
        </w:tc>
        <w:tc>
          <w:tcPr>
            <w:tcW w:w="530" w:type="pct"/>
            <w:shd w:val="clear" w:color="auto" w:fill="auto"/>
            <w:noWrap/>
            <w:vAlign w:val="bottom"/>
            <w:hideMark/>
          </w:tcPr>
          <w:p w14:paraId="7CDE349C"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24 </w:t>
            </w:r>
          </w:p>
        </w:tc>
        <w:tc>
          <w:tcPr>
            <w:tcW w:w="530" w:type="pct"/>
            <w:shd w:val="clear" w:color="auto" w:fill="auto"/>
            <w:noWrap/>
            <w:vAlign w:val="bottom"/>
            <w:hideMark/>
          </w:tcPr>
          <w:p w14:paraId="73955176"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c>
          <w:tcPr>
            <w:tcW w:w="353" w:type="pct"/>
          </w:tcPr>
          <w:p w14:paraId="5DA6C8F8"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r>
      <w:tr w:rsidR="001553C9" w:rsidRPr="0085391E" w14:paraId="7344FF26" w14:textId="4EFCEE30" w:rsidTr="00D01E74">
        <w:trPr>
          <w:trHeight w:val="300"/>
        </w:trPr>
        <w:tc>
          <w:tcPr>
            <w:tcW w:w="1998" w:type="pct"/>
            <w:shd w:val="clear" w:color="auto" w:fill="auto"/>
            <w:vAlign w:val="bottom"/>
            <w:hideMark/>
          </w:tcPr>
          <w:p w14:paraId="6B395E53" w14:textId="2D2B83E5" w:rsidR="001553C9" w:rsidRPr="0085391E" w:rsidRDefault="001553C9" w:rsidP="00340EFA">
            <w:pPr>
              <w:spacing w:after="0" w:line="240" w:lineRule="auto"/>
              <w:ind w:firstLineChars="200" w:firstLine="400"/>
              <w:rPr>
                <w:rFonts w:ascii="Calibri" w:eastAsia="Times New Roman" w:hAnsi="Calibri" w:cs="Calibri"/>
                <w:sz w:val="20"/>
                <w:szCs w:val="20"/>
              </w:rPr>
            </w:pPr>
            <w:r>
              <w:rPr>
                <w:rFonts w:ascii="Calibri" w:hAnsi="Calibri"/>
                <w:sz w:val="20"/>
              </w:rPr>
              <w:t>of which against boys aged 15–17</w:t>
            </w:r>
          </w:p>
        </w:tc>
        <w:tc>
          <w:tcPr>
            <w:tcW w:w="530" w:type="pct"/>
            <w:shd w:val="clear" w:color="auto" w:fill="auto"/>
            <w:noWrap/>
            <w:vAlign w:val="bottom"/>
            <w:hideMark/>
          </w:tcPr>
          <w:p w14:paraId="12E47FCE"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4 </w:t>
            </w:r>
          </w:p>
        </w:tc>
        <w:tc>
          <w:tcPr>
            <w:tcW w:w="530" w:type="pct"/>
            <w:shd w:val="clear" w:color="auto" w:fill="auto"/>
            <w:noWrap/>
            <w:vAlign w:val="bottom"/>
            <w:hideMark/>
          </w:tcPr>
          <w:p w14:paraId="6307B9CE"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11 </w:t>
            </w:r>
          </w:p>
        </w:tc>
        <w:tc>
          <w:tcPr>
            <w:tcW w:w="530" w:type="pct"/>
            <w:shd w:val="clear" w:color="auto" w:fill="auto"/>
            <w:noWrap/>
            <w:vAlign w:val="bottom"/>
            <w:hideMark/>
          </w:tcPr>
          <w:p w14:paraId="3A7007FA"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4 </w:t>
            </w:r>
          </w:p>
        </w:tc>
        <w:tc>
          <w:tcPr>
            <w:tcW w:w="530" w:type="pct"/>
            <w:shd w:val="clear" w:color="auto" w:fill="auto"/>
            <w:noWrap/>
            <w:vAlign w:val="bottom"/>
            <w:hideMark/>
          </w:tcPr>
          <w:p w14:paraId="76EECA20"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2 </w:t>
            </w:r>
          </w:p>
        </w:tc>
        <w:tc>
          <w:tcPr>
            <w:tcW w:w="530" w:type="pct"/>
            <w:shd w:val="clear" w:color="auto" w:fill="auto"/>
            <w:noWrap/>
            <w:vAlign w:val="bottom"/>
            <w:hideMark/>
          </w:tcPr>
          <w:p w14:paraId="41CD1254"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c>
          <w:tcPr>
            <w:tcW w:w="353" w:type="pct"/>
          </w:tcPr>
          <w:p w14:paraId="584A94FB"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r>
      <w:tr w:rsidR="001553C9" w:rsidRPr="0085391E" w14:paraId="2D12A3C4" w14:textId="098C9F51" w:rsidTr="00D01E74">
        <w:trPr>
          <w:trHeight w:val="465"/>
        </w:trPr>
        <w:tc>
          <w:tcPr>
            <w:tcW w:w="1998" w:type="pct"/>
            <w:shd w:val="clear" w:color="auto" w:fill="auto"/>
            <w:vAlign w:val="bottom"/>
            <w:hideMark/>
          </w:tcPr>
          <w:p w14:paraId="38FD3E74" w14:textId="77777777" w:rsidR="001553C9" w:rsidRPr="0085391E" w:rsidRDefault="001553C9" w:rsidP="00340EFA">
            <w:pPr>
              <w:spacing w:after="0" w:line="240" w:lineRule="auto"/>
              <w:ind w:firstLineChars="100" w:firstLine="200"/>
              <w:rPr>
                <w:rFonts w:ascii="Calibri" w:eastAsia="Times New Roman" w:hAnsi="Calibri" w:cs="Calibri"/>
                <w:sz w:val="20"/>
                <w:szCs w:val="20"/>
                <w:lang w:eastAsia="sv-SE"/>
              </w:rPr>
            </w:pPr>
          </w:p>
        </w:tc>
        <w:tc>
          <w:tcPr>
            <w:tcW w:w="530" w:type="pct"/>
            <w:shd w:val="clear" w:color="auto" w:fill="auto"/>
            <w:noWrap/>
            <w:vAlign w:val="bottom"/>
            <w:hideMark/>
          </w:tcPr>
          <w:p w14:paraId="6651C679"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530" w:type="pct"/>
            <w:shd w:val="clear" w:color="auto" w:fill="auto"/>
            <w:noWrap/>
            <w:vAlign w:val="bottom"/>
            <w:hideMark/>
          </w:tcPr>
          <w:p w14:paraId="6A380418"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530" w:type="pct"/>
            <w:shd w:val="clear" w:color="auto" w:fill="auto"/>
            <w:noWrap/>
            <w:vAlign w:val="bottom"/>
            <w:hideMark/>
          </w:tcPr>
          <w:p w14:paraId="0201FB64"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c>
          <w:tcPr>
            <w:tcW w:w="530" w:type="pct"/>
            <w:shd w:val="clear" w:color="auto" w:fill="auto"/>
            <w:noWrap/>
            <w:vAlign w:val="bottom"/>
            <w:hideMark/>
          </w:tcPr>
          <w:p w14:paraId="2115E9AC"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530" w:type="pct"/>
            <w:shd w:val="clear" w:color="auto" w:fill="auto"/>
            <w:noWrap/>
            <w:vAlign w:val="bottom"/>
            <w:hideMark/>
          </w:tcPr>
          <w:p w14:paraId="60B223C2"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c>
          <w:tcPr>
            <w:tcW w:w="353" w:type="pct"/>
          </w:tcPr>
          <w:p w14:paraId="72C8ACB5"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r>
      <w:tr w:rsidR="001553C9" w:rsidRPr="0085391E" w14:paraId="658B0A98" w14:textId="358F37E1" w:rsidTr="00D01E74">
        <w:trPr>
          <w:trHeight w:val="465"/>
        </w:trPr>
        <w:tc>
          <w:tcPr>
            <w:tcW w:w="1998" w:type="pct"/>
            <w:shd w:val="clear" w:color="auto" w:fill="auto"/>
            <w:vAlign w:val="bottom"/>
            <w:hideMark/>
          </w:tcPr>
          <w:p w14:paraId="3F216B52" w14:textId="4EDB30EF" w:rsidR="001553C9" w:rsidRPr="0085391E" w:rsidRDefault="001553C9" w:rsidP="00340EFA">
            <w:pPr>
              <w:spacing w:after="0" w:line="240" w:lineRule="auto"/>
              <w:ind w:firstLineChars="100" w:firstLine="200"/>
              <w:rPr>
                <w:rFonts w:ascii="Calibri" w:eastAsia="Times New Roman" w:hAnsi="Calibri" w:cs="Calibri"/>
                <w:b/>
                <w:bCs/>
                <w:sz w:val="20"/>
                <w:szCs w:val="20"/>
              </w:rPr>
            </w:pPr>
            <w:r>
              <w:rPr>
                <w:rFonts w:ascii="Calibri" w:hAnsi="Calibri"/>
                <w:b/>
                <w:sz w:val="20"/>
              </w:rPr>
              <w:t xml:space="preserve">Sexual coercion, sexual exploitation of a person in a position of dependence. etc., of a child aged 15–17, total </w:t>
            </w:r>
          </w:p>
        </w:tc>
        <w:tc>
          <w:tcPr>
            <w:tcW w:w="530" w:type="pct"/>
            <w:shd w:val="clear" w:color="auto" w:fill="auto"/>
            <w:noWrap/>
            <w:vAlign w:val="bottom"/>
            <w:hideMark/>
          </w:tcPr>
          <w:p w14:paraId="001F0FD2"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100 </w:t>
            </w:r>
          </w:p>
        </w:tc>
        <w:tc>
          <w:tcPr>
            <w:tcW w:w="530" w:type="pct"/>
            <w:shd w:val="clear" w:color="auto" w:fill="auto"/>
            <w:noWrap/>
            <w:vAlign w:val="bottom"/>
            <w:hideMark/>
          </w:tcPr>
          <w:p w14:paraId="42AE9566"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84 </w:t>
            </w:r>
          </w:p>
        </w:tc>
        <w:tc>
          <w:tcPr>
            <w:tcW w:w="530" w:type="pct"/>
            <w:shd w:val="clear" w:color="auto" w:fill="auto"/>
            <w:noWrap/>
            <w:vAlign w:val="bottom"/>
            <w:hideMark/>
          </w:tcPr>
          <w:p w14:paraId="3EA6470B"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146 </w:t>
            </w:r>
          </w:p>
        </w:tc>
        <w:tc>
          <w:tcPr>
            <w:tcW w:w="530" w:type="pct"/>
            <w:shd w:val="clear" w:color="auto" w:fill="auto"/>
            <w:noWrap/>
            <w:vAlign w:val="bottom"/>
            <w:hideMark/>
          </w:tcPr>
          <w:p w14:paraId="0C0042D2"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240 </w:t>
            </w:r>
          </w:p>
        </w:tc>
        <w:tc>
          <w:tcPr>
            <w:tcW w:w="530" w:type="pct"/>
            <w:shd w:val="clear" w:color="auto" w:fill="auto"/>
            <w:noWrap/>
            <w:vAlign w:val="bottom"/>
            <w:hideMark/>
          </w:tcPr>
          <w:p w14:paraId="01103342"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c>
          <w:tcPr>
            <w:tcW w:w="353" w:type="pct"/>
          </w:tcPr>
          <w:p w14:paraId="525F78CC"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r>
      <w:tr w:rsidR="001553C9" w:rsidRPr="0085391E" w14:paraId="7CA934B9" w14:textId="7F27E4F5" w:rsidTr="00D01E74">
        <w:trPr>
          <w:trHeight w:val="300"/>
        </w:trPr>
        <w:tc>
          <w:tcPr>
            <w:tcW w:w="1998" w:type="pct"/>
            <w:shd w:val="clear" w:color="auto" w:fill="auto"/>
            <w:vAlign w:val="bottom"/>
            <w:hideMark/>
          </w:tcPr>
          <w:p w14:paraId="22225C16" w14:textId="41FA7908" w:rsidR="001553C9" w:rsidRPr="0085391E" w:rsidRDefault="001553C9" w:rsidP="00340EFA">
            <w:pPr>
              <w:spacing w:after="0" w:line="240" w:lineRule="auto"/>
              <w:ind w:firstLineChars="200" w:firstLine="400"/>
              <w:rPr>
                <w:rFonts w:ascii="Calibri" w:eastAsia="Times New Roman" w:hAnsi="Calibri" w:cs="Calibri"/>
                <w:sz w:val="20"/>
                <w:szCs w:val="20"/>
              </w:rPr>
            </w:pPr>
            <w:r>
              <w:rPr>
                <w:rFonts w:ascii="Calibri" w:hAnsi="Calibri"/>
                <w:sz w:val="20"/>
              </w:rPr>
              <w:t>of which against girls aged 15–17</w:t>
            </w:r>
          </w:p>
        </w:tc>
        <w:tc>
          <w:tcPr>
            <w:tcW w:w="530" w:type="pct"/>
            <w:shd w:val="clear" w:color="auto" w:fill="auto"/>
            <w:noWrap/>
            <w:vAlign w:val="bottom"/>
            <w:hideMark/>
          </w:tcPr>
          <w:p w14:paraId="1B338865"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85 </w:t>
            </w:r>
          </w:p>
        </w:tc>
        <w:tc>
          <w:tcPr>
            <w:tcW w:w="530" w:type="pct"/>
            <w:shd w:val="clear" w:color="auto" w:fill="auto"/>
            <w:noWrap/>
            <w:vAlign w:val="bottom"/>
            <w:hideMark/>
          </w:tcPr>
          <w:p w14:paraId="23043A59"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67 </w:t>
            </w:r>
          </w:p>
        </w:tc>
        <w:tc>
          <w:tcPr>
            <w:tcW w:w="530" w:type="pct"/>
            <w:shd w:val="clear" w:color="auto" w:fill="auto"/>
            <w:noWrap/>
            <w:vAlign w:val="bottom"/>
            <w:hideMark/>
          </w:tcPr>
          <w:p w14:paraId="743F2FE3"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100 </w:t>
            </w:r>
          </w:p>
        </w:tc>
        <w:tc>
          <w:tcPr>
            <w:tcW w:w="530" w:type="pct"/>
            <w:shd w:val="clear" w:color="auto" w:fill="auto"/>
            <w:noWrap/>
            <w:vAlign w:val="bottom"/>
            <w:hideMark/>
          </w:tcPr>
          <w:p w14:paraId="371D0336"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216 </w:t>
            </w:r>
          </w:p>
        </w:tc>
        <w:tc>
          <w:tcPr>
            <w:tcW w:w="530" w:type="pct"/>
            <w:shd w:val="clear" w:color="auto" w:fill="auto"/>
            <w:noWrap/>
            <w:vAlign w:val="bottom"/>
            <w:hideMark/>
          </w:tcPr>
          <w:p w14:paraId="6F11103F"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c>
          <w:tcPr>
            <w:tcW w:w="353" w:type="pct"/>
          </w:tcPr>
          <w:p w14:paraId="3887861D"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r>
      <w:tr w:rsidR="001553C9" w:rsidRPr="0085391E" w14:paraId="5B621A72" w14:textId="1C4477BE" w:rsidTr="00D01E74">
        <w:trPr>
          <w:trHeight w:val="300"/>
        </w:trPr>
        <w:tc>
          <w:tcPr>
            <w:tcW w:w="1998" w:type="pct"/>
            <w:shd w:val="clear" w:color="auto" w:fill="auto"/>
            <w:vAlign w:val="bottom"/>
            <w:hideMark/>
          </w:tcPr>
          <w:p w14:paraId="02589685" w14:textId="06F837D1" w:rsidR="001553C9" w:rsidRPr="0085391E" w:rsidRDefault="001553C9" w:rsidP="00340EFA">
            <w:pPr>
              <w:spacing w:after="0" w:line="240" w:lineRule="auto"/>
              <w:ind w:firstLineChars="200" w:firstLine="400"/>
              <w:rPr>
                <w:rFonts w:ascii="Calibri" w:eastAsia="Times New Roman" w:hAnsi="Calibri" w:cs="Calibri"/>
                <w:sz w:val="20"/>
                <w:szCs w:val="20"/>
              </w:rPr>
            </w:pPr>
            <w:r>
              <w:rPr>
                <w:rFonts w:ascii="Calibri" w:hAnsi="Calibri"/>
                <w:sz w:val="20"/>
              </w:rPr>
              <w:t>of which against boys aged 15–17</w:t>
            </w:r>
          </w:p>
        </w:tc>
        <w:tc>
          <w:tcPr>
            <w:tcW w:w="530" w:type="pct"/>
            <w:shd w:val="clear" w:color="auto" w:fill="auto"/>
            <w:noWrap/>
            <w:vAlign w:val="bottom"/>
            <w:hideMark/>
          </w:tcPr>
          <w:p w14:paraId="1B9322CB"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15 </w:t>
            </w:r>
          </w:p>
        </w:tc>
        <w:tc>
          <w:tcPr>
            <w:tcW w:w="530" w:type="pct"/>
            <w:shd w:val="clear" w:color="auto" w:fill="auto"/>
            <w:noWrap/>
            <w:vAlign w:val="bottom"/>
            <w:hideMark/>
          </w:tcPr>
          <w:p w14:paraId="76AA7B3F"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17 </w:t>
            </w:r>
          </w:p>
        </w:tc>
        <w:tc>
          <w:tcPr>
            <w:tcW w:w="530" w:type="pct"/>
            <w:shd w:val="clear" w:color="auto" w:fill="auto"/>
            <w:noWrap/>
            <w:vAlign w:val="bottom"/>
            <w:hideMark/>
          </w:tcPr>
          <w:p w14:paraId="054704E5"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46 </w:t>
            </w:r>
          </w:p>
        </w:tc>
        <w:tc>
          <w:tcPr>
            <w:tcW w:w="530" w:type="pct"/>
            <w:shd w:val="clear" w:color="auto" w:fill="auto"/>
            <w:noWrap/>
            <w:vAlign w:val="bottom"/>
            <w:hideMark/>
          </w:tcPr>
          <w:p w14:paraId="109372FA"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 xml:space="preserve">24 </w:t>
            </w:r>
          </w:p>
        </w:tc>
        <w:tc>
          <w:tcPr>
            <w:tcW w:w="530" w:type="pct"/>
            <w:shd w:val="clear" w:color="auto" w:fill="auto"/>
            <w:noWrap/>
            <w:vAlign w:val="bottom"/>
            <w:hideMark/>
          </w:tcPr>
          <w:p w14:paraId="03AE93A0"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c>
          <w:tcPr>
            <w:tcW w:w="353" w:type="pct"/>
          </w:tcPr>
          <w:p w14:paraId="09B26315"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r>
      <w:tr w:rsidR="001553C9" w:rsidRPr="0085391E" w14:paraId="67FD1E56" w14:textId="736EC522" w:rsidTr="00D01E74">
        <w:trPr>
          <w:trHeight w:val="465"/>
        </w:trPr>
        <w:tc>
          <w:tcPr>
            <w:tcW w:w="1998" w:type="pct"/>
            <w:shd w:val="clear" w:color="auto" w:fill="auto"/>
            <w:noWrap/>
            <w:vAlign w:val="bottom"/>
            <w:hideMark/>
          </w:tcPr>
          <w:p w14:paraId="5D9D5F87" w14:textId="77777777" w:rsidR="001553C9" w:rsidRPr="0085391E" w:rsidRDefault="001553C9"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7966AF42" w14:textId="77777777" w:rsidR="001553C9" w:rsidRPr="0085391E" w:rsidRDefault="001553C9"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735E626C" w14:textId="77777777" w:rsidR="001553C9" w:rsidRPr="0085391E" w:rsidRDefault="001553C9"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06F2B55C" w14:textId="77777777" w:rsidR="001553C9" w:rsidRPr="0085391E" w:rsidRDefault="001553C9"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28244218" w14:textId="77777777" w:rsidR="001553C9" w:rsidRPr="0085391E" w:rsidRDefault="001553C9"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12086AFD" w14:textId="77777777" w:rsidR="001553C9" w:rsidRPr="0085391E" w:rsidRDefault="001553C9" w:rsidP="00340EFA">
            <w:pPr>
              <w:spacing w:after="0" w:line="240" w:lineRule="auto"/>
              <w:rPr>
                <w:rFonts w:ascii="Calibri" w:eastAsia="Times New Roman" w:hAnsi="Calibri" w:cs="Calibri"/>
                <w:sz w:val="20"/>
                <w:szCs w:val="20"/>
                <w:lang w:eastAsia="sv-SE"/>
              </w:rPr>
            </w:pPr>
          </w:p>
        </w:tc>
        <w:tc>
          <w:tcPr>
            <w:tcW w:w="353" w:type="pct"/>
          </w:tcPr>
          <w:p w14:paraId="7B8DAB80" w14:textId="77777777" w:rsidR="001553C9" w:rsidRPr="0085391E" w:rsidRDefault="001553C9" w:rsidP="00340EFA">
            <w:pPr>
              <w:spacing w:after="0" w:line="240" w:lineRule="auto"/>
              <w:rPr>
                <w:rFonts w:ascii="Calibri" w:eastAsia="Times New Roman" w:hAnsi="Calibri" w:cs="Calibri"/>
                <w:sz w:val="20"/>
                <w:szCs w:val="20"/>
                <w:lang w:eastAsia="sv-SE"/>
              </w:rPr>
            </w:pPr>
          </w:p>
        </w:tc>
      </w:tr>
      <w:tr w:rsidR="001553C9" w:rsidRPr="0085391E" w14:paraId="533583E7" w14:textId="187BEA69" w:rsidTr="00B755F3">
        <w:trPr>
          <w:trHeight w:val="300"/>
        </w:trPr>
        <w:tc>
          <w:tcPr>
            <w:tcW w:w="1998" w:type="pct"/>
            <w:shd w:val="clear" w:color="auto" w:fill="auto"/>
            <w:vAlign w:val="bottom"/>
            <w:hideMark/>
          </w:tcPr>
          <w:p w14:paraId="7481AC72" w14:textId="79F7FC13" w:rsidR="001553C9" w:rsidRPr="0085391E" w:rsidRDefault="001F2DFB" w:rsidP="00340EFA">
            <w:pPr>
              <w:spacing w:after="0" w:line="240" w:lineRule="auto"/>
              <w:rPr>
                <w:rFonts w:ascii="Calibri" w:eastAsia="Times New Roman" w:hAnsi="Calibri" w:cs="Calibri"/>
                <w:b/>
                <w:bCs/>
                <w:sz w:val="20"/>
                <w:szCs w:val="20"/>
              </w:rPr>
            </w:pPr>
            <w:r>
              <w:rPr>
                <w:rFonts w:ascii="Calibri" w:hAnsi="Calibri"/>
                <w:b/>
                <w:sz w:val="20"/>
              </w:rPr>
              <w:t>Sexual abuse</w:t>
            </w:r>
            <w:r w:rsidR="001553C9">
              <w:rPr>
                <w:rFonts w:ascii="Calibri" w:hAnsi="Calibri"/>
                <w:b/>
                <w:sz w:val="20"/>
              </w:rPr>
              <w:t xml:space="preserve"> incl. aggravated, total</w:t>
            </w:r>
          </w:p>
        </w:tc>
        <w:tc>
          <w:tcPr>
            <w:tcW w:w="530" w:type="pct"/>
            <w:shd w:val="clear" w:color="auto" w:fill="auto"/>
            <w:noWrap/>
            <w:vAlign w:val="bottom"/>
            <w:hideMark/>
          </w:tcPr>
          <w:p w14:paraId="2DC17E23" w14:textId="77777777" w:rsidR="001553C9" w:rsidRPr="0085391E" w:rsidRDefault="001553C9"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7310CDC4" w14:textId="77777777" w:rsidR="001553C9" w:rsidRPr="0085391E" w:rsidRDefault="001553C9"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66B2DC3A" w14:textId="77777777" w:rsidR="001553C9" w:rsidRPr="0085391E" w:rsidRDefault="001553C9"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76B77901" w14:textId="77777777" w:rsidR="001553C9" w:rsidRPr="0085391E" w:rsidRDefault="001553C9" w:rsidP="00340EFA">
            <w:pPr>
              <w:spacing w:after="0" w:line="240" w:lineRule="auto"/>
              <w:jc w:val="right"/>
              <w:rPr>
                <w:rFonts w:ascii="Calibri" w:eastAsia="Times New Roman" w:hAnsi="Calibri" w:cs="Calibri"/>
                <w:sz w:val="20"/>
                <w:szCs w:val="20"/>
                <w:lang w:eastAsia="sv-SE"/>
              </w:rPr>
            </w:pPr>
          </w:p>
        </w:tc>
        <w:tc>
          <w:tcPr>
            <w:tcW w:w="530" w:type="pct"/>
            <w:shd w:val="clear" w:color="auto" w:fill="auto"/>
            <w:noWrap/>
            <w:vAlign w:val="bottom"/>
            <w:hideMark/>
          </w:tcPr>
          <w:p w14:paraId="77AA16B1" w14:textId="77777777" w:rsidR="001553C9" w:rsidRPr="0085391E" w:rsidRDefault="001553C9" w:rsidP="00340EFA">
            <w:pPr>
              <w:spacing w:after="0" w:line="240" w:lineRule="auto"/>
              <w:jc w:val="right"/>
              <w:rPr>
                <w:rFonts w:ascii="Calibri" w:eastAsia="Times New Roman" w:hAnsi="Calibri" w:cs="Calibri"/>
                <w:sz w:val="20"/>
                <w:szCs w:val="20"/>
              </w:rPr>
            </w:pPr>
            <w:r>
              <w:rPr>
                <w:rFonts w:ascii="Calibri" w:hAnsi="Calibri"/>
                <w:sz w:val="20"/>
              </w:rPr>
              <w:t>31</w:t>
            </w:r>
          </w:p>
        </w:tc>
        <w:tc>
          <w:tcPr>
            <w:tcW w:w="353" w:type="pct"/>
            <w:vAlign w:val="bottom"/>
          </w:tcPr>
          <w:p w14:paraId="64DC7750" w14:textId="6078F0DA" w:rsidR="001553C9" w:rsidRPr="0085391E" w:rsidRDefault="00BC514E" w:rsidP="00340EFA">
            <w:pPr>
              <w:spacing w:after="0" w:line="240" w:lineRule="auto"/>
              <w:jc w:val="right"/>
              <w:rPr>
                <w:rFonts w:ascii="Calibri" w:eastAsia="Times New Roman" w:hAnsi="Calibri" w:cs="Calibri"/>
                <w:sz w:val="20"/>
                <w:szCs w:val="20"/>
              </w:rPr>
            </w:pPr>
            <w:r>
              <w:rPr>
                <w:rFonts w:ascii="Calibri" w:hAnsi="Calibri"/>
                <w:sz w:val="20"/>
              </w:rPr>
              <w:t>68</w:t>
            </w:r>
          </w:p>
        </w:tc>
      </w:tr>
      <w:tr w:rsidR="00BC514E" w:rsidRPr="0085391E" w14:paraId="5D7CEA0C" w14:textId="77777777" w:rsidTr="00B755F3">
        <w:trPr>
          <w:trHeight w:val="325"/>
        </w:trPr>
        <w:tc>
          <w:tcPr>
            <w:tcW w:w="1998" w:type="pct"/>
            <w:shd w:val="clear" w:color="auto" w:fill="auto"/>
            <w:vAlign w:val="bottom"/>
          </w:tcPr>
          <w:p w14:paraId="445BE2D0" w14:textId="48475F35" w:rsidR="00BC514E" w:rsidRPr="0085391E" w:rsidRDefault="00BC514E" w:rsidP="00340EFA">
            <w:pPr>
              <w:spacing w:after="0" w:line="240" w:lineRule="auto"/>
              <w:ind w:firstLineChars="100" w:firstLine="200"/>
              <w:rPr>
                <w:rFonts w:ascii="Calibri" w:eastAsia="Times New Roman" w:hAnsi="Calibri" w:cs="Calibri"/>
                <w:sz w:val="20"/>
                <w:szCs w:val="20"/>
              </w:rPr>
            </w:pPr>
            <w:r>
              <w:rPr>
                <w:rFonts w:ascii="Calibri" w:hAnsi="Calibri"/>
                <w:sz w:val="20"/>
              </w:rPr>
              <w:t>of which against girls aged 15–17</w:t>
            </w:r>
          </w:p>
        </w:tc>
        <w:tc>
          <w:tcPr>
            <w:tcW w:w="530" w:type="pct"/>
            <w:shd w:val="clear" w:color="auto" w:fill="auto"/>
            <w:noWrap/>
            <w:vAlign w:val="bottom"/>
          </w:tcPr>
          <w:p w14:paraId="14192F4A" w14:textId="7308AD96" w:rsidR="00BC514E" w:rsidRPr="0085391E" w:rsidRDefault="00BC514E" w:rsidP="00340EFA">
            <w:pPr>
              <w:spacing w:after="0" w:line="240" w:lineRule="auto"/>
              <w:ind w:firstLineChars="100" w:firstLine="200"/>
              <w:rPr>
                <w:rFonts w:ascii="Calibri" w:eastAsia="Times New Roman" w:hAnsi="Calibri" w:cs="Calibri"/>
                <w:sz w:val="20"/>
                <w:szCs w:val="20"/>
                <w:lang w:eastAsia="sv-SE"/>
              </w:rPr>
            </w:pPr>
          </w:p>
        </w:tc>
        <w:tc>
          <w:tcPr>
            <w:tcW w:w="530" w:type="pct"/>
            <w:shd w:val="clear" w:color="auto" w:fill="auto"/>
            <w:noWrap/>
            <w:vAlign w:val="bottom"/>
          </w:tcPr>
          <w:p w14:paraId="2537E8AD" w14:textId="12BA7C99"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tcPr>
          <w:p w14:paraId="6CE5F090" w14:textId="3A5D4FCE"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tcPr>
          <w:p w14:paraId="4C4ABB99" w14:textId="5B08876F"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tcPr>
          <w:p w14:paraId="6A0BBD03" w14:textId="5C39B3A1" w:rsidR="00BC514E" w:rsidRPr="0085391E" w:rsidRDefault="00BC514E" w:rsidP="00340EFA">
            <w:pPr>
              <w:spacing w:after="0" w:line="240" w:lineRule="auto"/>
              <w:jc w:val="right"/>
              <w:rPr>
                <w:rFonts w:ascii="Calibri" w:eastAsia="Times New Roman" w:hAnsi="Calibri" w:cs="Calibri"/>
                <w:sz w:val="20"/>
                <w:szCs w:val="20"/>
              </w:rPr>
            </w:pPr>
            <w:r>
              <w:rPr>
                <w:rFonts w:ascii="Calibri" w:hAnsi="Calibri"/>
                <w:sz w:val="20"/>
              </w:rPr>
              <w:t xml:space="preserve">30 </w:t>
            </w:r>
          </w:p>
        </w:tc>
        <w:tc>
          <w:tcPr>
            <w:tcW w:w="353" w:type="pct"/>
            <w:vAlign w:val="bottom"/>
          </w:tcPr>
          <w:p w14:paraId="5F5F1386" w14:textId="72EB2FD1" w:rsidR="00BC514E" w:rsidRPr="0085391E" w:rsidRDefault="00BC514E" w:rsidP="00340EFA">
            <w:pPr>
              <w:spacing w:after="0" w:line="240" w:lineRule="auto"/>
              <w:jc w:val="right"/>
              <w:rPr>
                <w:rFonts w:ascii="Calibri" w:eastAsia="Times New Roman" w:hAnsi="Calibri" w:cs="Calibri"/>
                <w:sz w:val="20"/>
                <w:szCs w:val="20"/>
              </w:rPr>
            </w:pPr>
            <w:r>
              <w:rPr>
                <w:rFonts w:ascii="Calibri" w:hAnsi="Calibri"/>
                <w:sz w:val="20"/>
              </w:rPr>
              <w:t xml:space="preserve"> 53</w:t>
            </w:r>
          </w:p>
        </w:tc>
      </w:tr>
      <w:tr w:rsidR="00BC514E" w:rsidRPr="0085391E" w14:paraId="49B8E514" w14:textId="77777777" w:rsidTr="00B755F3">
        <w:trPr>
          <w:trHeight w:val="325"/>
        </w:trPr>
        <w:tc>
          <w:tcPr>
            <w:tcW w:w="1998" w:type="pct"/>
            <w:shd w:val="clear" w:color="auto" w:fill="auto"/>
            <w:vAlign w:val="bottom"/>
          </w:tcPr>
          <w:p w14:paraId="4AD7A40D" w14:textId="5906CABC" w:rsidR="00BC514E" w:rsidRPr="0085391E" w:rsidRDefault="00BC514E" w:rsidP="00340EFA">
            <w:pPr>
              <w:spacing w:after="0" w:line="240" w:lineRule="auto"/>
              <w:ind w:firstLineChars="100" w:firstLine="200"/>
              <w:rPr>
                <w:rFonts w:ascii="Calibri" w:eastAsia="Times New Roman" w:hAnsi="Calibri" w:cs="Calibri"/>
                <w:sz w:val="20"/>
                <w:szCs w:val="20"/>
              </w:rPr>
            </w:pPr>
            <w:r>
              <w:rPr>
                <w:rFonts w:ascii="Calibri" w:hAnsi="Calibri"/>
                <w:sz w:val="20"/>
              </w:rPr>
              <w:t>of which against boys aged 15–17</w:t>
            </w:r>
          </w:p>
        </w:tc>
        <w:tc>
          <w:tcPr>
            <w:tcW w:w="530" w:type="pct"/>
            <w:shd w:val="clear" w:color="auto" w:fill="auto"/>
            <w:noWrap/>
            <w:vAlign w:val="bottom"/>
          </w:tcPr>
          <w:p w14:paraId="4DBD6788" w14:textId="3D31D8C5" w:rsidR="00BC514E" w:rsidRPr="0085391E" w:rsidRDefault="00BC514E" w:rsidP="00340EFA">
            <w:pPr>
              <w:spacing w:after="0" w:line="240" w:lineRule="auto"/>
              <w:ind w:firstLineChars="100" w:firstLine="200"/>
              <w:rPr>
                <w:rFonts w:ascii="Calibri" w:eastAsia="Times New Roman" w:hAnsi="Calibri" w:cs="Calibri"/>
                <w:sz w:val="20"/>
                <w:szCs w:val="20"/>
                <w:lang w:eastAsia="sv-SE"/>
              </w:rPr>
            </w:pPr>
          </w:p>
        </w:tc>
        <w:tc>
          <w:tcPr>
            <w:tcW w:w="530" w:type="pct"/>
            <w:shd w:val="clear" w:color="auto" w:fill="auto"/>
            <w:noWrap/>
            <w:vAlign w:val="bottom"/>
          </w:tcPr>
          <w:p w14:paraId="763999F4" w14:textId="6BA60F26"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tcPr>
          <w:p w14:paraId="1AD425C5" w14:textId="308DC085"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tcPr>
          <w:p w14:paraId="57B9C16B" w14:textId="68FFFE9F"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tcPr>
          <w:p w14:paraId="0C3E1152" w14:textId="038F3977" w:rsidR="00BC514E" w:rsidRPr="0085391E" w:rsidRDefault="00BC514E" w:rsidP="00340EFA">
            <w:pPr>
              <w:spacing w:after="0" w:line="240" w:lineRule="auto"/>
              <w:jc w:val="right"/>
              <w:rPr>
                <w:rFonts w:ascii="Calibri" w:eastAsia="Times New Roman" w:hAnsi="Calibri" w:cs="Calibri"/>
                <w:sz w:val="20"/>
                <w:szCs w:val="20"/>
              </w:rPr>
            </w:pPr>
            <w:r>
              <w:rPr>
                <w:rFonts w:ascii="Calibri" w:hAnsi="Calibri"/>
                <w:sz w:val="20"/>
              </w:rPr>
              <w:t xml:space="preserve">1 </w:t>
            </w:r>
          </w:p>
        </w:tc>
        <w:tc>
          <w:tcPr>
            <w:tcW w:w="353" w:type="pct"/>
            <w:vAlign w:val="bottom"/>
          </w:tcPr>
          <w:p w14:paraId="442B3C66" w14:textId="33DC9ECB" w:rsidR="00BC514E" w:rsidRPr="0085391E" w:rsidRDefault="00BC514E" w:rsidP="00340EFA">
            <w:pPr>
              <w:spacing w:after="0" w:line="240" w:lineRule="auto"/>
              <w:jc w:val="right"/>
              <w:rPr>
                <w:rFonts w:ascii="Calibri" w:eastAsia="Times New Roman" w:hAnsi="Calibri" w:cs="Calibri"/>
                <w:sz w:val="20"/>
                <w:szCs w:val="20"/>
              </w:rPr>
            </w:pPr>
            <w:r>
              <w:rPr>
                <w:rFonts w:ascii="Calibri" w:hAnsi="Calibri"/>
                <w:sz w:val="20"/>
              </w:rPr>
              <w:t>15</w:t>
            </w:r>
          </w:p>
        </w:tc>
      </w:tr>
      <w:tr w:rsidR="00BC514E" w:rsidRPr="0085391E" w14:paraId="3D4F33C2" w14:textId="1BF47B31" w:rsidTr="00B755F3">
        <w:trPr>
          <w:trHeight w:val="325"/>
        </w:trPr>
        <w:tc>
          <w:tcPr>
            <w:tcW w:w="1998" w:type="pct"/>
            <w:shd w:val="clear" w:color="auto" w:fill="auto"/>
            <w:vAlign w:val="bottom"/>
            <w:hideMark/>
          </w:tcPr>
          <w:p w14:paraId="47121BA5" w14:textId="0451AE6B" w:rsidR="00BC514E" w:rsidRPr="0085391E" w:rsidRDefault="00BC514E" w:rsidP="00340EFA">
            <w:pPr>
              <w:spacing w:after="0" w:line="240" w:lineRule="auto"/>
              <w:ind w:firstLineChars="100" w:firstLine="200"/>
              <w:rPr>
                <w:rFonts w:ascii="Calibri" w:eastAsia="Times New Roman" w:hAnsi="Calibri" w:cs="Calibri"/>
                <w:sz w:val="20"/>
                <w:szCs w:val="20"/>
                <w:lang w:eastAsia="sv-SE"/>
              </w:rPr>
            </w:pPr>
          </w:p>
        </w:tc>
        <w:tc>
          <w:tcPr>
            <w:tcW w:w="530" w:type="pct"/>
            <w:shd w:val="clear" w:color="auto" w:fill="auto"/>
            <w:noWrap/>
            <w:vAlign w:val="bottom"/>
            <w:hideMark/>
          </w:tcPr>
          <w:p w14:paraId="1CBB63E8" w14:textId="005549D9" w:rsidR="00BC514E" w:rsidRPr="0085391E" w:rsidRDefault="00BC514E" w:rsidP="00340EFA">
            <w:pPr>
              <w:spacing w:after="0" w:line="240" w:lineRule="auto"/>
              <w:ind w:firstLineChars="100" w:firstLine="200"/>
              <w:rPr>
                <w:rFonts w:ascii="Calibri" w:eastAsia="Times New Roman" w:hAnsi="Calibri" w:cs="Calibri"/>
                <w:sz w:val="20"/>
                <w:szCs w:val="20"/>
                <w:lang w:eastAsia="sv-SE"/>
              </w:rPr>
            </w:pPr>
          </w:p>
        </w:tc>
        <w:tc>
          <w:tcPr>
            <w:tcW w:w="530" w:type="pct"/>
            <w:shd w:val="clear" w:color="auto" w:fill="auto"/>
            <w:noWrap/>
            <w:vAlign w:val="bottom"/>
            <w:hideMark/>
          </w:tcPr>
          <w:p w14:paraId="5BF48263" w14:textId="6CC3D306"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4E3AF844" w14:textId="281D5183"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47531C8C" w14:textId="3E5BCD37"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5A7B0A83" w14:textId="141074BD" w:rsidR="00BC514E" w:rsidRPr="0085391E" w:rsidRDefault="00BC514E" w:rsidP="00340EFA">
            <w:pPr>
              <w:spacing w:after="0" w:line="240" w:lineRule="auto"/>
              <w:jc w:val="right"/>
              <w:rPr>
                <w:rFonts w:ascii="Calibri" w:eastAsia="Times New Roman" w:hAnsi="Calibri" w:cs="Calibri"/>
                <w:sz w:val="20"/>
                <w:szCs w:val="20"/>
                <w:lang w:eastAsia="sv-SE"/>
              </w:rPr>
            </w:pPr>
          </w:p>
        </w:tc>
        <w:tc>
          <w:tcPr>
            <w:tcW w:w="353" w:type="pct"/>
            <w:vAlign w:val="bottom"/>
          </w:tcPr>
          <w:p w14:paraId="0D26DA6D" w14:textId="129405DD" w:rsidR="00BC514E" w:rsidRPr="0085391E" w:rsidRDefault="00BC514E" w:rsidP="00340EFA">
            <w:pPr>
              <w:spacing w:after="0" w:line="240" w:lineRule="auto"/>
              <w:jc w:val="right"/>
              <w:rPr>
                <w:rFonts w:ascii="Calibri" w:eastAsia="Times New Roman" w:hAnsi="Calibri" w:cs="Calibri"/>
                <w:sz w:val="20"/>
                <w:szCs w:val="20"/>
                <w:lang w:eastAsia="sv-SE"/>
              </w:rPr>
            </w:pPr>
          </w:p>
        </w:tc>
      </w:tr>
      <w:tr w:rsidR="00BC514E" w:rsidRPr="0085391E" w14:paraId="00C1D498" w14:textId="3CDDBDF9" w:rsidTr="00B755F3">
        <w:trPr>
          <w:trHeight w:val="300"/>
        </w:trPr>
        <w:tc>
          <w:tcPr>
            <w:tcW w:w="1998" w:type="pct"/>
            <w:shd w:val="clear" w:color="auto" w:fill="auto"/>
            <w:vAlign w:val="bottom"/>
            <w:hideMark/>
          </w:tcPr>
          <w:p w14:paraId="22817019" w14:textId="4D5A070B" w:rsidR="00BC514E" w:rsidRPr="0085391E" w:rsidRDefault="00BC514E" w:rsidP="00340EFA">
            <w:pPr>
              <w:spacing w:after="0" w:line="240" w:lineRule="auto"/>
              <w:ind w:firstLineChars="100" w:firstLine="200"/>
              <w:rPr>
                <w:rFonts w:ascii="Calibri" w:eastAsia="Times New Roman" w:hAnsi="Calibri" w:cs="Calibri"/>
                <w:sz w:val="20"/>
                <w:szCs w:val="20"/>
              </w:rPr>
            </w:pPr>
            <w:r>
              <w:rPr>
                <w:rFonts w:ascii="Calibri" w:hAnsi="Calibri"/>
                <w:b/>
                <w:sz w:val="20"/>
              </w:rPr>
              <w:t xml:space="preserve">Negligent </w:t>
            </w:r>
            <w:r w:rsidR="00792970">
              <w:rPr>
                <w:rFonts w:ascii="Calibri" w:hAnsi="Calibri"/>
                <w:b/>
                <w:sz w:val="20"/>
              </w:rPr>
              <w:t>s</w:t>
            </w:r>
            <w:r w:rsidR="001F2DFB">
              <w:rPr>
                <w:rFonts w:ascii="Calibri" w:hAnsi="Calibri"/>
                <w:b/>
                <w:sz w:val="20"/>
              </w:rPr>
              <w:t>exual abuse</w:t>
            </w:r>
            <w:r>
              <w:rPr>
                <w:rFonts w:ascii="Calibri" w:hAnsi="Calibri"/>
                <w:b/>
                <w:sz w:val="20"/>
              </w:rPr>
              <w:t>, total</w:t>
            </w:r>
          </w:p>
        </w:tc>
        <w:tc>
          <w:tcPr>
            <w:tcW w:w="530" w:type="pct"/>
            <w:shd w:val="clear" w:color="auto" w:fill="auto"/>
            <w:noWrap/>
            <w:vAlign w:val="bottom"/>
            <w:hideMark/>
          </w:tcPr>
          <w:p w14:paraId="5AB621A8" w14:textId="4E7AA9DC" w:rsidR="00BC514E" w:rsidRPr="0085391E" w:rsidRDefault="00BC514E" w:rsidP="00340EFA">
            <w:pPr>
              <w:spacing w:after="0" w:line="240" w:lineRule="auto"/>
              <w:ind w:firstLineChars="100" w:firstLine="200"/>
              <w:rPr>
                <w:rFonts w:ascii="Calibri" w:eastAsia="Times New Roman" w:hAnsi="Calibri" w:cs="Calibri"/>
                <w:sz w:val="20"/>
                <w:szCs w:val="20"/>
                <w:lang w:eastAsia="sv-SE"/>
              </w:rPr>
            </w:pPr>
          </w:p>
        </w:tc>
        <w:tc>
          <w:tcPr>
            <w:tcW w:w="530" w:type="pct"/>
            <w:shd w:val="clear" w:color="auto" w:fill="auto"/>
            <w:noWrap/>
            <w:vAlign w:val="bottom"/>
            <w:hideMark/>
          </w:tcPr>
          <w:p w14:paraId="18361B2D" w14:textId="7654F819"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6EBD4B76" w14:textId="2B3F2112"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6F04DDF5" w14:textId="62B0B001"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28C3F605" w14:textId="05552F84" w:rsidR="00BC514E" w:rsidRPr="0085391E" w:rsidRDefault="00BC514E" w:rsidP="00340EFA">
            <w:pPr>
              <w:spacing w:after="0" w:line="240" w:lineRule="auto"/>
              <w:jc w:val="right"/>
              <w:rPr>
                <w:rFonts w:ascii="Calibri" w:eastAsia="Times New Roman" w:hAnsi="Calibri" w:cs="Calibri"/>
                <w:sz w:val="20"/>
                <w:szCs w:val="20"/>
              </w:rPr>
            </w:pPr>
            <w:r>
              <w:rPr>
                <w:rFonts w:ascii="Calibri" w:hAnsi="Calibri"/>
                <w:sz w:val="20"/>
              </w:rPr>
              <w:t xml:space="preserve">3 </w:t>
            </w:r>
          </w:p>
        </w:tc>
        <w:tc>
          <w:tcPr>
            <w:tcW w:w="353" w:type="pct"/>
            <w:vAlign w:val="bottom"/>
          </w:tcPr>
          <w:p w14:paraId="21CDDCF7" w14:textId="745AC992" w:rsidR="00BC514E" w:rsidRPr="0085391E" w:rsidRDefault="00BC514E" w:rsidP="00340EFA">
            <w:pPr>
              <w:spacing w:after="0" w:line="240" w:lineRule="auto"/>
              <w:jc w:val="right"/>
              <w:rPr>
                <w:rFonts w:ascii="Calibri" w:eastAsia="Times New Roman" w:hAnsi="Calibri" w:cs="Calibri"/>
                <w:sz w:val="20"/>
                <w:szCs w:val="20"/>
              </w:rPr>
            </w:pPr>
            <w:r>
              <w:rPr>
                <w:rFonts w:ascii="Calibri" w:hAnsi="Calibri"/>
                <w:sz w:val="20"/>
              </w:rPr>
              <w:t>2</w:t>
            </w:r>
          </w:p>
        </w:tc>
      </w:tr>
      <w:tr w:rsidR="00BC514E" w:rsidRPr="0085391E" w14:paraId="79328E42" w14:textId="2D5E2665" w:rsidTr="00B755F3">
        <w:trPr>
          <w:trHeight w:val="300"/>
        </w:trPr>
        <w:tc>
          <w:tcPr>
            <w:tcW w:w="1998" w:type="pct"/>
            <w:shd w:val="clear" w:color="auto" w:fill="auto"/>
            <w:vAlign w:val="bottom"/>
          </w:tcPr>
          <w:p w14:paraId="2705763B" w14:textId="32B23197" w:rsidR="00BC514E" w:rsidRPr="0085391E" w:rsidRDefault="00BC514E" w:rsidP="00340EFA">
            <w:pPr>
              <w:spacing w:after="0" w:line="240" w:lineRule="auto"/>
              <w:rPr>
                <w:rFonts w:ascii="Calibri" w:eastAsia="Times New Roman" w:hAnsi="Calibri" w:cs="Calibri"/>
                <w:sz w:val="20"/>
                <w:szCs w:val="20"/>
              </w:rPr>
            </w:pPr>
            <w:r>
              <w:rPr>
                <w:rFonts w:ascii="Calibri" w:hAnsi="Calibri"/>
                <w:sz w:val="20"/>
              </w:rPr>
              <w:t>of which against girls aged 15–17</w:t>
            </w:r>
          </w:p>
        </w:tc>
        <w:tc>
          <w:tcPr>
            <w:tcW w:w="530" w:type="pct"/>
            <w:shd w:val="clear" w:color="auto" w:fill="auto"/>
            <w:noWrap/>
            <w:vAlign w:val="bottom"/>
          </w:tcPr>
          <w:p w14:paraId="179572F4" w14:textId="644FE3EE"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tcPr>
          <w:p w14:paraId="5B67BE7D" w14:textId="2B7500CE"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tcPr>
          <w:p w14:paraId="36039A50" w14:textId="0419D0F5"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tcPr>
          <w:p w14:paraId="4343C993" w14:textId="5B6A5983"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tcPr>
          <w:p w14:paraId="1A98F66E" w14:textId="3BCFB5CA" w:rsidR="00BC514E" w:rsidRPr="0085391E" w:rsidRDefault="00BC514E" w:rsidP="00340EFA">
            <w:pPr>
              <w:spacing w:after="0" w:line="240" w:lineRule="auto"/>
              <w:jc w:val="right"/>
              <w:rPr>
                <w:rFonts w:ascii="Calibri" w:eastAsia="Times New Roman" w:hAnsi="Calibri" w:cs="Calibri"/>
                <w:sz w:val="20"/>
                <w:szCs w:val="20"/>
              </w:rPr>
            </w:pPr>
            <w:r>
              <w:rPr>
                <w:rFonts w:ascii="Calibri" w:hAnsi="Calibri"/>
                <w:sz w:val="20"/>
              </w:rPr>
              <w:t xml:space="preserve">3 </w:t>
            </w:r>
          </w:p>
        </w:tc>
        <w:tc>
          <w:tcPr>
            <w:tcW w:w="353" w:type="pct"/>
            <w:vAlign w:val="bottom"/>
          </w:tcPr>
          <w:p w14:paraId="0FF3AA17" w14:textId="0F7ECEC8" w:rsidR="00BC514E" w:rsidRPr="0085391E" w:rsidRDefault="00BC514E" w:rsidP="00340EFA">
            <w:pPr>
              <w:spacing w:after="0" w:line="240" w:lineRule="auto"/>
              <w:jc w:val="right"/>
              <w:rPr>
                <w:rFonts w:ascii="Calibri" w:eastAsia="Times New Roman" w:hAnsi="Calibri" w:cs="Calibri"/>
                <w:sz w:val="20"/>
                <w:szCs w:val="20"/>
              </w:rPr>
            </w:pPr>
            <w:r>
              <w:rPr>
                <w:rFonts w:ascii="Calibri" w:hAnsi="Calibri"/>
                <w:sz w:val="20"/>
              </w:rPr>
              <w:t>2</w:t>
            </w:r>
          </w:p>
        </w:tc>
      </w:tr>
      <w:tr w:rsidR="00BC514E" w:rsidRPr="0085391E" w14:paraId="0ECE08A8" w14:textId="562EC875" w:rsidTr="00B755F3">
        <w:trPr>
          <w:trHeight w:val="300"/>
        </w:trPr>
        <w:tc>
          <w:tcPr>
            <w:tcW w:w="1998" w:type="pct"/>
            <w:shd w:val="clear" w:color="auto" w:fill="auto"/>
            <w:vAlign w:val="bottom"/>
            <w:hideMark/>
          </w:tcPr>
          <w:p w14:paraId="238871F0" w14:textId="24E358DB" w:rsidR="00BC514E" w:rsidRPr="0085391E" w:rsidRDefault="00BC514E" w:rsidP="00340EFA">
            <w:pPr>
              <w:spacing w:after="0" w:line="240" w:lineRule="auto"/>
              <w:rPr>
                <w:rFonts w:ascii="Calibri" w:eastAsia="Times New Roman" w:hAnsi="Calibri" w:cs="Calibri"/>
                <w:b/>
                <w:bCs/>
                <w:sz w:val="20"/>
                <w:szCs w:val="20"/>
              </w:rPr>
            </w:pPr>
            <w:r>
              <w:rPr>
                <w:rFonts w:ascii="Calibri" w:hAnsi="Calibri"/>
                <w:sz w:val="20"/>
              </w:rPr>
              <w:t>of which against boys aged 15–17</w:t>
            </w:r>
          </w:p>
        </w:tc>
        <w:tc>
          <w:tcPr>
            <w:tcW w:w="530" w:type="pct"/>
            <w:shd w:val="clear" w:color="auto" w:fill="auto"/>
            <w:noWrap/>
            <w:vAlign w:val="bottom"/>
            <w:hideMark/>
          </w:tcPr>
          <w:p w14:paraId="4487D6AF" w14:textId="411E8BE1"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2A43D0E4" w14:textId="0BFAC795"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06B18217" w14:textId="5C40E13C"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62D855DD" w14:textId="3476CFE4"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2062F141" w14:textId="60A048B4" w:rsidR="00BC514E" w:rsidRPr="0085391E" w:rsidRDefault="00BC514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353" w:type="pct"/>
            <w:vAlign w:val="bottom"/>
          </w:tcPr>
          <w:p w14:paraId="5BCD18F4" w14:textId="17E8269C" w:rsidR="00BC514E" w:rsidRPr="0085391E" w:rsidRDefault="00BC514E" w:rsidP="00340EFA">
            <w:pPr>
              <w:spacing w:after="0" w:line="240" w:lineRule="auto"/>
              <w:jc w:val="right"/>
              <w:rPr>
                <w:rFonts w:ascii="Calibri" w:eastAsia="Times New Roman" w:hAnsi="Calibri" w:cs="Calibri"/>
                <w:sz w:val="20"/>
                <w:szCs w:val="20"/>
              </w:rPr>
            </w:pPr>
            <w:r>
              <w:rPr>
                <w:rFonts w:ascii="Calibri" w:hAnsi="Calibri"/>
                <w:sz w:val="20"/>
              </w:rPr>
              <w:t>0</w:t>
            </w:r>
          </w:p>
        </w:tc>
      </w:tr>
      <w:tr w:rsidR="00BC514E" w:rsidRPr="0085391E" w14:paraId="34615C73" w14:textId="7AEC46DB" w:rsidTr="00B755F3">
        <w:trPr>
          <w:trHeight w:val="300"/>
        </w:trPr>
        <w:tc>
          <w:tcPr>
            <w:tcW w:w="1998" w:type="pct"/>
            <w:shd w:val="clear" w:color="auto" w:fill="auto"/>
            <w:vAlign w:val="bottom"/>
            <w:hideMark/>
          </w:tcPr>
          <w:p w14:paraId="112ED7CC" w14:textId="1171BD42" w:rsidR="00BC514E" w:rsidRPr="0085391E" w:rsidRDefault="00BC514E" w:rsidP="00340EFA">
            <w:pPr>
              <w:spacing w:after="0" w:line="240" w:lineRule="auto"/>
              <w:ind w:firstLineChars="100" w:firstLine="200"/>
              <w:rPr>
                <w:rFonts w:ascii="Calibri" w:eastAsia="Times New Roman" w:hAnsi="Calibri" w:cs="Calibri"/>
                <w:sz w:val="20"/>
                <w:szCs w:val="20"/>
                <w:lang w:eastAsia="sv-SE"/>
              </w:rPr>
            </w:pPr>
          </w:p>
        </w:tc>
        <w:tc>
          <w:tcPr>
            <w:tcW w:w="530" w:type="pct"/>
            <w:shd w:val="clear" w:color="auto" w:fill="auto"/>
            <w:noWrap/>
            <w:vAlign w:val="bottom"/>
            <w:hideMark/>
          </w:tcPr>
          <w:p w14:paraId="4D195A84" w14:textId="2018C8FC" w:rsidR="00BC514E" w:rsidRPr="0085391E" w:rsidRDefault="00BC514E" w:rsidP="00340EFA">
            <w:pPr>
              <w:spacing w:after="0" w:line="240" w:lineRule="auto"/>
              <w:ind w:firstLineChars="100" w:firstLine="200"/>
              <w:rPr>
                <w:rFonts w:ascii="Calibri" w:eastAsia="Times New Roman" w:hAnsi="Calibri" w:cs="Calibri"/>
                <w:sz w:val="20"/>
                <w:szCs w:val="20"/>
                <w:lang w:eastAsia="sv-SE"/>
              </w:rPr>
            </w:pPr>
          </w:p>
        </w:tc>
        <w:tc>
          <w:tcPr>
            <w:tcW w:w="530" w:type="pct"/>
            <w:shd w:val="clear" w:color="auto" w:fill="auto"/>
            <w:noWrap/>
            <w:vAlign w:val="bottom"/>
            <w:hideMark/>
          </w:tcPr>
          <w:p w14:paraId="60B256A3" w14:textId="04B07A4C"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34B29F81" w14:textId="626C3527"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439DEE1B" w14:textId="3410A877"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1CC45E46" w14:textId="46ACF03E" w:rsidR="00BC514E" w:rsidRPr="0085391E" w:rsidRDefault="00BC514E" w:rsidP="00340EFA">
            <w:pPr>
              <w:spacing w:after="0" w:line="240" w:lineRule="auto"/>
              <w:jc w:val="right"/>
              <w:rPr>
                <w:rFonts w:ascii="Calibri" w:eastAsia="Times New Roman" w:hAnsi="Calibri" w:cs="Calibri"/>
                <w:sz w:val="20"/>
                <w:szCs w:val="20"/>
                <w:lang w:eastAsia="sv-SE"/>
              </w:rPr>
            </w:pPr>
          </w:p>
        </w:tc>
        <w:tc>
          <w:tcPr>
            <w:tcW w:w="353" w:type="pct"/>
            <w:vAlign w:val="bottom"/>
          </w:tcPr>
          <w:p w14:paraId="5567357F" w14:textId="008E7D12" w:rsidR="00BC514E" w:rsidRPr="0085391E" w:rsidRDefault="00BC514E" w:rsidP="00340EFA">
            <w:pPr>
              <w:spacing w:after="0" w:line="240" w:lineRule="auto"/>
              <w:jc w:val="right"/>
              <w:rPr>
                <w:rFonts w:ascii="Calibri" w:eastAsia="Times New Roman" w:hAnsi="Calibri" w:cs="Calibri"/>
                <w:sz w:val="20"/>
                <w:szCs w:val="20"/>
                <w:lang w:eastAsia="sv-SE"/>
              </w:rPr>
            </w:pPr>
          </w:p>
        </w:tc>
      </w:tr>
      <w:tr w:rsidR="00BC514E" w:rsidRPr="0085391E" w14:paraId="7E45E2BE" w14:textId="7570BA8F" w:rsidTr="00B755F3">
        <w:trPr>
          <w:trHeight w:val="300"/>
        </w:trPr>
        <w:tc>
          <w:tcPr>
            <w:tcW w:w="1998" w:type="pct"/>
            <w:shd w:val="clear" w:color="auto" w:fill="auto"/>
            <w:vAlign w:val="bottom"/>
            <w:hideMark/>
          </w:tcPr>
          <w:p w14:paraId="16248A63" w14:textId="2C992D3F" w:rsidR="00BC514E" w:rsidRPr="0085391E" w:rsidRDefault="00FC7F24" w:rsidP="00340EFA">
            <w:pPr>
              <w:spacing w:after="0" w:line="240" w:lineRule="auto"/>
              <w:ind w:firstLineChars="100" w:firstLine="200"/>
              <w:rPr>
                <w:rFonts w:ascii="Calibri" w:eastAsia="Times New Roman" w:hAnsi="Calibri" w:cs="Calibri"/>
                <w:sz w:val="20"/>
                <w:szCs w:val="20"/>
              </w:rPr>
            </w:pPr>
            <w:r>
              <w:rPr>
                <w:rFonts w:ascii="Calibri" w:hAnsi="Calibri"/>
                <w:b/>
                <w:sz w:val="20"/>
              </w:rPr>
              <w:t>Sexual exploitation of person under 18 years</w:t>
            </w:r>
            <w:r w:rsidR="00BC514E">
              <w:rPr>
                <w:rFonts w:ascii="Calibri" w:hAnsi="Calibri"/>
                <w:b/>
                <w:sz w:val="20"/>
              </w:rPr>
              <w:t>, total</w:t>
            </w:r>
          </w:p>
        </w:tc>
        <w:tc>
          <w:tcPr>
            <w:tcW w:w="530" w:type="pct"/>
            <w:shd w:val="clear" w:color="auto" w:fill="auto"/>
            <w:noWrap/>
            <w:vAlign w:val="bottom"/>
            <w:hideMark/>
          </w:tcPr>
          <w:p w14:paraId="12DDACF1" w14:textId="770C0E00" w:rsidR="00BC514E" w:rsidRPr="0085391E" w:rsidRDefault="00BC514E" w:rsidP="00340EFA">
            <w:pPr>
              <w:spacing w:after="0" w:line="240" w:lineRule="auto"/>
              <w:ind w:firstLineChars="100" w:firstLine="200"/>
              <w:rPr>
                <w:rFonts w:ascii="Calibri" w:eastAsia="Times New Roman" w:hAnsi="Calibri" w:cs="Calibri"/>
                <w:sz w:val="20"/>
                <w:szCs w:val="20"/>
                <w:lang w:eastAsia="sv-SE"/>
              </w:rPr>
            </w:pPr>
          </w:p>
        </w:tc>
        <w:tc>
          <w:tcPr>
            <w:tcW w:w="530" w:type="pct"/>
            <w:shd w:val="clear" w:color="auto" w:fill="auto"/>
            <w:noWrap/>
            <w:vAlign w:val="bottom"/>
            <w:hideMark/>
          </w:tcPr>
          <w:p w14:paraId="5D405D22" w14:textId="403BDB5D"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0941DB6A" w14:textId="0AF30984"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3E8B20DD" w14:textId="2DD54945"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7A789054" w14:textId="64F2AF32" w:rsidR="00BC514E" w:rsidRPr="0085391E" w:rsidRDefault="00BC514E" w:rsidP="00340EFA">
            <w:pPr>
              <w:spacing w:after="0" w:line="240" w:lineRule="auto"/>
              <w:jc w:val="right"/>
              <w:rPr>
                <w:rFonts w:ascii="Calibri" w:eastAsia="Times New Roman" w:hAnsi="Calibri" w:cs="Calibri"/>
                <w:sz w:val="20"/>
                <w:szCs w:val="20"/>
              </w:rPr>
            </w:pPr>
            <w:r>
              <w:rPr>
                <w:rFonts w:ascii="Calibri" w:hAnsi="Calibri"/>
                <w:sz w:val="20"/>
              </w:rPr>
              <w:t xml:space="preserve">191 </w:t>
            </w:r>
          </w:p>
        </w:tc>
        <w:tc>
          <w:tcPr>
            <w:tcW w:w="353" w:type="pct"/>
            <w:vAlign w:val="bottom"/>
          </w:tcPr>
          <w:p w14:paraId="00B1F092" w14:textId="22A99835" w:rsidR="00BC514E" w:rsidRPr="0085391E" w:rsidRDefault="00BC514E" w:rsidP="00340EFA">
            <w:pPr>
              <w:spacing w:after="0" w:line="240" w:lineRule="auto"/>
              <w:jc w:val="right"/>
              <w:rPr>
                <w:rFonts w:ascii="Calibri" w:eastAsia="Times New Roman" w:hAnsi="Calibri" w:cs="Calibri"/>
                <w:sz w:val="20"/>
                <w:szCs w:val="20"/>
              </w:rPr>
            </w:pPr>
            <w:r>
              <w:rPr>
                <w:rFonts w:ascii="Calibri" w:hAnsi="Calibri"/>
                <w:sz w:val="20"/>
              </w:rPr>
              <w:t>187</w:t>
            </w:r>
          </w:p>
        </w:tc>
      </w:tr>
      <w:tr w:rsidR="00BC514E" w:rsidRPr="0085391E" w14:paraId="56C87932" w14:textId="1E2FFF8B" w:rsidTr="00B755F3">
        <w:trPr>
          <w:trHeight w:val="300"/>
        </w:trPr>
        <w:tc>
          <w:tcPr>
            <w:tcW w:w="1998" w:type="pct"/>
            <w:shd w:val="clear" w:color="auto" w:fill="auto"/>
            <w:vAlign w:val="bottom"/>
          </w:tcPr>
          <w:p w14:paraId="5A189985" w14:textId="42F2558A" w:rsidR="00BC514E" w:rsidRPr="0085391E" w:rsidRDefault="00BC514E" w:rsidP="00340EFA">
            <w:pPr>
              <w:spacing w:after="0" w:line="240" w:lineRule="auto"/>
              <w:rPr>
                <w:rFonts w:ascii="Calibri" w:eastAsia="Times New Roman" w:hAnsi="Calibri" w:cs="Calibri"/>
                <w:sz w:val="20"/>
                <w:szCs w:val="20"/>
              </w:rPr>
            </w:pPr>
            <w:r>
              <w:rPr>
                <w:rFonts w:ascii="Calibri" w:hAnsi="Calibri"/>
                <w:sz w:val="20"/>
              </w:rPr>
              <w:t>of which girls under 15</w:t>
            </w:r>
          </w:p>
        </w:tc>
        <w:tc>
          <w:tcPr>
            <w:tcW w:w="530" w:type="pct"/>
            <w:shd w:val="clear" w:color="auto" w:fill="auto"/>
            <w:noWrap/>
            <w:vAlign w:val="bottom"/>
          </w:tcPr>
          <w:p w14:paraId="7CC65EF3" w14:textId="360F82AD"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tcPr>
          <w:p w14:paraId="61359619" w14:textId="791BB20F"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tcPr>
          <w:p w14:paraId="5FCC26CE" w14:textId="053ABAA9"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tcPr>
          <w:p w14:paraId="35F991FD" w14:textId="5B9668A3"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tcPr>
          <w:p w14:paraId="426278FE" w14:textId="42CE2ABF" w:rsidR="00BC514E" w:rsidRPr="0085391E" w:rsidRDefault="00BC514E" w:rsidP="00340EFA">
            <w:pPr>
              <w:spacing w:after="0" w:line="240" w:lineRule="auto"/>
              <w:jc w:val="right"/>
              <w:rPr>
                <w:rFonts w:ascii="Calibri" w:eastAsia="Times New Roman" w:hAnsi="Calibri" w:cs="Calibri"/>
                <w:sz w:val="20"/>
                <w:szCs w:val="20"/>
              </w:rPr>
            </w:pPr>
            <w:r>
              <w:rPr>
                <w:rFonts w:ascii="Calibri" w:hAnsi="Calibri"/>
                <w:sz w:val="20"/>
              </w:rPr>
              <w:t xml:space="preserve">154 </w:t>
            </w:r>
          </w:p>
        </w:tc>
        <w:tc>
          <w:tcPr>
            <w:tcW w:w="353" w:type="pct"/>
            <w:vAlign w:val="bottom"/>
          </w:tcPr>
          <w:p w14:paraId="326B3F34" w14:textId="3F43EE05" w:rsidR="00BC514E" w:rsidRPr="0085391E" w:rsidRDefault="00BC514E" w:rsidP="00340EFA">
            <w:pPr>
              <w:spacing w:after="0" w:line="240" w:lineRule="auto"/>
              <w:jc w:val="right"/>
              <w:rPr>
                <w:rFonts w:ascii="Calibri" w:eastAsia="Times New Roman" w:hAnsi="Calibri" w:cs="Calibri"/>
                <w:sz w:val="20"/>
                <w:szCs w:val="20"/>
              </w:rPr>
            </w:pPr>
            <w:r>
              <w:rPr>
                <w:rFonts w:ascii="Calibri" w:hAnsi="Calibri"/>
                <w:sz w:val="20"/>
              </w:rPr>
              <w:t>151</w:t>
            </w:r>
          </w:p>
        </w:tc>
      </w:tr>
      <w:tr w:rsidR="00BC514E" w:rsidRPr="0085391E" w14:paraId="27C06AF0" w14:textId="1D8F3136" w:rsidTr="00B755F3">
        <w:trPr>
          <w:trHeight w:val="300"/>
        </w:trPr>
        <w:tc>
          <w:tcPr>
            <w:tcW w:w="1998" w:type="pct"/>
            <w:shd w:val="clear" w:color="auto" w:fill="auto"/>
            <w:vAlign w:val="bottom"/>
            <w:hideMark/>
          </w:tcPr>
          <w:p w14:paraId="63DE5398" w14:textId="4F74CB77" w:rsidR="00BC514E" w:rsidRPr="0085391E" w:rsidRDefault="00BC514E" w:rsidP="00340EFA">
            <w:pPr>
              <w:spacing w:after="0" w:line="240" w:lineRule="auto"/>
              <w:rPr>
                <w:rFonts w:ascii="Calibri" w:eastAsia="Times New Roman" w:hAnsi="Calibri" w:cs="Calibri"/>
                <w:b/>
                <w:bCs/>
                <w:sz w:val="20"/>
                <w:szCs w:val="20"/>
              </w:rPr>
            </w:pPr>
            <w:r>
              <w:rPr>
                <w:rFonts w:ascii="Calibri" w:hAnsi="Calibri"/>
                <w:sz w:val="20"/>
              </w:rPr>
              <w:t>of which boys under 15</w:t>
            </w:r>
          </w:p>
        </w:tc>
        <w:tc>
          <w:tcPr>
            <w:tcW w:w="530" w:type="pct"/>
            <w:shd w:val="clear" w:color="auto" w:fill="auto"/>
            <w:noWrap/>
            <w:vAlign w:val="bottom"/>
            <w:hideMark/>
          </w:tcPr>
          <w:p w14:paraId="6339E5A7" w14:textId="5DD1FBB8"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3F2C260A" w14:textId="73D3E91D"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1BBC1677" w14:textId="3BF78C76"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19B69BFD" w14:textId="1BDB1E58"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0D8AFAB3" w14:textId="7BD70093" w:rsidR="00BC514E" w:rsidRPr="0085391E" w:rsidRDefault="00BC514E" w:rsidP="00340EFA">
            <w:pPr>
              <w:spacing w:after="0" w:line="240" w:lineRule="auto"/>
              <w:jc w:val="right"/>
              <w:rPr>
                <w:rFonts w:ascii="Calibri" w:eastAsia="Times New Roman" w:hAnsi="Calibri" w:cs="Calibri"/>
                <w:sz w:val="20"/>
                <w:szCs w:val="20"/>
              </w:rPr>
            </w:pPr>
            <w:r>
              <w:rPr>
                <w:rFonts w:ascii="Calibri" w:hAnsi="Calibri"/>
                <w:sz w:val="20"/>
              </w:rPr>
              <w:t xml:space="preserve">24 </w:t>
            </w:r>
          </w:p>
        </w:tc>
        <w:tc>
          <w:tcPr>
            <w:tcW w:w="353" w:type="pct"/>
            <w:vAlign w:val="bottom"/>
          </w:tcPr>
          <w:p w14:paraId="195FB89D" w14:textId="2AB4C033" w:rsidR="00BC514E" w:rsidRPr="0085391E" w:rsidRDefault="00BC514E" w:rsidP="00340EFA">
            <w:pPr>
              <w:spacing w:after="0" w:line="240" w:lineRule="auto"/>
              <w:jc w:val="right"/>
              <w:rPr>
                <w:rFonts w:ascii="Calibri" w:eastAsia="Times New Roman" w:hAnsi="Calibri" w:cs="Calibri"/>
                <w:sz w:val="20"/>
                <w:szCs w:val="20"/>
              </w:rPr>
            </w:pPr>
            <w:r>
              <w:rPr>
                <w:rFonts w:ascii="Calibri" w:hAnsi="Calibri"/>
                <w:sz w:val="20"/>
              </w:rPr>
              <w:t>21</w:t>
            </w:r>
          </w:p>
        </w:tc>
      </w:tr>
      <w:tr w:rsidR="00BC514E" w:rsidRPr="0085391E" w14:paraId="02976A13" w14:textId="1705EC13" w:rsidTr="00B755F3">
        <w:trPr>
          <w:trHeight w:val="300"/>
        </w:trPr>
        <w:tc>
          <w:tcPr>
            <w:tcW w:w="1998" w:type="pct"/>
            <w:shd w:val="clear" w:color="auto" w:fill="auto"/>
            <w:vAlign w:val="bottom"/>
            <w:hideMark/>
          </w:tcPr>
          <w:p w14:paraId="1BD33EB9" w14:textId="37E0D97D" w:rsidR="00BC514E" w:rsidRPr="0085391E" w:rsidRDefault="00BC514E" w:rsidP="00340EFA">
            <w:pPr>
              <w:spacing w:after="0" w:line="240" w:lineRule="auto"/>
              <w:ind w:firstLineChars="100" w:firstLine="200"/>
              <w:rPr>
                <w:rFonts w:ascii="Calibri" w:eastAsia="Times New Roman" w:hAnsi="Calibri" w:cs="Calibri"/>
                <w:sz w:val="20"/>
                <w:szCs w:val="20"/>
              </w:rPr>
            </w:pPr>
            <w:r>
              <w:rPr>
                <w:rFonts w:ascii="Calibri" w:hAnsi="Calibri"/>
                <w:sz w:val="20"/>
              </w:rPr>
              <w:t>of which girls aged 15–17</w:t>
            </w:r>
          </w:p>
        </w:tc>
        <w:tc>
          <w:tcPr>
            <w:tcW w:w="530" w:type="pct"/>
            <w:shd w:val="clear" w:color="auto" w:fill="auto"/>
            <w:noWrap/>
            <w:vAlign w:val="bottom"/>
            <w:hideMark/>
          </w:tcPr>
          <w:p w14:paraId="121A0844" w14:textId="24D11FB0" w:rsidR="00BC514E" w:rsidRPr="0085391E" w:rsidRDefault="00BC514E" w:rsidP="00340EFA">
            <w:pPr>
              <w:spacing w:after="0" w:line="240" w:lineRule="auto"/>
              <w:ind w:firstLineChars="100" w:firstLine="200"/>
              <w:rPr>
                <w:rFonts w:ascii="Calibri" w:eastAsia="Times New Roman" w:hAnsi="Calibri" w:cs="Calibri"/>
                <w:sz w:val="20"/>
                <w:szCs w:val="20"/>
                <w:lang w:eastAsia="sv-SE"/>
              </w:rPr>
            </w:pPr>
          </w:p>
        </w:tc>
        <w:tc>
          <w:tcPr>
            <w:tcW w:w="530" w:type="pct"/>
            <w:shd w:val="clear" w:color="auto" w:fill="auto"/>
            <w:noWrap/>
            <w:vAlign w:val="bottom"/>
            <w:hideMark/>
          </w:tcPr>
          <w:p w14:paraId="0BBBD001" w14:textId="13C8F53E"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3F276BCA" w14:textId="0CCD6FC6"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665EEB6A" w14:textId="484B5C21"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627A22D6" w14:textId="44BB7E19" w:rsidR="00BC514E" w:rsidRPr="0085391E" w:rsidRDefault="00BC514E" w:rsidP="00340EFA">
            <w:pPr>
              <w:spacing w:after="0" w:line="240" w:lineRule="auto"/>
              <w:jc w:val="right"/>
              <w:rPr>
                <w:rFonts w:ascii="Calibri" w:eastAsia="Times New Roman" w:hAnsi="Calibri" w:cs="Calibri"/>
                <w:sz w:val="20"/>
                <w:szCs w:val="20"/>
              </w:rPr>
            </w:pPr>
            <w:r>
              <w:rPr>
                <w:rFonts w:ascii="Calibri" w:hAnsi="Calibri"/>
                <w:sz w:val="20"/>
              </w:rPr>
              <w:t xml:space="preserve">12 </w:t>
            </w:r>
          </w:p>
        </w:tc>
        <w:tc>
          <w:tcPr>
            <w:tcW w:w="353" w:type="pct"/>
            <w:vAlign w:val="bottom"/>
          </w:tcPr>
          <w:p w14:paraId="593E406F" w14:textId="62BF017D" w:rsidR="00BC514E" w:rsidRPr="0085391E" w:rsidRDefault="00BC514E" w:rsidP="00340EFA">
            <w:pPr>
              <w:spacing w:after="0" w:line="240" w:lineRule="auto"/>
              <w:jc w:val="right"/>
              <w:rPr>
                <w:rFonts w:ascii="Calibri" w:eastAsia="Times New Roman" w:hAnsi="Calibri" w:cs="Calibri"/>
                <w:sz w:val="20"/>
                <w:szCs w:val="20"/>
              </w:rPr>
            </w:pPr>
            <w:r>
              <w:rPr>
                <w:rFonts w:ascii="Calibri" w:hAnsi="Calibri"/>
                <w:sz w:val="20"/>
              </w:rPr>
              <w:t>13</w:t>
            </w:r>
          </w:p>
        </w:tc>
      </w:tr>
      <w:tr w:rsidR="00BC514E" w:rsidRPr="0085391E" w14:paraId="139B8888" w14:textId="134A3801" w:rsidTr="00B755F3">
        <w:trPr>
          <w:trHeight w:val="300"/>
        </w:trPr>
        <w:tc>
          <w:tcPr>
            <w:tcW w:w="1998" w:type="pct"/>
            <w:shd w:val="clear" w:color="auto" w:fill="auto"/>
            <w:vAlign w:val="bottom"/>
            <w:hideMark/>
          </w:tcPr>
          <w:p w14:paraId="05CD17D3" w14:textId="692B506D" w:rsidR="00BC514E" w:rsidRPr="0085391E" w:rsidRDefault="00BC514E" w:rsidP="00340EFA">
            <w:pPr>
              <w:spacing w:after="0" w:line="240" w:lineRule="auto"/>
              <w:ind w:firstLineChars="100" w:firstLine="200"/>
              <w:rPr>
                <w:rFonts w:ascii="Calibri" w:eastAsia="Times New Roman" w:hAnsi="Calibri" w:cs="Calibri"/>
                <w:sz w:val="20"/>
                <w:szCs w:val="20"/>
              </w:rPr>
            </w:pPr>
            <w:r>
              <w:rPr>
                <w:rFonts w:ascii="Calibri" w:hAnsi="Calibri"/>
                <w:sz w:val="20"/>
              </w:rPr>
              <w:t>of which boys aged 15–17</w:t>
            </w:r>
          </w:p>
        </w:tc>
        <w:tc>
          <w:tcPr>
            <w:tcW w:w="530" w:type="pct"/>
            <w:shd w:val="clear" w:color="auto" w:fill="auto"/>
            <w:noWrap/>
            <w:vAlign w:val="bottom"/>
            <w:hideMark/>
          </w:tcPr>
          <w:p w14:paraId="2817A09F" w14:textId="64DB9056" w:rsidR="00BC514E" w:rsidRPr="0085391E" w:rsidRDefault="00BC514E" w:rsidP="00340EFA">
            <w:pPr>
              <w:spacing w:after="0" w:line="240" w:lineRule="auto"/>
              <w:ind w:firstLineChars="100" w:firstLine="200"/>
              <w:rPr>
                <w:rFonts w:ascii="Calibri" w:eastAsia="Times New Roman" w:hAnsi="Calibri" w:cs="Calibri"/>
                <w:sz w:val="20"/>
                <w:szCs w:val="20"/>
                <w:lang w:eastAsia="sv-SE"/>
              </w:rPr>
            </w:pPr>
          </w:p>
        </w:tc>
        <w:tc>
          <w:tcPr>
            <w:tcW w:w="530" w:type="pct"/>
            <w:shd w:val="clear" w:color="auto" w:fill="auto"/>
            <w:noWrap/>
            <w:vAlign w:val="bottom"/>
            <w:hideMark/>
          </w:tcPr>
          <w:p w14:paraId="2D79A941" w14:textId="1D2ACD9F"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2F5EE15E" w14:textId="4D3DEA86"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65F89E90" w14:textId="2A480609"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0DE7E07B" w14:textId="00BC003F" w:rsidR="00BC514E" w:rsidRPr="0085391E" w:rsidRDefault="00BC514E" w:rsidP="00340EFA">
            <w:pPr>
              <w:spacing w:after="0" w:line="240" w:lineRule="auto"/>
              <w:jc w:val="right"/>
              <w:rPr>
                <w:rFonts w:ascii="Calibri" w:eastAsia="Times New Roman" w:hAnsi="Calibri" w:cs="Calibri"/>
                <w:sz w:val="20"/>
                <w:szCs w:val="20"/>
              </w:rPr>
            </w:pPr>
            <w:r>
              <w:rPr>
                <w:rFonts w:ascii="Calibri" w:hAnsi="Calibri"/>
                <w:sz w:val="20"/>
              </w:rPr>
              <w:t xml:space="preserve">1 </w:t>
            </w:r>
          </w:p>
        </w:tc>
        <w:tc>
          <w:tcPr>
            <w:tcW w:w="353" w:type="pct"/>
            <w:vAlign w:val="bottom"/>
          </w:tcPr>
          <w:p w14:paraId="21533FC7" w14:textId="74851098" w:rsidR="00BC514E" w:rsidRPr="0085391E" w:rsidRDefault="00BC514E" w:rsidP="00340EFA">
            <w:pPr>
              <w:spacing w:after="0" w:line="240" w:lineRule="auto"/>
              <w:jc w:val="right"/>
              <w:rPr>
                <w:rFonts w:ascii="Calibri" w:eastAsia="Times New Roman" w:hAnsi="Calibri" w:cs="Calibri"/>
                <w:sz w:val="20"/>
                <w:szCs w:val="20"/>
              </w:rPr>
            </w:pPr>
            <w:r>
              <w:rPr>
                <w:rFonts w:ascii="Calibri" w:hAnsi="Calibri"/>
                <w:sz w:val="20"/>
              </w:rPr>
              <w:t>2</w:t>
            </w:r>
          </w:p>
        </w:tc>
      </w:tr>
      <w:tr w:rsidR="00BC514E" w:rsidRPr="0085391E" w14:paraId="08036489" w14:textId="09647285" w:rsidTr="00B755F3">
        <w:trPr>
          <w:trHeight w:val="300"/>
        </w:trPr>
        <w:tc>
          <w:tcPr>
            <w:tcW w:w="1998" w:type="pct"/>
            <w:shd w:val="clear" w:color="auto" w:fill="auto"/>
            <w:vAlign w:val="bottom"/>
            <w:hideMark/>
          </w:tcPr>
          <w:p w14:paraId="50D18593" w14:textId="443F1962" w:rsidR="00BC514E" w:rsidRPr="0085391E" w:rsidRDefault="00BC514E" w:rsidP="00340EFA">
            <w:pPr>
              <w:spacing w:after="0" w:line="240" w:lineRule="auto"/>
              <w:ind w:firstLineChars="100" w:firstLine="200"/>
              <w:rPr>
                <w:rFonts w:ascii="Calibri" w:eastAsia="Times New Roman" w:hAnsi="Calibri" w:cs="Calibri"/>
                <w:sz w:val="20"/>
                <w:szCs w:val="20"/>
                <w:lang w:eastAsia="sv-SE"/>
              </w:rPr>
            </w:pPr>
          </w:p>
        </w:tc>
        <w:tc>
          <w:tcPr>
            <w:tcW w:w="530" w:type="pct"/>
            <w:shd w:val="clear" w:color="auto" w:fill="auto"/>
            <w:noWrap/>
            <w:vAlign w:val="bottom"/>
            <w:hideMark/>
          </w:tcPr>
          <w:p w14:paraId="10FE2CC6" w14:textId="764F9FE1" w:rsidR="00BC514E" w:rsidRPr="0085391E" w:rsidRDefault="00BC514E" w:rsidP="00340EFA">
            <w:pPr>
              <w:spacing w:after="0" w:line="240" w:lineRule="auto"/>
              <w:ind w:firstLineChars="100" w:firstLine="200"/>
              <w:rPr>
                <w:rFonts w:ascii="Calibri" w:eastAsia="Times New Roman" w:hAnsi="Calibri" w:cs="Calibri"/>
                <w:sz w:val="20"/>
                <w:szCs w:val="20"/>
                <w:lang w:eastAsia="sv-SE"/>
              </w:rPr>
            </w:pPr>
          </w:p>
        </w:tc>
        <w:tc>
          <w:tcPr>
            <w:tcW w:w="530" w:type="pct"/>
            <w:shd w:val="clear" w:color="auto" w:fill="auto"/>
            <w:noWrap/>
            <w:vAlign w:val="bottom"/>
            <w:hideMark/>
          </w:tcPr>
          <w:p w14:paraId="02086FA4" w14:textId="217FBED9"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18AF938A" w14:textId="1328BF67"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22BBC803" w14:textId="6775DA45"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18F4F262" w14:textId="0F66AD6F" w:rsidR="00BC514E" w:rsidRPr="0085391E" w:rsidRDefault="00BC514E" w:rsidP="00340EFA">
            <w:pPr>
              <w:spacing w:after="0" w:line="240" w:lineRule="auto"/>
              <w:jc w:val="right"/>
              <w:rPr>
                <w:rFonts w:ascii="Calibri" w:eastAsia="Times New Roman" w:hAnsi="Calibri" w:cs="Calibri"/>
                <w:sz w:val="20"/>
                <w:szCs w:val="20"/>
                <w:lang w:eastAsia="sv-SE"/>
              </w:rPr>
            </w:pPr>
          </w:p>
        </w:tc>
        <w:tc>
          <w:tcPr>
            <w:tcW w:w="353" w:type="pct"/>
            <w:vAlign w:val="bottom"/>
          </w:tcPr>
          <w:p w14:paraId="6D89FB01" w14:textId="6FB79601" w:rsidR="00BC514E" w:rsidRPr="0085391E" w:rsidRDefault="00BC514E" w:rsidP="00340EFA">
            <w:pPr>
              <w:spacing w:after="0" w:line="240" w:lineRule="auto"/>
              <w:jc w:val="right"/>
              <w:rPr>
                <w:rFonts w:ascii="Calibri" w:eastAsia="Times New Roman" w:hAnsi="Calibri" w:cs="Calibri"/>
                <w:sz w:val="20"/>
                <w:szCs w:val="20"/>
                <w:lang w:eastAsia="sv-SE"/>
              </w:rPr>
            </w:pPr>
          </w:p>
        </w:tc>
      </w:tr>
      <w:tr w:rsidR="00BC514E" w:rsidRPr="0085391E" w14:paraId="0B2918FB" w14:textId="2CA6A0E3" w:rsidTr="00B755F3">
        <w:trPr>
          <w:trHeight w:val="300"/>
        </w:trPr>
        <w:tc>
          <w:tcPr>
            <w:tcW w:w="1998" w:type="pct"/>
            <w:shd w:val="clear" w:color="auto" w:fill="auto"/>
            <w:vAlign w:val="bottom"/>
            <w:hideMark/>
          </w:tcPr>
          <w:p w14:paraId="05348176" w14:textId="0C4DBA4E" w:rsidR="00BC514E" w:rsidRPr="0085391E" w:rsidRDefault="00FC7F24" w:rsidP="00340EFA">
            <w:pPr>
              <w:spacing w:after="0" w:line="240" w:lineRule="auto"/>
              <w:ind w:firstLineChars="100" w:firstLine="200"/>
              <w:rPr>
                <w:rFonts w:ascii="Calibri" w:eastAsia="Times New Roman" w:hAnsi="Calibri" w:cs="Calibri"/>
                <w:sz w:val="20"/>
                <w:szCs w:val="20"/>
              </w:rPr>
            </w:pPr>
            <w:r>
              <w:rPr>
                <w:rFonts w:ascii="Calibri" w:hAnsi="Calibri"/>
                <w:b/>
                <w:sz w:val="20"/>
              </w:rPr>
              <w:t>Sexual abuse against person under 18 years</w:t>
            </w:r>
            <w:r w:rsidR="00BC514E">
              <w:rPr>
                <w:rFonts w:ascii="Calibri" w:hAnsi="Calibri"/>
                <w:b/>
                <w:sz w:val="20"/>
              </w:rPr>
              <w:t>, total</w:t>
            </w:r>
          </w:p>
        </w:tc>
        <w:tc>
          <w:tcPr>
            <w:tcW w:w="530" w:type="pct"/>
            <w:shd w:val="clear" w:color="auto" w:fill="auto"/>
            <w:noWrap/>
            <w:vAlign w:val="bottom"/>
            <w:hideMark/>
          </w:tcPr>
          <w:p w14:paraId="4A574D5B" w14:textId="557A1F77" w:rsidR="00BC514E" w:rsidRPr="0085391E" w:rsidRDefault="00BC514E" w:rsidP="00340EFA">
            <w:pPr>
              <w:spacing w:after="0" w:line="240" w:lineRule="auto"/>
              <w:ind w:firstLineChars="100" w:firstLine="200"/>
              <w:rPr>
                <w:rFonts w:ascii="Calibri" w:eastAsia="Times New Roman" w:hAnsi="Calibri" w:cs="Calibri"/>
                <w:sz w:val="20"/>
                <w:szCs w:val="20"/>
                <w:lang w:eastAsia="sv-SE"/>
              </w:rPr>
            </w:pPr>
          </w:p>
        </w:tc>
        <w:tc>
          <w:tcPr>
            <w:tcW w:w="530" w:type="pct"/>
            <w:shd w:val="clear" w:color="auto" w:fill="auto"/>
            <w:noWrap/>
            <w:vAlign w:val="bottom"/>
            <w:hideMark/>
          </w:tcPr>
          <w:p w14:paraId="123F6C76" w14:textId="4915FA63"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26309A86" w14:textId="6B337FDA"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31A4CE3D" w14:textId="31BCD0DF"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1A88BF8C" w14:textId="7AA18F59" w:rsidR="00BC514E" w:rsidRPr="0085391E" w:rsidRDefault="00BC514E" w:rsidP="00340EFA">
            <w:pPr>
              <w:spacing w:after="0" w:line="240" w:lineRule="auto"/>
              <w:jc w:val="right"/>
              <w:rPr>
                <w:rFonts w:ascii="Calibri" w:eastAsia="Times New Roman" w:hAnsi="Calibri" w:cs="Calibri"/>
                <w:sz w:val="20"/>
                <w:szCs w:val="20"/>
              </w:rPr>
            </w:pPr>
            <w:r>
              <w:rPr>
                <w:rFonts w:ascii="Calibri" w:hAnsi="Calibri"/>
                <w:sz w:val="20"/>
              </w:rPr>
              <w:t xml:space="preserve">917 </w:t>
            </w:r>
          </w:p>
        </w:tc>
        <w:tc>
          <w:tcPr>
            <w:tcW w:w="353" w:type="pct"/>
            <w:vAlign w:val="bottom"/>
          </w:tcPr>
          <w:p w14:paraId="0F76FD8F" w14:textId="30147994" w:rsidR="00BC514E" w:rsidRPr="0085391E" w:rsidRDefault="00BC514E" w:rsidP="00340EFA">
            <w:pPr>
              <w:spacing w:after="0" w:line="240" w:lineRule="auto"/>
              <w:jc w:val="right"/>
              <w:rPr>
                <w:rFonts w:ascii="Calibri" w:eastAsia="Times New Roman" w:hAnsi="Calibri" w:cs="Calibri"/>
                <w:sz w:val="20"/>
                <w:szCs w:val="20"/>
              </w:rPr>
            </w:pPr>
            <w:r>
              <w:rPr>
                <w:rFonts w:ascii="Calibri" w:hAnsi="Calibri"/>
                <w:sz w:val="20"/>
              </w:rPr>
              <w:t>989</w:t>
            </w:r>
          </w:p>
        </w:tc>
      </w:tr>
      <w:tr w:rsidR="00BC514E" w:rsidRPr="0085391E" w14:paraId="507FAA06" w14:textId="3B7C0119" w:rsidTr="00B755F3">
        <w:trPr>
          <w:trHeight w:val="300"/>
        </w:trPr>
        <w:tc>
          <w:tcPr>
            <w:tcW w:w="1998" w:type="pct"/>
            <w:shd w:val="clear" w:color="auto" w:fill="auto"/>
            <w:vAlign w:val="bottom"/>
          </w:tcPr>
          <w:p w14:paraId="42B014B9" w14:textId="0FDD18FE" w:rsidR="00BC514E" w:rsidRPr="0085391E" w:rsidRDefault="00BC514E" w:rsidP="00340EFA">
            <w:pPr>
              <w:spacing w:after="0" w:line="240" w:lineRule="auto"/>
              <w:rPr>
                <w:rFonts w:ascii="Calibri" w:eastAsia="Times New Roman" w:hAnsi="Calibri" w:cs="Calibri"/>
                <w:sz w:val="20"/>
                <w:szCs w:val="20"/>
              </w:rPr>
            </w:pPr>
            <w:r>
              <w:rPr>
                <w:rFonts w:ascii="Calibri" w:hAnsi="Calibri"/>
                <w:sz w:val="20"/>
              </w:rPr>
              <w:t>of which against girls under 15</w:t>
            </w:r>
          </w:p>
        </w:tc>
        <w:tc>
          <w:tcPr>
            <w:tcW w:w="530" w:type="pct"/>
            <w:shd w:val="clear" w:color="auto" w:fill="auto"/>
            <w:noWrap/>
            <w:vAlign w:val="bottom"/>
          </w:tcPr>
          <w:p w14:paraId="7817D83E" w14:textId="6B703070"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tcPr>
          <w:p w14:paraId="45CFB6F6" w14:textId="49FF1945"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tcPr>
          <w:p w14:paraId="4CAADFB2" w14:textId="5A794B26"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tcPr>
          <w:p w14:paraId="525491D2" w14:textId="7A44DDE6" w:rsidR="00BC514E" w:rsidRPr="0085391E" w:rsidRDefault="00BC514E" w:rsidP="00340EFA">
            <w:pPr>
              <w:spacing w:after="0" w:line="240" w:lineRule="auto"/>
              <w:rPr>
                <w:rFonts w:ascii="Calibri" w:eastAsia="Times New Roman" w:hAnsi="Calibri" w:cs="Calibri"/>
                <w:sz w:val="20"/>
                <w:szCs w:val="20"/>
                <w:lang w:eastAsia="sv-SE"/>
              </w:rPr>
            </w:pPr>
          </w:p>
        </w:tc>
        <w:tc>
          <w:tcPr>
            <w:tcW w:w="530" w:type="pct"/>
            <w:shd w:val="clear" w:color="auto" w:fill="auto"/>
            <w:noWrap/>
            <w:vAlign w:val="bottom"/>
          </w:tcPr>
          <w:p w14:paraId="116AFD2F" w14:textId="3E3EC767" w:rsidR="00BC514E" w:rsidRPr="0085391E" w:rsidRDefault="00BC514E" w:rsidP="00340EFA">
            <w:pPr>
              <w:spacing w:after="0" w:line="240" w:lineRule="auto"/>
              <w:jc w:val="right"/>
              <w:rPr>
                <w:rFonts w:ascii="Calibri" w:eastAsia="Times New Roman" w:hAnsi="Calibri" w:cs="Calibri"/>
                <w:sz w:val="20"/>
                <w:szCs w:val="20"/>
              </w:rPr>
            </w:pPr>
            <w:r>
              <w:rPr>
                <w:rFonts w:ascii="Calibri" w:hAnsi="Calibri"/>
                <w:sz w:val="20"/>
              </w:rPr>
              <w:t xml:space="preserve">575 </w:t>
            </w:r>
          </w:p>
        </w:tc>
        <w:tc>
          <w:tcPr>
            <w:tcW w:w="353" w:type="pct"/>
            <w:vAlign w:val="bottom"/>
          </w:tcPr>
          <w:p w14:paraId="1F42E4B1" w14:textId="6151880C" w:rsidR="00BC514E" w:rsidRPr="0085391E" w:rsidRDefault="00BC514E" w:rsidP="00340EFA">
            <w:pPr>
              <w:spacing w:after="0" w:line="240" w:lineRule="auto"/>
              <w:jc w:val="right"/>
              <w:rPr>
                <w:rFonts w:ascii="Calibri" w:eastAsia="Times New Roman" w:hAnsi="Calibri" w:cs="Calibri"/>
                <w:sz w:val="20"/>
                <w:szCs w:val="20"/>
              </w:rPr>
            </w:pPr>
            <w:r>
              <w:rPr>
                <w:rFonts w:ascii="Calibri" w:hAnsi="Calibri"/>
                <w:sz w:val="20"/>
              </w:rPr>
              <w:t>775</w:t>
            </w:r>
          </w:p>
        </w:tc>
      </w:tr>
      <w:tr w:rsidR="00BC514E" w:rsidRPr="0085391E" w14:paraId="61A5994E" w14:textId="0D905A94" w:rsidTr="00B755F3">
        <w:trPr>
          <w:trHeight w:val="300"/>
        </w:trPr>
        <w:tc>
          <w:tcPr>
            <w:tcW w:w="1998" w:type="pct"/>
            <w:shd w:val="clear" w:color="auto" w:fill="auto"/>
            <w:vAlign w:val="bottom"/>
            <w:hideMark/>
          </w:tcPr>
          <w:p w14:paraId="4CAA79A0" w14:textId="162695E7" w:rsidR="00BC514E" w:rsidRPr="0085391E" w:rsidRDefault="00BC514E" w:rsidP="00BC514E">
            <w:pPr>
              <w:spacing w:after="0" w:line="240" w:lineRule="auto"/>
              <w:rPr>
                <w:rFonts w:ascii="Calibri" w:eastAsia="Times New Roman" w:hAnsi="Calibri" w:cs="Calibri"/>
                <w:b/>
                <w:bCs/>
                <w:sz w:val="20"/>
                <w:szCs w:val="20"/>
              </w:rPr>
            </w:pPr>
            <w:r>
              <w:rPr>
                <w:rFonts w:ascii="Calibri" w:hAnsi="Calibri"/>
                <w:sz w:val="20"/>
              </w:rPr>
              <w:t>of which against boys under 15</w:t>
            </w:r>
          </w:p>
        </w:tc>
        <w:tc>
          <w:tcPr>
            <w:tcW w:w="530" w:type="pct"/>
            <w:shd w:val="clear" w:color="auto" w:fill="auto"/>
            <w:noWrap/>
            <w:vAlign w:val="bottom"/>
            <w:hideMark/>
          </w:tcPr>
          <w:p w14:paraId="4308D9F9" w14:textId="042B7E45" w:rsidR="00BC514E" w:rsidRPr="0085391E" w:rsidRDefault="00BC514E" w:rsidP="00BC514E">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459F000C" w14:textId="66ABA5D2" w:rsidR="00BC514E" w:rsidRPr="0085391E" w:rsidRDefault="00BC514E" w:rsidP="00BC514E">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7FD196FC" w14:textId="49AAE46D" w:rsidR="00BC514E" w:rsidRPr="0085391E" w:rsidRDefault="00BC514E" w:rsidP="00BC514E">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269A3E74" w14:textId="22570B87" w:rsidR="00BC514E" w:rsidRPr="0085391E" w:rsidRDefault="00BC514E" w:rsidP="00BC514E">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065ABA31" w14:textId="3CFDE064" w:rsidR="00BC514E" w:rsidRPr="0085391E" w:rsidRDefault="00BC514E" w:rsidP="00BC514E">
            <w:pPr>
              <w:spacing w:after="0" w:line="240" w:lineRule="auto"/>
              <w:jc w:val="right"/>
              <w:rPr>
                <w:rFonts w:ascii="Calibri" w:eastAsia="Times New Roman" w:hAnsi="Calibri" w:cs="Calibri"/>
                <w:sz w:val="20"/>
                <w:szCs w:val="20"/>
              </w:rPr>
            </w:pPr>
            <w:r>
              <w:rPr>
                <w:rFonts w:ascii="Calibri" w:hAnsi="Calibri"/>
                <w:sz w:val="20"/>
              </w:rPr>
              <w:t xml:space="preserve">284 </w:t>
            </w:r>
          </w:p>
        </w:tc>
        <w:tc>
          <w:tcPr>
            <w:tcW w:w="353" w:type="pct"/>
            <w:vAlign w:val="bottom"/>
          </w:tcPr>
          <w:p w14:paraId="75EF897F" w14:textId="071927C3" w:rsidR="00BC514E" w:rsidRPr="0085391E" w:rsidRDefault="00BC514E" w:rsidP="00BC514E">
            <w:pPr>
              <w:spacing w:after="0" w:line="240" w:lineRule="auto"/>
              <w:jc w:val="right"/>
              <w:rPr>
                <w:rFonts w:ascii="Calibri" w:eastAsia="Times New Roman" w:hAnsi="Calibri" w:cs="Calibri"/>
                <w:sz w:val="20"/>
                <w:szCs w:val="20"/>
              </w:rPr>
            </w:pPr>
            <w:r>
              <w:rPr>
                <w:rFonts w:ascii="Calibri" w:hAnsi="Calibri"/>
                <w:sz w:val="20"/>
              </w:rPr>
              <w:t>184</w:t>
            </w:r>
          </w:p>
        </w:tc>
      </w:tr>
      <w:tr w:rsidR="00BC514E" w:rsidRPr="0085391E" w14:paraId="7050304E" w14:textId="663CD173" w:rsidTr="00B755F3">
        <w:trPr>
          <w:trHeight w:val="300"/>
        </w:trPr>
        <w:tc>
          <w:tcPr>
            <w:tcW w:w="1998" w:type="pct"/>
            <w:shd w:val="clear" w:color="auto" w:fill="auto"/>
            <w:vAlign w:val="bottom"/>
            <w:hideMark/>
          </w:tcPr>
          <w:p w14:paraId="28F72552" w14:textId="0792740D" w:rsidR="00BC514E" w:rsidRPr="0085391E" w:rsidRDefault="00BC514E" w:rsidP="00BC514E">
            <w:pPr>
              <w:spacing w:after="0" w:line="240" w:lineRule="auto"/>
              <w:ind w:firstLineChars="100" w:firstLine="200"/>
              <w:rPr>
                <w:rFonts w:ascii="Calibri" w:eastAsia="Times New Roman" w:hAnsi="Calibri" w:cs="Calibri"/>
                <w:sz w:val="20"/>
                <w:szCs w:val="20"/>
              </w:rPr>
            </w:pPr>
            <w:r>
              <w:rPr>
                <w:rFonts w:ascii="Calibri" w:hAnsi="Calibri"/>
                <w:sz w:val="20"/>
              </w:rPr>
              <w:t>of which against girls aged 15–17</w:t>
            </w:r>
          </w:p>
        </w:tc>
        <w:tc>
          <w:tcPr>
            <w:tcW w:w="530" w:type="pct"/>
            <w:shd w:val="clear" w:color="auto" w:fill="auto"/>
            <w:noWrap/>
            <w:vAlign w:val="bottom"/>
            <w:hideMark/>
          </w:tcPr>
          <w:p w14:paraId="2C5F886B" w14:textId="1D2EF763" w:rsidR="00BC514E" w:rsidRPr="0085391E" w:rsidRDefault="00BC514E" w:rsidP="00BC514E">
            <w:pPr>
              <w:spacing w:after="0" w:line="240" w:lineRule="auto"/>
              <w:ind w:firstLineChars="100" w:firstLine="200"/>
              <w:rPr>
                <w:rFonts w:ascii="Calibri" w:eastAsia="Times New Roman" w:hAnsi="Calibri" w:cs="Calibri"/>
                <w:sz w:val="20"/>
                <w:szCs w:val="20"/>
                <w:lang w:eastAsia="sv-SE"/>
              </w:rPr>
            </w:pPr>
          </w:p>
        </w:tc>
        <w:tc>
          <w:tcPr>
            <w:tcW w:w="530" w:type="pct"/>
            <w:shd w:val="clear" w:color="auto" w:fill="auto"/>
            <w:noWrap/>
            <w:vAlign w:val="bottom"/>
            <w:hideMark/>
          </w:tcPr>
          <w:p w14:paraId="68012B3D" w14:textId="0DAD97FF" w:rsidR="00BC514E" w:rsidRPr="0085391E" w:rsidRDefault="00BC514E" w:rsidP="00BC514E">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0FE4B01C" w14:textId="16E0A0B5" w:rsidR="00BC514E" w:rsidRPr="0085391E" w:rsidRDefault="00BC514E" w:rsidP="00BC514E">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5344D9B1" w14:textId="2512C09F" w:rsidR="00BC514E" w:rsidRPr="0085391E" w:rsidRDefault="00BC514E" w:rsidP="00BC514E">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13604BFF" w14:textId="5A7A5D4E" w:rsidR="00BC514E" w:rsidRPr="0085391E" w:rsidRDefault="00BC514E" w:rsidP="00BC514E">
            <w:pPr>
              <w:spacing w:after="0" w:line="240" w:lineRule="auto"/>
              <w:jc w:val="right"/>
              <w:rPr>
                <w:rFonts w:ascii="Calibri" w:eastAsia="Times New Roman" w:hAnsi="Calibri" w:cs="Calibri"/>
                <w:sz w:val="20"/>
                <w:szCs w:val="20"/>
              </w:rPr>
            </w:pPr>
            <w:r>
              <w:rPr>
                <w:rFonts w:ascii="Calibri" w:hAnsi="Calibri"/>
                <w:sz w:val="20"/>
              </w:rPr>
              <w:t xml:space="preserve">54 </w:t>
            </w:r>
          </w:p>
        </w:tc>
        <w:tc>
          <w:tcPr>
            <w:tcW w:w="353" w:type="pct"/>
            <w:vAlign w:val="bottom"/>
          </w:tcPr>
          <w:p w14:paraId="463C23CF" w14:textId="5F492813" w:rsidR="00BC514E" w:rsidRPr="0085391E" w:rsidRDefault="00BC514E" w:rsidP="00BC514E">
            <w:pPr>
              <w:spacing w:after="0" w:line="240" w:lineRule="auto"/>
              <w:jc w:val="right"/>
              <w:rPr>
                <w:rFonts w:ascii="Calibri" w:eastAsia="Times New Roman" w:hAnsi="Calibri" w:cs="Calibri"/>
                <w:sz w:val="20"/>
                <w:szCs w:val="20"/>
              </w:rPr>
            </w:pPr>
            <w:r>
              <w:rPr>
                <w:rFonts w:ascii="Calibri" w:hAnsi="Calibri"/>
                <w:sz w:val="20"/>
              </w:rPr>
              <w:t>24</w:t>
            </w:r>
          </w:p>
        </w:tc>
      </w:tr>
      <w:tr w:rsidR="00BC514E" w:rsidRPr="0085391E" w14:paraId="3760DE37" w14:textId="5CAD8283" w:rsidTr="00B755F3">
        <w:trPr>
          <w:trHeight w:val="300"/>
        </w:trPr>
        <w:tc>
          <w:tcPr>
            <w:tcW w:w="1998" w:type="pct"/>
            <w:shd w:val="clear" w:color="auto" w:fill="auto"/>
            <w:vAlign w:val="bottom"/>
            <w:hideMark/>
          </w:tcPr>
          <w:p w14:paraId="4F5A02CB" w14:textId="3B218763" w:rsidR="00BC514E" w:rsidRPr="0085391E" w:rsidRDefault="00BC514E" w:rsidP="00BC514E">
            <w:pPr>
              <w:spacing w:after="0" w:line="240" w:lineRule="auto"/>
              <w:ind w:firstLineChars="100" w:firstLine="200"/>
              <w:rPr>
                <w:rFonts w:ascii="Calibri" w:eastAsia="Times New Roman" w:hAnsi="Calibri" w:cs="Calibri"/>
                <w:sz w:val="20"/>
                <w:szCs w:val="20"/>
              </w:rPr>
            </w:pPr>
            <w:r>
              <w:rPr>
                <w:rFonts w:ascii="Calibri" w:hAnsi="Calibri"/>
                <w:sz w:val="20"/>
              </w:rPr>
              <w:t>of which against boys aged 15–17</w:t>
            </w:r>
          </w:p>
        </w:tc>
        <w:tc>
          <w:tcPr>
            <w:tcW w:w="530" w:type="pct"/>
            <w:shd w:val="clear" w:color="auto" w:fill="auto"/>
            <w:noWrap/>
            <w:vAlign w:val="bottom"/>
            <w:hideMark/>
          </w:tcPr>
          <w:p w14:paraId="4B29F34C" w14:textId="0D337F16" w:rsidR="00BC514E" w:rsidRPr="0085391E" w:rsidRDefault="00BC514E" w:rsidP="00BC514E">
            <w:pPr>
              <w:spacing w:after="0" w:line="240" w:lineRule="auto"/>
              <w:ind w:firstLineChars="100" w:firstLine="200"/>
              <w:rPr>
                <w:rFonts w:ascii="Calibri" w:eastAsia="Times New Roman" w:hAnsi="Calibri" w:cs="Calibri"/>
                <w:sz w:val="20"/>
                <w:szCs w:val="20"/>
                <w:lang w:eastAsia="sv-SE"/>
              </w:rPr>
            </w:pPr>
          </w:p>
        </w:tc>
        <w:tc>
          <w:tcPr>
            <w:tcW w:w="530" w:type="pct"/>
            <w:shd w:val="clear" w:color="auto" w:fill="auto"/>
            <w:noWrap/>
            <w:vAlign w:val="bottom"/>
            <w:hideMark/>
          </w:tcPr>
          <w:p w14:paraId="23678460" w14:textId="1ED226B3" w:rsidR="00BC514E" w:rsidRPr="0085391E" w:rsidRDefault="00BC514E" w:rsidP="00BC514E">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554E2194" w14:textId="5C5AA590" w:rsidR="00BC514E" w:rsidRPr="0085391E" w:rsidRDefault="00BC514E" w:rsidP="00BC514E">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316B0847" w14:textId="014A8418" w:rsidR="00BC514E" w:rsidRPr="0085391E" w:rsidRDefault="00BC514E" w:rsidP="00BC514E">
            <w:pPr>
              <w:spacing w:after="0" w:line="240" w:lineRule="auto"/>
              <w:rPr>
                <w:rFonts w:ascii="Calibri" w:eastAsia="Times New Roman" w:hAnsi="Calibri" w:cs="Calibri"/>
                <w:sz w:val="20"/>
                <w:szCs w:val="20"/>
                <w:lang w:eastAsia="sv-SE"/>
              </w:rPr>
            </w:pPr>
          </w:p>
        </w:tc>
        <w:tc>
          <w:tcPr>
            <w:tcW w:w="530" w:type="pct"/>
            <w:shd w:val="clear" w:color="auto" w:fill="auto"/>
            <w:noWrap/>
            <w:vAlign w:val="bottom"/>
            <w:hideMark/>
          </w:tcPr>
          <w:p w14:paraId="722959A4" w14:textId="0BA6E0DB" w:rsidR="00BC514E" w:rsidRPr="0085391E" w:rsidRDefault="00BC514E" w:rsidP="00BC514E">
            <w:pPr>
              <w:spacing w:after="0" w:line="240" w:lineRule="auto"/>
              <w:jc w:val="right"/>
              <w:rPr>
                <w:rFonts w:ascii="Calibri" w:eastAsia="Times New Roman" w:hAnsi="Calibri" w:cs="Calibri"/>
                <w:sz w:val="20"/>
                <w:szCs w:val="20"/>
              </w:rPr>
            </w:pPr>
            <w:r>
              <w:rPr>
                <w:rFonts w:ascii="Calibri" w:hAnsi="Calibri"/>
                <w:sz w:val="20"/>
              </w:rPr>
              <w:t xml:space="preserve">4 </w:t>
            </w:r>
          </w:p>
        </w:tc>
        <w:tc>
          <w:tcPr>
            <w:tcW w:w="353" w:type="pct"/>
            <w:vAlign w:val="bottom"/>
          </w:tcPr>
          <w:p w14:paraId="0774B429" w14:textId="374DC9D6" w:rsidR="00BC514E" w:rsidRPr="0085391E" w:rsidRDefault="00BC514E" w:rsidP="00BC514E">
            <w:pPr>
              <w:spacing w:after="0" w:line="240" w:lineRule="auto"/>
              <w:jc w:val="right"/>
              <w:rPr>
                <w:rFonts w:ascii="Calibri" w:eastAsia="Times New Roman" w:hAnsi="Calibri" w:cs="Calibri"/>
                <w:sz w:val="20"/>
                <w:szCs w:val="20"/>
              </w:rPr>
            </w:pPr>
            <w:r>
              <w:rPr>
                <w:rFonts w:ascii="Calibri" w:hAnsi="Calibri"/>
                <w:sz w:val="20"/>
              </w:rPr>
              <w:t>6</w:t>
            </w:r>
          </w:p>
        </w:tc>
      </w:tr>
    </w:tbl>
    <w:p w14:paraId="0A08B93E" w14:textId="77777777" w:rsidR="006647C9" w:rsidRPr="001868DD" w:rsidRDefault="006647C9" w:rsidP="006647C9">
      <w:pPr>
        <w:pStyle w:val="BodyText"/>
      </w:pPr>
    </w:p>
    <w:p w14:paraId="0BB730E8" w14:textId="0410BFD6" w:rsidR="006647C9" w:rsidRDefault="006647C9" w:rsidP="00ED2815">
      <w:pPr>
        <w:pStyle w:val="Rubrik4utannumrering"/>
      </w:pPr>
      <w:r>
        <w:t xml:space="preserve">Table 40(b) 12. Sexual exploitation, etc., number of </w:t>
      </w:r>
      <w:r w:rsidR="002F0C5A">
        <w:t>person-based cleared processed offences</w:t>
      </w:r>
      <w:r>
        <w:t xml:space="preserve"> (of which prosecuted), 2015–2019. Source: Official </w:t>
      </w:r>
      <w:r w:rsidR="005D649A">
        <w:t xml:space="preserve">crime </w:t>
      </w:r>
      <w:r w:rsidR="006D532A">
        <w:t>statistics,</w:t>
      </w:r>
      <w:r>
        <w:t xml:space="preserve"> the Swedish National Council for Crime Prevention.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2"/>
        <w:gridCol w:w="829"/>
        <w:gridCol w:w="519"/>
        <w:gridCol w:w="828"/>
        <w:gridCol w:w="518"/>
        <w:gridCol w:w="828"/>
        <w:gridCol w:w="518"/>
        <w:gridCol w:w="828"/>
        <w:gridCol w:w="518"/>
        <w:gridCol w:w="828"/>
        <w:gridCol w:w="518"/>
        <w:gridCol w:w="828"/>
        <w:gridCol w:w="518"/>
      </w:tblGrid>
      <w:tr w:rsidR="00453C0F" w:rsidRPr="0085391E" w14:paraId="22FD72A3" w14:textId="264050E7" w:rsidTr="00B755F3">
        <w:trPr>
          <w:trHeight w:val="300"/>
        </w:trPr>
        <w:tc>
          <w:tcPr>
            <w:tcW w:w="542" w:type="pct"/>
            <w:shd w:val="clear" w:color="auto" w:fill="auto"/>
            <w:noWrap/>
            <w:vAlign w:val="bottom"/>
            <w:hideMark/>
          </w:tcPr>
          <w:p w14:paraId="0DDBDC4C" w14:textId="77777777" w:rsidR="00453C0F" w:rsidRPr="0085391E" w:rsidRDefault="00453C0F" w:rsidP="00D01E74">
            <w:pPr>
              <w:spacing w:after="0" w:line="240" w:lineRule="auto"/>
              <w:rPr>
                <w:rFonts w:ascii="Calibri" w:eastAsia="Times New Roman" w:hAnsi="Calibri" w:cs="Calibri"/>
                <w:sz w:val="20"/>
                <w:szCs w:val="20"/>
                <w:lang w:eastAsia="sv-SE"/>
              </w:rPr>
            </w:pPr>
          </w:p>
        </w:tc>
        <w:tc>
          <w:tcPr>
            <w:tcW w:w="744" w:type="pct"/>
            <w:gridSpan w:val="2"/>
            <w:shd w:val="clear" w:color="auto" w:fill="auto"/>
            <w:noWrap/>
            <w:vAlign w:val="bottom"/>
            <w:hideMark/>
          </w:tcPr>
          <w:p w14:paraId="469F02EF"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2015</w:t>
            </w:r>
          </w:p>
        </w:tc>
        <w:tc>
          <w:tcPr>
            <w:tcW w:w="743" w:type="pct"/>
            <w:gridSpan w:val="2"/>
            <w:shd w:val="clear" w:color="auto" w:fill="auto"/>
            <w:noWrap/>
            <w:vAlign w:val="bottom"/>
            <w:hideMark/>
          </w:tcPr>
          <w:p w14:paraId="5D4074EC"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2016</w:t>
            </w:r>
          </w:p>
        </w:tc>
        <w:tc>
          <w:tcPr>
            <w:tcW w:w="743" w:type="pct"/>
            <w:gridSpan w:val="2"/>
            <w:shd w:val="clear" w:color="auto" w:fill="auto"/>
            <w:noWrap/>
            <w:vAlign w:val="bottom"/>
            <w:hideMark/>
          </w:tcPr>
          <w:p w14:paraId="0CD2635F"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2017</w:t>
            </w:r>
          </w:p>
        </w:tc>
        <w:tc>
          <w:tcPr>
            <w:tcW w:w="743" w:type="pct"/>
            <w:gridSpan w:val="2"/>
            <w:shd w:val="clear" w:color="auto" w:fill="auto"/>
            <w:noWrap/>
            <w:vAlign w:val="bottom"/>
            <w:hideMark/>
          </w:tcPr>
          <w:p w14:paraId="7E3ADA9F"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2018</w:t>
            </w:r>
          </w:p>
        </w:tc>
        <w:tc>
          <w:tcPr>
            <w:tcW w:w="743" w:type="pct"/>
            <w:gridSpan w:val="2"/>
            <w:shd w:val="clear" w:color="auto" w:fill="auto"/>
            <w:noWrap/>
            <w:vAlign w:val="bottom"/>
            <w:hideMark/>
          </w:tcPr>
          <w:p w14:paraId="32E1FEEC"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2019</w:t>
            </w:r>
          </w:p>
        </w:tc>
        <w:tc>
          <w:tcPr>
            <w:tcW w:w="743" w:type="pct"/>
            <w:gridSpan w:val="2"/>
          </w:tcPr>
          <w:p w14:paraId="5717CB8A"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p w14:paraId="0C6C837D" w14:textId="69D0CC93"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2020</w:t>
            </w:r>
          </w:p>
        </w:tc>
      </w:tr>
      <w:tr w:rsidR="00453C0F" w:rsidRPr="0085391E" w14:paraId="71572347" w14:textId="1F4396D5" w:rsidTr="004E65E7">
        <w:trPr>
          <w:trHeight w:val="509"/>
        </w:trPr>
        <w:tc>
          <w:tcPr>
            <w:tcW w:w="542" w:type="pct"/>
            <w:shd w:val="clear" w:color="auto" w:fill="auto"/>
            <w:noWrap/>
            <w:hideMark/>
          </w:tcPr>
          <w:p w14:paraId="702394F4" w14:textId="77777777" w:rsidR="00453C0F" w:rsidRPr="0085391E" w:rsidRDefault="00453C0F" w:rsidP="00D01E74">
            <w:pPr>
              <w:spacing w:after="0" w:line="240" w:lineRule="auto"/>
              <w:rPr>
                <w:rFonts w:ascii="Calibri" w:eastAsia="Times New Roman" w:hAnsi="Calibri" w:cs="Calibri"/>
                <w:sz w:val="20"/>
                <w:szCs w:val="20"/>
                <w:lang w:eastAsia="sv-SE"/>
              </w:rPr>
            </w:pPr>
          </w:p>
        </w:tc>
        <w:tc>
          <w:tcPr>
            <w:tcW w:w="458" w:type="pct"/>
            <w:shd w:val="clear" w:color="auto" w:fill="auto"/>
            <w:hideMark/>
          </w:tcPr>
          <w:p w14:paraId="20164842" w14:textId="77777777" w:rsidR="00453C0F" w:rsidRPr="0085391E" w:rsidRDefault="00453C0F" w:rsidP="00340EFA">
            <w:pPr>
              <w:spacing w:after="0" w:line="240" w:lineRule="auto"/>
              <w:rPr>
                <w:rFonts w:ascii="Calibri" w:eastAsia="Times New Roman" w:hAnsi="Calibri" w:cs="Calibri"/>
                <w:sz w:val="20"/>
                <w:szCs w:val="20"/>
              </w:rPr>
            </w:pPr>
            <w:r>
              <w:rPr>
                <w:rFonts w:ascii="Calibri" w:hAnsi="Calibri"/>
                <w:sz w:val="20"/>
              </w:rPr>
              <w:t>Clearances</w:t>
            </w:r>
          </w:p>
        </w:tc>
        <w:tc>
          <w:tcPr>
            <w:tcW w:w="286" w:type="pct"/>
            <w:shd w:val="clear" w:color="auto" w:fill="auto"/>
            <w:hideMark/>
          </w:tcPr>
          <w:p w14:paraId="11DEC9F2" w14:textId="77777777" w:rsidR="00453C0F" w:rsidRPr="0085391E" w:rsidRDefault="00453C0F" w:rsidP="00340EFA">
            <w:pPr>
              <w:spacing w:after="0" w:line="240" w:lineRule="auto"/>
              <w:rPr>
                <w:rFonts w:ascii="Calibri" w:eastAsia="Times New Roman" w:hAnsi="Calibri" w:cs="Calibri"/>
                <w:sz w:val="20"/>
                <w:szCs w:val="20"/>
              </w:rPr>
            </w:pPr>
            <w:r>
              <w:rPr>
                <w:rFonts w:ascii="Calibri" w:hAnsi="Calibri"/>
                <w:sz w:val="20"/>
              </w:rPr>
              <w:t>Of which pros.</w:t>
            </w:r>
          </w:p>
        </w:tc>
        <w:tc>
          <w:tcPr>
            <w:tcW w:w="457" w:type="pct"/>
            <w:shd w:val="clear" w:color="auto" w:fill="auto"/>
            <w:hideMark/>
          </w:tcPr>
          <w:p w14:paraId="2AF604B5" w14:textId="77777777" w:rsidR="00453C0F" w:rsidRPr="0085391E" w:rsidRDefault="00453C0F" w:rsidP="00340EFA">
            <w:pPr>
              <w:spacing w:after="0" w:line="240" w:lineRule="auto"/>
              <w:rPr>
                <w:rFonts w:ascii="Calibri" w:eastAsia="Times New Roman" w:hAnsi="Calibri" w:cs="Calibri"/>
                <w:sz w:val="20"/>
                <w:szCs w:val="20"/>
              </w:rPr>
            </w:pPr>
            <w:r>
              <w:rPr>
                <w:rFonts w:ascii="Calibri" w:hAnsi="Calibri"/>
                <w:sz w:val="20"/>
              </w:rPr>
              <w:t>Clearances</w:t>
            </w:r>
          </w:p>
        </w:tc>
        <w:tc>
          <w:tcPr>
            <w:tcW w:w="286" w:type="pct"/>
            <w:shd w:val="clear" w:color="auto" w:fill="auto"/>
            <w:hideMark/>
          </w:tcPr>
          <w:p w14:paraId="3B1F6BA5" w14:textId="77777777" w:rsidR="00453C0F" w:rsidRPr="0085391E" w:rsidRDefault="00453C0F" w:rsidP="00340EFA">
            <w:pPr>
              <w:spacing w:after="0" w:line="240" w:lineRule="auto"/>
              <w:rPr>
                <w:rFonts w:ascii="Calibri" w:eastAsia="Times New Roman" w:hAnsi="Calibri" w:cs="Calibri"/>
                <w:sz w:val="20"/>
                <w:szCs w:val="20"/>
              </w:rPr>
            </w:pPr>
            <w:r>
              <w:rPr>
                <w:rFonts w:ascii="Calibri" w:hAnsi="Calibri"/>
                <w:sz w:val="20"/>
              </w:rPr>
              <w:t>Of which pros.</w:t>
            </w:r>
          </w:p>
        </w:tc>
        <w:tc>
          <w:tcPr>
            <w:tcW w:w="457" w:type="pct"/>
            <w:shd w:val="clear" w:color="auto" w:fill="auto"/>
            <w:hideMark/>
          </w:tcPr>
          <w:p w14:paraId="3F717541" w14:textId="77777777" w:rsidR="00453C0F" w:rsidRPr="0085391E" w:rsidRDefault="00453C0F" w:rsidP="00340EFA">
            <w:pPr>
              <w:spacing w:after="0" w:line="240" w:lineRule="auto"/>
              <w:rPr>
                <w:rFonts w:ascii="Calibri" w:eastAsia="Times New Roman" w:hAnsi="Calibri" w:cs="Calibri"/>
                <w:sz w:val="20"/>
                <w:szCs w:val="20"/>
              </w:rPr>
            </w:pPr>
            <w:r>
              <w:rPr>
                <w:rFonts w:ascii="Calibri" w:hAnsi="Calibri"/>
                <w:sz w:val="20"/>
              </w:rPr>
              <w:t>Clearances</w:t>
            </w:r>
          </w:p>
        </w:tc>
        <w:tc>
          <w:tcPr>
            <w:tcW w:w="286" w:type="pct"/>
            <w:shd w:val="clear" w:color="auto" w:fill="auto"/>
            <w:hideMark/>
          </w:tcPr>
          <w:p w14:paraId="7EAC100F" w14:textId="77777777" w:rsidR="00453C0F" w:rsidRPr="0085391E" w:rsidRDefault="00453C0F" w:rsidP="00340EFA">
            <w:pPr>
              <w:spacing w:after="0" w:line="240" w:lineRule="auto"/>
              <w:rPr>
                <w:rFonts w:ascii="Calibri" w:eastAsia="Times New Roman" w:hAnsi="Calibri" w:cs="Calibri"/>
                <w:sz w:val="20"/>
                <w:szCs w:val="20"/>
              </w:rPr>
            </w:pPr>
            <w:r>
              <w:rPr>
                <w:rFonts w:ascii="Calibri" w:hAnsi="Calibri"/>
                <w:sz w:val="20"/>
              </w:rPr>
              <w:t>Of which pros.</w:t>
            </w:r>
          </w:p>
        </w:tc>
        <w:tc>
          <w:tcPr>
            <w:tcW w:w="457" w:type="pct"/>
            <w:shd w:val="clear" w:color="auto" w:fill="auto"/>
            <w:hideMark/>
          </w:tcPr>
          <w:p w14:paraId="29F0FA4C" w14:textId="77777777" w:rsidR="00453C0F" w:rsidRPr="0085391E" w:rsidRDefault="00453C0F" w:rsidP="00340EFA">
            <w:pPr>
              <w:spacing w:after="0" w:line="240" w:lineRule="auto"/>
              <w:rPr>
                <w:rFonts w:ascii="Calibri" w:eastAsia="Times New Roman" w:hAnsi="Calibri" w:cs="Calibri"/>
                <w:sz w:val="20"/>
                <w:szCs w:val="20"/>
              </w:rPr>
            </w:pPr>
            <w:r>
              <w:rPr>
                <w:rFonts w:ascii="Calibri" w:hAnsi="Calibri"/>
                <w:sz w:val="20"/>
              </w:rPr>
              <w:t>Clearances</w:t>
            </w:r>
          </w:p>
        </w:tc>
        <w:tc>
          <w:tcPr>
            <w:tcW w:w="286" w:type="pct"/>
            <w:shd w:val="clear" w:color="auto" w:fill="auto"/>
            <w:hideMark/>
          </w:tcPr>
          <w:p w14:paraId="1CBF105A" w14:textId="77777777" w:rsidR="00453C0F" w:rsidRPr="0085391E" w:rsidRDefault="00453C0F" w:rsidP="00340EFA">
            <w:pPr>
              <w:spacing w:after="0" w:line="240" w:lineRule="auto"/>
              <w:rPr>
                <w:rFonts w:ascii="Calibri" w:eastAsia="Times New Roman" w:hAnsi="Calibri" w:cs="Calibri"/>
                <w:sz w:val="20"/>
                <w:szCs w:val="20"/>
              </w:rPr>
            </w:pPr>
            <w:r>
              <w:rPr>
                <w:rFonts w:ascii="Calibri" w:hAnsi="Calibri"/>
                <w:sz w:val="20"/>
              </w:rPr>
              <w:t>Of which pros.</w:t>
            </w:r>
          </w:p>
        </w:tc>
        <w:tc>
          <w:tcPr>
            <w:tcW w:w="457" w:type="pct"/>
            <w:shd w:val="clear" w:color="auto" w:fill="auto"/>
            <w:hideMark/>
          </w:tcPr>
          <w:p w14:paraId="68E2FEE5" w14:textId="77777777" w:rsidR="00453C0F" w:rsidRPr="0085391E" w:rsidRDefault="00453C0F" w:rsidP="00340EFA">
            <w:pPr>
              <w:spacing w:after="0" w:line="240" w:lineRule="auto"/>
              <w:rPr>
                <w:rFonts w:ascii="Calibri" w:eastAsia="Times New Roman" w:hAnsi="Calibri" w:cs="Calibri"/>
                <w:sz w:val="20"/>
                <w:szCs w:val="20"/>
              </w:rPr>
            </w:pPr>
            <w:r>
              <w:rPr>
                <w:rFonts w:ascii="Calibri" w:hAnsi="Calibri"/>
                <w:sz w:val="20"/>
              </w:rPr>
              <w:t>Clearances</w:t>
            </w:r>
          </w:p>
        </w:tc>
        <w:tc>
          <w:tcPr>
            <w:tcW w:w="286" w:type="pct"/>
            <w:shd w:val="clear" w:color="auto" w:fill="auto"/>
            <w:hideMark/>
          </w:tcPr>
          <w:p w14:paraId="67598BDA" w14:textId="77777777" w:rsidR="00453C0F" w:rsidRPr="0085391E" w:rsidRDefault="00453C0F" w:rsidP="00340EFA">
            <w:pPr>
              <w:spacing w:after="0" w:line="240" w:lineRule="auto"/>
              <w:rPr>
                <w:rFonts w:ascii="Calibri" w:eastAsia="Times New Roman" w:hAnsi="Calibri" w:cs="Calibri"/>
                <w:sz w:val="20"/>
                <w:szCs w:val="20"/>
              </w:rPr>
            </w:pPr>
            <w:r>
              <w:rPr>
                <w:rFonts w:ascii="Calibri" w:hAnsi="Calibri"/>
                <w:sz w:val="20"/>
              </w:rPr>
              <w:t>Of which pros.</w:t>
            </w:r>
          </w:p>
        </w:tc>
        <w:tc>
          <w:tcPr>
            <w:tcW w:w="457" w:type="pct"/>
          </w:tcPr>
          <w:p w14:paraId="5D6370E6" w14:textId="772EDC28" w:rsidR="00453C0F" w:rsidRPr="0085391E" w:rsidRDefault="00453C0F" w:rsidP="00340EFA">
            <w:pPr>
              <w:spacing w:after="0" w:line="240" w:lineRule="auto"/>
              <w:rPr>
                <w:rFonts w:ascii="Calibri" w:eastAsia="Times New Roman" w:hAnsi="Calibri" w:cs="Calibri"/>
                <w:sz w:val="20"/>
                <w:szCs w:val="20"/>
              </w:rPr>
            </w:pPr>
            <w:r>
              <w:rPr>
                <w:rFonts w:ascii="Calibri" w:hAnsi="Calibri"/>
                <w:sz w:val="20"/>
              </w:rPr>
              <w:t>Clearances</w:t>
            </w:r>
          </w:p>
        </w:tc>
        <w:tc>
          <w:tcPr>
            <w:tcW w:w="286" w:type="pct"/>
          </w:tcPr>
          <w:p w14:paraId="7EFE3E0B" w14:textId="5D2A9795" w:rsidR="00453C0F" w:rsidRPr="0085391E" w:rsidRDefault="00453C0F" w:rsidP="00340EFA">
            <w:pPr>
              <w:spacing w:after="0" w:line="240" w:lineRule="auto"/>
              <w:rPr>
                <w:rFonts w:ascii="Calibri" w:eastAsia="Times New Roman" w:hAnsi="Calibri" w:cs="Calibri"/>
                <w:sz w:val="20"/>
                <w:szCs w:val="20"/>
              </w:rPr>
            </w:pPr>
            <w:r>
              <w:rPr>
                <w:rFonts w:ascii="Calibri" w:hAnsi="Calibri"/>
                <w:sz w:val="20"/>
              </w:rPr>
              <w:t>Of which pros.</w:t>
            </w:r>
          </w:p>
        </w:tc>
      </w:tr>
      <w:tr w:rsidR="00453C0F" w:rsidRPr="0085391E" w14:paraId="79A81080" w14:textId="19418DA7" w:rsidTr="00B755F3">
        <w:trPr>
          <w:trHeight w:val="300"/>
        </w:trPr>
        <w:tc>
          <w:tcPr>
            <w:tcW w:w="542" w:type="pct"/>
            <w:shd w:val="clear" w:color="auto" w:fill="auto"/>
            <w:vAlign w:val="bottom"/>
          </w:tcPr>
          <w:p w14:paraId="36F14903" w14:textId="5AF99452" w:rsidR="00453C0F" w:rsidRPr="0085391E" w:rsidRDefault="00FC7F24" w:rsidP="00D01E74">
            <w:pPr>
              <w:spacing w:after="0" w:line="240" w:lineRule="auto"/>
              <w:ind w:firstLineChars="100" w:firstLine="200"/>
              <w:rPr>
                <w:rFonts w:ascii="Calibri" w:eastAsia="Times New Roman" w:hAnsi="Calibri" w:cs="Calibri"/>
                <w:b/>
                <w:bCs/>
                <w:sz w:val="20"/>
                <w:szCs w:val="20"/>
              </w:rPr>
            </w:pPr>
            <w:r>
              <w:rPr>
                <w:rFonts w:ascii="Calibri" w:hAnsi="Calibri"/>
                <w:b/>
                <w:sz w:val="20"/>
              </w:rPr>
              <w:t>Sexual exploitation of person under 18 years</w:t>
            </w:r>
            <w:r w:rsidR="00453C0F">
              <w:rPr>
                <w:rFonts w:ascii="Calibri" w:hAnsi="Calibri"/>
                <w:b/>
                <w:sz w:val="20"/>
              </w:rPr>
              <w:t>, total</w:t>
            </w:r>
          </w:p>
        </w:tc>
        <w:tc>
          <w:tcPr>
            <w:tcW w:w="458" w:type="pct"/>
            <w:shd w:val="clear" w:color="auto" w:fill="auto"/>
            <w:noWrap/>
            <w:vAlign w:val="bottom"/>
          </w:tcPr>
          <w:p w14:paraId="618AD96C"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85</w:t>
            </w:r>
          </w:p>
        </w:tc>
        <w:tc>
          <w:tcPr>
            <w:tcW w:w="286" w:type="pct"/>
            <w:shd w:val="clear" w:color="auto" w:fill="auto"/>
            <w:noWrap/>
            <w:vAlign w:val="bottom"/>
          </w:tcPr>
          <w:p w14:paraId="26C3DC34" w14:textId="77777777" w:rsidR="00453C0F" w:rsidRPr="0085391E" w:rsidRDefault="00453C0F" w:rsidP="00A178AF">
            <w:pPr>
              <w:spacing w:after="0" w:line="240" w:lineRule="auto"/>
              <w:rPr>
                <w:rFonts w:ascii="Calibri" w:eastAsia="Times New Roman" w:hAnsi="Calibri" w:cs="Calibri"/>
                <w:sz w:val="20"/>
                <w:szCs w:val="20"/>
              </w:rPr>
            </w:pPr>
            <w:r>
              <w:rPr>
                <w:rFonts w:ascii="Calibri" w:hAnsi="Calibri"/>
                <w:sz w:val="20"/>
              </w:rPr>
              <w:t>85</w:t>
            </w:r>
          </w:p>
        </w:tc>
        <w:tc>
          <w:tcPr>
            <w:tcW w:w="457" w:type="pct"/>
            <w:shd w:val="clear" w:color="auto" w:fill="auto"/>
            <w:noWrap/>
            <w:vAlign w:val="bottom"/>
          </w:tcPr>
          <w:p w14:paraId="42E373CF"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107</w:t>
            </w:r>
          </w:p>
        </w:tc>
        <w:tc>
          <w:tcPr>
            <w:tcW w:w="286" w:type="pct"/>
            <w:shd w:val="clear" w:color="auto" w:fill="auto"/>
            <w:noWrap/>
            <w:vAlign w:val="bottom"/>
          </w:tcPr>
          <w:p w14:paraId="2ADE9987" w14:textId="77777777" w:rsidR="00453C0F" w:rsidRPr="0085391E" w:rsidRDefault="00453C0F" w:rsidP="00A178AF">
            <w:pPr>
              <w:spacing w:after="0" w:line="240" w:lineRule="auto"/>
              <w:rPr>
                <w:rFonts w:ascii="Calibri" w:eastAsia="Times New Roman" w:hAnsi="Calibri" w:cs="Calibri"/>
                <w:sz w:val="20"/>
                <w:szCs w:val="20"/>
              </w:rPr>
            </w:pPr>
            <w:r>
              <w:rPr>
                <w:rFonts w:ascii="Calibri" w:hAnsi="Calibri"/>
                <w:sz w:val="20"/>
              </w:rPr>
              <w:t>107</w:t>
            </w:r>
          </w:p>
        </w:tc>
        <w:tc>
          <w:tcPr>
            <w:tcW w:w="457" w:type="pct"/>
            <w:shd w:val="clear" w:color="auto" w:fill="auto"/>
            <w:noWrap/>
            <w:vAlign w:val="bottom"/>
          </w:tcPr>
          <w:p w14:paraId="38B494E7"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44</w:t>
            </w:r>
          </w:p>
        </w:tc>
        <w:tc>
          <w:tcPr>
            <w:tcW w:w="286" w:type="pct"/>
            <w:shd w:val="clear" w:color="auto" w:fill="auto"/>
            <w:noWrap/>
            <w:vAlign w:val="bottom"/>
          </w:tcPr>
          <w:p w14:paraId="02C138FD" w14:textId="77777777" w:rsidR="00453C0F" w:rsidRPr="0085391E" w:rsidRDefault="00453C0F" w:rsidP="00A178AF">
            <w:pPr>
              <w:spacing w:after="0" w:line="240" w:lineRule="auto"/>
              <w:rPr>
                <w:rFonts w:ascii="Calibri" w:eastAsia="Times New Roman" w:hAnsi="Calibri" w:cs="Calibri"/>
                <w:sz w:val="20"/>
                <w:szCs w:val="20"/>
              </w:rPr>
            </w:pPr>
            <w:r>
              <w:rPr>
                <w:rFonts w:ascii="Calibri" w:hAnsi="Calibri"/>
                <w:sz w:val="20"/>
              </w:rPr>
              <w:t>44</w:t>
            </w:r>
          </w:p>
        </w:tc>
        <w:tc>
          <w:tcPr>
            <w:tcW w:w="457" w:type="pct"/>
            <w:shd w:val="clear" w:color="auto" w:fill="auto"/>
            <w:noWrap/>
            <w:vAlign w:val="bottom"/>
          </w:tcPr>
          <w:p w14:paraId="49B3F7EF"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61</w:t>
            </w:r>
          </w:p>
        </w:tc>
        <w:tc>
          <w:tcPr>
            <w:tcW w:w="286" w:type="pct"/>
            <w:shd w:val="clear" w:color="auto" w:fill="auto"/>
            <w:noWrap/>
            <w:vAlign w:val="bottom"/>
          </w:tcPr>
          <w:p w14:paraId="183B643F" w14:textId="77777777" w:rsidR="00453C0F" w:rsidRPr="0085391E" w:rsidRDefault="00453C0F" w:rsidP="00A178AF">
            <w:pPr>
              <w:spacing w:after="0" w:line="240" w:lineRule="auto"/>
              <w:rPr>
                <w:rFonts w:ascii="Calibri" w:eastAsia="Times New Roman" w:hAnsi="Calibri" w:cs="Calibri"/>
                <w:sz w:val="20"/>
                <w:szCs w:val="20"/>
              </w:rPr>
            </w:pPr>
            <w:r>
              <w:rPr>
                <w:rFonts w:ascii="Calibri" w:hAnsi="Calibri"/>
                <w:sz w:val="20"/>
              </w:rPr>
              <w:t>61</w:t>
            </w:r>
          </w:p>
        </w:tc>
        <w:tc>
          <w:tcPr>
            <w:tcW w:w="457" w:type="pct"/>
            <w:shd w:val="clear" w:color="auto" w:fill="auto"/>
            <w:noWrap/>
            <w:vAlign w:val="bottom"/>
          </w:tcPr>
          <w:p w14:paraId="398175E4"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c>
          <w:tcPr>
            <w:tcW w:w="286" w:type="pct"/>
            <w:shd w:val="clear" w:color="auto" w:fill="auto"/>
            <w:noWrap/>
            <w:vAlign w:val="bottom"/>
          </w:tcPr>
          <w:p w14:paraId="36947DBA"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c>
          <w:tcPr>
            <w:tcW w:w="457" w:type="pct"/>
          </w:tcPr>
          <w:p w14:paraId="298436B9"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c>
          <w:tcPr>
            <w:tcW w:w="286" w:type="pct"/>
          </w:tcPr>
          <w:p w14:paraId="02E3F4B9"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r>
      <w:tr w:rsidR="00453C0F" w:rsidRPr="0085391E" w14:paraId="0B615629" w14:textId="63578EA8" w:rsidTr="00B755F3">
        <w:trPr>
          <w:trHeight w:val="300"/>
        </w:trPr>
        <w:tc>
          <w:tcPr>
            <w:tcW w:w="542" w:type="pct"/>
            <w:shd w:val="clear" w:color="auto" w:fill="auto"/>
            <w:vAlign w:val="bottom"/>
            <w:hideMark/>
          </w:tcPr>
          <w:p w14:paraId="3F8DE6BA" w14:textId="77777777" w:rsidR="00453C0F" w:rsidRPr="0085391E" w:rsidRDefault="00453C0F" w:rsidP="00D01E74">
            <w:pPr>
              <w:spacing w:after="0" w:line="240" w:lineRule="auto"/>
              <w:ind w:firstLineChars="100" w:firstLine="200"/>
              <w:rPr>
                <w:rFonts w:ascii="Calibri" w:eastAsia="Times New Roman" w:hAnsi="Calibri" w:cs="Calibri"/>
                <w:sz w:val="20"/>
                <w:szCs w:val="20"/>
              </w:rPr>
            </w:pPr>
            <w:r>
              <w:rPr>
                <w:rFonts w:ascii="Calibri" w:hAnsi="Calibri"/>
                <w:sz w:val="20"/>
              </w:rPr>
              <w:t xml:space="preserve">Sexual exploitation of a child under 15 </w:t>
            </w:r>
          </w:p>
        </w:tc>
        <w:tc>
          <w:tcPr>
            <w:tcW w:w="458" w:type="pct"/>
            <w:shd w:val="clear" w:color="auto" w:fill="auto"/>
            <w:noWrap/>
            <w:vAlign w:val="bottom"/>
            <w:hideMark/>
          </w:tcPr>
          <w:p w14:paraId="41D93A86"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84 </w:t>
            </w:r>
          </w:p>
        </w:tc>
        <w:tc>
          <w:tcPr>
            <w:tcW w:w="286" w:type="pct"/>
            <w:shd w:val="clear" w:color="auto" w:fill="auto"/>
            <w:noWrap/>
            <w:vAlign w:val="bottom"/>
            <w:hideMark/>
          </w:tcPr>
          <w:p w14:paraId="45A6EF0F" w14:textId="77777777" w:rsidR="00453C0F" w:rsidRPr="0085391E" w:rsidRDefault="00453C0F" w:rsidP="00A178AF">
            <w:pPr>
              <w:spacing w:after="0" w:line="240" w:lineRule="auto"/>
              <w:rPr>
                <w:rFonts w:ascii="Calibri" w:eastAsia="Times New Roman" w:hAnsi="Calibri" w:cs="Calibri"/>
                <w:sz w:val="20"/>
                <w:szCs w:val="20"/>
              </w:rPr>
            </w:pPr>
            <w:r>
              <w:rPr>
                <w:rFonts w:ascii="Calibri" w:hAnsi="Calibri"/>
                <w:sz w:val="20"/>
              </w:rPr>
              <w:t xml:space="preserve">84 </w:t>
            </w:r>
          </w:p>
        </w:tc>
        <w:tc>
          <w:tcPr>
            <w:tcW w:w="457" w:type="pct"/>
            <w:shd w:val="clear" w:color="auto" w:fill="auto"/>
            <w:noWrap/>
            <w:vAlign w:val="bottom"/>
            <w:hideMark/>
          </w:tcPr>
          <w:p w14:paraId="302DFE1F"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106 </w:t>
            </w:r>
          </w:p>
        </w:tc>
        <w:tc>
          <w:tcPr>
            <w:tcW w:w="286" w:type="pct"/>
            <w:shd w:val="clear" w:color="auto" w:fill="auto"/>
            <w:noWrap/>
            <w:vAlign w:val="bottom"/>
            <w:hideMark/>
          </w:tcPr>
          <w:p w14:paraId="6F7AC5C6" w14:textId="77777777" w:rsidR="00453C0F" w:rsidRPr="0085391E" w:rsidRDefault="00453C0F" w:rsidP="00A178AF">
            <w:pPr>
              <w:spacing w:after="0" w:line="240" w:lineRule="auto"/>
              <w:rPr>
                <w:rFonts w:ascii="Calibri" w:eastAsia="Times New Roman" w:hAnsi="Calibri" w:cs="Calibri"/>
                <w:sz w:val="20"/>
                <w:szCs w:val="20"/>
              </w:rPr>
            </w:pPr>
            <w:r>
              <w:rPr>
                <w:rFonts w:ascii="Calibri" w:hAnsi="Calibri"/>
                <w:sz w:val="20"/>
              </w:rPr>
              <w:t xml:space="preserve">106 </w:t>
            </w:r>
          </w:p>
        </w:tc>
        <w:tc>
          <w:tcPr>
            <w:tcW w:w="457" w:type="pct"/>
            <w:shd w:val="clear" w:color="auto" w:fill="auto"/>
            <w:noWrap/>
            <w:vAlign w:val="bottom"/>
            <w:hideMark/>
          </w:tcPr>
          <w:p w14:paraId="540226F4"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43 </w:t>
            </w:r>
          </w:p>
        </w:tc>
        <w:tc>
          <w:tcPr>
            <w:tcW w:w="286" w:type="pct"/>
            <w:shd w:val="clear" w:color="auto" w:fill="auto"/>
            <w:noWrap/>
            <w:vAlign w:val="bottom"/>
            <w:hideMark/>
          </w:tcPr>
          <w:p w14:paraId="719D3960" w14:textId="77777777" w:rsidR="00453C0F" w:rsidRPr="0085391E" w:rsidRDefault="00453C0F" w:rsidP="00A178AF">
            <w:pPr>
              <w:spacing w:after="0" w:line="240" w:lineRule="auto"/>
              <w:rPr>
                <w:rFonts w:ascii="Calibri" w:eastAsia="Times New Roman" w:hAnsi="Calibri" w:cs="Calibri"/>
                <w:sz w:val="20"/>
                <w:szCs w:val="20"/>
              </w:rPr>
            </w:pPr>
            <w:r>
              <w:rPr>
                <w:rFonts w:ascii="Calibri" w:hAnsi="Calibri"/>
                <w:sz w:val="20"/>
              </w:rPr>
              <w:t xml:space="preserve">43 </w:t>
            </w:r>
          </w:p>
        </w:tc>
        <w:tc>
          <w:tcPr>
            <w:tcW w:w="457" w:type="pct"/>
            <w:shd w:val="clear" w:color="auto" w:fill="auto"/>
            <w:noWrap/>
            <w:vAlign w:val="bottom"/>
            <w:hideMark/>
          </w:tcPr>
          <w:p w14:paraId="37AF16CE"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61 </w:t>
            </w:r>
          </w:p>
        </w:tc>
        <w:tc>
          <w:tcPr>
            <w:tcW w:w="286" w:type="pct"/>
            <w:shd w:val="clear" w:color="auto" w:fill="auto"/>
            <w:noWrap/>
            <w:vAlign w:val="bottom"/>
            <w:hideMark/>
          </w:tcPr>
          <w:p w14:paraId="530AAB49" w14:textId="77777777" w:rsidR="00453C0F" w:rsidRPr="0085391E" w:rsidRDefault="00453C0F" w:rsidP="00A178AF">
            <w:pPr>
              <w:spacing w:after="0" w:line="240" w:lineRule="auto"/>
              <w:rPr>
                <w:rFonts w:ascii="Calibri" w:eastAsia="Times New Roman" w:hAnsi="Calibri" w:cs="Calibri"/>
                <w:sz w:val="20"/>
                <w:szCs w:val="20"/>
              </w:rPr>
            </w:pPr>
            <w:r>
              <w:rPr>
                <w:rFonts w:ascii="Calibri" w:hAnsi="Calibri"/>
                <w:sz w:val="20"/>
              </w:rPr>
              <w:t xml:space="preserve">61 </w:t>
            </w:r>
          </w:p>
        </w:tc>
        <w:tc>
          <w:tcPr>
            <w:tcW w:w="457" w:type="pct"/>
            <w:shd w:val="clear" w:color="auto" w:fill="auto"/>
            <w:noWrap/>
            <w:vAlign w:val="bottom"/>
            <w:hideMark/>
          </w:tcPr>
          <w:p w14:paraId="5B59F02D"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c>
          <w:tcPr>
            <w:tcW w:w="286" w:type="pct"/>
            <w:shd w:val="clear" w:color="auto" w:fill="auto"/>
            <w:noWrap/>
            <w:vAlign w:val="bottom"/>
            <w:hideMark/>
          </w:tcPr>
          <w:p w14:paraId="245FD454"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c>
          <w:tcPr>
            <w:tcW w:w="457" w:type="pct"/>
          </w:tcPr>
          <w:p w14:paraId="119BF06F"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c>
          <w:tcPr>
            <w:tcW w:w="286" w:type="pct"/>
          </w:tcPr>
          <w:p w14:paraId="3108B5D3"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r>
      <w:tr w:rsidR="00453C0F" w:rsidRPr="0085391E" w14:paraId="4A3587B2" w14:textId="0FF7D77B" w:rsidTr="00B755F3">
        <w:trPr>
          <w:trHeight w:val="300"/>
        </w:trPr>
        <w:tc>
          <w:tcPr>
            <w:tcW w:w="542" w:type="pct"/>
            <w:shd w:val="clear" w:color="auto" w:fill="auto"/>
            <w:vAlign w:val="bottom"/>
            <w:hideMark/>
          </w:tcPr>
          <w:p w14:paraId="30332CDA" w14:textId="77777777" w:rsidR="00453C0F" w:rsidRPr="0085391E" w:rsidRDefault="00453C0F" w:rsidP="00D01E74">
            <w:pPr>
              <w:spacing w:after="0" w:line="240" w:lineRule="auto"/>
              <w:ind w:firstLineChars="200" w:firstLine="400"/>
              <w:rPr>
                <w:rFonts w:ascii="Calibri" w:eastAsia="Times New Roman" w:hAnsi="Calibri" w:cs="Calibri"/>
                <w:sz w:val="20"/>
                <w:szCs w:val="20"/>
              </w:rPr>
            </w:pPr>
            <w:r>
              <w:rPr>
                <w:rFonts w:ascii="Calibri" w:hAnsi="Calibri"/>
                <w:sz w:val="20"/>
              </w:rPr>
              <w:t>of which girls under 15</w:t>
            </w:r>
          </w:p>
        </w:tc>
        <w:tc>
          <w:tcPr>
            <w:tcW w:w="458" w:type="pct"/>
            <w:shd w:val="clear" w:color="auto" w:fill="auto"/>
            <w:noWrap/>
            <w:vAlign w:val="bottom"/>
            <w:hideMark/>
          </w:tcPr>
          <w:p w14:paraId="364C6563"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82 </w:t>
            </w:r>
          </w:p>
        </w:tc>
        <w:tc>
          <w:tcPr>
            <w:tcW w:w="286" w:type="pct"/>
            <w:shd w:val="clear" w:color="auto" w:fill="auto"/>
            <w:noWrap/>
            <w:vAlign w:val="bottom"/>
            <w:hideMark/>
          </w:tcPr>
          <w:p w14:paraId="2BDA57AA" w14:textId="77777777" w:rsidR="00453C0F" w:rsidRPr="0085391E" w:rsidRDefault="00453C0F" w:rsidP="00A178AF">
            <w:pPr>
              <w:spacing w:after="0" w:line="240" w:lineRule="auto"/>
              <w:rPr>
                <w:rFonts w:ascii="Calibri" w:eastAsia="Times New Roman" w:hAnsi="Calibri" w:cs="Calibri"/>
                <w:sz w:val="20"/>
                <w:szCs w:val="20"/>
              </w:rPr>
            </w:pPr>
            <w:r>
              <w:rPr>
                <w:rFonts w:ascii="Calibri" w:hAnsi="Calibri"/>
                <w:sz w:val="20"/>
              </w:rPr>
              <w:t xml:space="preserve">82 </w:t>
            </w:r>
          </w:p>
        </w:tc>
        <w:tc>
          <w:tcPr>
            <w:tcW w:w="457" w:type="pct"/>
            <w:shd w:val="clear" w:color="auto" w:fill="auto"/>
            <w:noWrap/>
            <w:vAlign w:val="bottom"/>
            <w:hideMark/>
          </w:tcPr>
          <w:p w14:paraId="7261E048"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106 </w:t>
            </w:r>
          </w:p>
        </w:tc>
        <w:tc>
          <w:tcPr>
            <w:tcW w:w="286" w:type="pct"/>
            <w:shd w:val="clear" w:color="auto" w:fill="auto"/>
            <w:noWrap/>
            <w:vAlign w:val="bottom"/>
            <w:hideMark/>
          </w:tcPr>
          <w:p w14:paraId="2FE62DF5" w14:textId="77777777" w:rsidR="00453C0F" w:rsidRPr="0085391E" w:rsidRDefault="00453C0F" w:rsidP="00A178AF">
            <w:pPr>
              <w:spacing w:after="0" w:line="240" w:lineRule="auto"/>
              <w:rPr>
                <w:rFonts w:ascii="Calibri" w:eastAsia="Times New Roman" w:hAnsi="Calibri" w:cs="Calibri"/>
                <w:sz w:val="20"/>
                <w:szCs w:val="20"/>
              </w:rPr>
            </w:pPr>
            <w:r>
              <w:rPr>
                <w:rFonts w:ascii="Calibri" w:hAnsi="Calibri"/>
                <w:sz w:val="20"/>
              </w:rPr>
              <w:t xml:space="preserve">106 </w:t>
            </w:r>
          </w:p>
        </w:tc>
        <w:tc>
          <w:tcPr>
            <w:tcW w:w="457" w:type="pct"/>
            <w:shd w:val="clear" w:color="auto" w:fill="auto"/>
            <w:noWrap/>
            <w:vAlign w:val="bottom"/>
            <w:hideMark/>
          </w:tcPr>
          <w:p w14:paraId="2C7DD6F6"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33 </w:t>
            </w:r>
          </w:p>
        </w:tc>
        <w:tc>
          <w:tcPr>
            <w:tcW w:w="286" w:type="pct"/>
            <w:shd w:val="clear" w:color="auto" w:fill="auto"/>
            <w:noWrap/>
            <w:vAlign w:val="bottom"/>
            <w:hideMark/>
          </w:tcPr>
          <w:p w14:paraId="72AC75BA" w14:textId="77777777" w:rsidR="00453C0F" w:rsidRPr="0085391E" w:rsidRDefault="00453C0F" w:rsidP="00A178AF">
            <w:pPr>
              <w:spacing w:after="0" w:line="240" w:lineRule="auto"/>
              <w:rPr>
                <w:rFonts w:ascii="Calibri" w:eastAsia="Times New Roman" w:hAnsi="Calibri" w:cs="Calibri"/>
                <w:sz w:val="20"/>
                <w:szCs w:val="20"/>
              </w:rPr>
            </w:pPr>
            <w:r>
              <w:rPr>
                <w:rFonts w:ascii="Calibri" w:hAnsi="Calibri"/>
                <w:sz w:val="20"/>
              </w:rPr>
              <w:t xml:space="preserve">33 </w:t>
            </w:r>
          </w:p>
        </w:tc>
        <w:tc>
          <w:tcPr>
            <w:tcW w:w="457" w:type="pct"/>
            <w:shd w:val="clear" w:color="auto" w:fill="auto"/>
            <w:noWrap/>
            <w:vAlign w:val="bottom"/>
            <w:hideMark/>
          </w:tcPr>
          <w:p w14:paraId="5D2D6305"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56 </w:t>
            </w:r>
          </w:p>
        </w:tc>
        <w:tc>
          <w:tcPr>
            <w:tcW w:w="286" w:type="pct"/>
            <w:shd w:val="clear" w:color="auto" w:fill="auto"/>
            <w:noWrap/>
            <w:vAlign w:val="bottom"/>
            <w:hideMark/>
          </w:tcPr>
          <w:p w14:paraId="313C99CC" w14:textId="77777777" w:rsidR="00453C0F" w:rsidRPr="0085391E" w:rsidRDefault="00453C0F" w:rsidP="00A178AF">
            <w:pPr>
              <w:spacing w:after="0" w:line="240" w:lineRule="auto"/>
              <w:rPr>
                <w:rFonts w:ascii="Calibri" w:eastAsia="Times New Roman" w:hAnsi="Calibri" w:cs="Calibri"/>
                <w:sz w:val="20"/>
                <w:szCs w:val="20"/>
              </w:rPr>
            </w:pPr>
            <w:r>
              <w:rPr>
                <w:rFonts w:ascii="Calibri" w:hAnsi="Calibri"/>
                <w:sz w:val="20"/>
              </w:rPr>
              <w:t xml:space="preserve">56 </w:t>
            </w:r>
          </w:p>
        </w:tc>
        <w:tc>
          <w:tcPr>
            <w:tcW w:w="457" w:type="pct"/>
            <w:shd w:val="clear" w:color="auto" w:fill="auto"/>
            <w:noWrap/>
            <w:vAlign w:val="bottom"/>
            <w:hideMark/>
          </w:tcPr>
          <w:p w14:paraId="7CE4FEEC"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c>
          <w:tcPr>
            <w:tcW w:w="286" w:type="pct"/>
            <w:shd w:val="clear" w:color="auto" w:fill="auto"/>
            <w:noWrap/>
            <w:vAlign w:val="bottom"/>
            <w:hideMark/>
          </w:tcPr>
          <w:p w14:paraId="78149F70"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c>
          <w:tcPr>
            <w:tcW w:w="457" w:type="pct"/>
          </w:tcPr>
          <w:p w14:paraId="4482F136"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c>
          <w:tcPr>
            <w:tcW w:w="286" w:type="pct"/>
          </w:tcPr>
          <w:p w14:paraId="32123FA2"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r>
      <w:tr w:rsidR="00453C0F" w:rsidRPr="0085391E" w14:paraId="6CDF49B5" w14:textId="51F1CC18" w:rsidTr="00B755F3">
        <w:trPr>
          <w:trHeight w:val="465"/>
        </w:trPr>
        <w:tc>
          <w:tcPr>
            <w:tcW w:w="542" w:type="pct"/>
            <w:shd w:val="clear" w:color="auto" w:fill="auto"/>
            <w:vAlign w:val="bottom"/>
            <w:hideMark/>
          </w:tcPr>
          <w:p w14:paraId="02A382D2" w14:textId="77777777" w:rsidR="00453C0F" w:rsidRPr="0085391E" w:rsidRDefault="00453C0F" w:rsidP="00D01E74">
            <w:pPr>
              <w:spacing w:after="0" w:line="240" w:lineRule="auto"/>
              <w:ind w:firstLineChars="200" w:firstLine="400"/>
              <w:rPr>
                <w:rFonts w:ascii="Calibri" w:eastAsia="Times New Roman" w:hAnsi="Calibri" w:cs="Calibri"/>
                <w:sz w:val="20"/>
                <w:szCs w:val="20"/>
              </w:rPr>
            </w:pPr>
            <w:r>
              <w:rPr>
                <w:rFonts w:ascii="Calibri" w:hAnsi="Calibri"/>
                <w:sz w:val="20"/>
              </w:rPr>
              <w:t>of which boys under 15</w:t>
            </w:r>
          </w:p>
        </w:tc>
        <w:tc>
          <w:tcPr>
            <w:tcW w:w="458" w:type="pct"/>
            <w:shd w:val="clear" w:color="auto" w:fill="auto"/>
            <w:noWrap/>
            <w:vAlign w:val="bottom"/>
            <w:hideMark/>
          </w:tcPr>
          <w:p w14:paraId="55DE6CE2"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2 </w:t>
            </w:r>
          </w:p>
        </w:tc>
        <w:tc>
          <w:tcPr>
            <w:tcW w:w="286" w:type="pct"/>
            <w:shd w:val="clear" w:color="auto" w:fill="auto"/>
            <w:noWrap/>
            <w:vAlign w:val="bottom"/>
            <w:hideMark/>
          </w:tcPr>
          <w:p w14:paraId="5103F597"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2 </w:t>
            </w:r>
          </w:p>
        </w:tc>
        <w:tc>
          <w:tcPr>
            <w:tcW w:w="457" w:type="pct"/>
            <w:shd w:val="clear" w:color="auto" w:fill="auto"/>
            <w:noWrap/>
            <w:vAlign w:val="bottom"/>
            <w:hideMark/>
          </w:tcPr>
          <w:p w14:paraId="1FF18A62"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 </w:t>
            </w:r>
          </w:p>
        </w:tc>
        <w:tc>
          <w:tcPr>
            <w:tcW w:w="286" w:type="pct"/>
            <w:shd w:val="clear" w:color="auto" w:fill="auto"/>
            <w:noWrap/>
            <w:vAlign w:val="bottom"/>
            <w:hideMark/>
          </w:tcPr>
          <w:p w14:paraId="105693FE"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 </w:t>
            </w:r>
          </w:p>
        </w:tc>
        <w:tc>
          <w:tcPr>
            <w:tcW w:w="457" w:type="pct"/>
            <w:shd w:val="clear" w:color="auto" w:fill="auto"/>
            <w:noWrap/>
            <w:vAlign w:val="bottom"/>
            <w:hideMark/>
          </w:tcPr>
          <w:p w14:paraId="64782833"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10 </w:t>
            </w:r>
          </w:p>
        </w:tc>
        <w:tc>
          <w:tcPr>
            <w:tcW w:w="286" w:type="pct"/>
            <w:shd w:val="clear" w:color="auto" w:fill="auto"/>
            <w:noWrap/>
            <w:vAlign w:val="bottom"/>
            <w:hideMark/>
          </w:tcPr>
          <w:p w14:paraId="70AB1DD1" w14:textId="77777777" w:rsidR="00453C0F" w:rsidRPr="0085391E" w:rsidRDefault="00453C0F" w:rsidP="00A178AF">
            <w:pPr>
              <w:spacing w:after="0" w:line="240" w:lineRule="auto"/>
              <w:rPr>
                <w:rFonts w:ascii="Calibri" w:eastAsia="Times New Roman" w:hAnsi="Calibri" w:cs="Calibri"/>
                <w:sz w:val="20"/>
                <w:szCs w:val="20"/>
              </w:rPr>
            </w:pPr>
            <w:r>
              <w:rPr>
                <w:rFonts w:ascii="Calibri" w:hAnsi="Calibri"/>
                <w:sz w:val="20"/>
              </w:rPr>
              <w:t xml:space="preserve">10 </w:t>
            </w:r>
          </w:p>
        </w:tc>
        <w:tc>
          <w:tcPr>
            <w:tcW w:w="457" w:type="pct"/>
            <w:shd w:val="clear" w:color="auto" w:fill="auto"/>
            <w:noWrap/>
            <w:vAlign w:val="bottom"/>
            <w:hideMark/>
          </w:tcPr>
          <w:p w14:paraId="6FA3CD57"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5 </w:t>
            </w:r>
          </w:p>
        </w:tc>
        <w:tc>
          <w:tcPr>
            <w:tcW w:w="286" w:type="pct"/>
            <w:shd w:val="clear" w:color="auto" w:fill="auto"/>
            <w:noWrap/>
            <w:vAlign w:val="bottom"/>
            <w:hideMark/>
          </w:tcPr>
          <w:p w14:paraId="7A096A87"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5 </w:t>
            </w:r>
          </w:p>
        </w:tc>
        <w:tc>
          <w:tcPr>
            <w:tcW w:w="457" w:type="pct"/>
            <w:shd w:val="clear" w:color="auto" w:fill="auto"/>
            <w:noWrap/>
            <w:vAlign w:val="bottom"/>
            <w:hideMark/>
          </w:tcPr>
          <w:p w14:paraId="5648BAD9"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c>
          <w:tcPr>
            <w:tcW w:w="286" w:type="pct"/>
            <w:shd w:val="clear" w:color="auto" w:fill="auto"/>
            <w:noWrap/>
            <w:vAlign w:val="bottom"/>
            <w:hideMark/>
          </w:tcPr>
          <w:p w14:paraId="3F34EFC6"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c>
          <w:tcPr>
            <w:tcW w:w="457" w:type="pct"/>
          </w:tcPr>
          <w:p w14:paraId="531650DD"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c>
          <w:tcPr>
            <w:tcW w:w="286" w:type="pct"/>
          </w:tcPr>
          <w:p w14:paraId="442F8AD0"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r>
      <w:tr w:rsidR="00453C0F" w:rsidRPr="0085391E" w14:paraId="284C9579" w14:textId="61701254" w:rsidTr="00B755F3">
        <w:trPr>
          <w:trHeight w:val="300"/>
        </w:trPr>
        <w:tc>
          <w:tcPr>
            <w:tcW w:w="542" w:type="pct"/>
            <w:shd w:val="clear" w:color="auto" w:fill="auto"/>
            <w:vAlign w:val="bottom"/>
            <w:hideMark/>
          </w:tcPr>
          <w:p w14:paraId="4D1B893B" w14:textId="7754C0F4" w:rsidR="00453C0F" w:rsidRPr="0085391E" w:rsidRDefault="00453C0F" w:rsidP="00D01E74">
            <w:pPr>
              <w:spacing w:after="0" w:line="240" w:lineRule="auto"/>
              <w:ind w:firstLineChars="100" w:firstLine="200"/>
              <w:rPr>
                <w:rFonts w:ascii="Calibri" w:eastAsia="Times New Roman" w:hAnsi="Calibri" w:cs="Calibri"/>
                <w:sz w:val="20"/>
                <w:szCs w:val="20"/>
              </w:rPr>
            </w:pPr>
            <w:r>
              <w:rPr>
                <w:rFonts w:ascii="Calibri" w:hAnsi="Calibri"/>
                <w:sz w:val="20"/>
              </w:rPr>
              <w:t>Sexual exploitation of a child aged 15–17</w:t>
            </w:r>
          </w:p>
        </w:tc>
        <w:tc>
          <w:tcPr>
            <w:tcW w:w="458" w:type="pct"/>
            <w:shd w:val="clear" w:color="auto" w:fill="auto"/>
            <w:noWrap/>
            <w:vAlign w:val="bottom"/>
            <w:hideMark/>
          </w:tcPr>
          <w:p w14:paraId="346C8C9A"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1 </w:t>
            </w:r>
          </w:p>
        </w:tc>
        <w:tc>
          <w:tcPr>
            <w:tcW w:w="286" w:type="pct"/>
            <w:shd w:val="clear" w:color="auto" w:fill="auto"/>
            <w:noWrap/>
            <w:vAlign w:val="bottom"/>
            <w:hideMark/>
          </w:tcPr>
          <w:p w14:paraId="435AC690"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1 </w:t>
            </w:r>
          </w:p>
        </w:tc>
        <w:tc>
          <w:tcPr>
            <w:tcW w:w="457" w:type="pct"/>
            <w:shd w:val="clear" w:color="auto" w:fill="auto"/>
            <w:noWrap/>
            <w:vAlign w:val="bottom"/>
            <w:hideMark/>
          </w:tcPr>
          <w:p w14:paraId="0C805B41"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1 </w:t>
            </w:r>
          </w:p>
        </w:tc>
        <w:tc>
          <w:tcPr>
            <w:tcW w:w="286" w:type="pct"/>
            <w:shd w:val="clear" w:color="auto" w:fill="auto"/>
            <w:noWrap/>
            <w:vAlign w:val="bottom"/>
            <w:hideMark/>
          </w:tcPr>
          <w:p w14:paraId="33399765"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1 </w:t>
            </w:r>
          </w:p>
        </w:tc>
        <w:tc>
          <w:tcPr>
            <w:tcW w:w="457" w:type="pct"/>
            <w:shd w:val="clear" w:color="auto" w:fill="auto"/>
            <w:noWrap/>
            <w:vAlign w:val="bottom"/>
            <w:hideMark/>
          </w:tcPr>
          <w:p w14:paraId="4371BBCF"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1 </w:t>
            </w:r>
          </w:p>
        </w:tc>
        <w:tc>
          <w:tcPr>
            <w:tcW w:w="286" w:type="pct"/>
            <w:shd w:val="clear" w:color="auto" w:fill="auto"/>
            <w:noWrap/>
            <w:vAlign w:val="bottom"/>
            <w:hideMark/>
          </w:tcPr>
          <w:p w14:paraId="7D3EBDED"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1 </w:t>
            </w:r>
          </w:p>
        </w:tc>
        <w:tc>
          <w:tcPr>
            <w:tcW w:w="457" w:type="pct"/>
            <w:shd w:val="clear" w:color="auto" w:fill="auto"/>
            <w:noWrap/>
            <w:vAlign w:val="bottom"/>
            <w:hideMark/>
          </w:tcPr>
          <w:p w14:paraId="6B09231B"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 </w:t>
            </w:r>
          </w:p>
        </w:tc>
        <w:tc>
          <w:tcPr>
            <w:tcW w:w="286" w:type="pct"/>
            <w:shd w:val="clear" w:color="auto" w:fill="auto"/>
            <w:noWrap/>
            <w:vAlign w:val="bottom"/>
            <w:hideMark/>
          </w:tcPr>
          <w:p w14:paraId="5894C64E"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 </w:t>
            </w:r>
          </w:p>
        </w:tc>
        <w:tc>
          <w:tcPr>
            <w:tcW w:w="457" w:type="pct"/>
            <w:shd w:val="clear" w:color="auto" w:fill="auto"/>
            <w:noWrap/>
            <w:vAlign w:val="bottom"/>
            <w:hideMark/>
          </w:tcPr>
          <w:p w14:paraId="5E889625"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c>
          <w:tcPr>
            <w:tcW w:w="286" w:type="pct"/>
            <w:shd w:val="clear" w:color="auto" w:fill="auto"/>
            <w:noWrap/>
            <w:vAlign w:val="bottom"/>
            <w:hideMark/>
          </w:tcPr>
          <w:p w14:paraId="38F4F44A"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c>
          <w:tcPr>
            <w:tcW w:w="457" w:type="pct"/>
          </w:tcPr>
          <w:p w14:paraId="4BF787D6"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c>
          <w:tcPr>
            <w:tcW w:w="286" w:type="pct"/>
          </w:tcPr>
          <w:p w14:paraId="237C09DE"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r>
      <w:tr w:rsidR="00453C0F" w:rsidRPr="0085391E" w14:paraId="0A26256F" w14:textId="2AE6115A" w:rsidTr="00B755F3">
        <w:trPr>
          <w:trHeight w:val="300"/>
        </w:trPr>
        <w:tc>
          <w:tcPr>
            <w:tcW w:w="542" w:type="pct"/>
            <w:shd w:val="clear" w:color="auto" w:fill="auto"/>
            <w:vAlign w:val="bottom"/>
            <w:hideMark/>
          </w:tcPr>
          <w:p w14:paraId="1D0F0D97" w14:textId="591E9421" w:rsidR="00453C0F" w:rsidRPr="0085391E" w:rsidRDefault="00453C0F" w:rsidP="00D01E74">
            <w:pPr>
              <w:spacing w:after="0" w:line="240" w:lineRule="auto"/>
              <w:ind w:firstLineChars="200" w:firstLine="400"/>
              <w:rPr>
                <w:rFonts w:ascii="Calibri" w:eastAsia="Times New Roman" w:hAnsi="Calibri" w:cs="Calibri"/>
                <w:sz w:val="20"/>
                <w:szCs w:val="20"/>
              </w:rPr>
            </w:pPr>
            <w:r>
              <w:rPr>
                <w:rFonts w:ascii="Calibri" w:hAnsi="Calibri"/>
                <w:sz w:val="20"/>
              </w:rPr>
              <w:t>of which girls aged 15–17</w:t>
            </w:r>
          </w:p>
        </w:tc>
        <w:tc>
          <w:tcPr>
            <w:tcW w:w="458" w:type="pct"/>
            <w:shd w:val="clear" w:color="auto" w:fill="auto"/>
            <w:noWrap/>
            <w:vAlign w:val="bottom"/>
            <w:hideMark/>
          </w:tcPr>
          <w:p w14:paraId="65890A08"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1 </w:t>
            </w:r>
          </w:p>
        </w:tc>
        <w:tc>
          <w:tcPr>
            <w:tcW w:w="286" w:type="pct"/>
            <w:shd w:val="clear" w:color="auto" w:fill="auto"/>
            <w:noWrap/>
            <w:vAlign w:val="bottom"/>
            <w:hideMark/>
          </w:tcPr>
          <w:p w14:paraId="5552CD3D"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1 </w:t>
            </w:r>
          </w:p>
        </w:tc>
        <w:tc>
          <w:tcPr>
            <w:tcW w:w="457" w:type="pct"/>
            <w:shd w:val="clear" w:color="auto" w:fill="auto"/>
            <w:noWrap/>
            <w:vAlign w:val="bottom"/>
            <w:hideMark/>
          </w:tcPr>
          <w:p w14:paraId="6498926C"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1 </w:t>
            </w:r>
          </w:p>
        </w:tc>
        <w:tc>
          <w:tcPr>
            <w:tcW w:w="286" w:type="pct"/>
            <w:shd w:val="clear" w:color="auto" w:fill="auto"/>
            <w:noWrap/>
            <w:vAlign w:val="bottom"/>
            <w:hideMark/>
          </w:tcPr>
          <w:p w14:paraId="4C361D57"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1 </w:t>
            </w:r>
          </w:p>
        </w:tc>
        <w:tc>
          <w:tcPr>
            <w:tcW w:w="457" w:type="pct"/>
            <w:shd w:val="clear" w:color="auto" w:fill="auto"/>
            <w:noWrap/>
            <w:vAlign w:val="bottom"/>
            <w:hideMark/>
          </w:tcPr>
          <w:p w14:paraId="53105FDB"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1 </w:t>
            </w:r>
          </w:p>
        </w:tc>
        <w:tc>
          <w:tcPr>
            <w:tcW w:w="286" w:type="pct"/>
            <w:shd w:val="clear" w:color="auto" w:fill="auto"/>
            <w:noWrap/>
            <w:vAlign w:val="bottom"/>
            <w:hideMark/>
          </w:tcPr>
          <w:p w14:paraId="363A38D0"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1 </w:t>
            </w:r>
          </w:p>
        </w:tc>
        <w:tc>
          <w:tcPr>
            <w:tcW w:w="457" w:type="pct"/>
            <w:shd w:val="clear" w:color="auto" w:fill="auto"/>
            <w:noWrap/>
            <w:vAlign w:val="bottom"/>
            <w:hideMark/>
          </w:tcPr>
          <w:p w14:paraId="72A25EBF"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 </w:t>
            </w:r>
          </w:p>
        </w:tc>
        <w:tc>
          <w:tcPr>
            <w:tcW w:w="286" w:type="pct"/>
            <w:shd w:val="clear" w:color="auto" w:fill="auto"/>
            <w:noWrap/>
            <w:vAlign w:val="bottom"/>
            <w:hideMark/>
          </w:tcPr>
          <w:p w14:paraId="5A19C7C3"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 </w:t>
            </w:r>
          </w:p>
        </w:tc>
        <w:tc>
          <w:tcPr>
            <w:tcW w:w="457" w:type="pct"/>
            <w:shd w:val="clear" w:color="auto" w:fill="auto"/>
            <w:noWrap/>
            <w:vAlign w:val="bottom"/>
            <w:hideMark/>
          </w:tcPr>
          <w:p w14:paraId="2A115FC7"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c>
          <w:tcPr>
            <w:tcW w:w="286" w:type="pct"/>
            <w:shd w:val="clear" w:color="auto" w:fill="auto"/>
            <w:noWrap/>
            <w:vAlign w:val="bottom"/>
            <w:hideMark/>
          </w:tcPr>
          <w:p w14:paraId="77942A42"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c>
          <w:tcPr>
            <w:tcW w:w="457" w:type="pct"/>
          </w:tcPr>
          <w:p w14:paraId="4C42E68A"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c>
          <w:tcPr>
            <w:tcW w:w="286" w:type="pct"/>
          </w:tcPr>
          <w:p w14:paraId="57347572"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r>
      <w:tr w:rsidR="00453C0F" w:rsidRPr="0085391E" w14:paraId="140463B0" w14:textId="7AD6EF27" w:rsidTr="00B755F3">
        <w:trPr>
          <w:trHeight w:val="300"/>
        </w:trPr>
        <w:tc>
          <w:tcPr>
            <w:tcW w:w="542" w:type="pct"/>
            <w:shd w:val="clear" w:color="auto" w:fill="auto"/>
            <w:vAlign w:val="bottom"/>
            <w:hideMark/>
          </w:tcPr>
          <w:p w14:paraId="7476C5C0" w14:textId="1124BA7D" w:rsidR="00453C0F" w:rsidRPr="0085391E" w:rsidRDefault="00453C0F" w:rsidP="00D01E74">
            <w:pPr>
              <w:spacing w:after="0" w:line="240" w:lineRule="auto"/>
              <w:ind w:firstLineChars="200" w:firstLine="400"/>
              <w:rPr>
                <w:rFonts w:ascii="Calibri" w:eastAsia="Times New Roman" w:hAnsi="Calibri" w:cs="Calibri"/>
                <w:sz w:val="20"/>
                <w:szCs w:val="20"/>
              </w:rPr>
            </w:pPr>
            <w:r>
              <w:rPr>
                <w:rFonts w:ascii="Calibri" w:hAnsi="Calibri"/>
                <w:sz w:val="20"/>
              </w:rPr>
              <w:t>of which boys aged 15–17</w:t>
            </w:r>
          </w:p>
        </w:tc>
        <w:tc>
          <w:tcPr>
            <w:tcW w:w="458" w:type="pct"/>
            <w:shd w:val="clear" w:color="auto" w:fill="auto"/>
            <w:noWrap/>
            <w:vAlign w:val="bottom"/>
            <w:hideMark/>
          </w:tcPr>
          <w:p w14:paraId="0B8D39F5"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 </w:t>
            </w:r>
          </w:p>
        </w:tc>
        <w:tc>
          <w:tcPr>
            <w:tcW w:w="286" w:type="pct"/>
            <w:shd w:val="clear" w:color="auto" w:fill="auto"/>
            <w:noWrap/>
            <w:vAlign w:val="bottom"/>
            <w:hideMark/>
          </w:tcPr>
          <w:p w14:paraId="43F5325D"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 </w:t>
            </w:r>
          </w:p>
        </w:tc>
        <w:tc>
          <w:tcPr>
            <w:tcW w:w="457" w:type="pct"/>
            <w:shd w:val="clear" w:color="auto" w:fill="auto"/>
            <w:noWrap/>
            <w:vAlign w:val="bottom"/>
            <w:hideMark/>
          </w:tcPr>
          <w:p w14:paraId="3099E2C4"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 </w:t>
            </w:r>
          </w:p>
        </w:tc>
        <w:tc>
          <w:tcPr>
            <w:tcW w:w="286" w:type="pct"/>
            <w:shd w:val="clear" w:color="auto" w:fill="auto"/>
            <w:noWrap/>
            <w:vAlign w:val="bottom"/>
            <w:hideMark/>
          </w:tcPr>
          <w:p w14:paraId="1A9D4FE6"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 </w:t>
            </w:r>
          </w:p>
        </w:tc>
        <w:tc>
          <w:tcPr>
            <w:tcW w:w="457" w:type="pct"/>
            <w:shd w:val="clear" w:color="auto" w:fill="auto"/>
            <w:noWrap/>
            <w:vAlign w:val="bottom"/>
            <w:hideMark/>
          </w:tcPr>
          <w:p w14:paraId="200EE41A"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 </w:t>
            </w:r>
          </w:p>
        </w:tc>
        <w:tc>
          <w:tcPr>
            <w:tcW w:w="286" w:type="pct"/>
            <w:shd w:val="clear" w:color="auto" w:fill="auto"/>
            <w:noWrap/>
            <w:vAlign w:val="bottom"/>
            <w:hideMark/>
          </w:tcPr>
          <w:p w14:paraId="7651801A"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 </w:t>
            </w:r>
          </w:p>
        </w:tc>
        <w:tc>
          <w:tcPr>
            <w:tcW w:w="457" w:type="pct"/>
            <w:shd w:val="clear" w:color="auto" w:fill="auto"/>
            <w:noWrap/>
            <w:vAlign w:val="bottom"/>
            <w:hideMark/>
          </w:tcPr>
          <w:p w14:paraId="2FAC4A4D"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 </w:t>
            </w:r>
          </w:p>
        </w:tc>
        <w:tc>
          <w:tcPr>
            <w:tcW w:w="286" w:type="pct"/>
            <w:shd w:val="clear" w:color="auto" w:fill="auto"/>
            <w:noWrap/>
            <w:vAlign w:val="bottom"/>
            <w:hideMark/>
          </w:tcPr>
          <w:p w14:paraId="7FAB3254" w14:textId="77777777" w:rsidR="00453C0F" w:rsidRPr="0085391E" w:rsidRDefault="00453C0F" w:rsidP="00340EFA">
            <w:pPr>
              <w:spacing w:after="0" w:line="240" w:lineRule="auto"/>
              <w:ind w:firstLineChars="100" w:firstLine="200"/>
              <w:rPr>
                <w:rFonts w:ascii="Calibri" w:eastAsia="Times New Roman" w:hAnsi="Calibri" w:cs="Calibri"/>
                <w:sz w:val="20"/>
                <w:szCs w:val="20"/>
              </w:rPr>
            </w:pPr>
            <w:r>
              <w:rPr>
                <w:rFonts w:ascii="Calibri" w:hAnsi="Calibri"/>
                <w:sz w:val="20"/>
              </w:rPr>
              <w:t xml:space="preserve">– </w:t>
            </w:r>
          </w:p>
        </w:tc>
        <w:tc>
          <w:tcPr>
            <w:tcW w:w="457" w:type="pct"/>
            <w:shd w:val="clear" w:color="auto" w:fill="auto"/>
            <w:noWrap/>
            <w:vAlign w:val="bottom"/>
            <w:hideMark/>
          </w:tcPr>
          <w:p w14:paraId="65B6AFDB"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c>
          <w:tcPr>
            <w:tcW w:w="286" w:type="pct"/>
            <w:shd w:val="clear" w:color="auto" w:fill="auto"/>
            <w:noWrap/>
            <w:vAlign w:val="bottom"/>
            <w:hideMark/>
          </w:tcPr>
          <w:p w14:paraId="2C8561C4"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c>
          <w:tcPr>
            <w:tcW w:w="457" w:type="pct"/>
          </w:tcPr>
          <w:p w14:paraId="76FB0DC6"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c>
          <w:tcPr>
            <w:tcW w:w="286" w:type="pct"/>
          </w:tcPr>
          <w:p w14:paraId="22A1A72D"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r>
      <w:tr w:rsidR="00453C0F" w:rsidRPr="0085391E" w14:paraId="560172FE" w14:textId="3A19AAFE" w:rsidTr="00B755F3">
        <w:trPr>
          <w:trHeight w:val="465"/>
        </w:trPr>
        <w:tc>
          <w:tcPr>
            <w:tcW w:w="542" w:type="pct"/>
            <w:shd w:val="clear" w:color="auto" w:fill="auto"/>
            <w:vAlign w:val="bottom"/>
          </w:tcPr>
          <w:p w14:paraId="0771155B" w14:textId="77777777" w:rsidR="00453C0F" w:rsidRPr="0085391E" w:rsidRDefault="00453C0F" w:rsidP="00D01E74">
            <w:pPr>
              <w:spacing w:after="0" w:line="240" w:lineRule="auto"/>
              <w:rPr>
                <w:rFonts w:ascii="Calibri" w:eastAsia="Times New Roman" w:hAnsi="Calibri" w:cs="Calibri"/>
                <w:sz w:val="20"/>
                <w:szCs w:val="20"/>
                <w:lang w:eastAsia="sv-SE"/>
              </w:rPr>
            </w:pPr>
          </w:p>
        </w:tc>
        <w:tc>
          <w:tcPr>
            <w:tcW w:w="458" w:type="pct"/>
            <w:shd w:val="clear" w:color="auto" w:fill="auto"/>
            <w:noWrap/>
            <w:vAlign w:val="bottom"/>
          </w:tcPr>
          <w:p w14:paraId="184D034D"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c>
          <w:tcPr>
            <w:tcW w:w="286" w:type="pct"/>
            <w:shd w:val="clear" w:color="auto" w:fill="auto"/>
            <w:noWrap/>
            <w:vAlign w:val="bottom"/>
          </w:tcPr>
          <w:p w14:paraId="5D846023"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c>
          <w:tcPr>
            <w:tcW w:w="457" w:type="pct"/>
            <w:shd w:val="clear" w:color="auto" w:fill="auto"/>
            <w:noWrap/>
            <w:vAlign w:val="bottom"/>
          </w:tcPr>
          <w:p w14:paraId="3A68FD46"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c>
          <w:tcPr>
            <w:tcW w:w="286" w:type="pct"/>
            <w:shd w:val="clear" w:color="auto" w:fill="auto"/>
            <w:noWrap/>
            <w:vAlign w:val="bottom"/>
          </w:tcPr>
          <w:p w14:paraId="68C9491C"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c>
          <w:tcPr>
            <w:tcW w:w="457" w:type="pct"/>
            <w:shd w:val="clear" w:color="auto" w:fill="auto"/>
            <w:noWrap/>
            <w:vAlign w:val="bottom"/>
          </w:tcPr>
          <w:p w14:paraId="0D06997B"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c>
          <w:tcPr>
            <w:tcW w:w="286" w:type="pct"/>
            <w:shd w:val="clear" w:color="auto" w:fill="auto"/>
            <w:noWrap/>
            <w:vAlign w:val="bottom"/>
          </w:tcPr>
          <w:p w14:paraId="513AC326"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c>
          <w:tcPr>
            <w:tcW w:w="457" w:type="pct"/>
            <w:shd w:val="clear" w:color="auto" w:fill="auto"/>
            <w:noWrap/>
            <w:vAlign w:val="bottom"/>
          </w:tcPr>
          <w:p w14:paraId="565D5CE0"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c>
          <w:tcPr>
            <w:tcW w:w="286" w:type="pct"/>
            <w:shd w:val="clear" w:color="auto" w:fill="auto"/>
            <w:noWrap/>
            <w:vAlign w:val="bottom"/>
          </w:tcPr>
          <w:p w14:paraId="56C0CF92"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c>
          <w:tcPr>
            <w:tcW w:w="457" w:type="pct"/>
            <w:shd w:val="clear" w:color="auto" w:fill="auto"/>
            <w:noWrap/>
            <w:vAlign w:val="bottom"/>
          </w:tcPr>
          <w:p w14:paraId="3DE7F7D8"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c>
          <w:tcPr>
            <w:tcW w:w="286" w:type="pct"/>
            <w:shd w:val="clear" w:color="auto" w:fill="auto"/>
            <w:noWrap/>
            <w:vAlign w:val="bottom"/>
          </w:tcPr>
          <w:p w14:paraId="071BF137"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c>
          <w:tcPr>
            <w:tcW w:w="457" w:type="pct"/>
          </w:tcPr>
          <w:p w14:paraId="7BC85941"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c>
          <w:tcPr>
            <w:tcW w:w="286" w:type="pct"/>
          </w:tcPr>
          <w:p w14:paraId="05C1A3E0" w14:textId="77777777" w:rsidR="00453C0F" w:rsidRPr="0085391E" w:rsidRDefault="00453C0F" w:rsidP="00340EFA">
            <w:pPr>
              <w:spacing w:after="0" w:line="240" w:lineRule="auto"/>
              <w:ind w:firstLineChars="100" w:firstLine="200"/>
              <w:rPr>
                <w:rFonts w:ascii="Calibri" w:eastAsia="Times New Roman" w:hAnsi="Calibri" w:cs="Calibri"/>
                <w:sz w:val="20"/>
                <w:szCs w:val="20"/>
                <w:lang w:eastAsia="sv-SE"/>
              </w:rPr>
            </w:pPr>
          </w:p>
        </w:tc>
      </w:tr>
      <w:tr w:rsidR="00453C0F" w:rsidRPr="0085391E" w14:paraId="01658CE5" w14:textId="0E88C9F1" w:rsidTr="00B755F3">
        <w:trPr>
          <w:trHeight w:val="465"/>
        </w:trPr>
        <w:tc>
          <w:tcPr>
            <w:tcW w:w="542" w:type="pct"/>
            <w:shd w:val="clear" w:color="auto" w:fill="auto"/>
            <w:vAlign w:val="bottom"/>
          </w:tcPr>
          <w:p w14:paraId="10A553F7" w14:textId="1481BBEF" w:rsidR="00453C0F" w:rsidRPr="0085391E" w:rsidRDefault="00FC7F24" w:rsidP="00D01E74">
            <w:pPr>
              <w:spacing w:after="0" w:line="240" w:lineRule="auto"/>
              <w:ind w:firstLineChars="100" w:firstLine="200"/>
              <w:rPr>
                <w:rFonts w:ascii="Calibri" w:eastAsia="Times New Roman" w:hAnsi="Calibri" w:cs="Calibri"/>
                <w:b/>
                <w:bCs/>
                <w:sz w:val="20"/>
                <w:szCs w:val="20"/>
              </w:rPr>
            </w:pPr>
            <w:r>
              <w:rPr>
                <w:rFonts w:ascii="Calibri" w:hAnsi="Calibri"/>
                <w:b/>
                <w:sz w:val="20"/>
              </w:rPr>
              <w:t>Sexual abuse against person under 18 years</w:t>
            </w:r>
            <w:r w:rsidR="00453C0F">
              <w:rPr>
                <w:rFonts w:ascii="Calibri" w:hAnsi="Calibri"/>
                <w:b/>
                <w:sz w:val="20"/>
              </w:rPr>
              <w:t>, total</w:t>
            </w:r>
          </w:p>
        </w:tc>
        <w:tc>
          <w:tcPr>
            <w:tcW w:w="458" w:type="pct"/>
            <w:shd w:val="clear" w:color="auto" w:fill="auto"/>
            <w:noWrap/>
            <w:vAlign w:val="bottom"/>
          </w:tcPr>
          <w:p w14:paraId="3192EE78"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224</w:t>
            </w:r>
          </w:p>
        </w:tc>
        <w:tc>
          <w:tcPr>
            <w:tcW w:w="286" w:type="pct"/>
            <w:shd w:val="clear" w:color="auto" w:fill="auto"/>
            <w:noWrap/>
            <w:vAlign w:val="bottom"/>
          </w:tcPr>
          <w:p w14:paraId="6CD32CDC"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224</w:t>
            </w:r>
          </w:p>
        </w:tc>
        <w:tc>
          <w:tcPr>
            <w:tcW w:w="457" w:type="pct"/>
            <w:shd w:val="clear" w:color="auto" w:fill="auto"/>
            <w:noWrap/>
            <w:vAlign w:val="bottom"/>
          </w:tcPr>
          <w:p w14:paraId="7C6CE7C2"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330</w:t>
            </w:r>
          </w:p>
        </w:tc>
        <w:tc>
          <w:tcPr>
            <w:tcW w:w="286" w:type="pct"/>
            <w:shd w:val="clear" w:color="auto" w:fill="auto"/>
            <w:noWrap/>
            <w:vAlign w:val="bottom"/>
          </w:tcPr>
          <w:p w14:paraId="7903F6C8"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330</w:t>
            </w:r>
          </w:p>
        </w:tc>
        <w:tc>
          <w:tcPr>
            <w:tcW w:w="457" w:type="pct"/>
            <w:shd w:val="clear" w:color="auto" w:fill="auto"/>
            <w:noWrap/>
            <w:vAlign w:val="bottom"/>
          </w:tcPr>
          <w:p w14:paraId="281F59DC"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242</w:t>
            </w:r>
          </w:p>
        </w:tc>
        <w:tc>
          <w:tcPr>
            <w:tcW w:w="286" w:type="pct"/>
            <w:shd w:val="clear" w:color="auto" w:fill="auto"/>
            <w:noWrap/>
            <w:vAlign w:val="bottom"/>
          </w:tcPr>
          <w:p w14:paraId="55C7027F"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242</w:t>
            </w:r>
          </w:p>
        </w:tc>
        <w:tc>
          <w:tcPr>
            <w:tcW w:w="457" w:type="pct"/>
            <w:shd w:val="clear" w:color="auto" w:fill="auto"/>
            <w:noWrap/>
            <w:vAlign w:val="bottom"/>
          </w:tcPr>
          <w:p w14:paraId="4EB7971B"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375</w:t>
            </w:r>
          </w:p>
        </w:tc>
        <w:tc>
          <w:tcPr>
            <w:tcW w:w="286" w:type="pct"/>
            <w:shd w:val="clear" w:color="auto" w:fill="auto"/>
            <w:noWrap/>
            <w:vAlign w:val="bottom"/>
          </w:tcPr>
          <w:p w14:paraId="742CBFE5"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375</w:t>
            </w:r>
          </w:p>
        </w:tc>
        <w:tc>
          <w:tcPr>
            <w:tcW w:w="457" w:type="pct"/>
            <w:shd w:val="clear" w:color="auto" w:fill="auto"/>
            <w:noWrap/>
            <w:vAlign w:val="bottom"/>
          </w:tcPr>
          <w:p w14:paraId="73CAB344" w14:textId="77777777" w:rsidR="00453C0F" w:rsidRPr="0085391E" w:rsidRDefault="00453C0F" w:rsidP="00340EFA">
            <w:pPr>
              <w:spacing w:after="0" w:line="240" w:lineRule="auto"/>
              <w:jc w:val="right"/>
              <w:rPr>
                <w:rFonts w:ascii="Calibri" w:eastAsia="Times New Roman" w:hAnsi="Calibri" w:cs="Calibri"/>
                <w:sz w:val="20"/>
                <w:szCs w:val="20"/>
                <w:lang w:eastAsia="sv-SE"/>
              </w:rPr>
            </w:pPr>
          </w:p>
        </w:tc>
        <w:tc>
          <w:tcPr>
            <w:tcW w:w="286" w:type="pct"/>
            <w:shd w:val="clear" w:color="auto" w:fill="auto"/>
            <w:noWrap/>
            <w:vAlign w:val="bottom"/>
          </w:tcPr>
          <w:p w14:paraId="424C3A4E" w14:textId="77777777" w:rsidR="00453C0F" w:rsidRPr="0085391E" w:rsidRDefault="00453C0F" w:rsidP="00340EFA">
            <w:pPr>
              <w:spacing w:after="0" w:line="240" w:lineRule="auto"/>
              <w:jc w:val="right"/>
              <w:rPr>
                <w:rFonts w:ascii="Calibri" w:eastAsia="Times New Roman" w:hAnsi="Calibri" w:cs="Calibri"/>
                <w:sz w:val="20"/>
                <w:szCs w:val="20"/>
                <w:lang w:eastAsia="sv-SE"/>
              </w:rPr>
            </w:pPr>
          </w:p>
        </w:tc>
        <w:tc>
          <w:tcPr>
            <w:tcW w:w="457" w:type="pct"/>
          </w:tcPr>
          <w:p w14:paraId="3EE1C3A8" w14:textId="77777777" w:rsidR="00453C0F" w:rsidRPr="0085391E" w:rsidRDefault="00453C0F" w:rsidP="00340EFA">
            <w:pPr>
              <w:spacing w:after="0" w:line="240" w:lineRule="auto"/>
              <w:jc w:val="right"/>
              <w:rPr>
                <w:rFonts w:ascii="Calibri" w:eastAsia="Times New Roman" w:hAnsi="Calibri" w:cs="Calibri"/>
                <w:sz w:val="20"/>
                <w:szCs w:val="20"/>
                <w:lang w:eastAsia="sv-SE"/>
              </w:rPr>
            </w:pPr>
          </w:p>
        </w:tc>
        <w:tc>
          <w:tcPr>
            <w:tcW w:w="286" w:type="pct"/>
          </w:tcPr>
          <w:p w14:paraId="30B7D2BB" w14:textId="77777777" w:rsidR="00453C0F" w:rsidRPr="0085391E" w:rsidRDefault="00453C0F" w:rsidP="00340EFA">
            <w:pPr>
              <w:spacing w:after="0" w:line="240" w:lineRule="auto"/>
              <w:jc w:val="right"/>
              <w:rPr>
                <w:rFonts w:ascii="Calibri" w:eastAsia="Times New Roman" w:hAnsi="Calibri" w:cs="Calibri"/>
                <w:sz w:val="20"/>
                <w:szCs w:val="20"/>
                <w:lang w:eastAsia="sv-SE"/>
              </w:rPr>
            </w:pPr>
          </w:p>
        </w:tc>
      </w:tr>
      <w:tr w:rsidR="00453C0F" w:rsidRPr="0085391E" w14:paraId="38A18324" w14:textId="13A118D1" w:rsidTr="00B755F3">
        <w:trPr>
          <w:trHeight w:val="465"/>
        </w:trPr>
        <w:tc>
          <w:tcPr>
            <w:tcW w:w="542" w:type="pct"/>
            <w:shd w:val="clear" w:color="auto" w:fill="auto"/>
            <w:vAlign w:val="bottom"/>
            <w:hideMark/>
          </w:tcPr>
          <w:p w14:paraId="2FDAD667" w14:textId="38D52A45" w:rsidR="00453C0F" w:rsidRPr="0085391E" w:rsidRDefault="00FC7F24" w:rsidP="00D01E74">
            <w:pPr>
              <w:spacing w:after="0" w:line="240" w:lineRule="auto"/>
              <w:ind w:firstLineChars="100" w:firstLine="200"/>
              <w:rPr>
                <w:rFonts w:ascii="Calibri" w:eastAsia="Times New Roman" w:hAnsi="Calibri" w:cs="Calibri"/>
                <w:sz w:val="20"/>
                <w:szCs w:val="20"/>
              </w:rPr>
            </w:pPr>
            <w:r>
              <w:rPr>
                <w:rFonts w:ascii="Calibri" w:hAnsi="Calibri"/>
                <w:sz w:val="20"/>
              </w:rPr>
              <w:t>Sexual abuse against child</w:t>
            </w:r>
            <w:r w:rsidR="00453C0F">
              <w:rPr>
                <w:rFonts w:ascii="Calibri" w:hAnsi="Calibri"/>
                <w:sz w:val="20"/>
              </w:rPr>
              <w:t xml:space="preserve"> under 15 (§6)</w:t>
            </w:r>
          </w:p>
        </w:tc>
        <w:tc>
          <w:tcPr>
            <w:tcW w:w="458" w:type="pct"/>
            <w:shd w:val="clear" w:color="auto" w:fill="auto"/>
            <w:noWrap/>
            <w:vAlign w:val="bottom"/>
            <w:hideMark/>
          </w:tcPr>
          <w:p w14:paraId="79600382"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221 </w:t>
            </w:r>
          </w:p>
        </w:tc>
        <w:tc>
          <w:tcPr>
            <w:tcW w:w="286" w:type="pct"/>
            <w:shd w:val="clear" w:color="auto" w:fill="auto"/>
            <w:noWrap/>
            <w:vAlign w:val="bottom"/>
            <w:hideMark/>
          </w:tcPr>
          <w:p w14:paraId="7373929D"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221 </w:t>
            </w:r>
          </w:p>
        </w:tc>
        <w:tc>
          <w:tcPr>
            <w:tcW w:w="457" w:type="pct"/>
            <w:shd w:val="clear" w:color="auto" w:fill="auto"/>
            <w:noWrap/>
            <w:vAlign w:val="bottom"/>
            <w:hideMark/>
          </w:tcPr>
          <w:p w14:paraId="33CC8759"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322 </w:t>
            </w:r>
          </w:p>
        </w:tc>
        <w:tc>
          <w:tcPr>
            <w:tcW w:w="286" w:type="pct"/>
            <w:shd w:val="clear" w:color="auto" w:fill="auto"/>
            <w:noWrap/>
            <w:vAlign w:val="bottom"/>
            <w:hideMark/>
          </w:tcPr>
          <w:p w14:paraId="487133FA"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322 </w:t>
            </w:r>
          </w:p>
        </w:tc>
        <w:tc>
          <w:tcPr>
            <w:tcW w:w="457" w:type="pct"/>
            <w:shd w:val="clear" w:color="auto" w:fill="auto"/>
            <w:noWrap/>
            <w:vAlign w:val="bottom"/>
            <w:hideMark/>
          </w:tcPr>
          <w:p w14:paraId="39E3E512"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241 </w:t>
            </w:r>
          </w:p>
        </w:tc>
        <w:tc>
          <w:tcPr>
            <w:tcW w:w="286" w:type="pct"/>
            <w:shd w:val="clear" w:color="auto" w:fill="auto"/>
            <w:noWrap/>
            <w:vAlign w:val="bottom"/>
            <w:hideMark/>
          </w:tcPr>
          <w:p w14:paraId="76D7C8EA"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241 </w:t>
            </w:r>
          </w:p>
        </w:tc>
        <w:tc>
          <w:tcPr>
            <w:tcW w:w="457" w:type="pct"/>
            <w:shd w:val="clear" w:color="auto" w:fill="auto"/>
            <w:noWrap/>
            <w:vAlign w:val="bottom"/>
            <w:hideMark/>
          </w:tcPr>
          <w:p w14:paraId="4F43AFFE"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370 </w:t>
            </w:r>
          </w:p>
        </w:tc>
        <w:tc>
          <w:tcPr>
            <w:tcW w:w="286" w:type="pct"/>
            <w:shd w:val="clear" w:color="auto" w:fill="auto"/>
            <w:noWrap/>
            <w:vAlign w:val="bottom"/>
            <w:hideMark/>
          </w:tcPr>
          <w:p w14:paraId="72C38E31"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370 </w:t>
            </w:r>
          </w:p>
        </w:tc>
        <w:tc>
          <w:tcPr>
            <w:tcW w:w="457" w:type="pct"/>
            <w:shd w:val="clear" w:color="auto" w:fill="auto"/>
            <w:noWrap/>
            <w:vAlign w:val="bottom"/>
            <w:hideMark/>
          </w:tcPr>
          <w:p w14:paraId="5332F5B8" w14:textId="77777777" w:rsidR="00453C0F" w:rsidRPr="0085391E" w:rsidRDefault="00453C0F" w:rsidP="00340EFA">
            <w:pPr>
              <w:spacing w:after="0" w:line="240" w:lineRule="auto"/>
              <w:jc w:val="right"/>
              <w:rPr>
                <w:rFonts w:ascii="Calibri" w:eastAsia="Times New Roman" w:hAnsi="Calibri" w:cs="Calibri"/>
                <w:sz w:val="20"/>
                <w:szCs w:val="20"/>
                <w:lang w:eastAsia="sv-SE"/>
              </w:rPr>
            </w:pPr>
          </w:p>
        </w:tc>
        <w:tc>
          <w:tcPr>
            <w:tcW w:w="286" w:type="pct"/>
            <w:shd w:val="clear" w:color="auto" w:fill="auto"/>
            <w:noWrap/>
            <w:vAlign w:val="bottom"/>
            <w:hideMark/>
          </w:tcPr>
          <w:p w14:paraId="650980DD" w14:textId="77777777" w:rsidR="00453C0F" w:rsidRPr="0085391E" w:rsidRDefault="00453C0F" w:rsidP="00340EFA">
            <w:pPr>
              <w:spacing w:after="0" w:line="240" w:lineRule="auto"/>
              <w:jc w:val="right"/>
              <w:rPr>
                <w:rFonts w:ascii="Calibri" w:eastAsia="Times New Roman" w:hAnsi="Calibri" w:cs="Calibri"/>
                <w:sz w:val="20"/>
                <w:szCs w:val="20"/>
                <w:lang w:eastAsia="sv-SE"/>
              </w:rPr>
            </w:pPr>
          </w:p>
        </w:tc>
        <w:tc>
          <w:tcPr>
            <w:tcW w:w="457" w:type="pct"/>
          </w:tcPr>
          <w:p w14:paraId="3F15C1E1" w14:textId="77777777" w:rsidR="00453C0F" w:rsidRPr="0085391E" w:rsidRDefault="00453C0F" w:rsidP="00340EFA">
            <w:pPr>
              <w:spacing w:after="0" w:line="240" w:lineRule="auto"/>
              <w:jc w:val="right"/>
              <w:rPr>
                <w:rFonts w:ascii="Calibri" w:eastAsia="Times New Roman" w:hAnsi="Calibri" w:cs="Calibri"/>
                <w:sz w:val="20"/>
                <w:szCs w:val="20"/>
                <w:lang w:eastAsia="sv-SE"/>
              </w:rPr>
            </w:pPr>
          </w:p>
        </w:tc>
        <w:tc>
          <w:tcPr>
            <w:tcW w:w="286" w:type="pct"/>
          </w:tcPr>
          <w:p w14:paraId="2641D72E" w14:textId="77777777" w:rsidR="00453C0F" w:rsidRPr="0085391E" w:rsidRDefault="00453C0F" w:rsidP="00340EFA">
            <w:pPr>
              <w:spacing w:after="0" w:line="240" w:lineRule="auto"/>
              <w:jc w:val="right"/>
              <w:rPr>
                <w:rFonts w:ascii="Calibri" w:eastAsia="Times New Roman" w:hAnsi="Calibri" w:cs="Calibri"/>
                <w:sz w:val="20"/>
                <w:szCs w:val="20"/>
                <w:lang w:eastAsia="sv-SE"/>
              </w:rPr>
            </w:pPr>
          </w:p>
        </w:tc>
      </w:tr>
      <w:tr w:rsidR="00453C0F" w:rsidRPr="0085391E" w14:paraId="1F01B181" w14:textId="4FDF2C5D" w:rsidTr="00B755F3">
        <w:trPr>
          <w:trHeight w:val="300"/>
        </w:trPr>
        <w:tc>
          <w:tcPr>
            <w:tcW w:w="542" w:type="pct"/>
            <w:shd w:val="clear" w:color="auto" w:fill="auto"/>
            <w:vAlign w:val="bottom"/>
            <w:hideMark/>
          </w:tcPr>
          <w:p w14:paraId="2730C24A" w14:textId="77777777" w:rsidR="00453C0F" w:rsidRPr="0085391E" w:rsidRDefault="00453C0F" w:rsidP="00D01E74">
            <w:pPr>
              <w:spacing w:after="0" w:line="240" w:lineRule="auto"/>
              <w:ind w:firstLineChars="200" w:firstLine="400"/>
              <w:rPr>
                <w:rFonts w:ascii="Calibri" w:eastAsia="Times New Roman" w:hAnsi="Calibri" w:cs="Calibri"/>
                <w:sz w:val="20"/>
                <w:szCs w:val="20"/>
              </w:rPr>
            </w:pPr>
            <w:r>
              <w:rPr>
                <w:rFonts w:ascii="Calibri" w:hAnsi="Calibri"/>
                <w:sz w:val="20"/>
              </w:rPr>
              <w:t>of which against girls under 15</w:t>
            </w:r>
          </w:p>
        </w:tc>
        <w:tc>
          <w:tcPr>
            <w:tcW w:w="458" w:type="pct"/>
            <w:shd w:val="clear" w:color="auto" w:fill="auto"/>
            <w:noWrap/>
            <w:vAlign w:val="bottom"/>
            <w:hideMark/>
          </w:tcPr>
          <w:p w14:paraId="149A4BEE"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196 </w:t>
            </w:r>
          </w:p>
        </w:tc>
        <w:tc>
          <w:tcPr>
            <w:tcW w:w="286" w:type="pct"/>
            <w:shd w:val="clear" w:color="auto" w:fill="auto"/>
            <w:noWrap/>
            <w:vAlign w:val="bottom"/>
            <w:hideMark/>
          </w:tcPr>
          <w:p w14:paraId="7E5FA207"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196 </w:t>
            </w:r>
          </w:p>
        </w:tc>
        <w:tc>
          <w:tcPr>
            <w:tcW w:w="457" w:type="pct"/>
            <w:shd w:val="clear" w:color="auto" w:fill="auto"/>
            <w:noWrap/>
            <w:vAlign w:val="bottom"/>
            <w:hideMark/>
          </w:tcPr>
          <w:p w14:paraId="35D7EC11"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273 </w:t>
            </w:r>
          </w:p>
        </w:tc>
        <w:tc>
          <w:tcPr>
            <w:tcW w:w="286" w:type="pct"/>
            <w:shd w:val="clear" w:color="auto" w:fill="auto"/>
            <w:noWrap/>
            <w:vAlign w:val="bottom"/>
            <w:hideMark/>
          </w:tcPr>
          <w:p w14:paraId="37881607"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273 </w:t>
            </w:r>
          </w:p>
        </w:tc>
        <w:tc>
          <w:tcPr>
            <w:tcW w:w="457" w:type="pct"/>
            <w:shd w:val="clear" w:color="auto" w:fill="auto"/>
            <w:noWrap/>
            <w:vAlign w:val="bottom"/>
            <w:hideMark/>
          </w:tcPr>
          <w:p w14:paraId="7AC1D9D0"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189 </w:t>
            </w:r>
          </w:p>
        </w:tc>
        <w:tc>
          <w:tcPr>
            <w:tcW w:w="286" w:type="pct"/>
            <w:shd w:val="clear" w:color="auto" w:fill="auto"/>
            <w:noWrap/>
            <w:vAlign w:val="bottom"/>
            <w:hideMark/>
          </w:tcPr>
          <w:p w14:paraId="79CE0781"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189 </w:t>
            </w:r>
          </w:p>
        </w:tc>
        <w:tc>
          <w:tcPr>
            <w:tcW w:w="457" w:type="pct"/>
            <w:shd w:val="clear" w:color="auto" w:fill="auto"/>
            <w:noWrap/>
            <w:vAlign w:val="bottom"/>
            <w:hideMark/>
          </w:tcPr>
          <w:p w14:paraId="7002E54F"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282 </w:t>
            </w:r>
          </w:p>
        </w:tc>
        <w:tc>
          <w:tcPr>
            <w:tcW w:w="286" w:type="pct"/>
            <w:shd w:val="clear" w:color="auto" w:fill="auto"/>
            <w:noWrap/>
            <w:vAlign w:val="bottom"/>
            <w:hideMark/>
          </w:tcPr>
          <w:p w14:paraId="3A23F4DF"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282 </w:t>
            </w:r>
          </w:p>
        </w:tc>
        <w:tc>
          <w:tcPr>
            <w:tcW w:w="457" w:type="pct"/>
            <w:shd w:val="clear" w:color="auto" w:fill="auto"/>
            <w:noWrap/>
            <w:vAlign w:val="bottom"/>
            <w:hideMark/>
          </w:tcPr>
          <w:p w14:paraId="1075DB84" w14:textId="77777777" w:rsidR="00453C0F" w:rsidRPr="0085391E" w:rsidRDefault="00453C0F" w:rsidP="00340EFA">
            <w:pPr>
              <w:spacing w:after="0" w:line="240" w:lineRule="auto"/>
              <w:jc w:val="right"/>
              <w:rPr>
                <w:rFonts w:ascii="Calibri" w:eastAsia="Times New Roman" w:hAnsi="Calibri" w:cs="Calibri"/>
                <w:sz w:val="20"/>
                <w:szCs w:val="20"/>
                <w:lang w:eastAsia="sv-SE"/>
              </w:rPr>
            </w:pPr>
          </w:p>
        </w:tc>
        <w:tc>
          <w:tcPr>
            <w:tcW w:w="286" w:type="pct"/>
            <w:shd w:val="clear" w:color="auto" w:fill="auto"/>
            <w:noWrap/>
            <w:vAlign w:val="bottom"/>
            <w:hideMark/>
          </w:tcPr>
          <w:p w14:paraId="14731BE4" w14:textId="77777777" w:rsidR="00453C0F" w:rsidRPr="0085391E" w:rsidRDefault="00453C0F" w:rsidP="00340EFA">
            <w:pPr>
              <w:spacing w:after="0" w:line="240" w:lineRule="auto"/>
              <w:jc w:val="right"/>
              <w:rPr>
                <w:rFonts w:ascii="Calibri" w:eastAsia="Times New Roman" w:hAnsi="Calibri" w:cs="Calibri"/>
                <w:sz w:val="20"/>
                <w:szCs w:val="20"/>
                <w:lang w:eastAsia="sv-SE"/>
              </w:rPr>
            </w:pPr>
          </w:p>
        </w:tc>
        <w:tc>
          <w:tcPr>
            <w:tcW w:w="457" w:type="pct"/>
          </w:tcPr>
          <w:p w14:paraId="1CFF6686" w14:textId="77777777" w:rsidR="00453C0F" w:rsidRPr="0085391E" w:rsidRDefault="00453C0F" w:rsidP="00340EFA">
            <w:pPr>
              <w:spacing w:after="0" w:line="240" w:lineRule="auto"/>
              <w:jc w:val="right"/>
              <w:rPr>
                <w:rFonts w:ascii="Calibri" w:eastAsia="Times New Roman" w:hAnsi="Calibri" w:cs="Calibri"/>
                <w:sz w:val="20"/>
                <w:szCs w:val="20"/>
                <w:lang w:eastAsia="sv-SE"/>
              </w:rPr>
            </w:pPr>
          </w:p>
        </w:tc>
        <w:tc>
          <w:tcPr>
            <w:tcW w:w="286" w:type="pct"/>
          </w:tcPr>
          <w:p w14:paraId="3FB5C7B9" w14:textId="77777777" w:rsidR="00453C0F" w:rsidRPr="0085391E" w:rsidRDefault="00453C0F" w:rsidP="00340EFA">
            <w:pPr>
              <w:spacing w:after="0" w:line="240" w:lineRule="auto"/>
              <w:jc w:val="right"/>
              <w:rPr>
                <w:rFonts w:ascii="Calibri" w:eastAsia="Times New Roman" w:hAnsi="Calibri" w:cs="Calibri"/>
                <w:sz w:val="20"/>
                <w:szCs w:val="20"/>
                <w:lang w:eastAsia="sv-SE"/>
              </w:rPr>
            </w:pPr>
          </w:p>
        </w:tc>
      </w:tr>
      <w:tr w:rsidR="00453C0F" w:rsidRPr="0085391E" w14:paraId="325CAEEE" w14:textId="5657DD67" w:rsidTr="00B755F3">
        <w:trPr>
          <w:trHeight w:val="300"/>
        </w:trPr>
        <w:tc>
          <w:tcPr>
            <w:tcW w:w="542" w:type="pct"/>
            <w:shd w:val="clear" w:color="auto" w:fill="auto"/>
            <w:vAlign w:val="bottom"/>
            <w:hideMark/>
          </w:tcPr>
          <w:p w14:paraId="1F0353C5" w14:textId="77777777" w:rsidR="00453C0F" w:rsidRPr="0085391E" w:rsidRDefault="00453C0F" w:rsidP="00D01E74">
            <w:pPr>
              <w:spacing w:after="0" w:line="240" w:lineRule="auto"/>
              <w:ind w:firstLineChars="200" w:firstLine="400"/>
              <w:rPr>
                <w:rFonts w:ascii="Calibri" w:eastAsia="Times New Roman" w:hAnsi="Calibri" w:cs="Calibri"/>
                <w:sz w:val="20"/>
                <w:szCs w:val="20"/>
              </w:rPr>
            </w:pPr>
            <w:r>
              <w:rPr>
                <w:rFonts w:ascii="Calibri" w:hAnsi="Calibri"/>
                <w:sz w:val="20"/>
              </w:rPr>
              <w:t>of which against boys under 15</w:t>
            </w:r>
          </w:p>
        </w:tc>
        <w:tc>
          <w:tcPr>
            <w:tcW w:w="458" w:type="pct"/>
            <w:shd w:val="clear" w:color="auto" w:fill="auto"/>
            <w:noWrap/>
            <w:vAlign w:val="bottom"/>
            <w:hideMark/>
          </w:tcPr>
          <w:p w14:paraId="5DB15EFE"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25 </w:t>
            </w:r>
          </w:p>
        </w:tc>
        <w:tc>
          <w:tcPr>
            <w:tcW w:w="286" w:type="pct"/>
            <w:shd w:val="clear" w:color="auto" w:fill="auto"/>
            <w:noWrap/>
            <w:vAlign w:val="bottom"/>
            <w:hideMark/>
          </w:tcPr>
          <w:p w14:paraId="7896197A"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25 </w:t>
            </w:r>
          </w:p>
        </w:tc>
        <w:tc>
          <w:tcPr>
            <w:tcW w:w="457" w:type="pct"/>
            <w:shd w:val="clear" w:color="auto" w:fill="auto"/>
            <w:noWrap/>
            <w:vAlign w:val="bottom"/>
            <w:hideMark/>
          </w:tcPr>
          <w:p w14:paraId="315C4A0B"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49 </w:t>
            </w:r>
          </w:p>
        </w:tc>
        <w:tc>
          <w:tcPr>
            <w:tcW w:w="286" w:type="pct"/>
            <w:shd w:val="clear" w:color="auto" w:fill="auto"/>
            <w:noWrap/>
            <w:vAlign w:val="bottom"/>
            <w:hideMark/>
          </w:tcPr>
          <w:p w14:paraId="3C91510D"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49 </w:t>
            </w:r>
          </w:p>
        </w:tc>
        <w:tc>
          <w:tcPr>
            <w:tcW w:w="457" w:type="pct"/>
            <w:shd w:val="clear" w:color="auto" w:fill="auto"/>
            <w:noWrap/>
            <w:vAlign w:val="bottom"/>
            <w:hideMark/>
          </w:tcPr>
          <w:p w14:paraId="2DDF3D62"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52 </w:t>
            </w:r>
          </w:p>
        </w:tc>
        <w:tc>
          <w:tcPr>
            <w:tcW w:w="286" w:type="pct"/>
            <w:shd w:val="clear" w:color="auto" w:fill="auto"/>
            <w:noWrap/>
            <w:vAlign w:val="bottom"/>
            <w:hideMark/>
          </w:tcPr>
          <w:p w14:paraId="6842B463"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52 </w:t>
            </w:r>
          </w:p>
        </w:tc>
        <w:tc>
          <w:tcPr>
            <w:tcW w:w="457" w:type="pct"/>
            <w:shd w:val="clear" w:color="auto" w:fill="auto"/>
            <w:noWrap/>
            <w:vAlign w:val="bottom"/>
            <w:hideMark/>
          </w:tcPr>
          <w:p w14:paraId="620F275C"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88 </w:t>
            </w:r>
          </w:p>
        </w:tc>
        <w:tc>
          <w:tcPr>
            <w:tcW w:w="286" w:type="pct"/>
            <w:shd w:val="clear" w:color="auto" w:fill="auto"/>
            <w:noWrap/>
            <w:vAlign w:val="bottom"/>
            <w:hideMark/>
          </w:tcPr>
          <w:p w14:paraId="7A65D5C0"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88 </w:t>
            </w:r>
          </w:p>
        </w:tc>
        <w:tc>
          <w:tcPr>
            <w:tcW w:w="457" w:type="pct"/>
            <w:shd w:val="clear" w:color="auto" w:fill="auto"/>
            <w:noWrap/>
            <w:vAlign w:val="bottom"/>
            <w:hideMark/>
          </w:tcPr>
          <w:p w14:paraId="2FC62515" w14:textId="77777777" w:rsidR="00453C0F" w:rsidRPr="0085391E" w:rsidRDefault="00453C0F" w:rsidP="00340EFA">
            <w:pPr>
              <w:spacing w:after="0" w:line="240" w:lineRule="auto"/>
              <w:jc w:val="right"/>
              <w:rPr>
                <w:rFonts w:ascii="Calibri" w:eastAsia="Times New Roman" w:hAnsi="Calibri" w:cs="Calibri"/>
                <w:sz w:val="20"/>
                <w:szCs w:val="20"/>
                <w:lang w:eastAsia="sv-SE"/>
              </w:rPr>
            </w:pPr>
          </w:p>
        </w:tc>
        <w:tc>
          <w:tcPr>
            <w:tcW w:w="286" w:type="pct"/>
            <w:shd w:val="clear" w:color="auto" w:fill="auto"/>
            <w:noWrap/>
            <w:vAlign w:val="bottom"/>
            <w:hideMark/>
          </w:tcPr>
          <w:p w14:paraId="5F8953B2" w14:textId="77777777" w:rsidR="00453C0F" w:rsidRPr="0085391E" w:rsidRDefault="00453C0F" w:rsidP="00340EFA">
            <w:pPr>
              <w:spacing w:after="0" w:line="240" w:lineRule="auto"/>
              <w:jc w:val="right"/>
              <w:rPr>
                <w:rFonts w:ascii="Calibri" w:eastAsia="Times New Roman" w:hAnsi="Calibri" w:cs="Calibri"/>
                <w:sz w:val="20"/>
                <w:szCs w:val="20"/>
                <w:lang w:eastAsia="sv-SE"/>
              </w:rPr>
            </w:pPr>
          </w:p>
        </w:tc>
        <w:tc>
          <w:tcPr>
            <w:tcW w:w="457" w:type="pct"/>
          </w:tcPr>
          <w:p w14:paraId="60195072" w14:textId="77777777" w:rsidR="00453C0F" w:rsidRPr="0085391E" w:rsidRDefault="00453C0F" w:rsidP="00340EFA">
            <w:pPr>
              <w:spacing w:after="0" w:line="240" w:lineRule="auto"/>
              <w:jc w:val="right"/>
              <w:rPr>
                <w:rFonts w:ascii="Calibri" w:eastAsia="Times New Roman" w:hAnsi="Calibri" w:cs="Calibri"/>
                <w:sz w:val="20"/>
                <w:szCs w:val="20"/>
                <w:lang w:eastAsia="sv-SE"/>
              </w:rPr>
            </w:pPr>
          </w:p>
        </w:tc>
        <w:tc>
          <w:tcPr>
            <w:tcW w:w="286" w:type="pct"/>
          </w:tcPr>
          <w:p w14:paraId="03D594A9" w14:textId="77777777" w:rsidR="00453C0F" w:rsidRPr="0085391E" w:rsidRDefault="00453C0F" w:rsidP="00340EFA">
            <w:pPr>
              <w:spacing w:after="0" w:line="240" w:lineRule="auto"/>
              <w:jc w:val="right"/>
              <w:rPr>
                <w:rFonts w:ascii="Calibri" w:eastAsia="Times New Roman" w:hAnsi="Calibri" w:cs="Calibri"/>
                <w:sz w:val="20"/>
                <w:szCs w:val="20"/>
                <w:lang w:eastAsia="sv-SE"/>
              </w:rPr>
            </w:pPr>
          </w:p>
        </w:tc>
      </w:tr>
      <w:tr w:rsidR="00453C0F" w:rsidRPr="0085391E" w14:paraId="466B2B8B" w14:textId="518CAD61" w:rsidTr="00B755F3">
        <w:trPr>
          <w:trHeight w:val="300"/>
        </w:trPr>
        <w:tc>
          <w:tcPr>
            <w:tcW w:w="542" w:type="pct"/>
            <w:shd w:val="clear" w:color="auto" w:fill="auto"/>
            <w:vAlign w:val="bottom"/>
            <w:hideMark/>
          </w:tcPr>
          <w:p w14:paraId="28AF9D14" w14:textId="37A466CD" w:rsidR="00453C0F" w:rsidRPr="0085391E" w:rsidRDefault="00FC7F24" w:rsidP="00D01E74">
            <w:pPr>
              <w:spacing w:after="0" w:line="240" w:lineRule="auto"/>
              <w:ind w:firstLineChars="100" w:firstLine="200"/>
              <w:rPr>
                <w:rFonts w:ascii="Calibri" w:eastAsia="Times New Roman" w:hAnsi="Calibri" w:cs="Calibri"/>
                <w:sz w:val="20"/>
                <w:szCs w:val="20"/>
              </w:rPr>
            </w:pPr>
            <w:r>
              <w:rPr>
                <w:rFonts w:ascii="Calibri" w:hAnsi="Calibri"/>
                <w:sz w:val="20"/>
              </w:rPr>
              <w:t>Sexual abuse against child</w:t>
            </w:r>
            <w:r w:rsidR="00453C0F">
              <w:rPr>
                <w:rFonts w:ascii="Calibri" w:hAnsi="Calibri"/>
                <w:sz w:val="20"/>
              </w:rPr>
              <w:t xml:space="preserve"> aged 15–17 (§6)</w:t>
            </w:r>
          </w:p>
        </w:tc>
        <w:tc>
          <w:tcPr>
            <w:tcW w:w="458" w:type="pct"/>
            <w:shd w:val="clear" w:color="auto" w:fill="auto"/>
            <w:noWrap/>
            <w:vAlign w:val="bottom"/>
            <w:hideMark/>
          </w:tcPr>
          <w:p w14:paraId="7429E014"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3 </w:t>
            </w:r>
          </w:p>
        </w:tc>
        <w:tc>
          <w:tcPr>
            <w:tcW w:w="286" w:type="pct"/>
            <w:shd w:val="clear" w:color="auto" w:fill="auto"/>
            <w:noWrap/>
            <w:vAlign w:val="bottom"/>
            <w:hideMark/>
          </w:tcPr>
          <w:p w14:paraId="05865AFA"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3 </w:t>
            </w:r>
          </w:p>
        </w:tc>
        <w:tc>
          <w:tcPr>
            <w:tcW w:w="457" w:type="pct"/>
            <w:shd w:val="clear" w:color="auto" w:fill="auto"/>
            <w:noWrap/>
            <w:vAlign w:val="bottom"/>
            <w:hideMark/>
          </w:tcPr>
          <w:p w14:paraId="0E5CD81A"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8 </w:t>
            </w:r>
          </w:p>
        </w:tc>
        <w:tc>
          <w:tcPr>
            <w:tcW w:w="286" w:type="pct"/>
            <w:shd w:val="clear" w:color="auto" w:fill="auto"/>
            <w:noWrap/>
            <w:vAlign w:val="bottom"/>
            <w:hideMark/>
          </w:tcPr>
          <w:p w14:paraId="1ADB2887"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8 </w:t>
            </w:r>
          </w:p>
        </w:tc>
        <w:tc>
          <w:tcPr>
            <w:tcW w:w="457" w:type="pct"/>
            <w:shd w:val="clear" w:color="auto" w:fill="auto"/>
            <w:noWrap/>
            <w:vAlign w:val="bottom"/>
            <w:hideMark/>
          </w:tcPr>
          <w:p w14:paraId="64AE76AB"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1 </w:t>
            </w:r>
          </w:p>
        </w:tc>
        <w:tc>
          <w:tcPr>
            <w:tcW w:w="286" w:type="pct"/>
            <w:shd w:val="clear" w:color="auto" w:fill="auto"/>
            <w:noWrap/>
            <w:vAlign w:val="bottom"/>
            <w:hideMark/>
          </w:tcPr>
          <w:p w14:paraId="140B5DBC"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1 </w:t>
            </w:r>
          </w:p>
        </w:tc>
        <w:tc>
          <w:tcPr>
            <w:tcW w:w="457" w:type="pct"/>
            <w:shd w:val="clear" w:color="auto" w:fill="auto"/>
            <w:noWrap/>
            <w:vAlign w:val="bottom"/>
            <w:hideMark/>
          </w:tcPr>
          <w:p w14:paraId="1317A016"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5 </w:t>
            </w:r>
          </w:p>
        </w:tc>
        <w:tc>
          <w:tcPr>
            <w:tcW w:w="286" w:type="pct"/>
            <w:shd w:val="clear" w:color="auto" w:fill="auto"/>
            <w:noWrap/>
            <w:vAlign w:val="bottom"/>
            <w:hideMark/>
          </w:tcPr>
          <w:p w14:paraId="0C65149B"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5 </w:t>
            </w:r>
          </w:p>
        </w:tc>
        <w:tc>
          <w:tcPr>
            <w:tcW w:w="457" w:type="pct"/>
            <w:shd w:val="clear" w:color="auto" w:fill="auto"/>
            <w:noWrap/>
            <w:vAlign w:val="bottom"/>
            <w:hideMark/>
          </w:tcPr>
          <w:p w14:paraId="1CD44305" w14:textId="77777777" w:rsidR="00453C0F" w:rsidRPr="0085391E" w:rsidRDefault="00453C0F" w:rsidP="00340EFA">
            <w:pPr>
              <w:spacing w:after="0" w:line="240" w:lineRule="auto"/>
              <w:jc w:val="right"/>
              <w:rPr>
                <w:rFonts w:ascii="Calibri" w:eastAsia="Times New Roman" w:hAnsi="Calibri" w:cs="Calibri"/>
                <w:sz w:val="20"/>
                <w:szCs w:val="20"/>
                <w:lang w:eastAsia="sv-SE"/>
              </w:rPr>
            </w:pPr>
          </w:p>
        </w:tc>
        <w:tc>
          <w:tcPr>
            <w:tcW w:w="286" w:type="pct"/>
            <w:shd w:val="clear" w:color="auto" w:fill="auto"/>
            <w:noWrap/>
            <w:vAlign w:val="bottom"/>
            <w:hideMark/>
          </w:tcPr>
          <w:p w14:paraId="161BDFF3" w14:textId="77777777" w:rsidR="00453C0F" w:rsidRPr="0085391E" w:rsidRDefault="00453C0F" w:rsidP="00340EFA">
            <w:pPr>
              <w:spacing w:after="0" w:line="240" w:lineRule="auto"/>
              <w:jc w:val="right"/>
              <w:rPr>
                <w:rFonts w:ascii="Calibri" w:eastAsia="Times New Roman" w:hAnsi="Calibri" w:cs="Calibri"/>
                <w:sz w:val="20"/>
                <w:szCs w:val="20"/>
                <w:lang w:eastAsia="sv-SE"/>
              </w:rPr>
            </w:pPr>
          </w:p>
        </w:tc>
        <w:tc>
          <w:tcPr>
            <w:tcW w:w="457" w:type="pct"/>
          </w:tcPr>
          <w:p w14:paraId="0013FD76" w14:textId="77777777" w:rsidR="00453C0F" w:rsidRPr="0085391E" w:rsidRDefault="00453C0F" w:rsidP="00340EFA">
            <w:pPr>
              <w:spacing w:after="0" w:line="240" w:lineRule="auto"/>
              <w:jc w:val="right"/>
              <w:rPr>
                <w:rFonts w:ascii="Calibri" w:eastAsia="Times New Roman" w:hAnsi="Calibri" w:cs="Calibri"/>
                <w:sz w:val="20"/>
                <w:szCs w:val="20"/>
                <w:lang w:eastAsia="sv-SE"/>
              </w:rPr>
            </w:pPr>
          </w:p>
        </w:tc>
        <w:tc>
          <w:tcPr>
            <w:tcW w:w="286" w:type="pct"/>
          </w:tcPr>
          <w:p w14:paraId="1CE43064" w14:textId="77777777" w:rsidR="00453C0F" w:rsidRPr="0085391E" w:rsidRDefault="00453C0F" w:rsidP="00340EFA">
            <w:pPr>
              <w:spacing w:after="0" w:line="240" w:lineRule="auto"/>
              <w:jc w:val="right"/>
              <w:rPr>
                <w:rFonts w:ascii="Calibri" w:eastAsia="Times New Roman" w:hAnsi="Calibri" w:cs="Calibri"/>
                <w:sz w:val="20"/>
                <w:szCs w:val="20"/>
                <w:lang w:eastAsia="sv-SE"/>
              </w:rPr>
            </w:pPr>
          </w:p>
        </w:tc>
      </w:tr>
      <w:tr w:rsidR="00453C0F" w:rsidRPr="0085391E" w14:paraId="363CC8DC" w14:textId="278D2870" w:rsidTr="00B755F3">
        <w:trPr>
          <w:trHeight w:val="300"/>
        </w:trPr>
        <w:tc>
          <w:tcPr>
            <w:tcW w:w="542" w:type="pct"/>
            <w:shd w:val="clear" w:color="auto" w:fill="auto"/>
            <w:vAlign w:val="bottom"/>
            <w:hideMark/>
          </w:tcPr>
          <w:p w14:paraId="18724B2A" w14:textId="06A73120" w:rsidR="00453C0F" w:rsidRPr="0085391E" w:rsidRDefault="00453C0F" w:rsidP="00D01E74">
            <w:pPr>
              <w:spacing w:after="0" w:line="240" w:lineRule="auto"/>
              <w:ind w:firstLineChars="200" w:firstLine="400"/>
              <w:rPr>
                <w:rFonts w:ascii="Calibri" w:eastAsia="Times New Roman" w:hAnsi="Calibri" w:cs="Calibri"/>
                <w:sz w:val="20"/>
                <w:szCs w:val="20"/>
              </w:rPr>
            </w:pPr>
            <w:r>
              <w:rPr>
                <w:rFonts w:ascii="Calibri" w:hAnsi="Calibri"/>
                <w:sz w:val="20"/>
              </w:rPr>
              <w:t>of which against girls aged 15–17</w:t>
            </w:r>
          </w:p>
        </w:tc>
        <w:tc>
          <w:tcPr>
            <w:tcW w:w="458" w:type="pct"/>
            <w:shd w:val="clear" w:color="auto" w:fill="auto"/>
            <w:noWrap/>
            <w:vAlign w:val="bottom"/>
            <w:hideMark/>
          </w:tcPr>
          <w:p w14:paraId="73BA51A9"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3 </w:t>
            </w:r>
          </w:p>
        </w:tc>
        <w:tc>
          <w:tcPr>
            <w:tcW w:w="286" w:type="pct"/>
            <w:shd w:val="clear" w:color="auto" w:fill="auto"/>
            <w:noWrap/>
            <w:vAlign w:val="bottom"/>
            <w:hideMark/>
          </w:tcPr>
          <w:p w14:paraId="4DDBC491"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3 </w:t>
            </w:r>
          </w:p>
        </w:tc>
        <w:tc>
          <w:tcPr>
            <w:tcW w:w="457" w:type="pct"/>
            <w:shd w:val="clear" w:color="auto" w:fill="auto"/>
            <w:noWrap/>
            <w:vAlign w:val="bottom"/>
            <w:hideMark/>
          </w:tcPr>
          <w:p w14:paraId="0310D867"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3 </w:t>
            </w:r>
          </w:p>
        </w:tc>
        <w:tc>
          <w:tcPr>
            <w:tcW w:w="286" w:type="pct"/>
            <w:shd w:val="clear" w:color="auto" w:fill="auto"/>
            <w:noWrap/>
            <w:vAlign w:val="bottom"/>
            <w:hideMark/>
          </w:tcPr>
          <w:p w14:paraId="384AA635"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3 </w:t>
            </w:r>
          </w:p>
        </w:tc>
        <w:tc>
          <w:tcPr>
            <w:tcW w:w="457" w:type="pct"/>
            <w:shd w:val="clear" w:color="auto" w:fill="auto"/>
            <w:noWrap/>
            <w:vAlign w:val="bottom"/>
            <w:hideMark/>
          </w:tcPr>
          <w:p w14:paraId="22D72157"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1 </w:t>
            </w:r>
          </w:p>
        </w:tc>
        <w:tc>
          <w:tcPr>
            <w:tcW w:w="286" w:type="pct"/>
            <w:shd w:val="clear" w:color="auto" w:fill="auto"/>
            <w:noWrap/>
            <w:vAlign w:val="bottom"/>
            <w:hideMark/>
          </w:tcPr>
          <w:p w14:paraId="3226C82B"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1 </w:t>
            </w:r>
          </w:p>
        </w:tc>
        <w:tc>
          <w:tcPr>
            <w:tcW w:w="457" w:type="pct"/>
            <w:shd w:val="clear" w:color="auto" w:fill="auto"/>
            <w:noWrap/>
            <w:vAlign w:val="bottom"/>
            <w:hideMark/>
          </w:tcPr>
          <w:p w14:paraId="14D9F0FE"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5 </w:t>
            </w:r>
          </w:p>
        </w:tc>
        <w:tc>
          <w:tcPr>
            <w:tcW w:w="286" w:type="pct"/>
            <w:shd w:val="clear" w:color="auto" w:fill="auto"/>
            <w:noWrap/>
            <w:vAlign w:val="bottom"/>
            <w:hideMark/>
          </w:tcPr>
          <w:p w14:paraId="07FEEBCF"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5 </w:t>
            </w:r>
          </w:p>
        </w:tc>
        <w:tc>
          <w:tcPr>
            <w:tcW w:w="457" w:type="pct"/>
            <w:shd w:val="clear" w:color="auto" w:fill="auto"/>
            <w:noWrap/>
            <w:vAlign w:val="bottom"/>
            <w:hideMark/>
          </w:tcPr>
          <w:p w14:paraId="59A92C21" w14:textId="77777777" w:rsidR="00453C0F" w:rsidRPr="0085391E" w:rsidRDefault="00453C0F" w:rsidP="00340EFA">
            <w:pPr>
              <w:spacing w:after="0" w:line="240" w:lineRule="auto"/>
              <w:jc w:val="right"/>
              <w:rPr>
                <w:rFonts w:ascii="Calibri" w:eastAsia="Times New Roman" w:hAnsi="Calibri" w:cs="Calibri"/>
                <w:sz w:val="20"/>
                <w:szCs w:val="20"/>
                <w:lang w:eastAsia="sv-SE"/>
              </w:rPr>
            </w:pPr>
          </w:p>
        </w:tc>
        <w:tc>
          <w:tcPr>
            <w:tcW w:w="286" w:type="pct"/>
            <w:shd w:val="clear" w:color="auto" w:fill="auto"/>
            <w:noWrap/>
            <w:vAlign w:val="bottom"/>
            <w:hideMark/>
          </w:tcPr>
          <w:p w14:paraId="4A0ED637" w14:textId="77777777" w:rsidR="00453C0F" w:rsidRPr="0085391E" w:rsidRDefault="00453C0F" w:rsidP="00340EFA">
            <w:pPr>
              <w:spacing w:after="0" w:line="240" w:lineRule="auto"/>
              <w:rPr>
                <w:rFonts w:ascii="Calibri" w:eastAsia="Times New Roman" w:hAnsi="Calibri" w:cs="Calibri"/>
                <w:sz w:val="20"/>
                <w:szCs w:val="20"/>
                <w:lang w:eastAsia="sv-SE"/>
              </w:rPr>
            </w:pPr>
          </w:p>
        </w:tc>
        <w:tc>
          <w:tcPr>
            <w:tcW w:w="457" w:type="pct"/>
          </w:tcPr>
          <w:p w14:paraId="1F979F39" w14:textId="77777777" w:rsidR="00453C0F" w:rsidRPr="0085391E" w:rsidRDefault="00453C0F" w:rsidP="00340EFA">
            <w:pPr>
              <w:spacing w:after="0" w:line="240" w:lineRule="auto"/>
              <w:rPr>
                <w:rFonts w:ascii="Calibri" w:eastAsia="Times New Roman" w:hAnsi="Calibri" w:cs="Calibri"/>
                <w:sz w:val="20"/>
                <w:szCs w:val="20"/>
                <w:lang w:eastAsia="sv-SE"/>
              </w:rPr>
            </w:pPr>
          </w:p>
        </w:tc>
        <w:tc>
          <w:tcPr>
            <w:tcW w:w="286" w:type="pct"/>
          </w:tcPr>
          <w:p w14:paraId="6D550955" w14:textId="77777777" w:rsidR="00453C0F" w:rsidRPr="0085391E" w:rsidRDefault="00453C0F" w:rsidP="00340EFA">
            <w:pPr>
              <w:spacing w:after="0" w:line="240" w:lineRule="auto"/>
              <w:rPr>
                <w:rFonts w:ascii="Calibri" w:eastAsia="Times New Roman" w:hAnsi="Calibri" w:cs="Calibri"/>
                <w:sz w:val="20"/>
                <w:szCs w:val="20"/>
                <w:lang w:eastAsia="sv-SE"/>
              </w:rPr>
            </w:pPr>
          </w:p>
        </w:tc>
      </w:tr>
      <w:tr w:rsidR="00453C0F" w:rsidRPr="0085391E" w14:paraId="1825D0E3" w14:textId="2E499E5C" w:rsidTr="00B755F3">
        <w:trPr>
          <w:trHeight w:val="300"/>
        </w:trPr>
        <w:tc>
          <w:tcPr>
            <w:tcW w:w="542" w:type="pct"/>
            <w:shd w:val="clear" w:color="auto" w:fill="auto"/>
            <w:vAlign w:val="bottom"/>
            <w:hideMark/>
          </w:tcPr>
          <w:p w14:paraId="54F26155" w14:textId="40C0F2BB" w:rsidR="00453C0F" w:rsidRPr="0085391E" w:rsidRDefault="00453C0F" w:rsidP="00D01E74">
            <w:pPr>
              <w:spacing w:after="0" w:line="240" w:lineRule="auto"/>
              <w:ind w:firstLineChars="200" w:firstLine="400"/>
              <w:rPr>
                <w:rFonts w:ascii="Calibri" w:eastAsia="Times New Roman" w:hAnsi="Calibri" w:cs="Calibri"/>
                <w:sz w:val="20"/>
                <w:szCs w:val="20"/>
              </w:rPr>
            </w:pPr>
            <w:r>
              <w:rPr>
                <w:rFonts w:ascii="Calibri" w:hAnsi="Calibri"/>
                <w:sz w:val="20"/>
              </w:rPr>
              <w:t>of which against boys aged 15–17</w:t>
            </w:r>
          </w:p>
        </w:tc>
        <w:tc>
          <w:tcPr>
            <w:tcW w:w="458" w:type="pct"/>
            <w:shd w:val="clear" w:color="auto" w:fill="auto"/>
            <w:noWrap/>
            <w:vAlign w:val="bottom"/>
            <w:hideMark/>
          </w:tcPr>
          <w:p w14:paraId="718CE9AB"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286" w:type="pct"/>
            <w:shd w:val="clear" w:color="auto" w:fill="auto"/>
            <w:noWrap/>
            <w:vAlign w:val="bottom"/>
            <w:hideMark/>
          </w:tcPr>
          <w:p w14:paraId="45ED45A0"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457" w:type="pct"/>
            <w:shd w:val="clear" w:color="auto" w:fill="auto"/>
            <w:noWrap/>
            <w:vAlign w:val="bottom"/>
            <w:hideMark/>
          </w:tcPr>
          <w:p w14:paraId="3A94D262"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5 </w:t>
            </w:r>
          </w:p>
        </w:tc>
        <w:tc>
          <w:tcPr>
            <w:tcW w:w="286" w:type="pct"/>
            <w:shd w:val="clear" w:color="auto" w:fill="auto"/>
            <w:noWrap/>
            <w:vAlign w:val="bottom"/>
            <w:hideMark/>
          </w:tcPr>
          <w:p w14:paraId="7A57C979"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5 </w:t>
            </w:r>
          </w:p>
        </w:tc>
        <w:tc>
          <w:tcPr>
            <w:tcW w:w="457" w:type="pct"/>
            <w:shd w:val="clear" w:color="auto" w:fill="auto"/>
            <w:noWrap/>
            <w:vAlign w:val="bottom"/>
            <w:hideMark/>
          </w:tcPr>
          <w:p w14:paraId="14D918ED"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286" w:type="pct"/>
            <w:shd w:val="clear" w:color="auto" w:fill="auto"/>
            <w:noWrap/>
            <w:vAlign w:val="bottom"/>
            <w:hideMark/>
          </w:tcPr>
          <w:p w14:paraId="679DFA36"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457" w:type="pct"/>
            <w:shd w:val="clear" w:color="auto" w:fill="auto"/>
            <w:noWrap/>
            <w:vAlign w:val="bottom"/>
            <w:hideMark/>
          </w:tcPr>
          <w:p w14:paraId="3294D9B6"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286" w:type="pct"/>
            <w:shd w:val="clear" w:color="auto" w:fill="auto"/>
            <w:noWrap/>
            <w:vAlign w:val="bottom"/>
            <w:hideMark/>
          </w:tcPr>
          <w:p w14:paraId="1370EAC5" w14:textId="77777777" w:rsidR="00453C0F" w:rsidRPr="0085391E" w:rsidRDefault="00453C0F"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457" w:type="pct"/>
            <w:shd w:val="clear" w:color="auto" w:fill="auto"/>
            <w:noWrap/>
            <w:vAlign w:val="bottom"/>
            <w:hideMark/>
          </w:tcPr>
          <w:p w14:paraId="6DEB3E43" w14:textId="77777777" w:rsidR="00453C0F" w:rsidRPr="0085391E" w:rsidRDefault="00453C0F" w:rsidP="00340EFA">
            <w:pPr>
              <w:spacing w:after="0" w:line="240" w:lineRule="auto"/>
              <w:jc w:val="right"/>
              <w:rPr>
                <w:rFonts w:ascii="Calibri" w:eastAsia="Times New Roman" w:hAnsi="Calibri" w:cs="Calibri"/>
                <w:sz w:val="20"/>
                <w:szCs w:val="20"/>
                <w:lang w:eastAsia="sv-SE"/>
              </w:rPr>
            </w:pPr>
          </w:p>
        </w:tc>
        <w:tc>
          <w:tcPr>
            <w:tcW w:w="286" w:type="pct"/>
            <w:shd w:val="clear" w:color="auto" w:fill="auto"/>
            <w:noWrap/>
            <w:vAlign w:val="bottom"/>
            <w:hideMark/>
          </w:tcPr>
          <w:p w14:paraId="74C0811B" w14:textId="77777777" w:rsidR="00453C0F" w:rsidRPr="0085391E" w:rsidRDefault="00453C0F" w:rsidP="00340EFA">
            <w:pPr>
              <w:spacing w:after="0" w:line="240" w:lineRule="auto"/>
              <w:rPr>
                <w:rFonts w:ascii="Calibri" w:eastAsia="Times New Roman" w:hAnsi="Calibri" w:cs="Calibri"/>
                <w:sz w:val="20"/>
                <w:szCs w:val="20"/>
                <w:lang w:eastAsia="sv-SE"/>
              </w:rPr>
            </w:pPr>
          </w:p>
        </w:tc>
        <w:tc>
          <w:tcPr>
            <w:tcW w:w="457" w:type="pct"/>
          </w:tcPr>
          <w:p w14:paraId="5DE2B726" w14:textId="77777777" w:rsidR="00453C0F" w:rsidRPr="0085391E" w:rsidRDefault="00453C0F" w:rsidP="00340EFA">
            <w:pPr>
              <w:spacing w:after="0" w:line="240" w:lineRule="auto"/>
              <w:rPr>
                <w:rFonts w:ascii="Calibri" w:eastAsia="Times New Roman" w:hAnsi="Calibri" w:cs="Calibri"/>
                <w:sz w:val="20"/>
                <w:szCs w:val="20"/>
                <w:lang w:eastAsia="sv-SE"/>
              </w:rPr>
            </w:pPr>
          </w:p>
        </w:tc>
        <w:tc>
          <w:tcPr>
            <w:tcW w:w="286" w:type="pct"/>
          </w:tcPr>
          <w:p w14:paraId="594CF135" w14:textId="77777777" w:rsidR="00453C0F" w:rsidRPr="0085391E" w:rsidRDefault="00453C0F" w:rsidP="00340EFA">
            <w:pPr>
              <w:spacing w:after="0" w:line="240" w:lineRule="auto"/>
              <w:rPr>
                <w:rFonts w:ascii="Calibri" w:eastAsia="Times New Roman" w:hAnsi="Calibri" w:cs="Calibri"/>
                <w:sz w:val="20"/>
                <w:szCs w:val="20"/>
                <w:lang w:eastAsia="sv-SE"/>
              </w:rPr>
            </w:pPr>
          </w:p>
        </w:tc>
      </w:tr>
      <w:tr w:rsidR="00453C0F" w:rsidRPr="0085391E" w14:paraId="10EC5CD8" w14:textId="677330D2" w:rsidTr="00B755F3">
        <w:trPr>
          <w:trHeight w:val="465"/>
        </w:trPr>
        <w:tc>
          <w:tcPr>
            <w:tcW w:w="542" w:type="pct"/>
            <w:shd w:val="clear" w:color="auto" w:fill="auto"/>
            <w:vAlign w:val="bottom"/>
          </w:tcPr>
          <w:p w14:paraId="7DCB537A" w14:textId="77777777" w:rsidR="00453C0F" w:rsidRPr="0085391E" w:rsidRDefault="00453C0F" w:rsidP="00D01E74">
            <w:pPr>
              <w:spacing w:after="0" w:line="240" w:lineRule="auto"/>
              <w:ind w:firstLineChars="100" w:firstLine="200"/>
              <w:rPr>
                <w:rFonts w:ascii="Calibri" w:eastAsia="Times New Roman" w:hAnsi="Calibri" w:cs="Calibri"/>
                <w:sz w:val="20"/>
                <w:szCs w:val="20"/>
                <w:lang w:eastAsia="sv-SE"/>
              </w:rPr>
            </w:pPr>
          </w:p>
        </w:tc>
        <w:tc>
          <w:tcPr>
            <w:tcW w:w="458" w:type="pct"/>
            <w:shd w:val="clear" w:color="auto" w:fill="auto"/>
            <w:noWrap/>
            <w:vAlign w:val="bottom"/>
          </w:tcPr>
          <w:p w14:paraId="7C4E664E" w14:textId="77777777" w:rsidR="00453C0F" w:rsidRPr="0085391E" w:rsidRDefault="00453C0F" w:rsidP="00340EFA">
            <w:pPr>
              <w:spacing w:after="0" w:line="240" w:lineRule="auto"/>
              <w:jc w:val="right"/>
              <w:rPr>
                <w:rFonts w:ascii="Calibri" w:eastAsia="Times New Roman" w:hAnsi="Calibri" w:cs="Calibri"/>
                <w:sz w:val="20"/>
                <w:szCs w:val="20"/>
                <w:lang w:eastAsia="sv-SE"/>
              </w:rPr>
            </w:pPr>
          </w:p>
        </w:tc>
        <w:tc>
          <w:tcPr>
            <w:tcW w:w="286" w:type="pct"/>
            <w:shd w:val="clear" w:color="auto" w:fill="auto"/>
            <w:noWrap/>
            <w:vAlign w:val="bottom"/>
          </w:tcPr>
          <w:p w14:paraId="66B7A942" w14:textId="77777777" w:rsidR="00453C0F" w:rsidRPr="0085391E" w:rsidRDefault="00453C0F" w:rsidP="00340EFA">
            <w:pPr>
              <w:spacing w:after="0" w:line="240" w:lineRule="auto"/>
              <w:jc w:val="right"/>
              <w:rPr>
                <w:rFonts w:ascii="Calibri" w:eastAsia="Times New Roman" w:hAnsi="Calibri" w:cs="Calibri"/>
                <w:sz w:val="20"/>
                <w:szCs w:val="20"/>
                <w:lang w:eastAsia="sv-SE"/>
              </w:rPr>
            </w:pPr>
          </w:p>
        </w:tc>
        <w:tc>
          <w:tcPr>
            <w:tcW w:w="457" w:type="pct"/>
            <w:shd w:val="clear" w:color="auto" w:fill="auto"/>
            <w:noWrap/>
            <w:vAlign w:val="bottom"/>
          </w:tcPr>
          <w:p w14:paraId="2EE52A9C" w14:textId="77777777" w:rsidR="00453C0F" w:rsidRPr="0085391E" w:rsidRDefault="00453C0F" w:rsidP="00340EFA">
            <w:pPr>
              <w:spacing w:after="0" w:line="240" w:lineRule="auto"/>
              <w:jc w:val="right"/>
              <w:rPr>
                <w:rFonts w:ascii="Calibri" w:eastAsia="Times New Roman" w:hAnsi="Calibri" w:cs="Calibri"/>
                <w:sz w:val="20"/>
                <w:szCs w:val="20"/>
                <w:lang w:eastAsia="sv-SE"/>
              </w:rPr>
            </w:pPr>
          </w:p>
        </w:tc>
        <w:tc>
          <w:tcPr>
            <w:tcW w:w="286" w:type="pct"/>
            <w:shd w:val="clear" w:color="auto" w:fill="auto"/>
            <w:noWrap/>
            <w:vAlign w:val="bottom"/>
          </w:tcPr>
          <w:p w14:paraId="28A07026" w14:textId="77777777" w:rsidR="00453C0F" w:rsidRPr="0085391E" w:rsidRDefault="00453C0F" w:rsidP="00340EFA">
            <w:pPr>
              <w:spacing w:after="0" w:line="240" w:lineRule="auto"/>
              <w:jc w:val="right"/>
              <w:rPr>
                <w:rFonts w:ascii="Calibri" w:eastAsia="Times New Roman" w:hAnsi="Calibri" w:cs="Calibri"/>
                <w:sz w:val="20"/>
                <w:szCs w:val="20"/>
                <w:lang w:eastAsia="sv-SE"/>
              </w:rPr>
            </w:pPr>
          </w:p>
        </w:tc>
        <w:tc>
          <w:tcPr>
            <w:tcW w:w="457" w:type="pct"/>
            <w:shd w:val="clear" w:color="auto" w:fill="auto"/>
            <w:noWrap/>
            <w:vAlign w:val="bottom"/>
          </w:tcPr>
          <w:p w14:paraId="2DFB349A" w14:textId="77777777" w:rsidR="00453C0F" w:rsidRPr="0085391E" w:rsidRDefault="00453C0F" w:rsidP="00340EFA">
            <w:pPr>
              <w:spacing w:after="0" w:line="240" w:lineRule="auto"/>
              <w:jc w:val="right"/>
              <w:rPr>
                <w:rFonts w:ascii="Calibri" w:eastAsia="Times New Roman" w:hAnsi="Calibri" w:cs="Calibri"/>
                <w:sz w:val="20"/>
                <w:szCs w:val="20"/>
                <w:lang w:eastAsia="sv-SE"/>
              </w:rPr>
            </w:pPr>
          </w:p>
        </w:tc>
        <w:tc>
          <w:tcPr>
            <w:tcW w:w="286" w:type="pct"/>
            <w:shd w:val="clear" w:color="auto" w:fill="auto"/>
            <w:noWrap/>
            <w:vAlign w:val="bottom"/>
          </w:tcPr>
          <w:p w14:paraId="191DC6C6" w14:textId="77777777" w:rsidR="00453C0F" w:rsidRPr="0085391E" w:rsidRDefault="00453C0F" w:rsidP="00340EFA">
            <w:pPr>
              <w:spacing w:after="0" w:line="240" w:lineRule="auto"/>
              <w:jc w:val="right"/>
              <w:rPr>
                <w:rFonts w:ascii="Calibri" w:eastAsia="Times New Roman" w:hAnsi="Calibri" w:cs="Calibri"/>
                <w:sz w:val="20"/>
                <w:szCs w:val="20"/>
                <w:lang w:eastAsia="sv-SE"/>
              </w:rPr>
            </w:pPr>
          </w:p>
        </w:tc>
        <w:tc>
          <w:tcPr>
            <w:tcW w:w="457" w:type="pct"/>
            <w:shd w:val="clear" w:color="auto" w:fill="auto"/>
            <w:noWrap/>
            <w:vAlign w:val="bottom"/>
          </w:tcPr>
          <w:p w14:paraId="265F50B4" w14:textId="77777777" w:rsidR="00453C0F" w:rsidRPr="0085391E" w:rsidRDefault="00453C0F" w:rsidP="00340EFA">
            <w:pPr>
              <w:spacing w:after="0" w:line="240" w:lineRule="auto"/>
              <w:jc w:val="right"/>
              <w:rPr>
                <w:rFonts w:ascii="Calibri" w:eastAsia="Times New Roman" w:hAnsi="Calibri" w:cs="Calibri"/>
                <w:sz w:val="20"/>
                <w:szCs w:val="20"/>
                <w:lang w:eastAsia="sv-SE"/>
              </w:rPr>
            </w:pPr>
          </w:p>
        </w:tc>
        <w:tc>
          <w:tcPr>
            <w:tcW w:w="286" w:type="pct"/>
            <w:shd w:val="clear" w:color="auto" w:fill="auto"/>
            <w:noWrap/>
            <w:vAlign w:val="bottom"/>
          </w:tcPr>
          <w:p w14:paraId="31A7DAC4" w14:textId="77777777" w:rsidR="00453C0F" w:rsidRPr="0085391E" w:rsidRDefault="00453C0F" w:rsidP="00340EFA">
            <w:pPr>
              <w:spacing w:after="0" w:line="240" w:lineRule="auto"/>
              <w:jc w:val="right"/>
              <w:rPr>
                <w:rFonts w:ascii="Calibri" w:eastAsia="Times New Roman" w:hAnsi="Calibri" w:cs="Calibri"/>
                <w:sz w:val="20"/>
                <w:szCs w:val="20"/>
                <w:lang w:eastAsia="sv-SE"/>
              </w:rPr>
            </w:pPr>
          </w:p>
        </w:tc>
        <w:tc>
          <w:tcPr>
            <w:tcW w:w="457" w:type="pct"/>
            <w:shd w:val="clear" w:color="auto" w:fill="auto"/>
            <w:noWrap/>
            <w:vAlign w:val="bottom"/>
          </w:tcPr>
          <w:p w14:paraId="0F804EB9" w14:textId="77777777" w:rsidR="00453C0F" w:rsidRPr="0085391E" w:rsidRDefault="00453C0F" w:rsidP="00340EFA">
            <w:pPr>
              <w:spacing w:after="0" w:line="240" w:lineRule="auto"/>
              <w:jc w:val="right"/>
              <w:rPr>
                <w:rFonts w:ascii="Calibri" w:eastAsia="Times New Roman" w:hAnsi="Calibri" w:cs="Calibri"/>
                <w:sz w:val="20"/>
                <w:szCs w:val="20"/>
                <w:lang w:eastAsia="sv-SE"/>
              </w:rPr>
            </w:pPr>
          </w:p>
        </w:tc>
        <w:tc>
          <w:tcPr>
            <w:tcW w:w="286" w:type="pct"/>
            <w:shd w:val="clear" w:color="auto" w:fill="auto"/>
            <w:noWrap/>
            <w:vAlign w:val="bottom"/>
          </w:tcPr>
          <w:p w14:paraId="4858C78E" w14:textId="77777777" w:rsidR="00453C0F" w:rsidRPr="0085391E" w:rsidRDefault="00453C0F" w:rsidP="00340EFA">
            <w:pPr>
              <w:spacing w:after="0" w:line="240" w:lineRule="auto"/>
              <w:rPr>
                <w:rFonts w:ascii="Calibri" w:eastAsia="Times New Roman" w:hAnsi="Calibri" w:cs="Calibri"/>
                <w:sz w:val="20"/>
                <w:szCs w:val="20"/>
                <w:lang w:eastAsia="sv-SE"/>
              </w:rPr>
            </w:pPr>
          </w:p>
        </w:tc>
        <w:tc>
          <w:tcPr>
            <w:tcW w:w="457" w:type="pct"/>
          </w:tcPr>
          <w:p w14:paraId="0766551F" w14:textId="77777777" w:rsidR="00453C0F" w:rsidRPr="0085391E" w:rsidRDefault="00453C0F" w:rsidP="00340EFA">
            <w:pPr>
              <w:spacing w:after="0" w:line="240" w:lineRule="auto"/>
              <w:rPr>
                <w:rFonts w:ascii="Calibri" w:eastAsia="Times New Roman" w:hAnsi="Calibri" w:cs="Calibri"/>
                <w:sz w:val="20"/>
                <w:szCs w:val="20"/>
                <w:lang w:eastAsia="sv-SE"/>
              </w:rPr>
            </w:pPr>
          </w:p>
        </w:tc>
        <w:tc>
          <w:tcPr>
            <w:tcW w:w="286" w:type="pct"/>
          </w:tcPr>
          <w:p w14:paraId="4924C5F3" w14:textId="77777777" w:rsidR="00453C0F" w:rsidRPr="0085391E" w:rsidRDefault="00453C0F" w:rsidP="00340EFA">
            <w:pPr>
              <w:spacing w:after="0" w:line="240" w:lineRule="auto"/>
              <w:rPr>
                <w:rFonts w:ascii="Calibri" w:eastAsia="Times New Roman" w:hAnsi="Calibri" w:cs="Calibri"/>
                <w:sz w:val="20"/>
                <w:szCs w:val="20"/>
                <w:lang w:eastAsia="sv-SE"/>
              </w:rPr>
            </w:pPr>
          </w:p>
        </w:tc>
      </w:tr>
      <w:tr w:rsidR="00B755F3" w:rsidRPr="0085391E" w14:paraId="33A07127" w14:textId="30F5C896" w:rsidTr="00B755F3">
        <w:trPr>
          <w:trHeight w:val="465"/>
        </w:trPr>
        <w:tc>
          <w:tcPr>
            <w:tcW w:w="542" w:type="pct"/>
            <w:shd w:val="clear" w:color="auto" w:fill="auto"/>
            <w:vAlign w:val="bottom"/>
            <w:hideMark/>
          </w:tcPr>
          <w:p w14:paraId="56B27E2B" w14:textId="6059F8B7" w:rsidR="00B755F3" w:rsidRPr="0085391E" w:rsidRDefault="00B755F3" w:rsidP="00B755F3">
            <w:pPr>
              <w:spacing w:after="0" w:line="240" w:lineRule="auto"/>
              <w:ind w:firstLineChars="100" w:firstLine="200"/>
              <w:rPr>
                <w:rFonts w:ascii="Calibri" w:eastAsia="Times New Roman" w:hAnsi="Calibri" w:cs="Calibri"/>
                <w:b/>
                <w:bCs/>
                <w:sz w:val="20"/>
                <w:szCs w:val="20"/>
              </w:rPr>
            </w:pPr>
            <w:r>
              <w:rPr>
                <w:rFonts w:ascii="Calibri" w:hAnsi="Calibri"/>
                <w:b/>
                <w:sz w:val="20"/>
              </w:rPr>
              <w:t>Sexual coercion, sexual exploitation of a person in a position of dependence. etc., of a child aged 15–17, total</w:t>
            </w:r>
          </w:p>
        </w:tc>
        <w:tc>
          <w:tcPr>
            <w:tcW w:w="458" w:type="pct"/>
            <w:shd w:val="clear" w:color="auto" w:fill="auto"/>
            <w:noWrap/>
            <w:vAlign w:val="bottom"/>
            <w:hideMark/>
          </w:tcPr>
          <w:p w14:paraId="189F1E33"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11 </w:t>
            </w:r>
          </w:p>
        </w:tc>
        <w:tc>
          <w:tcPr>
            <w:tcW w:w="286" w:type="pct"/>
            <w:shd w:val="clear" w:color="auto" w:fill="auto"/>
            <w:noWrap/>
            <w:vAlign w:val="bottom"/>
            <w:hideMark/>
          </w:tcPr>
          <w:p w14:paraId="2B56578E"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11 </w:t>
            </w:r>
          </w:p>
        </w:tc>
        <w:tc>
          <w:tcPr>
            <w:tcW w:w="457" w:type="pct"/>
            <w:shd w:val="clear" w:color="auto" w:fill="auto"/>
            <w:noWrap/>
            <w:vAlign w:val="bottom"/>
            <w:hideMark/>
          </w:tcPr>
          <w:p w14:paraId="2A69B1F0"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17 </w:t>
            </w:r>
          </w:p>
        </w:tc>
        <w:tc>
          <w:tcPr>
            <w:tcW w:w="286" w:type="pct"/>
            <w:shd w:val="clear" w:color="auto" w:fill="auto"/>
            <w:noWrap/>
            <w:vAlign w:val="bottom"/>
            <w:hideMark/>
          </w:tcPr>
          <w:p w14:paraId="33DC0560"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17 </w:t>
            </w:r>
          </w:p>
        </w:tc>
        <w:tc>
          <w:tcPr>
            <w:tcW w:w="457" w:type="pct"/>
            <w:shd w:val="clear" w:color="auto" w:fill="auto"/>
            <w:noWrap/>
            <w:vAlign w:val="bottom"/>
            <w:hideMark/>
          </w:tcPr>
          <w:p w14:paraId="1AC70EC4"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17 </w:t>
            </w:r>
          </w:p>
        </w:tc>
        <w:tc>
          <w:tcPr>
            <w:tcW w:w="286" w:type="pct"/>
            <w:shd w:val="clear" w:color="auto" w:fill="auto"/>
            <w:noWrap/>
            <w:vAlign w:val="bottom"/>
            <w:hideMark/>
          </w:tcPr>
          <w:p w14:paraId="618E3557"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17 </w:t>
            </w:r>
          </w:p>
        </w:tc>
        <w:tc>
          <w:tcPr>
            <w:tcW w:w="457" w:type="pct"/>
            <w:shd w:val="clear" w:color="auto" w:fill="auto"/>
            <w:noWrap/>
            <w:vAlign w:val="bottom"/>
            <w:hideMark/>
          </w:tcPr>
          <w:p w14:paraId="27A13707"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171 </w:t>
            </w:r>
          </w:p>
        </w:tc>
        <w:tc>
          <w:tcPr>
            <w:tcW w:w="286" w:type="pct"/>
            <w:shd w:val="clear" w:color="auto" w:fill="auto"/>
            <w:noWrap/>
            <w:vAlign w:val="bottom"/>
            <w:hideMark/>
          </w:tcPr>
          <w:p w14:paraId="6EC8DB03"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171 </w:t>
            </w:r>
          </w:p>
        </w:tc>
        <w:tc>
          <w:tcPr>
            <w:tcW w:w="457" w:type="pct"/>
            <w:shd w:val="clear" w:color="auto" w:fill="auto"/>
            <w:noWrap/>
            <w:vAlign w:val="bottom"/>
            <w:hideMark/>
          </w:tcPr>
          <w:p w14:paraId="2A86E945" w14:textId="77777777" w:rsidR="00B755F3" w:rsidRPr="0085391E" w:rsidRDefault="00B755F3" w:rsidP="00B755F3">
            <w:pPr>
              <w:spacing w:after="0" w:line="240" w:lineRule="auto"/>
              <w:jc w:val="right"/>
              <w:rPr>
                <w:rFonts w:ascii="Calibri" w:eastAsia="Times New Roman" w:hAnsi="Calibri" w:cs="Calibri"/>
                <w:sz w:val="20"/>
                <w:szCs w:val="20"/>
                <w:lang w:eastAsia="sv-SE"/>
              </w:rPr>
            </w:pPr>
          </w:p>
        </w:tc>
        <w:tc>
          <w:tcPr>
            <w:tcW w:w="286" w:type="pct"/>
            <w:shd w:val="clear" w:color="auto" w:fill="auto"/>
            <w:noWrap/>
            <w:vAlign w:val="bottom"/>
            <w:hideMark/>
          </w:tcPr>
          <w:p w14:paraId="14AFB431"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tcPr>
          <w:p w14:paraId="1C4FE13C"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tcPr>
          <w:p w14:paraId="601CFA75" w14:textId="77777777" w:rsidR="00B755F3" w:rsidRPr="0085391E" w:rsidRDefault="00B755F3" w:rsidP="00B755F3">
            <w:pPr>
              <w:spacing w:after="0" w:line="240" w:lineRule="auto"/>
              <w:rPr>
                <w:rFonts w:ascii="Calibri" w:eastAsia="Times New Roman" w:hAnsi="Calibri" w:cs="Calibri"/>
                <w:sz w:val="20"/>
                <w:szCs w:val="20"/>
                <w:lang w:eastAsia="sv-SE"/>
              </w:rPr>
            </w:pPr>
          </w:p>
        </w:tc>
      </w:tr>
      <w:tr w:rsidR="00B755F3" w:rsidRPr="0085391E" w14:paraId="4633AF56" w14:textId="7F7BBC30" w:rsidTr="00A178AF">
        <w:trPr>
          <w:trHeight w:val="300"/>
        </w:trPr>
        <w:tc>
          <w:tcPr>
            <w:tcW w:w="542" w:type="pct"/>
            <w:shd w:val="clear" w:color="auto" w:fill="auto"/>
            <w:vAlign w:val="bottom"/>
            <w:hideMark/>
          </w:tcPr>
          <w:p w14:paraId="2D21A53C" w14:textId="0FE849CC" w:rsidR="00B755F3" w:rsidRPr="0085391E" w:rsidRDefault="00B755F3" w:rsidP="00B755F3">
            <w:pPr>
              <w:spacing w:after="0" w:line="240" w:lineRule="auto"/>
              <w:ind w:firstLineChars="200" w:firstLine="400"/>
              <w:rPr>
                <w:rFonts w:ascii="Calibri" w:eastAsia="Times New Roman" w:hAnsi="Calibri" w:cs="Calibri"/>
                <w:sz w:val="20"/>
                <w:szCs w:val="20"/>
              </w:rPr>
            </w:pPr>
            <w:r>
              <w:rPr>
                <w:rFonts w:ascii="Calibri" w:hAnsi="Calibri"/>
                <w:sz w:val="20"/>
              </w:rPr>
              <w:t>of which against girls aged 15–17</w:t>
            </w:r>
          </w:p>
        </w:tc>
        <w:tc>
          <w:tcPr>
            <w:tcW w:w="458" w:type="pct"/>
            <w:shd w:val="clear" w:color="auto" w:fill="auto"/>
            <w:noWrap/>
            <w:vAlign w:val="bottom"/>
            <w:hideMark/>
          </w:tcPr>
          <w:p w14:paraId="7ECCADE2"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10 </w:t>
            </w:r>
          </w:p>
        </w:tc>
        <w:tc>
          <w:tcPr>
            <w:tcW w:w="286" w:type="pct"/>
            <w:shd w:val="clear" w:color="auto" w:fill="auto"/>
            <w:noWrap/>
            <w:vAlign w:val="bottom"/>
            <w:hideMark/>
          </w:tcPr>
          <w:p w14:paraId="0D37B50F"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10 </w:t>
            </w:r>
          </w:p>
        </w:tc>
        <w:tc>
          <w:tcPr>
            <w:tcW w:w="457" w:type="pct"/>
            <w:shd w:val="clear" w:color="auto" w:fill="auto"/>
            <w:noWrap/>
            <w:vAlign w:val="bottom"/>
            <w:hideMark/>
          </w:tcPr>
          <w:p w14:paraId="2D29C0F7"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14 </w:t>
            </w:r>
          </w:p>
        </w:tc>
        <w:tc>
          <w:tcPr>
            <w:tcW w:w="286" w:type="pct"/>
            <w:shd w:val="clear" w:color="auto" w:fill="auto"/>
            <w:noWrap/>
            <w:vAlign w:val="bottom"/>
            <w:hideMark/>
          </w:tcPr>
          <w:p w14:paraId="35DC8645"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14 </w:t>
            </w:r>
          </w:p>
        </w:tc>
        <w:tc>
          <w:tcPr>
            <w:tcW w:w="457" w:type="pct"/>
            <w:shd w:val="clear" w:color="auto" w:fill="auto"/>
            <w:noWrap/>
            <w:vAlign w:val="bottom"/>
            <w:hideMark/>
          </w:tcPr>
          <w:p w14:paraId="6817C3EE"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15 </w:t>
            </w:r>
          </w:p>
        </w:tc>
        <w:tc>
          <w:tcPr>
            <w:tcW w:w="286" w:type="pct"/>
            <w:shd w:val="clear" w:color="auto" w:fill="auto"/>
            <w:noWrap/>
            <w:vAlign w:val="bottom"/>
            <w:hideMark/>
          </w:tcPr>
          <w:p w14:paraId="72C46A82"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15 </w:t>
            </w:r>
          </w:p>
        </w:tc>
        <w:tc>
          <w:tcPr>
            <w:tcW w:w="457" w:type="pct"/>
            <w:shd w:val="clear" w:color="auto" w:fill="auto"/>
            <w:noWrap/>
            <w:vAlign w:val="bottom"/>
            <w:hideMark/>
          </w:tcPr>
          <w:p w14:paraId="7436F063"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161 </w:t>
            </w:r>
          </w:p>
        </w:tc>
        <w:tc>
          <w:tcPr>
            <w:tcW w:w="286" w:type="pct"/>
            <w:shd w:val="clear" w:color="auto" w:fill="auto"/>
            <w:noWrap/>
            <w:vAlign w:val="bottom"/>
            <w:hideMark/>
          </w:tcPr>
          <w:p w14:paraId="7AB10D35"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161 </w:t>
            </w:r>
          </w:p>
        </w:tc>
        <w:tc>
          <w:tcPr>
            <w:tcW w:w="457" w:type="pct"/>
            <w:shd w:val="clear" w:color="auto" w:fill="auto"/>
            <w:noWrap/>
            <w:vAlign w:val="bottom"/>
            <w:hideMark/>
          </w:tcPr>
          <w:p w14:paraId="7554A535" w14:textId="77777777" w:rsidR="00B755F3" w:rsidRPr="0085391E" w:rsidRDefault="00B755F3" w:rsidP="00B755F3">
            <w:pPr>
              <w:spacing w:after="0" w:line="240" w:lineRule="auto"/>
              <w:jc w:val="right"/>
              <w:rPr>
                <w:rFonts w:ascii="Calibri" w:eastAsia="Times New Roman" w:hAnsi="Calibri" w:cs="Calibri"/>
                <w:sz w:val="20"/>
                <w:szCs w:val="20"/>
                <w:lang w:eastAsia="sv-SE"/>
              </w:rPr>
            </w:pPr>
          </w:p>
        </w:tc>
        <w:tc>
          <w:tcPr>
            <w:tcW w:w="286" w:type="pct"/>
            <w:shd w:val="clear" w:color="auto" w:fill="auto"/>
            <w:noWrap/>
            <w:vAlign w:val="bottom"/>
            <w:hideMark/>
          </w:tcPr>
          <w:p w14:paraId="4B52E54E"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vAlign w:val="bottom"/>
          </w:tcPr>
          <w:p w14:paraId="6C88A80D"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vAlign w:val="bottom"/>
          </w:tcPr>
          <w:p w14:paraId="48EF7ADE" w14:textId="77777777" w:rsidR="00B755F3" w:rsidRPr="0085391E" w:rsidRDefault="00B755F3" w:rsidP="00B755F3">
            <w:pPr>
              <w:spacing w:after="0" w:line="240" w:lineRule="auto"/>
              <w:rPr>
                <w:rFonts w:ascii="Calibri" w:eastAsia="Times New Roman" w:hAnsi="Calibri" w:cs="Calibri"/>
                <w:sz w:val="20"/>
                <w:szCs w:val="20"/>
                <w:lang w:eastAsia="sv-SE"/>
              </w:rPr>
            </w:pPr>
          </w:p>
        </w:tc>
      </w:tr>
      <w:tr w:rsidR="00B755F3" w:rsidRPr="0085391E" w14:paraId="222D94FF" w14:textId="7DB40C14" w:rsidTr="00A178AF">
        <w:trPr>
          <w:trHeight w:val="300"/>
        </w:trPr>
        <w:tc>
          <w:tcPr>
            <w:tcW w:w="542" w:type="pct"/>
            <w:shd w:val="clear" w:color="auto" w:fill="auto"/>
            <w:vAlign w:val="bottom"/>
            <w:hideMark/>
          </w:tcPr>
          <w:p w14:paraId="47DA5374" w14:textId="5A48582D" w:rsidR="00B755F3" w:rsidRPr="0085391E" w:rsidRDefault="00B755F3" w:rsidP="00B755F3">
            <w:pPr>
              <w:spacing w:after="0" w:line="240" w:lineRule="auto"/>
              <w:ind w:firstLineChars="200" w:firstLine="400"/>
              <w:rPr>
                <w:rFonts w:ascii="Calibri" w:eastAsia="Times New Roman" w:hAnsi="Calibri" w:cs="Calibri"/>
                <w:sz w:val="20"/>
                <w:szCs w:val="20"/>
              </w:rPr>
            </w:pPr>
            <w:r>
              <w:rPr>
                <w:rFonts w:ascii="Calibri" w:hAnsi="Calibri"/>
                <w:sz w:val="20"/>
              </w:rPr>
              <w:t>of which against boys aged 15–17</w:t>
            </w:r>
          </w:p>
        </w:tc>
        <w:tc>
          <w:tcPr>
            <w:tcW w:w="458" w:type="pct"/>
            <w:shd w:val="clear" w:color="auto" w:fill="auto"/>
            <w:noWrap/>
            <w:vAlign w:val="bottom"/>
            <w:hideMark/>
          </w:tcPr>
          <w:p w14:paraId="1DC0617C"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1 </w:t>
            </w:r>
          </w:p>
        </w:tc>
        <w:tc>
          <w:tcPr>
            <w:tcW w:w="286" w:type="pct"/>
            <w:shd w:val="clear" w:color="auto" w:fill="auto"/>
            <w:noWrap/>
            <w:vAlign w:val="bottom"/>
            <w:hideMark/>
          </w:tcPr>
          <w:p w14:paraId="78688B70"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1 </w:t>
            </w:r>
          </w:p>
        </w:tc>
        <w:tc>
          <w:tcPr>
            <w:tcW w:w="457" w:type="pct"/>
            <w:shd w:val="clear" w:color="auto" w:fill="auto"/>
            <w:noWrap/>
            <w:vAlign w:val="bottom"/>
            <w:hideMark/>
          </w:tcPr>
          <w:p w14:paraId="5DBA4D22"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3 </w:t>
            </w:r>
          </w:p>
        </w:tc>
        <w:tc>
          <w:tcPr>
            <w:tcW w:w="286" w:type="pct"/>
            <w:shd w:val="clear" w:color="auto" w:fill="auto"/>
            <w:noWrap/>
            <w:vAlign w:val="bottom"/>
            <w:hideMark/>
          </w:tcPr>
          <w:p w14:paraId="4F2DFE85"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3 </w:t>
            </w:r>
          </w:p>
        </w:tc>
        <w:tc>
          <w:tcPr>
            <w:tcW w:w="457" w:type="pct"/>
            <w:shd w:val="clear" w:color="auto" w:fill="auto"/>
            <w:noWrap/>
            <w:vAlign w:val="bottom"/>
            <w:hideMark/>
          </w:tcPr>
          <w:p w14:paraId="328A271C"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2 </w:t>
            </w:r>
          </w:p>
        </w:tc>
        <w:tc>
          <w:tcPr>
            <w:tcW w:w="286" w:type="pct"/>
            <w:shd w:val="clear" w:color="auto" w:fill="auto"/>
            <w:noWrap/>
            <w:vAlign w:val="bottom"/>
            <w:hideMark/>
          </w:tcPr>
          <w:p w14:paraId="790B1B22"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2 </w:t>
            </w:r>
          </w:p>
        </w:tc>
        <w:tc>
          <w:tcPr>
            <w:tcW w:w="457" w:type="pct"/>
            <w:shd w:val="clear" w:color="auto" w:fill="auto"/>
            <w:noWrap/>
            <w:vAlign w:val="bottom"/>
            <w:hideMark/>
          </w:tcPr>
          <w:p w14:paraId="3A1CEFDF"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10 </w:t>
            </w:r>
          </w:p>
        </w:tc>
        <w:tc>
          <w:tcPr>
            <w:tcW w:w="286" w:type="pct"/>
            <w:shd w:val="clear" w:color="auto" w:fill="auto"/>
            <w:noWrap/>
            <w:vAlign w:val="bottom"/>
            <w:hideMark/>
          </w:tcPr>
          <w:p w14:paraId="032B160E"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10 </w:t>
            </w:r>
          </w:p>
        </w:tc>
        <w:tc>
          <w:tcPr>
            <w:tcW w:w="457" w:type="pct"/>
            <w:shd w:val="clear" w:color="auto" w:fill="auto"/>
            <w:noWrap/>
            <w:vAlign w:val="bottom"/>
            <w:hideMark/>
          </w:tcPr>
          <w:p w14:paraId="26F9DAF9" w14:textId="77777777" w:rsidR="00B755F3" w:rsidRPr="0085391E" w:rsidRDefault="00B755F3" w:rsidP="00B755F3">
            <w:pPr>
              <w:spacing w:after="0" w:line="240" w:lineRule="auto"/>
              <w:jc w:val="right"/>
              <w:rPr>
                <w:rFonts w:ascii="Calibri" w:eastAsia="Times New Roman" w:hAnsi="Calibri" w:cs="Calibri"/>
                <w:sz w:val="20"/>
                <w:szCs w:val="20"/>
                <w:lang w:eastAsia="sv-SE"/>
              </w:rPr>
            </w:pPr>
          </w:p>
        </w:tc>
        <w:tc>
          <w:tcPr>
            <w:tcW w:w="286" w:type="pct"/>
            <w:shd w:val="clear" w:color="auto" w:fill="auto"/>
            <w:noWrap/>
            <w:vAlign w:val="bottom"/>
            <w:hideMark/>
          </w:tcPr>
          <w:p w14:paraId="5A524BAA"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vAlign w:val="bottom"/>
          </w:tcPr>
          <w:p w14:paraId="77257D0A"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vAlign w:val="bottom"/>
          </w:tcPr>
          <w:p w14:paraId="7F405D6A" w14:textId="77777777" w:rsidR="00B755F3" w:rsidRPr="0085391E" w:rsidRDefault="00B755F3" w:rsidP="00B755F3">
            <w:pPr>
              <w:spacing w:after="0" w:line="240" w:lineRule="auto"/>
              <w:rPr>
                <w:rFonts w:ascii="Calibri" w:eastAsia="Times New Roman" w:hAnsi="Calibri" w:cs="Calibri"/>
                <w:sz w:val="20"/>
                <w:szCs w:val="20"/>
                <w:lang w:eastAsia="sv-SE"/>
              </w:rPr>
            </w:pPr>
          </w:p>
        </w:tc>
      </w:tr>
      <w:tr w:rsidR="00B755F3" w:rsidRPr="0085391E" w14:paraId="617893B4" w14:textId="61D633FA" w:rsidTr="00A178AF">
        <w:trPr>
          <w:trHeight w:val="300"/>
        </w:trPr>
        <w:tc>
          <w:tcPr>
            <w:tcW w:w="542" w:type="pct"/>
            <w:shd w:val="clear" w:color="auto" w:fill="auto"/>
            <w:noWrap/>
            <w:vAlign w:val="bottom"/>
            <w:hideMark/>
          </w:tcPr>
          <w:p w14:paraId="49B9C51D"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8" w:type="pct"/>
            <w:shd w:val="clear" w:color="auto" w:fill="auto"/>
            <w:noWrap/>
            <w:vAlign w:val="bottom"/>
            <w:hideMark/>
          </w:tcPr>
          <w:p w14:paraId="76CBD880"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053DA715"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293F786B"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02FB65A9"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0177AE22"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6760087F"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6A32DF2C"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3CA88F6C"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2993066A"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0869E4BB"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vAlign w:val="bottom"/>
          </w:tcPr>
          <w:p w14:paraId="741C3E7C"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vAlign w:val="bottom"/>
          </w:tcPr>
          <w:p w14:paraId="7194DD5A" w14:textId="77777777" w:rsidR="00B755F3" w:rsidRPr="0085391E" w:rsidRDefault="00B755F3" w:rsidP="00B755F3">
            <w:pPr>
              <w:spacing w:after="0" w:line="240" w:lineRule="auto"/>
              <w:rPr>
                <w:rFonts w:ascii="Calibri" w:eastAsia="Times New Roman" w:hAnsi="Calibri" w:cs="Calibri"/>
                <w:sz w:val="20"/>
                <w:szCs w:val="20"/>
                <w:lang w:eastAsia="sv-SE"/>
              </w:rPr>
            </w:pPr>
          </w:p>
        </w:tc>
      </w:tr>
      <w:tr w:rsidR="00B755F3" w:rsidRPr="0085391E" w14:paraId="40F2AA2C" w14:textId="7D8A0920" w:rsidTr="00A178AF">
        <w:trPr>
          <w:trHeight w:val="465"/>
        </w:trPr>
        <w:tc>
          <w:tcPr>
            <w:tcW w:w="542" w:type="pct"/>
            <w:shd w:val="clear" w:color="auto" w:fill="auto"/>
            <w:vAlign w:val="bottom"/>
            <w:hideMark/>
          </w:tcPr>
          <w:p w14:paraId="69C73BF3" w14:textId="2AE8A350" w:rsidR="00B755F3" w:rsidRPr="0085391E" w:rsidRDefault="00B755F3" w:rsidP="00B755F3">
            <w:pPr>
              <w:spacing w:after="0" w:line="240" w:lineRule="auto"/>
              <w:rPr>
                <w:rFonts w:ascii="Calibri" w:eastAsia="Times New Roman" w:hAnsi="Calibri" w:cs="Calibri"/>
                <w:b/>
                <w:bCs/>
                <w:sz w:val="20"/>
                <w:szCs w:val="20"/>
              </w:rPr>
            </w:pPr>
            <w:r>
              <w:rPr>
                <w:rFonts w:ascii="Calibri" w:hAnsi="Calibri"/>
                <w:b/>
                <w:sz w:val="20"/>
              </w:rPr>
              <w:t xml:space="preserve">Sexual abuse incl. aggravated, total </w:t>
            </w:r>
          </w:p>
        </w:tc>
        <w:tc>
          <w:tcPr>
            <w:tcW w:w="458" w:type="pct"/>
            <w:shd w:val="clear" w:color="auto" w:fill="auto"/>
            <w:noWrap/>
            <w:vAlign w:val="bottom"/>
            <w:hideMark/>
          </w:tcPr>
          <w:p w14:paraId="1B53D822"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7A9757AE"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1B0BAB6B"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29BBEF6E"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29DD1459"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21625574"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547502AE"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27F4A840"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6FE76D53"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42 </w:t>
            </w:r>
          </w:p>
        </w:tc>
        <w:tc>
          <w:tcPr>
            <w:tcW w:w="286" w:type="pct"/>
            <w:shd w:val="clear" w:color="auto" w:fill="auto"/>
            <w:noWrap/>
            <w:vAlign w:val="bottom"/>
            <w:hideMark/>
          </w:tcPr>
          <w:p w14:paraId="1C59ED55"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42 </w:t>
            </w:r>
          </w:p>
        </w:tc>
        <w:tc>
          <w:tcPr>
            <w:tcW w:w="457" w:type="pct"/>
            <w:vAlign w:val="bottom"/>
          </w:tcPr>
          <w:p w14:paraId="72E0BE4F" w14:textId="460604EC"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5</w:t>
            </w:r>
          </w:p>
        </w:tc>
        <w:tc>
          <w:tcPr>
            <w:tcW w:w="286" w:type="pct"/>
            <w:vAlign w:val="bottom"/>
          </w:tcPr>
          <w:p w14:paraId="338D025E" w14:textId="6FF7AABF"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5</w:t>
            </w:r>
          </w:p>
        </w:tc>
      </w:tr>
      <w:tr w:rsidR="00B755F3" w:rsidRPr="0085391E" w14:paraId="269E85E9" w14:textId="3BD48C64" w:rsidTr="00A178AF">
        <w:trPr>
          <w:trHeight w:val="300"/>
        </w:trPr>
        <w:tc>
          <w:tcPr>
            <w:tcW w:w="542" w:type="pct"/>
            <w:shd w:val="clear" w:color="auto" w:fill="auto"/>
            <w:vAlign w:val="bottom"/>
            <w:hideMark/>
          </w:tcPr>
          <w:p w14:paraId="38774116" w14:textId="51B4A300" w:rsidR="00B755F3" w:rsidRPr="0085391E" w:rsidRDefault="00B755F3" w:rsidP="00B755F3">
            <w:pPr>
              <w:spacing w:after="0" w:line="240" w:lineRule="auto"/>
              <w:ind w:firstLineChars="100" w:firstLine="200"/>
              <w:rPr>
                <w:rFonts w:ascii="Calibri" w:eastAsia="Times New Roman" w:hAnsi="Calibri" w:cs="Calibri"/>
                <w:sz w:val="20"/>
                <w:szCs w:val="20"/>
              </w:rPr>
            </w:pPr>
            <w:r>
              <w:rPr>
                <w:rFonts w:ascii="Calibri" w:hAnsi="Calibri"/>
                <w:sz w:val="20"/>
              </w:rPr>
              <w:t>of which against girls aged 15–17</w:t>
            </w:r>
          </w:p>
        </w:tc>
        <w:tc>
          <w:tcPr>
            <w:tcW w:w="458" w:type="pct"/>
            <w:shd w:val="clear" w:color="auto" w:fill="auto"/>
            <w:noWrap/>
            <w:vAlign w:val="bottom"/>
            <w:hideMark/>
          </w:tcPr>
          <w:p w14:paraId="5208C06F" w14:textId="77777777" w:rsidR="00B755F3" w:rsidRPr="0085391E" w:rsidRDefault="00B755F3" w:rsidP="00B755F3">
            <w:pPr>
              <w:spacing w:after="0" w:line="240" w:lineRule="auto"/>
              <w:ind w:firstLineChars="100" w:firstLine="200"/>
              <w:rPr>
                <w:rFonts w:ascii="Calibri" w:eastAsia="Times New Roman" w:hAnsi="Calibri" w:cs="Calibri"/>
                <w:sz w:val="20"/>
                <w:szCs w:val="20"/>
                <w:lang w:eastAsia="sv-SE"/>
              </w:rPr>
            </w:pPr>
          </w:p>
        </w:tc>
        <w:tc>
          <w:tcPr>
            <w:tcW w:w="286" w:type="pct"/>
            <w:shd w:val="clear" w:color="auto" w:fill="auto"/>
            <w:noWrap/>
            <w:vAlign w:val="bottom"/>
            <w:hideMark/>
          </w:tcPr>
          <w:p w14:paraId="34CB3B31"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73AA8A9C"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70946B45"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08E425CA"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338A6344"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5F0EF9F9"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5C98B03A"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68AD9B0D"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6 </w:t>
            </w:r>
          </w:p>
        </w:tc>
        <w:tc>
          <w:tcPr>
            <w:tcW w:w="286" w:type="pct"/>
            <w:shd w:val="clear" w:color="auto" w:fill="auto"/>
            <w:noWrap/>
            <w:vAlign w:val="bottom"/>
            <w:hideMark/>
          </w:tcPr>
          <w:p w14:paraId="672236D5"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6 </w:t>
            </w:r>
          </w:p>
        </w:tc>
        <w:tc>
          <w:tcPr>
            <w:tcW w:w="457" w:type="pct"/>
            <w:vAlign w:val="bottom"/>
          </w:tcPr>
          <w:p w14:paraId="6FCA67C7" w14:textId="33C39441"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5</w:t>
            </w:r>
          </w:p>
        </w:tc>
        <w:tc>
          <w:tcPr>
            <w:tcW w:w="286" w:type="pct"/>
            <w:vAlign w:val="bottom"/>
          </w:tcPr>
          <w:p w14:paraId="641A99F7" w14:textId="3DFE9DCA"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5</w:t>
            </w:r>
          </w:p>
        </w:tc>
      </w:tr>
      <w:tr w:rsidR="00B755F3" w:rsidRPr="0085391E" w14:paraId="7ED775DE" w14:textId="5A0C1D18" w:rsidTr="00A178AF">
        <w:trPr>
          <w:trHeight w:val="300"/>
        </w:trPr>
        <w:tc>
          <w:tcPr>
            <w:tcW w:w="542" w:type="pct"/>
            <w:shd w:val="clear" w:color="auto" w:fill="auto"/>
            <w:vAlign w:val="bottom"/>
            <w:hideMark/>
          </w:tcPr>
          <w:p w14:paraId="2A841124" w14:textId="776117F7" w:rsidR="00B755F3" w:rsidRPr="0085391E" w:rsidRDefault="00B755F3" w:rsidP="00B755F3">
            <w:pPr>
              <w:spacing w:after="0" w:line="240" w:lineRule="auto"/>
              <w:ind w:firstLineChars="100" w:firstLine="200"/>
              <w:rPr>
                <w:rFonts w:ascii="Calibri" w:eastAsia="Times New Roman" w:hAnsi="Calibri" w:cs="Calibri"/>
                <w:sz w:val="20"/>
                <w:szCs w:val="20"/>
              </w:rPr>
            </w:pPr>
            <w:r>
              <w:rPr>
                <w:rFonts w:ascii="Calibri" w:hAnsi="Calibri"/>
                <w:sz w:val="20"/>
              </w:rPr>
              <w:t>of which against boys aged 15–17</w:t>
            </w:r>
          </w:p>
        </w:tc>
        <w:tc>
          <w:tcPr>
            <w:tcW w:w="458" w:type="pct"/>
            <w:shd w:val="clear" w:color="auto" w:fill="auto"/>
            <w:noWrap/>
            <w:vAlign w:val="bottom"/>
            <w:hideMark/>
          </w:tcPr>
          <w:p w14:paraId="27924F39" w14:textId="77777777" w:rsidR="00B755F3" w:rsidRPr="0085391E" w:rsidRDefault="00B755F3" w:rsidP="00B755F3">
            <w:pPr>
              <w:spacing w:after="0" w:line="240" w:lineRule="auto"/>
              <w:ind w:firstLineChars="100" w:firstLine="200"/>
              <w:rPr>
                <w:rFonts w:ascii="Calibri" w:eastAsia="Times New Roman" w:hAnsi="Calibri" w:cs="Calibri"/>
                <w:sz w:val="20"/>
                <w:szCs w:val="20"/>
                <w:lang w:eastAsia="sv-SE"/>
              </w:rPr>
            </w:pPr>
          </w:p>
        </w:tc>
        <w:tc>
          <w:tcPr>
            <w:tcW w:w="286" w:type="pct"/>
            <w:shd w:val="clear" w:color="auto" w:fill="auto"/>
            <w:noWrap/>
            <w:vAlign w:val="bottom"/>
            <w:hideMark/>
          </w:tcPr>
          <w:p w14:paraId="32F5F993"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21745B44"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07DDF189"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6887C03A"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3AE65866"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31DA070A"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144CD723"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62E61EA6"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286" w:type="pct"/>
            <w:shd w:val="clear" w:color="auto" w:fill="auto"/>
            <w:noWrap/>
            <w:vAlign w:val="bottom"/>
            <w:hideMark/>
          </w:tcPr>
          <w:p w14:paraId="3132A457"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457" w:type="pct"/>
            <w:vAlign w:val="bottom"/>
          </w:tcPr>
          <w:p w14:paraId="3B1A8139" w14:textId="4E785E9D" w:rsidR="00B755F3" w:rsidRPr="0085391E" w:rsidRDefault="00B755F3" w:rsidP="00B755F3">
            <w:pPr>
              <w:tabs>
                <w:tab w:val="center" w:pos="497"/>
                <w:tab w:val="right" w:pos="994"/>
              </w:tabs>
              <w:spacing w:after="0" w:line="240" w:lineRule="auto"/>
              <w:rPr>
                <w:rFonts w:ascii="Calibri" w:eastAsia="Times New Roman" w:hAnsi="Calibri" w:cs="Calibri"/>
                <w:sz w:val="20"/>
                <w:szCs w:val="20"/>
              </w:rPr>
            </w:pPr>
            <w:r>
              <w:rPr>
                <w:rFonts w:ascii="Calibri" w:hAnsi="Calibri"/>
                <w:sz w:val="20"/>
              </w:rPr>
              <w:tab/>
              <w:t>0</w:t>
            </w:r>
            <w:r>
              <w:rPr>
                <w:rFonts w:ascii="Calibri" w:hAnsi="Calibri"/>
                <w:sz w:val="20"/>
              </w:rPr>
              <w:tab/>
            </w:r>
          </w:p>
        </w:tc>
        <w:tc>
          <w:tcPr>
            <w:tcW w:w="286" w:type="pct"/>
            <w:vAlign w:val="bottom"/>
          </w:tcPr>
          <w:p w14:paraId="1DC5145D" w14:textId="20BAA416"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0</w:t>
            </w:r>
          </w:p>
        </w:tc>
      </w:tr>
      <w:tr w:rsidR="00B755F3" w:rsidRPr="0085391E" w14:paraId="25CA404C" w14:textId="1E169083" w:rsidTr="00A178AF">
        <w:trPr>
          <w:trHeight w:val="300"/>
        </w:trPr>
        <w:tc>
          <w:tcPr>
            <w:tcW w:w="542" w:type="pct"/>
            <w:shd w:val="clear" w:color="auto" w:fill="auto"/>
            <w:vAlign w:val="bottom"/>
          </w:tcPr>
          <w:p w14:paraId="2AD1C4CE"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8" w:type="pct"/>
            <w:shd w:val="clear" w:color="auto" w:fill="auto"/>
            <w:noWrap/>
            <w:vAlign w:val="bottom"/>
          </w:tcPr>
          <w:p w14:paraId="4C77CFC1"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tcPr>
          <w:p w14:paraId="2B69EC71"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tcPr>
          <w:p w14:paraId="19A06FEA"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tcPr>
          <w:p w14:paraId="3AF214B6"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tcPr>
          <w:p w14:paraId="74116680"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tcPr>
          <w:p w14:paraId="5A963B47"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tcPr>
          <w:p w14:paraId="506CF985"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tcPr>
          <w:p w14:paraId="7FAD3E47"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tcPr>
          <w:p w14:paraId="343B1744" w14:textId="77777777" w:rsidR="00B755F3" w:rsidRPr="0085391E" w:rsidRDefault="00B755F3" w:rsidP="00B755F3">
            <w:pPr>
              <w:spacing w:after="0" w:line="240" w:lineRule="auto"/>
              <w:jc w:val="right"/>
              <w:rPr>
                <w:rFonts w:ascii="Calibri" w:eastAsia="Times New Roman" w:hAnsi="Calibri" w:cs="Calibri"/>
                <w:sz w:val="20"/>
                <w:szCs w:val="20"/>
                <w:lang w:eastAsia="sv-SE"/>
              </w:rPr>
            </w:pPr>
          </w:p>
        </w:tc>
        <w:tc>
          <w:tcPr>
            <w:tcW w:w="286" w:type="pct"/>
            <w:shd w:val="clear" w:color="auto" w:fill="auto"/>
            <w:noWrap/>
            <w:vAlign w:val="bottom"/>
          </w:tcPr>
          <w:p w14:paraId="59F84DB7" w14:textId="77777777" w:rsidR="00B755F3" w:rsidRPr="0085391E" w:rsidRDefault="00B755F3" w:rsidP="00B755F3">
            <w:pPr>
              <w:spacing w:after="0" w:line="240" w:lineRule="auto"/>
              <w:jc w:val="right"/>
              <w:rPr>
                <w:rFonts w:ascii="Calibri" w:eastAsia="Times New Roman" w:hAnsi="Calibri" w:cs="Calibri"/>
                <w:sz w:val="20"/>
                <w:szCs w:val="20"/>
                <w:lang w:eastAsia="sv-SE"/>
              </w:rPr>
            </w:pPr>
          </w:p>
        </w:tc>
        <w:tc>
          <w:tcPr>
            <w:tcW w:w="457" w:type="pct"/>
            <w:vAlign w:val="bottom"/>
          </w:tcPr>
          <w:p w14:paraId="198FCC17" w14:textId="77777777" w:rsidR="00B755F3" w:rsidRPr="0085391E" w:rsidRDefault="00B755F3" w:rsidP="00B755F3">
            <w:pPr>
              <w:spacing w:after="0" w:line="240" w:lineRule="auto"/>
              <w:jc w:val="right"/>
              <w:rPr>
                <w:rFonts w:ascii="Calibri" w:eastAsia="Times New Roman" w:hAnsi="Calibri" w:cs="Calibri"/>
                <w:sz w:val="20"/>
                <w:szCs w:val="20"/>
                <w:lang w:eastAsia="sv-SE"/>
              </w:rPr>
            </w:pPr>
          </w:p>
        </w:tc>
        <w:tc>
          <w:tcPr>
            <w:tcW w:w="286" w:type="pct"/>
            <w:vAlign w:val="bottom"/>
          </w:tcPr>
          <w:p w14:paraId="62B2AE94" w14:textId="77777777" w:rsidR="00B755F3" w:rsidRPr="0085391E" w:rsidRDefault="00B755F3" w:rsidP="00B755F3">
            <w:pPr>
              <w:spacing w:after="0" w:line="240" w:lineRule="auto"/>
              <w:jc w:val="right"/>
              <w:rPr>
                <w:rFonts w:ascii="Calibri" w:eastAsia="Times New Roman" w:hAnsi="Calibri" w:cs="Calibri"/>
                <w:sz w:val="20"/>
                <w:szCs w:val="20"/>
                <w:lang w:eastAsia="sv-SE"/>
              </w:rPr>
            </w:pPr>
          </w:p>
        </w:tc>
      </w:tr>
      <w:tr w:rsidR="00B755F3" w:rsidRPr="0085391E" w14:paraId="2CBC49E4" w14:textId="507E86AF" w:rsidTr="00A178AF">
        <w:trPr>
          <w:trHeight w:val="300"/>
        </w:trPr>
        <w:tc>
          <w:tcPr>
            <w:tcW w:w="542" w:type="pct"/>
            <w:shd w:val="clear" w:color="auto" w:fill="auto"/>
            <w:vAlign w:val="bottom"/>
            <w:hideMark/>
          </w:tcPr>
          <w:p w14:paraId="5B115CC7" w14:textId="1460FDB7" w:rsidR="00B755F3" w:rsidRPr="0085391E" w:rsidRDefault="00B755F3" w:rsidP="00B755F3">
            <w:pPr>
              <w:spacing w:after="0" w:line="240" w:lineRule="auto"/>
              <w:rPr>
                <w:rFonts w:ascii="Calibri" w:eastAsia="Times New Roman" w:hAnsi="Calibri" w:cs="Calibri"/>
                <w:b/>
                <w:bCs/>
                <w:sz w:val="20"/>
                <w:szCs w:val="20"/>
              </w:rPr>
            </w:pPr>
            <w:r>
              <w:rPr>
                <w:rFonts w:ascii="Calibri" w:hAnsi="Calibri"/>
                <w:b/>
                <w:sz w:val="20"/>
              </w:rPr>
              <w:t>Negligent sexual abuse, total</w:t>
            </w:r>
          </w:p>
        </w:tc>
        <w:tc>
          <w:tcPr>
            <w:tcW w:w="458" w:type="pct"/>
            <w:shd w:val="clear" w:color="auto" w:fill="auto"/>
            <w:noWrap/>
            <w:vAlign w:val="bottom"/>
            <w:hideMark/>
          </w:tcPr>
          <w:p w14:paraId="44212ED6"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480E9AD6"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7356EE70"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690631B3"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2DAD9956"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77E05500"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7429DC41"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04F3A22D"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11A155DE"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286" w:type="pct"/>
            <w:shd w:val="clear" w:color="auto" w:fill="auto"/>
            <w:noWrap/>
            <w:vAlign w:val="bottom"/>
            <w:hideMark/>
          </w:tcPr>
          <w:p w14:paraId="7567DDFE"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457" w:type="pct"/>
            <w:vAlign w:val="bottom"/>
          </w:tcPr>
          <w:p w14:paraId="2F51A8C8" w14:textId="7FAC66C9"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0</w:t>
            </w:r>
          </w:p>
        </w:tc>
        <w:tc>
          <w:tcPr>
            <w:tcW w:w="286" w:type="pct"/>
            <w:vAlign w:val="bottom"/>
          </w:tcPr>
          <w:p w14:paraId="2101C071" w14:textId="13F02E0D"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0</w:t>
            </w:r>
          </w:p>
        </w:tc>
      </w:tr>
      <w:tr w:rsidR="00B755F3" w:rsidRPr="0085391E" w14:paraId="61169F5C" w14:textId="11CEC00A" w:rsidTr="00A178AF">
        <w:trPr>
          <w:trHeight w:val="300"/>
        </w:trPr>
        <w:tc>
          <w:tcPr>
            <w:tcW w:w="542" w:type="pct"/>
            <w:shd w:val="clear" w:color="auto" w:fill="auto"/>
            <w:vAlign w:val="bottom"/>
            <w:hideMark/>
          </w:tcPr>
          <w:p w14:paraId="4E6B89F7" w14:textId="780CEAB6" w:rsidR="00B755F3" w:rsidRPr="0085391E" w:rsidRDefault="00B755F3" w:rsidP="00B755F3">
            <w:pPr>
              <w:spacing w:after="0" w:line="240" w:lineRule="auto"/>
              <w:ind w:firstLineChars="100" w:firstLine="200"/>
              <w:rPr>
                <w:rFonts w:ascii="Calibri" w:eastAsia="Times New Roman" w:hAnsi="Calibri" w:cs="Calibri"/>
                <w:sz w:val="20"/>
                <w:szCs w:val="20"/>
              </w:rPr>
            </w:pPr>
            <w:r>
              <w:rPr>
                <w:rFonts w:ascii="Calibri" w:hAnsi="Calibri"/>
                <w:sz w:val="20"/>
              </w:rPr>
              <w:t>of which against girls aged 15–17</w:t>
            </w:r>
          </w:p>
        </w:tc>
        <w:tc>
          <w:tcPr>
            <w:tcW w:w="458" w:type="pct"/>
            <w:shd w:val="clear" w:color="auto" w:fill="auto"/>
            <w:noWrap/>
            <w:vAlign w:val="bottom"/>
            <w:hideMark/>
          </w:tcPr>
          <w:p w14:paraId="0E98B647" w14:textId="77777777" w:rsidR="00B755F3" w:rsidRPr="0085391E" w:rsidRDefault="00B755F3" w:rsidP="00B755F3">
            <w:pPr>
              <w:spacing w:after="0" w:line="240" w:lineRule="auto"/>
              <w:ind w:firstLineChars="100" w:firstLine="200"/>
              <w:rPr>
                <w:rFonts w:ascii="Calibri" w:eastAsia="Times New Roman" w:hAnsi="Calibri" w:cs="Calibri"/>
                <w:sz w:val="20"/>
                <w:szCs w:val="20"/>
                <w:lang w:eastAsia="sv-SE"/>
              </w:rPr>
            </w:pPr>
          </w:p>
        </w:tc>
        <w:tc>
          <w:tcPr>
            <w:tcW w:w="286" w:type="pct"/>
            <w:shd w:val="clear" w:color="auto" w:fill="auto"/>
            <w:noWrap/>
            <w:vAlign w:val="bottom"/>
            <w:hideMark/>
          </w:tcPr>
          <w:p w14:paraId="13958AB4"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6AF6C4C0"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17E6DDC8"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0ED70804"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6A5B4A6E"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4B435B04"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7207885C"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26071E72"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286" w:type="pct"/>
            <w:shd w:val="clear" w:color="auto" w:fill="auto"/>
            <w:noWrap/>
            <w:vAlign w:val="bottom"/>
            <w:hideMark/>
          </w:tcPr>
          <w:p w14:paraId="7A27B9FA"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457" w:type="pct"/>
            <w:vAlign w:val="bottom"/>
          </w:tcPr>
          <w:p w14:paraId="331F401E" w14:textId="665E702A"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0</w:t>
            </w:r>
          </w:p>
        </w:tc>
        <w:tc>
          <w:tcPr>
            <w:tcW w:w="286" w:type="pct"/>
            <w:vAlign w:val="bottom"/>
          </w:tcPr>
          <w:p w14:paraId="43A9EC71" w14:textId="0023541C"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0</w:t>
            </w:r>
          </w:p>
        </w:tc>
      </w:tr>
      <w:tr w:rsidR="00B755F3" w:rsidRPr="0085391E" w14:paraId="499837CC" w14:textId="78F8F919" w:rsidTr="00A178AF">
        <w:trPr>
          <w:trHeight w:val="300"/>
        </w:trPr>
        <w:tc>
          <w:tcPr>
            <w:tcW w:w="542" w:type="pct"/>
            <w:shd w:val="clear" w:color="auto" w:fill="auto"/>
            <w:vAlign w:val="bottom"/>
            <w:hideMark/>
          </w:tcPr>
          <w:p w14:paraId="3BEC69DC" w14:textId="514F82C7" w:rsidR="00B755F3" w:rsidRPr="0085391E" w:rsidRDefault="00B755F3" w:rsidP="00B755F3">
            <w:pPr>
              <w:spacing w:after="0" w:line="240" w:lineRule="auto"/>
              <w:ind w:firstLineChars="100" w:firstLine="200"/>
              <w:rPr>
                <w:rFonts w:ascii="Calibri" w:eastAsia="Times New Roman" w:hAnsi="Calibri" w:cs="Calibri"/>
                <w:sz w:val="20"/>
                <w:szCs w:val="20"/>
              </w:rPr>
            </w:pPr>
            <w:r>
              <w:rPr>
                <w:rFonts w:ascii="Calibri" w:hAnsi="Calibri"/>
                <w:sz w:val="20"/>
              </w:rPr>
              <w:t>of which against boys aged 15–17</w:t>
            </w:r>
          </w:p>
        </w:tc>
        <w:tc>
          <w:tcPr>
            <w:tcW w:w="458" w:type="pct"/>
            <w:shd w:val="clear" w:color="auto" w:fill="auto"/>
            <w:noWrap/>
            <w:vAlign w:val="bottom"/>
            <w:hideMark/>
          </w:tcPr>
          <w:p w14:paraId="77A5E3CD" w14:textId="77777777" w:rsidR="00B755F3" w:rsidRPr="0085391E" w:rsidRDefault="00B755F3" w:rsidP="00B755F3">
            <w:pPr>
              <w:spacing w:after="0" w:line="240" w:lineRule="auto"/>
              <w:ind w:firstLineChars="100" w:firstLine="200"/>
              <w:rPr>
                <w:rFonts w:ascii="Calibri" w:eastAsia="Times New Roman" w:hAnsi="Calibri" w:cs="Calibri"/>
                <w:sz w:val="20"/>
                <w:szCs w:val="20"/>
                <w:lang w:eastAsia="sv-SE"/>
              </w:rPr>
            </w:pPr>
          </w:p>
        </w:tc>
        <w:tc>
          <w:tcPr>
            <w:tcW w:w="286" w:type="pct"/>
            <w:shd w:val="clear" w:color="auto" w:fill="auto"/>
            <w:noWrap/>
            <w:vAlign w:val="bottom"/>
            <w:hideMark/>
          </w:tcPr>
          <w:p w14:paraId="3221293B"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3D379CB8"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198401FB"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784CCA6E"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34FECC68"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2DF481BB"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1821B582"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603CF625"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286" w:type="pct"/>
            <w:shd w:val="clear" w:color="auto" w:fill="auto"/>
            <w:noWrap/>
            <w:vAlign w:val="bottom"/>
            <w:hideMark/>
          </w:tcPr>
          <w:p w14:paraId="1DBBD2F1"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457" w:type="pct"/>
            <w:vAlign w:val="bottom"/>
          </w:tcPr>
          <w:p w14:paraId="051CDC20" w14:textId="5001EBBA"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0</w:t>
            </w:r>
          </w:p>
        </w:tc>
        <w:tc>
          <w:tcPr>
            <w:tcW w:w="286" w:type="pct"/>
            <w:vAlign w:val="bottom"/>
          </w:tcPr>
          <w:p w14:paraId="02792CB8" w14:textId="74BD1915"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0</w:t>
            </w:r>
          </w:p>
        </w:tc>
      </w:tr>
      <w:tr w:rsidR="00B755F3" w:rsidRPr="0085391E" w14:paraId="52D87432" w14:textId="27008F68" w:rsidTr="00A178AF">
        <w:trPr>
          <w:trHeight w:val="300"/>
        </w:trPr>
        <w:tc>
          <w:tcPr>
            <w:tcW w:w="542" w:type="pct"/>
            <w:shd w:val="clear" w:color="auto" w:fill="auto"/>
            <w:vAlign w:val="bottom"/>
          </w:tcPr>
          <w:p w14:paraId="6FA17B8D"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8" w:type="pct"/>
            <w:shd w:val="clear" w:color="auto" w:fill="auto"/>
            <w:noWrap/>
            <w:vAlign w:val="bottom"/>
          </w:tcPr>
          <w:p w14:paraId="210DC663"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tcPr>
          <w:p w14:paraId="288088AD"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tcPr>
          <w:p w14:paraId="66081DFA"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tcPr>
          <w:p w14:paraId="6072E473"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tcPr>
          <w:p w14:paraId="32B2E772"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tcPr>
          <w:p w14:paraId="1465C7D3"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tcPr>
          <w:p w14:paraId="1FAFA11A"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tcPr>
          <w:p w14:paraId="2FC425CF"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tcPr>
          <w:p w14:paraId="12EB34FE" w14:textId="77777777" w:rsidR="00B755F3" w:rsidRPr="0085391E" w:rsidRDefault="00B755F3" w:rsidP="00B755F3">
            <w:pPr>
              <w:spacing w:after="0" w:line="240" w:lineRule="auto"/>
              <w:jc w:val="right"/>
              <w:rPr>
                <w:rFonts w:ascii="Calibri" w:eastAsia="Times New Roman" w:hAnsi="Calibri" w:cs="Calibri"/>
                <w:sz w:val="20"/>
                <w:szCs w:val="20"/>
                <w:lang w:eastAsia="sv-SE"/>
              </w:rPr>
            </w:pPr>
          </w:p>
        </w:tc>
        <w:tc>
          <w:tcPr>
            <w:tcW w:w="286" w:type="pct"/>
            <w:shd w:val="clear" w:color="auto" w:fill="auto"/>
            <w:noWrap/>
            <w:vAlign w:val="bottom"/>
          </w:tcPr>
          <w:p w14:paraId="645CAFFD" w14:textId="77777777" w:rsidR="00B755F3" w:rsidRPr="0085391E" w:rsidRDefault="00B755F3" w:rsidP="00B755F3">
            <w:pPr>
              <w:spacing w:after="0" w:line="240" w:lineRule="auto"/>
              <w:jc w:val="right"/>
              <w:rPr>
                <w:rFonts w:ascii="Calibri" w:eastAsia="Times New Roman" w:hAnsi="Calibri" w:cs="Calibri"/>
                <w:sz w:val="20"/>
                <w:szCs w:val="20"/>
                <w:lang w:eastAsia="sv-SE"/>
              </w:rPr>
            </w:pPr>
          </w:p>
        </w:tc>
        <w:tc>
          <w:tcPr>
            <w:tcW w:w="457" w:type="pct"/>
            <w:vAlign w:val="bottom"/>
          </w:tcPr>
          <w:p w14:paraId="2A8C1083" w14:textId="77777777" w:rsidR="00B755F3" w:rsidRPr="0085391E" w:rsidRDefault="00B755F3" w:rsidP="00B755F3">
            <w:pPr>
              <w:spacing w:after="0" w:line="240" w:lineRule="auto"/>
              <w:jc w:val="right"/>
              <w:rPr>
                <w:rFonts w:ascii="Calibri" w:eastAsia="Times New Roman" w:hAnsi="Calibri" w:cs="Calibri"/>
                <w:sz w:val="20"/>
                <w:szCs w:val="20"/>
                <w:lang w:eastAsia="sv-SE"/>
              </w:rPr>
            </w:pPr>
          </w:p>
        </w:tc>
        <w:tc>
          <w:tcPr>
            <w:tcW w:w="286" w:type="pct"/>
            <w:vAlign w:val="bottom"/>
          </w:tcPr>
          <w:p w14:paraId="5B8A5D99" w14:textId="77777777" w:rsidR="00B755F3" w:rsidRPr="0085391E" w:rsidRDefault="00B755F3" w:rsidP="00B755F3">
            <w:pPr>
              <w:spacing w:after="0" w:line="240" w:lineRule="auto"/>
              <w:jc w:val="right"/>
              <w:rPr>
                <w:rFonts w:ascii="Calibri" w:eastAsia="Times New Roman" w:hAnsi="Calibri" w:cs="Calibri"/>
                <w:sz w:val="20"/>
                <w:szCs w:val="20"/>
                <w:lang w:eastAsia="sv-SE"/>
              </w:rPr>
            </w:pPr>
          </w:p>
        </w:tc>
      </w:tr>
      <w:tr w:rsidR="00B755F3" w:rsidRPr="0085391E" w14:paraId="1C42B66B" w14:textId="1D01631F" w:rsidTr="00A178AF">
        <w:trPr>
          <w:trHeight w:val="300"/>
        </w:trPr>
        <w:tc>
          <w:tcPr>
            <w:tcW w:w="542" w:type="pct"/>
            <w:shd w:val="clear" w:color="auto" w:fill="auto"/>
            <w:vAlign w:val="bottom"/>
            <w:hideMark/>
          </w:tcPr>
          <w:p w14:paraId="54EE8299" w14:textId="6512CB53" w:rsidR="00B755F3" w:rsidRPr="0085391E" w:rsidRDefault="00B755F3" w:rsidP="00B755F3">
            <w:pPr>
              <w:spacing w:after="0" w:line="240" w:lineRule="auto"/>
              <w:rPr>
                <w:rFonts w:ascii="Calibri" w:eastAsia="Times New Roman" w:hAnsi="Calibri" w:cs="Calibri"/>
                <w:b/>
                <w:bCs/>
                <w:sz w:val="20"/>
                <w:szCs w:val="20"/>
              </w:rPr>
            </w:pPr>
            <w:r>
              <w:rPr>
                <w:rFonts w:ascii="Calibri" w:hAnsi="Calibri"/>
                <w:b/>
                <w:sz w:val="20"/>
              </w:rPr>
              <w:t>Sexual exploitation of person under 18 years, total</w:t>
            </w:r>
          </w:p>
        </w:tc>
        <w:tc>
          <w:tcPr>
            <w:tcW w:w="458" w:type="pct"/>
            <w:shd w:val="clear" w:color="auto" w:fill="auto"/>
            <w:noWrap/>
            <w:vAlign w:val="bottom"/>
            <w:hideMark/>
          </w:tcPr>
          <w:p w14:paraId="5D14F8A7"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08940D0B"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32C50177"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4AD5FAFC"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0E0A7DB3"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438501F0"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60A819B8"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2BEF9743"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218AC301"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41 </w:t>
            </w:r>
          </w:p>
        </w:tc>
        <w:tc>
          <w:tcPr>
            <w:tcW w:w="286" w:type="pct"/>
            <w:shd w:val="clear" w:color="auto" w:fill="auto"/>
            <w:noWrap/>
            <w:vAlign w:val="bottom"/>
            <w:hideMark/>
          </w:tcPr>
          <w:p w14:paraId="6367B2C9"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41 </w:t>
            </w:r>
          </w:p>
        </w:tc>
        <w:tc>
          <w:tcPr>
            <w:tcW w:w="457" w:type="pct"/>
            <w:vAlign w:val="bottom"/>
          </w:tcPr>
          <w:p w14:paraId="38DBDD6A" w14:textId="3D22F568"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21</w:t>
            </w:r>
          </w:p>
        </w:tc>
        <w:tc>
          <w:tcPr>
            <w:tcW w:w="286" w:type="pct"/>
            <w:vAlign w:val="bottom"/>
          </w:tcPr>
          <w:p w14:paraId="59446DC8" w14:textId="471577A2"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21</w:t>
            </w:r>
          </w:p>
        </w:tc>
      </w:tr>
      <w:tr w:rsidR="00B755F3" w:rsidRPr="0085391E" w14:paraId="6B8D7DF1" w14:textId="321F139A" w:rsidTr="00A178AF">
        <w:trPr>
          <w:trHeight w:val="300"/>
        </w:trPr>
        <w:tc>
          <w:tcPr>
            <w:tcW w:w="542" w:type="pct"/>
            <w:shd w:val="clear" w:color="auto" w:fill="auto"/>
            <w:vAlign w:val="bottom"/>
            <w:hideMark/>
          </w:tcPr>
          <w:p w14:paraId="465CE1D7" w14:textId="77777777" w:rsidR="00B755F3" w:rsidRPr="0085391E" w:rsidRDefault="00B755F3" w:rsidP="00B755F3">
            <w:pPr>
              <w:spacing w:after="0" w:line="240" w:lineRule="auto"/>
              <w:ind w:firstLineChars="100" w:firstLine="200"/>
              <w:rPr>
                <w:rFonts w:ascii="Calibri" w:eastAsia="Times New Roman" w:hAnsi="Calibri" w:cs="Calibri"/>
                <w:sz w:val="20"/>
                <w:szCs w:val="20"/>
              </w:rPr>
            </w:pPr>
            <w:r>
              <w:rPr>
                <w:rFonts w:ascii="Calibri" w:hAnsi="Calibri"/>
                <w:sz w:val="20"/>
              </w:rPr>
              <w:t>of which girls under 15</w:t>
            </w:r>
          </w:p>
        </w:tc>
        <w:tc>
          <w:tcPr>
            <w:tcW w:w="458" w:type="pct"/>
            <w:shd w:val="clear" w:color="auto" w:fill="auto"/>
            <w:noWrap/>
            <w:vAlign w:val="bottom"/>
            <w:hideMark/>
          </w:tcPr>
          <w:p w14:paraId="7450CD12" w14:textId="77777777" w:rsidR="00B755F3" w:rsidRPr="0085391E" w:rsidRDefault="00B755F3" w:rsidP="00B755F3">
            <w:pPr>
              <w:spacing w:after="0" w:line="240" w:lineRule="auto"/>
              <w:ind w:firstLineChars="100" w:firstLine="200"/>
              <w:rPr>
                <w:rFonts w:ascii="Calibri" w:eastAsia="Times New Roman" w:hAnsi="Calibri" w:cs="Calibri"/>
                <w:sz w:val="20"/>
                <w:szCs w:val="20"/>
                <w:lang w:eastAsia="sv-SE"/>
              </w:rPr>
            </w:pPr>
          </w:p>
        </w:tc>
        <w:tc>
          <w:tcPr>
            <w:tcW w:w="286" w:type="pct"/>
            <w:shd w:val="clear" w:color="auto" w:fill="auto"/>
            <w:noWrap/>
            <w:vAlign w:val="bottom"/>
            <w:hideMark/>
          </w:tcPr>
          <w:p w14:paraId="5AD80ED1"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2DBD5BB1"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54736121"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696201EF"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6FF10A95"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0D2FF164"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034C352A"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1DA049B4"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39 </w:t>
            </w:r>
          </w:p>
        </w:tc>
        <w:tc>
          <w:tcPr>
            <w:tcW w:w="286" w:type="pct"/>
            <w:shd w:val="clear" w:color="auto" w:fill="auto"/>
            <w:noWrap/>
            <w:vAlign w:val="bottom"/>
            <w:hideMark/>
          </w:tcPr>
          <w:p w14:paraId="29382FC6"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39 </w:t>
            </w:r>
          </w:p>
        </w:tc>
        <w:tc>
          <w:tcPr>
            <w:tcW w:w="457" w:type="pct"/>
            <w:vAlign w:val="bottom"/>
          </w:tcPr>
          <w:p w14:paraId="0C66445A" w14:textId="6B085EB8"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19</w:t>
            </w:r>
          </w:p>
        </w:tc>
        <w:tc>
          <w:tcPr>
            <w:tcW w:w="286" w:type="pct"/>
            <w:vAlign w:val="bottom"/>
          </w:tcPr>
          <w:p w14:paraId="6D3FCDF7" w14:textId="577ED424"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19</w:t>
            </w:r>
          </w:p>
        </w:tc>
      </w:tr>
      <w:tr w:rsidR="00B755F3" w:rsidRPr="0085391E" w14:paraId="227F5D9A" w14:textId="7836C8F1" w:rsidTr="00A178AF">
        <w:trPr>
          <w:trHeight w:val="300"/>
        </w:trPr>
        <w:tc>
          <w:tcPr>
            <w:tcW w:w="542" w:type="pct"/>
            <w:shd w:val="clear" w:color="auto" w:fill="auto"/>
            <w:vAlign w:val="bottom"/>
            <w:hideMark/>
          </w:tcPr>
          <w:p w14:paraId="2E257D8A" w14:textId="77777777" w:rsidR="00B755F3" w:rsidRPr="0085391E" w:rsidRDefault="00B755F3" w:rsidP="00B755F3">
            <w:pPr>
              <w:spacing w:after="0" w:line="240" w:lineRule="auto"/>
              <w:ind w:firstLineChars="100" w:firstLine="200"/>
              <w:rPr>
                <w:rFonts w:ascii="Calibri" w:eastAsia="Times New Roman" w:hAnsi="Calibri" w:cs="Calibri"/>
                <w:sz w:val="20"/>
                <w:szCs w:val="20"/>
              </w:rPr>
            </w:pPr>
            <w:r>
              <w:rPr>
                <w:rFonts w:ascii="Calibri" w:hAnsi="Calibri"/>
                <w:sz w:val="20"/>
              </w:rPr>
              <w:t>of which boys under 15</w:t>
            </w:r>
          </w:p>
        </w:tc>
        <w:tc>
          <w:tcPr>
            <w:tcW w:w="458" w:type="pct"/>
            <w:shd w:val="clear" w:color="auto" w:fill="auto"/>
            <w:noWrap/>
            <w:vAlign w:val="bottom"/>
            <w:hideMark/>
          </w:tcPr>
          <w:p w14:paraId="6F4DDBB1" w14:textId="77777777" w:rsidR="00B755F3" w:rsidRPr="0085391E" w:rsidRDefault="00B755F3" w:rsidP="00B755F3">
            <w:pPr>
              <w:spacing w:after="0" w:line="240" w:lineRule="auto"/>
              <w:ind w:firstLineChars="100" w:firstLine="200"/>
              <w:rPr>
                <w:rFonts w:ascii="Calibri" w:eastAsia="Times New Roman" w:hAnsi="Calibri" w:cs="Calibri"/>
                <w:sz w:val="20"/>
                <w:szCs w:val="20"/>
                <w:lang w:eastAsia="sv-SE"/>
              </w:rPr>
            </w:pPr>
          </w:p>
        </w:tc>
        <w:tc>
          <w:tcPr>
            <w:tcW w:w="286" w:type="pct"/>
            <w:shd w:val="clear" w:color="auto" w:fill="auto"/>
            <w:noWrap/>
            <w:vAlign w:val="bottom"/>
            <w:hideMark/>
          </w:tcPr>
          <w:p w14:paraId="18F1F6DC"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15981C95"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078D3E9F"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50A81FF8"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5CDF4E80"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7DD3636E"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319A787C"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0E0CFAE7"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2 </w:t>
            </w:r>
          </w:p>
        </w:tc>
        <w:tc>
          <w:tcPr>
            <w:tcW w:w="286" w:type="pct"/>
            <w:shd w:val="clear" w:color="auto" w:fill="auto"/>
            <w:noWrap/>
            <w:vAlign w:val="bottom"/>
            <w:hideMark/>
          </w:tcPr>
          <w:p w14:paraId="230218D5" w14:textId="25B0D53C"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2 </w:t>
            </w:r>
          </w:p>
        </w:tc>
        <w:tc>
          <w:tcPr>
            <w:tcW w:w="457" w:type="pct"/>
            <w:vAlign w:val="bottom"/>
          </w:tcPr>
          <w:p w14:paraId="23BE851B" w14:textId="6FE8518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0</w:t>
            </w:r>
          </w:p>
        </w:tc>
        <w:tc>
          <w:tcPr>
            <w:tcW w:w="286" w:type="pct"/>
            <w:vAlign w:val="bottom"/>
          </w:tcPr>
          <w:p w14:paraId="68C7C11B" w14:textId="32DD84B4"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0</w:t>
            </w:r>
          </w:p>
        </w:tc>
      </w:tr>
      <w:tr w:rsidR="00B755F3" w:rsidRPr="0085391E" w14:paraId="56C19145" w14:textId="2070DDB1" w:rsidTr="00A178AF">
        <w:trPr>
          <w:trHeight w:val="300"/>
        </w:trPr>
        <w:tc>
          <w:tcPr>
            <w:tcW w:w="542" w:type="pct"/>
            <w:shd w:val="clear" w:color="auto" w:fill="auto"/>
            <w:vAlign w:val="bottom"/>
            <w:hideMark/>
          </w:tcPr>
          <w:p w14:paraId="0B369598" w14:textId="58E3081D" w:rsidR="00B755F3" w:rsidRPr="0085391E" w:rsidRDefault="00B755F3" w:rsidP="00B755F3">
            <w:pPr>
              <w:spacing w:after="0" w:line="240" w:lineRule="auto"/>
              <w:ind w:firstLineChars="100" w:firstLine="200"/>
              <w:rPr>
                <w:rFonts w:ascii="Calibri" w:eastAsia="Times New Roman" w:hAnsi="Calibri" w:cs="Calibri"/>
                <w:sz w:val="20"/>
                <w:szCs w:val="20"/>
              </w:rPr>
            </w:pPr>
            <w:r>
              <w:rPr>
                <w:rFonts w:ascii="Calibri" w:hAnsi="Calibri"/>
                <w:sz w:val="20"/>
              </w:rPr>
              <w:t>of which girls aged 15–17</w:t>
            </w:r>
          </w:p>
        </w:tc>
        <w:tc>
          <w:tcPr>
            <w:tcW w:w="458" w:type="pct"/>
            <w:shd w:val="clear" w:color="auto" w:fill="auto"/>
            <w:noWrap/>
            <w:vAlign w:val="bottom"/>
            <w:hideMark/>
          </w:tcPr>
          <w:p w14:paraId="4815A7FC" w14:textId="77777777" w:rsidR="00B755F3" w:rsidRPr="0085391E" w:rsidRDefault="00B755F3" w:rsidP="00B755F3">
            <w:pPr>
              <w:spacing w:after="0" w:line="240" w:lineRule="auto"/>
              <w:ind w:firstLineChars="100" w:firstLine="200"/>
              <w:rPr>
                <w:rFonts w:ascii="Calibri" w:eastAsia="Times New Roman" w:hAnsi="Calibri" w:cs="Calibri"/>
                <w:sz w:val="20"/>
                <w:szCs w:val="20"/>
                <w:lang w:eastAsia="sv-SE"/>
              </w:rPr>
            </w:pPr>
          </w:p>
        </w:tc>
        <w:tc>
          <w:tcPr>
            <w:tcW w:w="286" w:type="pct"/>
            <w:shd w:val="clear" w:color="auto" w:fill="auto"/>
            <w:noWrap/>
            <w:vAlign w:val="bottom"/>
            <w:hideMark/>
          </w:tcPr>
          <w:p w14:paraId="01DA3821"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2BA80BB4"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68D5B755"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69E71889"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61A525BF"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17A5F265"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5450D6A5"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3C475C7F"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286" w:type="pct"/>
            <w:shd w:val="clear" w:color="auto" w:fill="auto"/>
            <w:noWrap/>
            <w:vAlign w:val="bottom"/>
            <w:hideMark/>
          </w:tcPr>
          <w:p w14:paraId="18B444D6"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457" w:type="pct"/>
            <w:vAlign w:val="bottom"/>
          </w:tcPr>
          <w:p w14:paraId="1836A553" w14:textId="7738C50E"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2</w:t>
            </w:r>
          </w:p>
        </w:tc>
        <w:tc>
          <w:tcPr>
            <w:tcW w:w="286" w:type="pct"/>
            <w:vAlign w:val="bottom"/>
          </w:tcPr>
          <w:p w14:paraId="24F58F97" w14:textId="57EC97DB"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2</w:t>
            </w:r>
          </w:p>
        </w:tc>
      </w:tr>
      <w:tr w:rsidR="00B755F3" w:rsidRPr="0085391E" w14:paraId="157B9CDB" w14:textId="2F22D429" w:rsidTr="00A178AF">
        <w:trPr>
          <w:trHeight w:val="300"/>
        </w:trPr>
        <w:tc>
          <w:tcPr>
            <w:tcW w:w="542" w:type="pct"/>
            <w:shd w:val="clear" w:color="auto" w:fill="auto"/>
            <w:vAlign w:val="bottom"/>
            <w:hideMark/>
          </w:tcPr>
          <w:p w14:paraId="5AEEE180" w14:textId="6167B313" w:rsidR="00B755F3" w:rsidRPr="0085391E" w:rsidRDefault="00B755F3" w:rsidP="00B755F3">
            <w:pPr>
              <w:spacing w:after="0" w:line="240" w:lineRule="auto"/>
              <w:ind w:firstLineChars="100" w:firstLine="200"/>
              <w:rPr>
                <w:rFonts w:ascii="Calibri" w:eastAsia="Times New Roman" w:hAnsi="Calibri" w:cs="Calibri"/>
                <w:sz w:val="20"/>
                <w:szCs w:val="20"/>
              </w:rPr>
            </w:pPr>
            <w:r>
              <w:rPr>
                <w:rFonts w:ascii="Calibri" w:hAnsi="Calibri"/>
                <w:sz w:val="20"/>
              </w:rPr>
              <w:t>of which boys aged 15–17</w:t>
            </w:r>
          </w:p>
        </w:tc>
        <w:tc>
          <w:tcPr>
            <w:tcW w:w="458" w:type="pct"/>
            <w:shd w:val="clear" w:color="auto" w:fill="auto"/>
            <w:noWrap/>
            <w:vAlign w:val="bottom"/>
            <w:hideMark/>
          </w:tcPr>
          <w:p w14:paraId="194DD8C0" w14:textId="77777777" w:rsidR="00B755F3" w:rsidRPr="0085391E" w:rsidRDefault="00B755F3" w:rsidP="00B755F3">
            <w:pPr>
              <w:spacing w:after="0" w:line="240" w:lineRule="auto"/>
              <w:ind w:firstLineChars="100" w:firstLine="200"/>
              <w:rPr>
                <w:rFonts w:ascii="Calibri" w:eastAsia="Times New Roman" w:hAnsi="Calibri" w:cs="Calibri"/>
                <w:sz w:val="20"/>
                <w:szCs w:val="20"/>
                <w:lang w:eastAsia="sv-SE"/>
              </w:rPr>
            </w:pPr>
          </w:p>
        </w:tc>
        <w:tc>
          <w:tcPr>
            <w:tcW w:w="286" w:type="pct"/>
            <w:shd w:val="clear" w:color="auto" w:fill="auto"/>
            <w:noWrap/>
            <w:vAlign w:val="bottom"/>
            <w:hideMark/>
          </w:tcPr>
          <w:p w14:paraId="5A80EAC8"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1EBBDADE"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27C832D1"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4652504C"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5EDF3B50"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34F365BF"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789329A0"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40B0C5C7"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286" w:type="pct"/>
            <w:shd w:val="clear" w:color="auto" w:fill="auto"/>
            <w:noWrap/>
            <w:vAlign w:val="bottom"/>
            <w:hideMark/>
          </w:tcPr>
          <w:p w14:paraId="58A03770"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457" w:type="pct"/>
            <w:vAlign w:val="bottom"/>
          </w:tcPr>
          <w:p w14:paraId="272087F2" w14:textId="2A8A8A72"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0</w:t>
            </w:r>
          </w:p>
        </w:tc>
        <w:tc>
          <w:tcPr>
            <w:tcW w:w="286" w:type="pct"/>
            <w:vAlign w:val="bottom"/>
          </w:tcPr>
          <w:p w14:paraId="66320042" w14:textId="1FEE01BF"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0</w:t>
            </w:r>
          </w:p>
        </w:tc>
      </w:tr>
      <w:tr w:rsidR="00B755F3" w:rsidRPr="0085391E" w14:paraId="084C6874" w14:textId="0B67D296" w:rsidTr="00A178AF">
        <w:trPr>
          <w:trHeight w:val="300"/>
        </w:trPr>
        <w:tc>
          <w:tcPr>
            <w:tcW w:w="542" w:type="pct"/>
            <w:shd w:val="clear" w:color="auto" w:fill="auto"/>
            <w:vAlign w:val="bottom"/>
          </w:tcPr>
          <w:p w14:paraId="423D36E1"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8" w:type="pct"/>
            <w:shd w:val="clear" w:color="auto" w:fill="auto"/>
            <w:noWrap/>
            <w:vAlign w:val="bottom"/>
          </w:tcPr>
          <w:p w14:paraId="416F2DDB"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tcPr>
          <w:p w14:paraId="613EF569"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tcPr>
          <w:p w14:paraId="4759A897"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tcPr>
          <w:p w14:paraId="55A594D3"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tcPr>
          <w:p w14:paraId="4C4B590A"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tcPr>
          <w:p w14:paraId="01A3AE2D"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tcPr>
          <w:p w14:paraId="7F5DAA25"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tcPr>
          <w:p w14:paraId="47553751"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tcPr>
          <w:p w14:paraId="2B37F6C5" w14:textId="77777777" w:rsidR="00B755F3" w:rsidRPr="0085391E" w:rsidRDefault="00B755F3" w:rsidP="00B755F3">
            <w:pPr>
              <w:spacing w:after="0" w:line="240" w:lineRule="auto"/>
              <w:jc w:val="right"/>
              <w:rPr>
                <w:rFonts w:ascii="Calibri" w:eastAsia="Times New Roman" w:hAnsi="Calibri" w:cs="Calibri"/>
                <w:sz w:val="20"/>
                <w:szCs w:val="20"/>
                <w:lang w:eastAsia="sv-SE"/>
              </w:rPr>
            </w:pPr>
          </w:p>
        </w:tc>
        <w:tc>
          <w:tcPr>
            <w:tcW w:w="286" w:type="pct"/>
            <w:shd w:val="clear" w:color="auto" w:fill="auto"/>
            <w:noWrap/>
            <w:vAlign w:val="bottom"/>
          </w:tcPr>
          <w:p w14:paraId="1D029CF7" w14:textId="77777777" w:rsidR="00B755F3" w:rsidRPr="0085391E" w:rsidRDefault="00B755F3" w:rsidP="00B755F3">
            <w:pPr>
              <w:spacing w:after="0" w:line="240" w:lineRule="auto"/>
              <w:jc w:val="right"/>
              <w:rPr>
                <w:rFonts w:ascii="Calibri" w:eastAsia="Times New Roman" w:hAnsi="Calibri" w:cs="Calibri"/>
                <w:sz w:val="20"/>
                <w:szCs w:val="20"/>
                <w:lang w:eastAsia="sv-SE"/>
              </w:rPr>
            </w:pPr>
          </w:p>
        </w:tc>
        <w:tc>
          <w:tcPr>
            <w:tcW w:w="457" w:type="pct"/>
            <w:vAlign w:val="bottom"/>
          </w:tcPr>
          <w:p w14:paraId="59E5D28A" w14:textId="77777777" w:rsidR="00B755F3" w:rsidRPr="0085391E" w:rsidRDefault="00B755F3" w:rsidP="00B755F3">
            <w:pPr>
              <w:spacing w:after="0" w:line="240" w:lineRule="auto"/>
              <w:jc w:val="right"/>
              <w:rPr>
                <w:rFonts w:ascii="Calibri" w:eastAsia="Times New Roman" w:hAnsi="Calibri" w:cs="Calibri"/>
                <w:sz w:val="20"/>
                <w:szCs w:val="20"/>
                <w:lang w:eastAsia="sv-SE"/>
              </w:rPr>
            </w:pPr>
          </w:p>
        </w:tc>
        <w:tc>
          <w:tcPr>
            <w:tcW w:w="286" w:type="pct"/>
            <w:vAlign w:val="bottom"/>
          </w:tcPr>
          <w:p w14:paraId="29066B15" w14:textId="77777777" w:rsidR="00B755F3" w:rsidRPr="0085391E" w:rsidRDefault="00B755F3" w:rsidP="00B755F3">
            <w:pPr>
              <w:spacing w:after="0" w:line="240" w:lineRule="auto"/>
              <w:jc w:val="right"/>
              <w:rPr>
                <w:rFonts w:ascii="Calibri" w:eastAsia="Times New Roman" w:hAnsi="Calibri" w:cs="Calibri"/>
                <w:sz w:val="20"/>
                <w:szCs w:val="20"/>
                <w:lang w:eastAsia="sv-SE"/>
              </w:rPr>
            </w:pPr>
          </w:p>
        </w:tc>
      </w:tr>
      <w:tr w:rsidR="00B755F3" w:rsidRPr="0085391E" w14:paraId="0E8D790C" w14:textId="7B2970A4" w:rsidTr="00A178AF">
        <w:trPr>
          <w:trHeight w:val="300"/>
        </w:trPr>
        <w:tc>
          <w:tcPr>
            <w:tcW w:w="542" w:type="pct"/>
            <w:shd w:val="clear" w:color="auto" w:fill="auto"/>
            <w:vAlign w:val="bottom"/>
            <w:hideMark/>
          </w:tcPr>
          <w:p w14:paraId="764FF0DF" w14:textId="2480C7D9" w:rsidR="00B755F3" w:rsidRPr="0085391E" w:rsidRDefault="00B755F3" w:rsidP="00B755F3">
            <w:pPr>
              <w:spacing w:after="0" w:line="240" w:lineRule="auto"/>
              <w:rPr>
                <w:rFonts w:ascii="Calibri" w:eastAsia="Times New Roman" w:hAnsi="Calibri" w:cs="Calibri"/>
                <w:b/>
                <w:bCs/>
                <w:sz w:val="20"/>
                <w:szCs w:val="20"/>
              </w:rPr>
            </w:pPr>
            <w:r>
              <w:rPr>
                <w:rFonts w:ascii="Calibri" w:hAnsi="Calibri"/>
                <w:b/>
                <w:sz w:val="20"/>
              </w:rPr>
              <w:t>Sexual abuse against person under 18 years, total</w:t>
            </w:r>
          </w:p>
        </w:tc>
        <w:tc>
          <w:tcPr>
            <w:tcW w:w="458" w:type="pct"/>
            <w:shd w:val="clear" w:color="auto" w:fill="auto"/>
            <w:noWrap/>
            <w:vAlign w:val="bottom"/>
            <w:hideMark/>
          </w:tcPr>
          <w:p w14:paraId="73D886D5"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54B981E7"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6BB963BE"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42344E49"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6BAC0D79"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428DDBAF"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5731A4CF"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268C8A0B"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78989099"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334 </w:t>
            </w:r>
          </w:p>
        </w:tc>
        <w:tc>
          <w:tcPr>
            <w:tcW w:w="286" w:type="pct"/>
            <w:shd w:val="clear" w:color="auto" w:fill="auto"/>
            <w:noWrap/>
            <w:vAlign w:val="bottom"/>
            <w:hideMark/>
          </w:tcPr>
          <w:p w14:paraId="0FF03E2A"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328 </w:t>
            </w:r>
          </w:p>
        </w:tc>
        <w:tc>
          <w:tcPr>
            <w:tcW w:w="457" w:type="pct"/>
            <w:vAlign w:val="bottom"/>
          </w:tcPr>
          <w:p w14:paraId="0CA46F4F" w14:textId="0D2C7FE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372</w:t>
            </w:r>
          </w:p>
        </w:tc>
        <w:tc>
          <w:tcPr>
            <w:tcW w:w="286" w:type="pct"/>
            <w:vAlign w:val="bottom"/>
          </w:tcPr>
          <w:p w14:paraId="7FD33491" w14:textId="751527B1"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372</w:t>
            </w:r>
          </w:p>
        </w:tc>
      </w:tr>
      <w:tr w:rsidR="00B755F3" w:rsidRPr="0085391E" w14:paraId="05472916" w14:textId="02991538" w:rsidTr="00A178AF">
        <w:trPr>
          <w:trHeight w:val="300"/>
        </w:trPr>
        <w:tc>
          <w:tcPr>
            <w:tcW w:w="542" w:type="pct"/>
            <w:shd w:val="clear" w:color="auto" w:fill="auto"/>
            <w:vAlign w:val="bottom"/>
            <w:hideMark/>
          </w:tcPr>
          <w:p w14:paraId="64698624" w14:textId="77777777" w:rsidR="00B755F3" w:rsidRPr="0085391E" w:rsidRDefault="00B755F3" w:rsidP="00B755F3">
            <w:pPr>
              <w:spacing w:after="0" w:line="240" w:lineRule="auto"/>
              <w:ind w:firstLineChars="100" w:firstLine="200"/>
              <w:rPr>
                <w:rFonts w:ascii="Calibri" w:eastAsia="Times New Roman" w:hAnsi="Calibri" w:cs="Calibri"/>
                <w:sz w:val="20"/>
                <w:szCs w:val="20"/>
              </w:rPr>
            </w:pPr>
            <w:r>
              <w:rPr>
                <w:rFonts w:ascii="Calibri" w:hAnsi="Calibri"/>
                <w:sz w:val="20"/>
              </w:rPr>
              <w:t>of which against girls under 15</w:t>
            </w:r>
          </w:p>
        </w:tc>
        <w:tc>
          <w:tcPr>
            <w:tcW w:w="458" w:type="pct"/>
            <w:shd w:val="clear" w:color="auto" w:fill="auto"/>
            <w:noWrap/>
            <w:vAlign w:val="bottom"/>
            <w:hideMark/>
          </w:tcPr>
          <w:p w14:paraId="3F4C098A" w14:textId="77777777" w:rsidR="00B755F3" w:rsidRPr="0085391E" w:rsidRDefault="00B755F3" w:rsidP="00B755F3">
            <w:pPr>
              <w:spacing w:after="0" w:line="240" w:lineRule="auto"/>
              <w:ind w:firstLineChars="100" w:firstLine="200"/>
              <w:rPr>
                <w:rFonts w:ascii="Calibri" w:eastAsia="Times New Roman" w:hAnsi="Calibri" w:cs="Calibri"/>
                <w:sz w:val="20"/>
                <w:szCs w:val="20"/>
                <w:lang w:eastAsia="sv-SE"/>
              </w:rPr>
            </w:pPr>
          </w:p>
        </w:tc>
        <w:tc>
          <w:tcPr>
            <w:tcW w:w="286" w:type="pct"/>
            <w:shd w:val="clear" w:color="auto" w:fill="auto"/>
            <w:noWrap/>
            <w:vAlign w:val="bottom"/>
            <w:hideMark/>
          </w:tcPr>
          <w:p w14:paraId="6316D3A3"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7DC2129E"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195121A6"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5884A6A9"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73FA7490"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6A56A9FA"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19C3CACB"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0747819A"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175 </w:t>
            </w:r>
          </w:p>
        </w:tc>
        <w:tc>
          <w:tcPr>
            <w:tcW w:w="286" w:type="pct"/>
            <w:shd w:val="clear" w:color="auto" w:fill="auto"/>
            <w:noWrap/>
            <w:vAlign w:val="bottom"/>
            <w:hideMark/>
          </w:tcPr>
          <w:p w14:paraId="5D4398BB"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174 </w:t>
            </w:r>
          </w:p>
        </w:tc>
        <w:tc>
          <w:tcPr>
            <w:tcW w:w="457" w:type="pct"/>
            <w:vAlign w:val="bottom"/>
          </w:tcPr>
          <w:p w14:paraId="0DE2D9AC" w14:textId="3A019CF8"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323</w:t>
            </w:r>
          </w:p>
        </w:tc>
        <w:tc>
          <w:tcPr>
            <w:tcW w:w="286" w:type="pct"/>
            <w:vAlign w:val="bottom"/>
          </w:tcPr>
          <w:p w14:paraId="45CFBEF7" w14:textId="6486021C"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323</w:t>
            </w:r>
          </w:p>
        </w:tc>
      </w:tr>
      <w:tr w:rsidR="00B755F3" w:rsidRPr="0085391E" w14:paraId="2B25359B" w14:textId="3A9A10A0" w:rsidTr="00A178AF">
        <w:trPr>
          <w:trHeight w:val="300"/>
        </w:trPr>
        <w:tc>
          <w:tcPr>
            <w:tcW w:w="542" w:type="pct"/>
            <w:shd w:val="clear" w:color="auto" w:fill="auto"/>
            <w:vAlign w:val="bottom"/>
            <w:hideMark/>
          </w:tcPr>
          <w:p w14:paraId="15FFDABB" w14:textId="77777777" w:rsidR="00B755F3" w:rsidRPr="0085391E" w:rsidRDefault="00B755F3" w:rsidP="00B755F3">
            <w:pPr>
              <w:spacing w:after="0" w:line="240" w:lineRule="auto"/>
              <w:ind w:firstLineChars="100" w:firstLine="200"/>
              <w:rPr>
                <w:rFonts w:ascii="Calibri" w:eastAsia="Times New Roman" w:hAnsi="Calibri" w:cs="Calibri"/>
                <w:sz w:val="20"/>
                <w:szCs w:val="20"/>
              </w:rPr>
            </w:pPr>
            <w:r>
              <w:rPr>
                <w:rFonts w:ascii="Calibri" w:hAnsi="Calibri"/>
                <w:sz w:val="20"/>
              </w:rPr>
              <w:t>of which against boys under 15</w:t>
            </w:r>
          </w:p>
        </w:tc>
        <w:tc>
          <w:tcPr>
            <w:tcW w:w="458" w:type="pct"/>
            <w:shd w:val="clear" w:color="auto" w:fill="auto"/>
            <w:noWrap/>
            <w:vAlign w:val="bottom"/>
            <w:hideMark/>
          </w:tcPr>
          <w:p w14:paraId="1376F215" w14:textId="77777777" w:rsidR="00B755F3" w:rsidRPr="0085391E" w:rsidRDefault="00B755F3" w:rsidP="00B755F3">
            <w:pPr>
              <w:spacing w:after="0" w:line="240" w:lineRule="auto"/>
              <w:ind w:firstLineChars="100" w:firstLine="200"/>
              <w:rPr>
                <w:rFonts w:ascii="Calibri" w:eastAsia="Times New Roman" w:hAnsi="Calibri" w:cs="Calibri"/>
                <w:sz w:val="20"/>
                <w:szCs w:val="20"/>
                <w:lang w:eastAsia="sv-SE"/>
              </w:rPr>
            </w:pPr>
          </w:p>
        </w:tc>
        <w:tc>
          <w:tcPr>
            <w:tcW w:w="286" w:type="pct"/>
            <w:shd w:val="clear" w:color="auto" w:fill="auto"/>
            <w:noWrap/>
            <w:vAlign w:val="bottom"/>
            <w:hideMark/>
          </w:tcPr>
          <w:p w14:paraId="5531C14E"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70D1B795"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387CBEB3"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24AC9E57"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0D4323C2"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63BF8D23"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46965261"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0FE324D7"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149 </w:t>
            </w:r>
          </w:p>
        </w:tc>
        <w:tc>
          <w:tcPr>
            <w:tcW w:w="286" w:type="pct"/>
            <w:shd w:val="clear" w:color="auto" w:fill="auto"/>
            <w:noWrap/>
            <w:vAlign w:val="bottom"/>
            <w:hideMark/>
          </w:tcPr>
          <w:p w14:paraId="1808F82B"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144 </w:t>
            </w:r>
          </w:p>
        </w:tc>
        <w:tc>
          <w:tcPr>
            <w:tcW w:w="457" w:type="pct"/>
            <w:vAlign w:val="bottom"/>
          </w:tcPr>
          <w:p w14:paraId="4BF946D5" w14:textId="13170AD3"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42</w:t>
            </w:r>
          </w:p>
        </w:tc>
        <w:tc>
          <w:tcPr>
            <w:tcW w:w="286" w:type="pct"/>
            <w:vAlign w:val="bottom"/>
          </w:tcPr>
          <w:p w14:paraId="437CA8D6" w14:textId="03D067AA"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42</w:t>
            </w:r>
          </w:p>
        </w:tc>
      </w:tr>
      <w:tr w:rsidR="00B755F3" w:rsidRPr="0085391E" w14:paraId="1C46059D" w14:textId="16AAC49B" w:rsidTr="00A178AF">
        <w:trPr>
          <w:trHeight w:val="300"/>
        </w:trPr>
        <w:tc>
          <w:tcPr>
            <w:tcW w:w="542" w:type="pct"/>
            <w:shd w:val="clear" w:color="auto" w:fill="auto"/>
            <w:vAlign w:val="bottom"/>
            <w:hideMark/>
          </w:tcPr>
          <w:p w14:paraId="4D8646B0" w14:textId="5C34702D" w:rsidR="00B755F3" w:rsidRPr="0085391E" w:rsidRDefault="00B755F3" w:rsidP="00B755F3">
            <w:pPr>
              <w:spacing w:after="0" w:line="240" w:lineRule="auto"/>
              <w:ind w:firstLineChars="100" w:firstLine="200"/>
              <w:rPr>
                <w:rFonts w:ascii="Calibri" w:eastAsia="Times New Roman" w:hAnsi="Calibri" w:cs="Calibri"/>
                <w:sz w:val="20"/>
                <w:szCs w:val="20"/>
              </w:rPr>
            </w:pPr>
            <w:r>
              <w:rPr>
                <w:rFonts w:ascii="Calibri" w:hAnsi="Calibri"/>
                <w:sz w:val="20"/>
              </w:rPr>
              <w:t>of which against girls aged 15–17</w:t>
            </w:r>
          </w:p>
        </w:tc>
        <w:tc>
          <w:tcPr>
            <w:tcW w:w="458" w:type="pct"/>
            <w:shd w:val="clear" w:color="auto" w:fill="auto"/>
            <w:noWrap/>
            <w:vAlign w:val="bottom"/>
            <w:hideMark/>
          </w:tcPr>
          <w:p w14:paraId="33529D70" w14:textId="77777777" w:rsidR="00B755F3" w:rsidRPr="0085391E" w:rsidRDefault="00B755F3" w:rsidP="00B755F3">
            <w:pPr>
              <w:spacing w:after="0" w:line="240" w:lineRule="auto"/>
              <w:ind w:firstLineChars="100" w:firstLine="200"/>
              <w:rPr>
                <w:rFonts w:ascii="Calibri" w:eastAsia="Times New Roman" w:hAnsi="Calibri" w:cs="Calibri"/>
                <w:sz w:val="20"/>
                <w:szCs w:val="20"/>
                <w:lang w:eastAsia="sv-SE"/>
              </w:rPr>
            </w:pPr>
          </w:p>
        </w:tc>
        <w:tc>
          <w:tcPr>
            <w:tcW w:w="286" w:type="pct"/>
            <w:shd w:val="clear" w:color="auto" w:fill="auto"/>
            <w:noWrap/>
            <w:vAlign w:val="bottom"/>
            <w:hideMark/>
          </w:tcPr>
          <w:p w14:paraId="036EA0D1"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461C1E35"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3FBFBE81"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39FC403E"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1D395B26"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3C6A855D"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5D8B2257"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3DB1507A"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9 </w:t>
            </w:r>
          </w:p>
        </w:tc>
        <w:tc>
          <w:tcPr>
            <w:tcW w:w="286" w:type="pct"/>
            <w:shd w:val="clear" w:color="auto" w:fill="auto"/>
            <w:noWrap/>
            <w:vAlign w:val="bottom"/>
            <w:hideMark/>
          </w:tcPr>
          <w:p w14:paraId="56692F3C"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9 </w:t>
            </w:r>
          </w:p>
        </w:tc>
        <w:tc>
          <w:tcPr>
            <w:tcW w:w="457" w:type="pct"/>
            <w:vAlign w:val="bottom"/>
          </w:tcPr>
          <w:p w14:paraId="682860F2" w14:textId="6D2597EE"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7</w:t>
            </w:r>
          </w:p>
        </w:tc>
        <w:tc>
          <w:tcPr>
            <w:tcW w:w="286" w:type="pct"/>
            <w:vAlign w:val="bottom"/>
          </w:tcPr>
          <w:p w14:paraId="30453B69" w14:textId="564287FC"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7</w:t>
            </w:r>
          </w:p>
        </w:tc>
      </w:tr>
      <w:tr w:rsidR="00B755F3" w:rsidRPr="0085391E" w14:paraId="3051AE28" w14:textId="768A11F2" w:rsidTr="00A178AF">
        <w:trPr>
          <w:trHeight w:val="300"/>
        </w:trPr>
        <w:tc>
          <w:tcPr>
            <w:tcW w:w="542" w:type="pct"/>
            <w:shd w:val="clear" w:color="auto" w:fill="auto"/>
            <w:vAlign w:val="bottom"/>
            <w:hideMark/>
          </w:tcPr>
          <w:p w14:paraId="45521254" w14:textId="062DE4A6" w:rsidR="00B755F3" w:rsidRPr="0085391E" w:rsidRDefault="00B755F3" w:rsidP="00B755F3">
            <w:pPr>
              <w:spacing w:after="0" w:line="240" w:lineRule="auto"/>
              <w:ind w:firstLineChars="100" w:firstLine="200"/>
              <w:rPr>
                <w:rFonts w:ascii="Calibri" w:eastAsia="Times New Roman" w:hAnsi="Calibri" w:cs="Calibri"/>
                <w:sz w:val="20"/>
                <w:szCs w:val="20"/>
              </w:rPr>
            </w:pPr>
            <w:r>
              <w:rPr>
                <w:rFonts w:ascii="Calibri" w:hAnsi="Calibri"/>
                <w:sz w:val="20"/>
              </w:rPr>
              <w:t>of which against boys aged 15–17</w:t>
            </w:r>
          </w:p>
        </w:tc>
        <w:tc>
          <w:tcPr>
            <w:tcW w:w="458" w:type="pct"/>
            <w:shd w:val="clear" w:color="auto" w:fill="auto"/>
            <w:noWrap/>
            <w:vAlign w:val="bottom"/>
            <w:hideMark/>
          </w:tcPr>
          <w:p w14:paraId="7896067D" w14:textId="77777777" w:rsidR="00B755F3" w:rsidRPr="0085391E" w:rsidRDefault="00B755F3" w:rsidP="00B755F3">
            <w:pPr>
              <w:spacing w:after="0" w:line="240" w:lineRule="auto"/>
              <w:ind w:firstLineChars="100" w:firstLine="200"/>
              <w:rPr>
                <w:rFonts w:ascii="Calibri" w:eastAsia="Times New Roman" w:hAnsi="Calibri" w:cs="Calibri"/>
                <w:sz w:val="20"/>
                <w:szCs w:val="20"/>
                <w:lang w:eastAsia="sv-SE"/>
              </w:rPr>
            </w:pPr>
          </w:p>
        </w:tc>
        <w:tc>
          <w:tcPr>
            <w:tcW w:w="286" w:type="pct"/>
            <w:shd w:val="clear" w:color="auto" w:fill="auto"/>
            <w:noWrap/>
            <w:vAlign w:val="bottom"/>
            <w:hideMark/>
          </w:tcPr>
          <w:p w14:paraId="2E83F1C8"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16DF4F9D"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0FFDF83B"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1D2899C5"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399FE618"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464B0427"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286" w:type="pct"/>
            <w:shd w:val="clear" w:color="auto" w:fill="auto"/>
            <w:noWrap/>
            <w:vAlign w:val="bottom"/>
            <w:hideMark/>
          </w:tcPr>
          <w:p w14:paraId="46EB396A" w14:textId="77777777" w:rsidR="00B755F3" w:rsidRPr="0085391E" w:rsidRDefault="00B755F3" w:rsidP="00B755F3">
            <w:pPr>
              <w:spacing w:after="0" w:line="240" w:lineRule="auto"/>
              <w:rPr>
                <w:rFonts w:ascii="Calibri" w:eastAsia="Times New Roman" w:hAnsi="Calibri" w:cs="Calibri"/>
                <w:sz w:val="20"/>
                <w:szCs w:val="20"/>
                <w:lang w:eastAsia="sv-SE"/>
              </w:rPr>
            </w:pPr>
          </w:p>
        </w:tc>
        <w:tc>
          <w:tcPr>
            <w:tcW w:w="457" w:type="pct"/>
            <w:shd w:val="clear" w:color="auto" w:fill="auto"/>
            <w:noWrap/>
            <w:vAlign w:val="bottom"/>
            <w:hideMark/>
          </w:tcPr>
          <w:p w14:paraId="49066AE7"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1 </w:t>
            </w:r>
          </w:p>
        </w:tc>
        <w:tc>
          <w:tcPr>
            <w:tcW w:w="286" w:type="pct"/>
            <w:shd w:val="clear" w:color="auto" w:fill="auto"/>
            <w:noWrap/>
            <w:vAlign w:val="bottom"/>
            <w:hideMark/>
          </w:tcPr>
          <w:p w14:paraId="16400021" w14:textId="77777777"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 xml:space="preserve">1 </w:t>
            </w:r>
          </w:p>
        </w:tc>
        <w:tc>
          <w:tcPr>
            <w:tcW w:w="457" w:type="pct"/>
            <w:vAlign w:val="bottom"/>
          </w:tcPr>
          <w:p w14:paraId="6011BC05" w14:textId="5167B892"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0</w:t>
            </w:r>
          </w:p>
        </w:tc>
        <w:tc>
          <w:tcPr>
            <w:tcW w:w="286" w:type="pct"/>
            <w:vAlign w:val="bottom"/>
          </w:tcPr>
          <w:p w14:paraId="29DF5ADD" w14:textId="132093B5" w:rsidR="00B755F3" w:rsidRPr="0085391E" w:rsidRDefault="00B755F3" w:rsidP="00B755F3">
            <w:pPr>
              <w:spacing w:after="0" w:line="240" w:lineRule="auto"/>
              <w:jc w:val="right"/>
              <w:rPr>
                <w:rFonts w:ascii="Calibri" w:eastAsia="Times New Roman" w:hAnsi="Calibri" w:cs="Calibri"/>
                <w:sz w:val="20"/>
                <w:szCs w:val="20"/>
              </w:rPr>
            </w:pPr>
            <w:r>
              <w:rPr>
                <w:rFonts w:ascii="Calibri" w:hAnsi="Calibri"/>
                <w:sz w:val="20"/>
              </w:rPr>
              <w:t>0</w:t>
            </w:r>
          </w:p>
        </w:tc>
      </w:tr>
    </w:tbl>
    <w:p w14:paraId="489308E6" w14:textId="77777777" w:rsidR="006647C9" w:rsidRDefault="006647C9" w:rsidP="006647C9">
      <w:pPr>
        <w:pStyle w:val="BodyText"/>
      </w:pPr>
    </w:p>
    <w:p w14:paraId="4BC94DA0" w14:textId="7659F8F6" w:rsidR="006647C9" w:rsidRDefault="006647C9" w:rsidP="00ED2815">
      <w:pPr>
        <w:pStyle w:val="Rubrik4utannumrering"/>
      </w:pPr>
      <w:r>
        <w:t>Table 40(b) 13. Sexual molestation of a</w:t>
      </w:r>
      <w:r w:rsidR="00CA30FF">
        <w:t xml:space="preserve"> person under 18 years </w:t>
      </w:r>
      <w:r>
        <w:t xml:space="preserve">(excl. exhibitionism), number of </w:t>
      </w:r>
      <w:r w:rsidR="00A734DE">
        <w:t>reported offences</w:t>
      </w:r>
      <w:r>
        <w:t xml:space="preserve">, 2015–2019. Source: Official </w:t>
      </w:r>
      <w:r w:rsidR="005D649A">
        <w:t xml:space="preserve">crime </w:t>
      </w:r>
      <w:r w:rsidR="006D532A">
        <w:t>statistics,</w:t>
      </w:r>
      <w:r>
        <w:t xml:space="preserve"> the Swedish National Council for Crime Prevention.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53"/>
        <w:gridCol w:w="835"/>
        <w:gridCol w:w="835"/>
        <w:gridCol w:w="835"/>
        <w:gridCol w:w="835"/>
        <w:gridCol w:w="835"/>
        <w:gridCol w:w="832"/>
      </w:tblGrid>
      <w:tr w:rsidR="00691DD3" w:rsidRPr="0085391E" w14:paraId="3AC90F56" w14:textId="34063E47" w:rsidTr="00A178AF">
        <w:trPr>
          <w:trHeight w:val="300"/>
        </w:trPr>
        <w:tc>
          <w:tcPr>
            <w:tcW w:w="2236" w:type="pct"/>
            <w:shd w:val="clear" w:color="auto" w:fill="auto"/>
            <w:noWrap/>
            <w:vAlign w:val="bottom"/>
            <w:hideMark/>
          </w:tcPr>
          <w:p w14:paraId="04B3C673" w14:textId="77777777" w:rsidR="00691DD3" w:rsidRPr="0085391E" w:rsidRDefault="00691DD3" w:rsidP="00340EFA">
            <w:pPr>
              <w:spacing w:after="0" w:line="240" w:lineRule="auto"/>
              <w:rPr>
                <w:rFonts w:ascii="Calibri" w:eastAsia="Times New Roman" w:hAnsi="Calibri" w:cs="Calibri"/>
                <w:sz w:val="20"/>
                <w:szCs w:val="20"/>
                <w:lang w:eastAsia="sv-SE"/>
              </w:rPr>
            </w:pPr>
          </w:p>
        </w:tc>
        <w:tc>
          <w:tcPr>
            <w:tcW w:w="461" w:type="pct"/>
            <w:shd w:val="clear" w:color="auto" w:fill="auto"/>
            <w:noWrap/>
            <w:vAlign w:val="bottom"/>
            <w:hideMark/>
          </w:tcPr>
          <w:p w14:paraId="7FD0DCA6"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2015</w:t>
            </w:r>
          </w:p>
        </w:tc>
        <w:tc>
          <w:tcPr>
            <w:tcW w:w="461" w:type="pct"/>
            <w:shd w:val="clear" w:color="auto" w:fill="auto"/>
            <w:noWrap/>
            <w:vAlign w:val="bottom"/>
            <w:hideMark/>
          </w:tcPr>
          <w:p w14:paraId="0AADD953"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2016</w:t>
            </w:r>
          </w:p>
        </w:tc>
        <w:tc>
          <w:tcPr>
            <w:tcW w:w="461" w:type="pct"/>
            <w:shd w:val="clear" w:color="auto" w:fill="auto"/>
            <w:noWrap/>
            <w:vAlign w:val="bottom"/>
            <w:hideMark/>
          </w:tcPr>
          <w:p w14:paraId="4A76F2EF"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2017</w:t>
            </w:r>
          </w:p>
        </w:tc>
        <w:tc>
          <w:tcPr>
            <w:tcW w:w="461" w:type="pct"/>
            <w:shd w:val="clear" w:color="auto" w:fill="auto"/>
            <w:noWrap/>
            <w:vAlign w:val="bottom"/>
            <w:hideMark/>
          </w:tcPr>
          <w:p w14:paraId="505293FD"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2018</w:t>
            </w:r>
          </w:p>
        </w:tc>
        <w:tc>
          <w:tcPr>
            <w:tcW w:w="461" w:type="pct"/>
            <w:shd w:val="clear" w:color="auto" w:fill="auto"/>
            <w:noWrap/>
            <w:vAlign w:val="bottom"/>
            <w:hideMark/>
          </w:tcPr>
          <w:p w14:paraId="0B043099"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2019</w:t>
            </w:r>
          </w:p>
        </w:tc>
        <w:tc>
          <w:tcPr>
            <w:tcW w:w="461" w:type="pct"/>
            <w:vAlign w:val="bottom"/>
          </w:tcPr>
          <w:p w14:paraId="6E8FEC1A" w14:textId="4E0EE055"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2020</w:t>
            </w:r>
          </w:p>
        </w:tc>
      </w:tr>
      <w:tr w:rsidR="00691DD3" w:rsidRPr="0085391E" w14:paraId="68CC8B46" w14:textId="0CBF7E19" w:rsidTr="00A178AF">
        <w:trPr>
          <w:trHeight w:val="330"/>
        </w:trPr>
        <w:tc>
          <w:tcPr>
            <w:tcW w:w="2236" w:type="pct"/>
            <w:shd w:val="clear" w:color="auto" w:fill="auto"/>
            <w:vAlign w:val="bottom"/>
          </w:tcPr>
          <w:p w14:paraId="4E5E2118" w14:textId="6518B7F3" w:rsidR="00691DD3" w:rsidRPr="0085391E" w:rsidRDefault="00691DD3" w:rsidP="00340EFA">
            <w:pPr>
              <w:spacing w:after="0" w:line="240" w:lineRule="auto"/>
              <w:ind w:firstLineChars="200" w:firstLine="400"/>
              <w:rPr>
                <w:rFonts w:ascii="Calibri" w:eastAsia="Times New Roman" w:hAnsi="Calibri" w:cs="Calibri"/>
                <w:b/>
                <w:bCs/>
                <w:sz w:val="20"/>
                <w:szCs w:val="20"/>
              </w:rPr>
            </w:pPr>
            <w:r>
              <w:rPr>
                <w:rFonts w:ascii="Calibri" w:hAnsi="Calibri"/>
                <w:b/>
                <w:sz w:val="20"/>
              </w:rPr>
              <w:t xml:space="preserve">Sexual molestation of </w:t>
            </w:r>
            <w:r w:rsidR="00CA30FF">
              <w:rPr>
                <w:rFonts w:ascii="Calibri" w:hAnsi="Calibri"/>
                <w:b/>
                <w:sz w:val="20"/>
              </w:rPr>
              <w:t>person under 18 years</w:t>
            </w:r>
            <w:r>
              <w:rPr>
                <w:rFonts w:ascii="Calibri" w:hAnsi="Calibri"/>
                <w:b/>
                <w:sz w:val="20"/>
              </w:rPr>
              <w:t>, total</w:t>
            </w:r>
          </w:p>
        </w:tc>
        <w:tc>
          <w:tcPr>
            <w:tcW w:w="461" w:type="pct"/>
            <w:shd w:val="clear" w:color="auto" w:fill="auto"/>
            <w:noWrap/>
            <w:vAlign w:val="bottom"/>
          </w:tcPr>
          <w:p w14:paraId="0C28812B"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3 308 </w:t>
            </w:r>
          </w:p>
        </w:tc>
        <w:tc>
          <w:tcPr>
            <w:tcW w:w="461" w:type="pct"/>
            <w:shd w:val="clear" w:color="auto" w:fill="auto"/>
            <w:noWrap/>
            <w:vAlign w:val="bottom"/>
          </w:tcPr>
          <w:p w14:paraId="08F0143C"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4 374 </w:t>
            </w:r>
          </w:p>
        </w:tc>
        <w:tc>
          <w:tcPr>
            <w:tcW w:w="461" w:type="pct"/>
            <w:shd w:val="clear" w:color="auto" w:fill="auto"/>
            <w:noWrap/>
            <w:vAlign w:val="bottom"/>
          </w:tcPr>
          <w:p w14:paraId="7D44EB74"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4 297 </w:t>
            </w:r>
          </w:p>
        </w:tc>
        <w:tc>
          <w:tcPr>
            <w:tcW w:w="461" w:type="pct"/>
            <w:shd w:val="clear" w:color="auto" w:fill="auto"/>
            <w:noWrap/>
            <w:vAlign w:val="bottom"/>
          </w:tcPr>
          <w:p w14:paraId="5809C10B"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4 270 </w:t>
            </w:r>
          </w:p>
        </w:tc>
        <w:tc>
          <w:tcPr>
            <w:tcW w:w="461" w:type="pct"/>
            <w:shd w:val="clear" w:color="auto" w:fill="auto"/>
            <w:noWrap/>
            <w:vAlign w:val="bottom"/>
          </w:tcPr>
          <w:p w14:paraId="093F9F3D"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4 076 </w:t>
            </w:r>
          </w:p>
        </w:tc>
        <w:tc>
          <w:tcPr>
            <w:tcW w:w="461" w:type="pct"/>
            <w:vAlign w:val="bottom"/>
          </w:tcPr>
          <w:p w14:paraId="29554A18" w14:textId="15C488F2"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4 321</w:t>
            </w:r>
          </w:p>
        </w:tc>
      </w:tr>
      <w:tr w:rsidR="00691DD3" w:rsidRPr="0085391E" w14:paraId="6AB000BE" w14:textId="0EA55DD8" w:rsidTr="00A178AF">
        <w:trPr>
          <w:trHeight w:val="330"/>
        </w:trPr>
        <w:tc>
          <w:tcPr>
            <w:tcW w:w="2236" w:type="pct"/>
            <w:shd w:val="clear" w:color="auto" w:fill="auto"/>
            <w:vAlign w:val="bottom"/>
            <w:hideMark/>
          </w:tcPr>
          <w:p w14:paraId="0A07EB67" w14:textId="76A7E5C4" w:rsidR="00691DD3" w:rsidRPr="0085391E" w:rsidRDefault="00691DD3" w:rsidP="00340EFA">
            <w:pPr>
              <w:spacing w:after="0" w:line="240" w:lineRule="auto"/>
              <w:ind w:firstLineChars="200" w:firstLine="400"/>
              <w:rPr>
                <w:rFonts w:ascii="Calibri" w:eastAsia="Times New Roman" w:hAnsi="Calibri" w:cs="Calibri"/>
                <w:sz w:val="20"/>
                <w:szCs w:val="20"/>
              </w:rPr>
            </w:pPr>
            <w:r>
              <w:rPr>
                <w:rFonts w:ascii="Calibri" w:hAnsi="Calibri"/>
                <w:sz w:val="20"/>
              </w:rPr>
              <w:t xml:space="preserve">Sexual molestation </w:t>
            </w:r>
            <w:r w:rsidR="00CA30FF">
              <w:rPr>
                <w:rFonts w:ascii="Calibri" w:hAnsi="Calibri"/>
                <w:sz w:val="20"/>
              </w:rPr>
              <w:t xml:space="preserve">against </w:t>
            </w:r>
            <w:r>
              <w:rPr>
                <w:rFonts w:ascii="Calibri" w:hAnsi="Calibri"/>
                <w:sz w:val="20"/>
              </w:rPr>
              <w:t>child under 15</w:t>
            </w:r>
          </w:p>
        </w:tc>
        <w:tc>
          <w:tcPr>
            <w:tcW w:w="461" w:type="pct"/>
            <w:shd w:val="clear" w:color="auto" w:fill="auto"/>
            <w:noWrap/>
            <w:vAlign w:val="bottom"/>
            <w:hideMark/>
          </w:tcPr>
          <w:p w14:paraId="6CDE8244"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2 492 </w:t>
            </w:r>
          </w:p>
        </w:tc>
        <w:tc>
          <w:tcPr>
            <w:tcW w:w="461" w:type="pct"/>
            <w:shd w:val="clear" w:color="auto" w:fill="auto"/>
            <w:noWrap/>
            <w:vAlign w:val="bottom"/>
            <w:hideMark/>
          </w:tcPr>
          <w:p w14:paraId="2F385F38"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2 864 </w:t>
            </w:r>
          </w:p>
        </w:tc>
        <w:tc>
          <w:tcPr>
            <w:tcW w:w="461" w:type="pct"/>
            <w:shd w:val="clear" w:color="auto" w:fill="auto"/>
            <w:noWrap/>
            <w:vAlign w:val="bottom"/>
            <w:hideMark/>
          </w:tcPr>
          <w:p w14:paraId="20A9AC35"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2 737 </w:t>
            </w:r>
          </w:p>
        </w:tc>
        <w:tc>
          <w:tcPr>
            <w:tcW w:w="461" w:type="pct"/>
            <w:shd w:val="clear" w:color="auto" w:fill="auto"/>
            <w:noWrap/>
            <w:vAlign w:val="bottom"/>
            <w:hideMark/>
          </w:tcPr>
          <w:p w14:paraId="28401DF6"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2 749 </w:t>
            </w:r>
          </w:p>
        </w:tc>
        <w:tc>
          <w:tcPr>
            <w:tcW w:w="461" w:type="pct"/>
            <w:shd w:val="clear" w:color="auto" w:fill="auto"/>
            <w:noWrap/>
            <w:vAlign w:val="bottom"/>
            <w:hideMark/>
          </w:tcPr>
          <w:p w14:paraId="3ECA1C64"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2 851 </w:t>
            </w:r>
          </w:p>
        </w:tc>
        <w:tc>
          <w:tcPr>
            <w:tcW w:w="461" w:type="pct"/>
            <w:vAlign w:val="bottom"/>
          </w:tcPr>
          <w:p w14:paraId="790DE0F0" w14:textId="018896DF"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3 083</w:t>
            </w:r>
          </w:p>
        </w:tc>
      </w:tr>
      <w:tr w:rsidR="00691DD3" w:rsidRPr="0085391E" w14:paraId="3B332CC9" w14:textId="5BD4624A" w:rsidTr="00A178AF">
        <w:trPr>
          <w:trHeight w:val="330"/>
        </w:trPr>
        <w:tc>
          <w:tcPr>
            <w:tcW w:w="2236" w:type="pct"/>
            <w:shd w:val="clear" w:color="auto" w:fill="auto"/>
            <w:vAlign w:val="bottom"/>
            <w:hideMark/>
          </w:tcPr>
          <w:p w14:paraId="7D195FBF" w14:textId="77777777" w:rsidR="00691DD3" w:rsidRPr="0085391E" w:rsidRDefault="00691DD3" w:rsidP="00340EFA">
            <w:pPr>
              <w:spacing w:after="0" w:line="240" w:lineRule="auto"/>
              <w:ind w:firstLineChars="300" w:firstLine="600"/>
              <w:rPr>
                <w:rFonts w:ascii="Calibri" w:eastAsia="Times New Roman" w:hAnsi="Calibri" w:cs="Calibri"/>
                <w:sz w:val="20"/>
                <w:szCs w:val="20"/>
              </w:rPr>
            </w:pPr>
            <w:r>
              <w:rPr>
                <w:rFonts w:ascii="Calibri" w:hAnsi="Calibri"/>
                <w:sz w:val="20"/>
              </w:rPr>
              <w:t>of which against girls under 15</w:t>
            </w:r>
          </w:p>
        </w:tc>
        <w:tc>
          <w:tcPr>
            <w:tcW w:w="461" w:type="pct"/>
            <w:shd w:val="clear" w:color="auto" w:fill="auto"/>
            <w:noWrap/>
            <w:vAlign w:val="bottom"/>
            <w:hideMark/>
          </w:tcPr>
          <w:p w14:paraId="517B23B6"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2 072 </w:t>
            </w:r>
          </w:p>
        </w:tc>
        <w:tc>
          <w:tcPr>
            <w:tcW w:w="461" w:type="pct"/>
            <w:shd w:val="clear" w:color="auto" w:fill="auto"/>
            <w:noWrap/>
            <w:vAlign w:val="bottom"/>
            <w:hideMark/>
          </w:tcPr>
          <w:p w14:paraId="7C15EABC"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2 400 </w:t>
            </w:r>
          </w:p>
        </w:tc>
        <w:tc>
          <w:tcPr>
            <w:tcW w:w="461" w:type="pct"/>
            <w:shd w:val="clear" w:color="auto" w:fill="auto"/>
            <w:noWrap/>
            <w:vAlign w:val="bottom"/>
            <w:hideMark/>
          </w:tcPr>
          <w:p w14:paraId="6FDB2488"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2 277 </w:t>
            </w:r>
          </w:p>
        </w:tc>
        <w:tc>
          <w:tcPr>
            <w:tcW w:w="461" w:type="pct"/>
            <w:shd w:val="clear" w:color="auto" w:fill="auto"/>
            <w:noWrap/>
            <w:vAlign w:val="bottom"/>
            <w:hideMark/>
          </w:tcPr>
          <w:p w14:paraId="45156786"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2 346 </w:t>
            </w:r>
          </w:p>
        </w:tc>
        <w:tc>
          <w:tcPr>
            <w:tcW w:w="461" w:type="pct"/>
            <w:shd w:val="clear" w:color="auto" w:fill="auto"/>
            <w:noWrap/>
            <w:vAlign w:val="bottom"/>
            <w:hideMark/>
          </w:tcPr>
          <w:p w14:paraId="61314BBB"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2 364 </w:t>
            </w:r>
          </w:p>
        </w:tc>
        <w:tc>
          <w:tcPr>
            <w:tcW w:w="461" w:type="pct"/>
            <w:vAlign w:val="bottom"/>
          </w:tcPr>
          <w:p w14:paraId="7DCB8D91" w14:textId="62563773"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2 596</w:t>
            </w:r>
          </w:p>
        </w:tc>
      </w:tr>
      <w:tr w:rsidR="00691DD3" w:rsidRPr="0085391E" w14:paraId="5AA6D85C" w14:textId="4F5660EB" w:rsidTr="00A178AF">
        <w:trPr>
          <w:trHeight w:val="330"/>
        </w:trPr>
        <w:tc>
          <w:tcPr>
            <w:tcW w:w="2236" w:type="pct"/>
            <w:shd w:val="clear" w:color="auto" w:fill="auto"/>
            <w:vAlign w:val="bottom"/>
            <w:hideMark/>
          </w:tcPr>
          <w:p w14:paraId="3549EB6B" w14:textId="77777777" w:rsidR="00691DD3" w:rsidRPr="0085391E" w:rsidRDefault="00691DD3" w:rsidP="00340EFA">
            <w:pPr>
              <w:spacing w:after="0" w:line="240" w:lineRule="auto"/>
              <w:ind w:firstLineChars="300" w:firstLine="600"/>
              <w:rPr>
                <w:rFonts w:ascii="Calibri" w:eastAsia="Times New Roman" w:hAnsi="Calibri" w:cs="Calibri"/>
                <w:sz w:val="20"/>
                <w:szCs w:val="20"/>
              </w:rPr>
            </w:pPr>
            <w:r>
              <w:rPr>
                <w:rFonts w:ascii="Calibri" w:hAnsi="Calibri"/>
                <w:sz w:val="20"/>
              </w:rPr>
              <w:t>of which against boys under 15</w:t>
            </w:r>
          </w:p>
        </w:tc>
        <w:tc>
          <w:tcPr>
            <w:tcW w:w="461" w:type="pct"/>
            <w:shd w:val="clear" w:color="auto" w:fill="auto"/>
            <w:noWrap/>
            <w:vAlign w:val="bottom"/>
            <w:hideMark/>
          </w:tcPr>
          <w:p w14:paraId="6FD93DE3"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420 </w:t>
            </w:r>
          </w:p>
        </w:tc>
        <w:tc>
          <w:tcPr>
            <w:tcW w:w="461" w:type="pct"/>
            <w:shd w:val="clear" w:color="auto" w:fill="auto"/>
            <w:noWrap/>
            <w:vAlign w:val="bottom"/>
            <w:hideMark/>
          </w:tcPr>
          <w:p w14:paraId="7C281B62"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464 </w:t>
            </w:r>
          </w:p>
        </w:tc>
        <w:tc>
          <w:tcPr>
            <w:tcW w:w="461" w:type="pct"/>
            <w:shd w:val="clear" w:color="auto" w:fill="auto"/>
            <w:noWrap/>
            <w:vAlign w:val="bottom"/>
            <w:hideMark/>
          </w:tcPr>
          <w:p w14:paraId="29AF6A6D"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460 </w:t>
            </w:r>
          </w:p>
        </w:tc>
        <w:tc>
          <w:tcPr>
            <w:tcW w:w="461" w:type="pct"/>
            <w:shd w:val="clear" w:color="auto" w:fill="auto"/>
            <w:noWrap/>
            <w:vAlign w:val="bottom"/>
            <w:hideMark/>
          </w:tcPr>
          <w:p w14:paraId="499299C2"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403 </w:t>
            </w:r>
          </w:p>
        </w:tc>
        <w:tc>
          <w:tcPr>
            <w:tcW w:w="461" w:type="pct"/>
            <w:shd w:val="clear" w:color="auto" w:fill="auto"/>
            <w:noWrap/>
            <w:vAlign w:val="bottom"/>
            <w:hideMark/>
          </w:tcPr>
          <w:p w14:paraId="1821903B"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487 </w:t>
            </w:r>
          </w:p>
        </w:tc>
        <w:tc>
          <w:tcPr>
            <w:tcW w:w="461" w:type="pct"/>
            <w:vAlign w:val="bottom"/>
          </w:tcPr>
          <w:p w14:paraId="3FD0F6C1" w14:textId="341D5D19"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487</w:t>
            </w:r>
          </w:p>
        </w:tc>
      </w:tr>
      <w:tr w:rsidR="00691DD3" w:rsidRPr="0085391E" w14:paraId="1B31B28B" w14:textId="1D4550A9" w:rsidTr="00A178AF">
        <w:trPr>
          <w:trHeight w:val="330"/>
        </w:trPr>
        <w:tc>
          <w:tcPr>
            <w:tcW w:w="2236" w:type="pct"/>
            <w:shd w:val="clear" w:color="auto" w:fill="auto"/>
            <w:vAlign w:val="bottom"/>
            <w:hideMark/>
          </w:tcPr>
          <w:p w14:paraId="4DC732B7" w14:textId="642928EF" w:rsidR="00691DD3" w:rsidRPr="0085391E" w:rsidRDefault="00691DD3" w:rsidP="00340EFA">
            <w:pPr>
              <w:spacing w:after="0" w:line="240" w:lineRule="auto"/>
              <w:ind w:firstLineChars="200" w:firstLine="400"/>
              <w:rPr>
                <w:rFonts w:ascii="Calibri" w:eastAsia="Times New Roman" w:hAnsi="Calibri" w:cs="Calibri"/>
                <w:sz w:val="20"/>
                <w:szCs w:val="20"/>
              </w:rPr>
            </w:pPr>
            <w:r>
              <w:rPr>
                <w:rFonts w:ascii="Calibri" w:hAnsi="Calibri"/>
                <w:sz w:val="20"/>
              </w:rPr>
              <w:t xml:space="preserve">Sexual molestation </w:t>
            </w:r>
            <w:r w:rsidR="00CA30FF">
              <w:rPr>
                <w:rFonts w:ascii="Calibri" w:hAnsi="Calibri"/>
                <w:sz w:val="20"/>
              </w:rPr>
              <w:t xml:space="preserve">against </w:t>
            </w:r>
            <w:r>
              <w:rPr>
                <w:rFonts w:ascii="Calibri" w:hAnsi="Calibri"/>
                <w:sz w:val="20"/>
              </w:rPr>
              <w:t>child aged 15–17</w:t>
            </w:r>
          </w:p>
        </w:tc>
        <w:tc>
          <w:tcPr>
            <w:tcW w:w="461" w:type="pct"/>
            <w:shd w:val="clear" w:color="auto" w:fill="auto"/>
            <w:noWrap/>
            <w:vAlign w:val="bottom"/>
            <w:hideMark/>
          </w:tcPr>
          <w:p w14:paraId="6DF16288"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816 </w:t>
            </w:r>
          </w:p>
        </w:tc>
        <w:tc>
          <w:tcPr>
            <w:tcW w:w="461" w:type="pct"/>
            <w:shd w:val="clear" w:color="auto" w:fill="auto"/>
            <w:noWrap/>
            <w:vAlign w:val="bottom"/>
            <w:hideMark/>
          </w:tcPr>
          <w:p w14:paraId="605DE341"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1 510 </w:t>
            </w:r>
          </w:p>
        </w:tc>
        <w:tc>
          <w:tcPr>
            <w:tcW w:w="461" w:type="pct"/>
            <w:shd w:val="clear" w:color="auto" w:fill="auto"/>
            <w:noWrap/>
            <w:vAlign w:val="bottom"/>
            <w:hideMark/>
          </w:tcPr>
          <w:p w14:paraId="0CE42B87"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1 560 </w:t>
            </w:r>
          </w:p>
        </w:tc>
        <w:tc>
          <w:tcPr>
            <w:tcW w:w="461" w:type="pct"/>
            <w:shd w:val="clear" w:color="auto" w:fill="auto"/>
            <w:noWrap/>
            <w:vAlign w:val="bottom"/>
            <w:hideMark/>
          </w:tcPr>
          <w:p w14:paraId="286697A3"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1 521 </w:t>
            </w:r>
          </w:p>
        </w:tc>
        <w:tc>
          <w:tcPr>
            <w:tcW w:w="461" w:type="pct"/>
            <w:shd w:val="clear" w:color="auto" w:fill="auto"/>
            <w:noWrap/>
            <w:vAlign w:val="bottom"/>
            <w:hideMark/>
          </w:tcPr>
          <w:p w14:paraId="02D40789"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1 225 </w:t>
            </w:r>
          </w:p>
        </w:tc>
        <w:tc>
          <w:tcPr>
            <w:tcW w:w="461" w:type="pct"/>
            <w:vAlign w:val="bottom"/>
          </w:tcPr>
          <w:p w14:paraId="07343718" w14:textId="6C80BD1D"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1 238</w:t>
            </w:r>
          </w:p>
        </w:tc>
      </w:tr>
      <w:tr w:rsidR="00691DD3" w:rsidRPr="0085391E" w14:paraId="5D3A7713" w14:textId="040B9D39" w:rsidTr="00A178AF">
        <w:trPr>
          <w:trHeight w:val="330"/>
        </w:trPr>
        <w:tc>
          <w:tcPr>
            <w:tcW w:w="2236" w:type="pct"/>
            <w:shd w:val="clear" w:color="auto" w:fill="auto"/>
            <w:vAlign w:val="bottom"/>
            <w:hideMark/>
          </w:tcPr>
          <w:p w14:paraId="5C9B3292" w14:textId="62FB1AC3" w:rsidR="00691DD3" w:rsidRPr="0085391E" w:rsidRDefault="00691DD3" w:rsidP="00340EFA">
            <w:pPr>
              <w:spacing w:after="0" w:line="240" w:lineRule="auto"/>
              <w:ind w:firstLineChars="300" w:firstLine="600"/>
              <w:rPr>
                <w:rFonts w:ascii="Calibri" w:eastAsia="Times New Roman" w:hAnsi="Calibri" w:cs="Calibri"/>
                <w:sz w:val="20"/>
                <w:szCs w:val="20"/>
              </w:rPr>
            </w:pPr>
            <w:r>
              <w:rPr>
                <w:rFonts w:ascii="Calibri" w:hAnsi="Calibri"/>
                <w:sz w:val="20"/>
              </w:rPr>
              <w:t>of which against girls aged 15–17</w:t>
            </w:r>
          </w:p>
        </w:tc>
        <w:tc>
          <w:tcPr>
            <w:tcW w:w="461" w:type="pct"/>
            <w:shd w:val="clear" w:color="auto" w:fill="auto"/>
            <w:noWrap/>
            <w:vAlign w:val="bottom"/>
            <w:hideMark/>
          </w:tcPr>
          <w:p w14:paraId="48F00519"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745 </w:t>
            </w:r>
          </w:p>
        </w:tc>
        <w:tc>
          <w:tcPr>
            <w:tcW w:w="461" w:type="pct"/>
            <w:shd w:val="clear" w:color="auto" w:fill="auto"/>
            <w:noWrap/>
            <w:vAlign w:val="bottom"/>
            <w:hideMark/>
          </w:tcPr>
          <w:p w14:paraId="3B0065CD"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1 363 </w:t>
            </w:r>
          </w:p>
        </w:tc>
        <w:tc>
          <w:tcPr>
            <w:tcW w:w="461" w:type="pct"/>
            <w:shd w:val="clear" w:color="auto" w:fill="auto"/>
            <w:noWrap/>
            <w:vAlign w:val="bottom"/>
            <w:hideMark/>
          </w:tcPr>
          <w:p w14:paraId="194E3B86"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1 429 </w:t>
            </w:r>
          </w:p>
        </w:tc>
        <w:tc>
          <w:tcPr>
            <w:tcW w:w="461" w:type="pct"/>
            <w:shd w:val="clear" w:color="auto" w:fill="auto"/>
            <w:noWrap/>
            <w:vAlign w:val="bottom"/>
            <w:hideMark/>
          </w:tcPr>
          <w:p w14:paraId="694E332F"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1 408 </w:t>
            </w:r>
          </w:p>
        </w:tc>
        <w:tc>
          <w:tcPr>
            <w:tcW w:w="461" w:type="pct"/>
            <w:shd w:val="clear" w:color="auto" w:fill="auto"/>
            <w:noWrap/>
            <w:vAlign w:val="bottom"/>
            <w:hideMark/>
          </w:tcPr>
          <w:p w14:paraId="780E720E"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1 110 </w:t>
            </w:r>
          </w:p>
        </w:tc>
        <w:tc>
          <w:tcPr>
            <w:tcW w:w="461" w:type="pct"/>
            <w:vAlign w:val="bottom"/>
          </w:tcPr>
          <w:p w14:paraId="4C9B544B" w14:textId="36631BDC"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1 150</w:t>
            </w:r>
          </w:p>
        </w:tc>
      </w:tr>
      <w:tr w:rsidR="00691DD3" w:rsidRPr="0085391E" w14:paraId="33D8681B" w14:textId="45BA2B01" w:rsidTr="00A178AF">
        <w:trPr>
          <w:trHeight w:val="330"/>
        </w:trPr>
        <w:tc>
          <w:tcPr>
            <w:tcW w:w="2236" w:type="pct"/>
            <w:shd w:val="clear" w:color="auto" w:fill="auto"/>
            <w:vAlign w:val="bottom"/>
            <w:hideMark/>
          </w:tcPr>
          <w:p w14:paraId="26F6F4A3" w14:textId="3B0CAF80" w:rsidR="00691DD3" w:rsidRPr="0085391E" w:rsidRDefault="00691DD3" w:rsidP="00340EFA">
            <w:pPr>
              <w:spacing w:after="0" w:line="240" w:lineRule="auto"/>
              <w:ind w:firstLineChars="300" w:firstLine="600"/>
              <w:rPr>
                <w:rFonts w:ascii="Calibri" w:eastAsia="Times New Roman" w:hAnsi="Calibri" w:cs="Calibri"/>
                <w:sz w:val="20"/>
                <w:szCs w:val="20"/>
              </w:rPr>
            </w:pPr>
            <w:r>
              <w:rPr>
                <w:rFonts w:ascii="Calibri" w:hAnsi="Calibri"/>
                <w:sz w:val="20"/>
              </w:rPr>
              <w:t>of which against boys aged 15–17</w:t>
            </w:r>
          </w:p>
        </w:tc>
        <w:tc>
          <w:tcPr>
            <w:tcW w:w="461" w:type="pct"/>
            <w:shd w:val="clear" w:color="auto" w:fill="auto"/>
            <w:noWrap/>
            <w:vAlign w:val="bottom"/>
            <w:hideMark/>
          </w:tcPr>
          <w:p w14:paraId="6B13D7CC"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71 </w:t>
            </w:r>
          </w:p>
        </w:tc>
        <w:tc>
          <w:tcPr>
            <w:tcW w:w="461" w:type="pct"/>
            <w:shd w:val="clear" w:color="auto" w:fill="auto"/>
            <w:noWrap/>
            <w:vAlign w:val="bottom"/>
            <w:hideMark/>
          </w:tcPr>
          <w:p w14:paraId="734A8AFE"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147 </w:t>
            </w:r>
          </w:p>
        </w:tc>
        <w:tc>
          <w:tcPr>
            <w:tcW w:w="461" w:type="pct"/>
            <w:shd w:val="clear" w:color="auto" w:fill="auto"/>
            <w:noWrap/>
            <w:vAlign w:val="bottom"/>
            <w:hideMark/>
          </w:tcPr>
          <w:p w14:paraId="0DC3230B"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131 </w:t>
            </w:r>
          </w:p>
        </w:tc>
        <w:tc>
          <w:tcPr>
            <w:tcW w:w="461" w:type="pct"/>
            <w:shd w:val="clear" w:color="auto" w:fill="auto"/>
            <w:noWrap/>
            <w:vAlign w:val="bottom"/>
            <w:hideMark/>
          </w:tcPr>
          <w:p w14:paraId="12241EB6"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113 </w:t>
            </w:r>
          </w:p>
        </w:tc>
        <w:tc>
          <w:tcPr>
            <w:tcW w:w="461" w:type="pct"/>
            <w:shd w:val="clear" w:color="auto" w:fill="auto"/>
            <w:noWrap/>
            <w:vAlign w:val="bottom"/>
            <w:hideMark/>
          </w:tcPr>
          <w:p w14:paraId="0EBAEB0F"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115 </w:t>
            </w:r>
          </w:p>
        </w:tc>
        <w:tc>
          <w:tcPr>
            <w:tcW w:w="461" w:type="pct"/>
            <w:vAlign w:val="bottom"/>
          </w:tcPr>
          <w:p w14:paraId="12108EA5" w14:textId="4BFE85BA"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88</w:t>
            </w:r>
          </w:p>
        </w:tc>
      </w:tr>
    </w:tbl>
    <w:p w14:paraId="101E9C7E" w14:textId="77777777" w:rsidR="006647C9" w:rsidRDefault="006647C9" w:rsidP="006647C9">
      <w:pPr>
        <w:pStyle w:val="BodyText"/>
      </w:pPr>
    </w:p>
    <w:p w14:paraId="01664899" w14:textId="6A82D615" w:rsidR="006647C9" w:rsidRDefault="006647C9" w:rsidP="00ED2815">
      <w:pPr>
        <w:pStyle w:val="Rubrik4utannumrering"/>
      </w:pPr>
      <w:r>
        <w:t xml:space="preserve">Table 40(b) 14. Sexual </w:t>
      </w:r>
      <w:r w:rsidR="00CA30FF">
        <w:t xml:space="preserve">molestation of a person under 18 years </w:t>
      </w:r>
      <w:r>
        <w:t xml:space="preserve">(excl. exhibitionism), number of </w:t>
      </w:r>
      <w:r w:rsidR="004317A3">
        <w:t>investigated offences</w:t>
      </w:r>
      <w:r>
        <w:t xml:space="preserve">, 2015–2019. Source: Official </w:t>
      </w:r>
      <w:r w:rsidR="005D649A">
        <w:t xml:space="preserve">crime </w:t>
      </w:r>
      <w:r w:rsidR="006D532A">
        <w:t>statistics,</w:t>
      </w:r>
      <w:r>
        <w:t xml:space="preserve"> the Swedish National Council for Crime Prevention.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31"/>
        <w:gridCol w:w="928"/>
        <w:gridCol w:w="929"/>
        <w:gridCol w:w="927"/>
        <w:gridCol w:w="927"/>
        <w:gridCol w:w="927"/>
        <w:gridCol w:w="591"/>
      </w:tblGrid>
      <w:tr w:rsidR="00691DD3" w:rsidRPr="0085391E" w14:paraId="17973194" w14:textId="2949576D" w:rsidTr="00A178AF">
        <w:trPr>
          <w:trHeight w:val="300"/>
        </w:trPr>
        <w:tc>
          <w:tcPr>
            <w:tcW w:w="2124" w:type="pct"/>
            <w:shd w:val="clear" w:color="auto" w:fill="auto"/>
            <w:noWrap/>
            <w:vAlign w:val="bottom"/>
            <w:hideMark/>
          </w:tcPr>
          <w:p w14:paraId="4BFBB93F" w14:textId="77777777" w:rsidR="00691DD3" w:rsidRPr="0085391E" w:rsidRDefault="00691DD3" w:rsidP="00340EFA">
            <w:pPr>
              <w:spacing w:after="0" w:line="240" w:lineRule="auto"/>
              <w:rPr>
                <w:rFonts w:ascii="Calibri" w:eastAsia="Times New Roman" w:hAnsi="Calibri" w:cs="Calibri"/>
                <w:sz w:val="20"/>
                <w:szCs w:val="20"/>
                <w:lang w:eastAsia="sv-SE"/>
              </w:rPr>
            </w:pPr>
          </w:p>
        </w:tc>
        <w:tc>
          <w:tcPr>
            <w:tcW w:w="522" w:type="pct"/>
            <w:shd w:val="clear" w:color="auto" w:fill="auto"/>
            <w:noWrap/>
            <w:vAlign w:val="bottom"/>
            <w:hideMark/>
          </w:tcPr>
          <w:p w14:paraId="12FE916A"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2015</w:t>
            </w:r>
          </w:p>
        </w:tc>
        <w:tc>
          <w:tcPr>
            <w:tcW w:w="522" w:type="pct"/>
            <w:shd w:val="clear" w:color="auto" w:fill="auto"/>
            <w:noWrap/>
            <w:vAlign w:val="bottom"/>
            <w:hideMark/>
          </w:tcPr>
          <w:p w14:paraId="4B1D412F"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2016</w:t>
            </w:r>
          </w:p>
        </w:tc>
        <w:tc>
          <w:tcPr>
            <w:tcW w:w="521" w:type="pct"/>
            <w:shd w:val="clear" w:color="auto" w:fill="auto"/>
            <w:noWrap/>
            <w:vAlign w:val="bottom"/>
            <w:hideMark/>
          </w:tcPr>
          <w:p w14:paraId="3C5A9253"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2017</w:t>
            </w:r>
          </w:p>
        </w:tc>
        <w:tc>
          <w:tcPr>
            <w:tcW w:w="521" w:type="pct"/>
            <w:shd w:val="clear" w:color="auto" w:fill="auto"/>
            <w:noWrap/>
            <w:vAlign w:val="bottom"/>
            <w:hideMark/>
          </w:tcPr>
          <w:p w14:paraId="79AC435B"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2018</w:t>
            </w:r>
          </w:p>
        </w:tc>
        <w:tc>
          <w:tcPr>
            <w:tcW w:w="521" w:type="pct"/>
            <w:shd w:val="clear" w:color="auto" w:fill="auto"/>
            <w:noWrap/>
            <w:vAlign w:val="bottom"/>
            <w:hideMark/>
          </w:tcPr>
          <w:p w14:paraId="60A0E5A7"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2019</w:t>
            </w:r>
          </w:p>
        </w:tc>
        <w:tc>
          <w:tcPr>
            <w:tcW w:w="270" w:type="pct"/>
            <w:vAlign w:val="bottom"/>
          </w:tcPr>
          <w:p w14:paraId="7DABC39D" w14:textId="0C312C8A"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2020</w:t>
            </w:r>
          </w:p>
        </w:tc>
      </w:tr>
      <w:tr w:rsidR="00691DD3" w:rsidRPr="0085391E" w14:paraId="78F0D628" w14:textId="6EE20D34" w:rsidTr="00A178AF">
        <w:trPr>
          <w:trHeight w:val="300"/>
        </w:trPr>
        <w:tc>
          <w:tcPr>
            <w:tcW w:w="2124" w:type="pct"/>
            <w:shd w:val="clear" w:color="auto" w:fill="auto"/>
            <w:vAlign w:val="bottom"/>
          </w:tcPr>
          <w:p w14:paraId="1E55C28D" w14:textId="065F132B" w:rsidR="00691DD3" w:rsidRPr="0085391E" w:rsidRDefault="00691DD3" w:rsidP="00340EFA">
            <w:pPr>
              <w:spacing w:after="0" w:line="240" w:lineRule="auto"/>
              <w:ind w:firstLineChars="200" w:firstLine="400"/>
              <w:rPr>
                <w:rFonts w:ascii="Calibri" w:eastAsia="Times New Roman" w:hAnsi="Calibri" w:cs="Calibri"/>
                <w:b/>
                <w:bCs/>
                <w:sz w:val="20"/>
                <w:szCs w:val="20"/>
              </w:rPr>
            </w:pPr>
            <w:r>
              <w:rPr>
                <w:rFonts w:ascii="Calibri" w:hAnsi="Calibri"/>
                <w:b/>
                <w:sz w:val="20"/>
              </w:rPr>
              <w:t xml:space="preserve">Sexual molestation of </w:t>
            </w:r>
            <w:r w:rsidR="00CA30FF">
              <w:rPr>
                <w:rFonts w:ascii="Calibri" w:hAnsi="Calibri"/>
                <w:b/>
                <w:sz w:val="20"/>
              </w:rPr>
              <w:t>person under 18 years</w:t>
            </w:r>
            <w:r>
              <w:rPr>
                <w:rFonts w:ascii="Calibri" w:hAnsi="Calibri"/>
                <w:b/>
                <w:sz w:val="20"/>
              </w:rPr>
              <w:t>, total</w:t>
            </w:r>
          </w:p>
        </w:tc>
        <w:tc>
          <w:tcPr>
            <w:tcW w:w="522" w:type="pct"/>
            <w:shd w:val="clear" w:color="auto" w:fill="auto"/>
            <w:noWrap/>
            <w:vAlign w:val="bottom"/>
          </w:tcPr>
          <w:p w14:paraId="5B154F26"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3 732 </w:t>
            </w:r>
          </w:p>
        </w:tc>
        <w:tc>
          <w:tcPr>
            <w:tcW w:w="522" w:type="pct"/>
            <w:shd w:val="clear" w:color="auto" w:fill="auto"/>
            <w:noWrap/>
            <w:vAlign w:val="bottom"/>
          </w:tcPr>
          <w:p w14:paraId="5B8A39EC"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3 754 </w:t>
            </w:r>
          </w:p>
        </w:tc>
        <w:tc>
          <w:tcPr>
            <w:tcW w:w="521" w:type="pct"/>
            <w:shd w:val="clear" w:color="auto" w:fill="auto"/>
            <w:noWrap/>
            <w:vAlign w:val="bottom"/>
          </w:tcPr>
          <w:p w14:paraId="60DCF9C2"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3 944 </w:t>
            </w:r>
          </w:p>
        </w:tc>
        <w:tc>
          <w:tcPr>
            <w:tcW w:w="521" w:type="pct"/>
            <w:shd w:val="clear" w:color="auto" w:fill="auto"/>
            <w:noWrap/>
            <w:vAlign w:val="bottom"/>
          </w:tcPr>
          <w:p w14:paraId="18667E51"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4 009 </w:t>
            </w:r>
          </w:p>
        </w:tc>
        <w:tc>
          <w:tcPr>
            <w:tcW w:w="521" w:type="pct"/>
            <w:shd w:val="clear" w:color="auto" w:fill="auto"/>
            <w:noWrap/>
            <w:vAlign w:val="bottom"/>
          </w:tcPr>
          <w:p w14:paraId="2F08A00D"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3 676 </w:t>
            </w:r>
          </w:p>
        </w:tc>
        <w:tc>
          <w:tcPr>
            <w:tcW w:w="270" w:type="pct"/>
            <w:vAlign w:val="bottom"/>
          </w:tcPr>
          <w:p w14:paraId="71217F72" w14:textId="3033DD4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3 761</w:t>
            </w:r>
          </w:p>
        </w:tc>
      </w:tr>
      <w:tr w:rsidR="00691DD3" w:rsidRPr="0085391E" w14:paraId="13CB501F" w14:textId="5C9D6D42" w:rsidTr="00A178AF">
        <w:trPr>
          <w:trHeight w:val="300"/>
        </w:trPr>
        <w:tc>
          <w:tcPr>
            <w:tcW w:w="2124" w:type="pct"/>
            <w:shd w:val="clear" w:color="auto" w:fill="auto"/>
            <w:vAlign w:val="bottom"/>
            <w:hideMark/>
          </w:tcPr>
          <w:p w14:paraId="4A54A8A7" w14:textId="08E2FD63" w:rsidR="00691DD3" w:rsidRPr="0085391E" w:rsidRDefault="00691DD3" w:rsidP="00340EFA">
            <w:pPr>
              <w:spacing w:after="0" w:line="240" w:lineRule="auto"/>
              <w:ind w:firstLineChars="200" w:firstLine="400"/>
              <w:rPr>
                <w:rFonts w:ascii="Calibri" w:eastAsia="Times New Roman" w:hAnsi="Calibri" w:cs="Calibri"/>
                <w:sz w:val="20"/>
                <w:szCs w:val="20"/>
              </w:rPr>
            </w:pPr>
            <w:r>
              <w:rPr>
                <w:rFonts w:ascii="Calibri" w:hAnsi="Calibri"/>
                <w:sz w:val="20"/>
              </w:rPr>
              <w:t xml:space="preserve">Sexual molestation </w:t>
            </w:r>
            <w:r w:rsidR="00CA30FF">
              <w:rPr>
                <w:rFonts w:ascii="Calibri" w:hAnsi="Calibri"/>
                <w:sz w:val="20"/>
              </w:rPr>
              <w:t xml:space="preserve">against </w:t>
            </w:r>
            <w:r>
              <w:rPr>
                <w:rFonts w:ascii="Calibri" w:hAnsi="Calibri"/>
                <w:sz w:val="20"/>
              </w:rPr>
              <w:t>child under 15</w:t>
            </w:r>
          </w:p>
        </w:tc>
        <w:tc>
          <w:tcPr>
            <w:tcW w:w="522" w:type="pct"/>
            <w:shd w:val="clear" w:color="auto" w:fill="auto"/>
            <w:noWrap/>
            <w:vAlign w:val="bottom"/>
            <w:hideMark/>
          </w:tcPr>
          <w:p w14:paraId="2CD6ECB4"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2 990 </w:t>
            </w:r>
          </w:p>
        </w:tc>
        <w:tc>
          <w:tcPr>
            <w:tcW w:w="522" w:type="pct"/>
            <w:shd w:val="clear" w:color="auto" w:fill="auto"/>
            <w:noWrap/>
            <w:vAlign w:val="bottom"/>
            <w:hideMark/>
          </w:tcPr>
          <w:p w14:paraId="4C438DA8"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2 544 </w:t>
            </w:r>
          </w:p>
        </w:tc>
        <w:tc>
          <w:tcPr>
            <w:tcW w:w="521" w:type="pct"/>
            <w:shd w:val="clear" w:color="auto" w:fill="auto"/>
            <w:noWrap/>
            <w:vAlign w:val="bottom"/>
            <w:hideMark/>
          </w:tcPr>
          <w:p w14:paraId="569E3ED2"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2 521 </w:t>
            </w:r>
          </w:p>
        </w:tc>
        <w:tc>
          <w:tcPr>
            <w:tcW w:w="521" w:type="pct"/>
            <w:shd w:val="clear" w:color="auto" w:fill="auto"/>
            <w:noWrap/>
            <w:vAlign w:val="bottom"/>
            <w:hideMark/>
          </w:tcPr>
          <w:p w14:paraId="0FDCE17F"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2 607 </w:t>
            </w:r>
          </w:p>
        </w:tc>
        <w:tc>
          <w:tcPr>
            <w:tcW w:w="521" w:type="pct"/>
            <w:shd w:val="clear" w:color="auto" w:fill="auto"/>
            <w:noWrap/>
            <w:vAlign w:val="bottom"/>
            <w:hideMark/>
          </w:tcPr>
          <w:p w14:paraId="27C38B7F"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2 422 </w:t>
            </w:r>
          </w:p>
        </w:tc>
        <w:tc>
          <w:tcPr>
            <w:tcW w:w="270" w:type="pct"/>
            <w:vAlign w:val="bottom"/>
          </w:tcPr>
          <w:p w14:paraId="1E755F82" w14:textId="14BE817E"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2 647</w:t>
            </w:r>
          </w:p>
        </w:tc>
      </w:tr>
      <w:tr w:rsidR="00691DD3" w:rsidRPr="0085391E" w14:paraId="4AC54C37" w14:textId="73228D33" w:rsidTr="00A178AF">
        <w:trPr>
          <w:trHeight w:val="465"/>
        </w:trPr>
        <w:tc>
          <w:tcPr>
            <w:tcW w:w="2124" w:type="pct"/>
            <w:shd w:val="clear" w:color="auto" w:fill="auto"/>
            <w:vAlign w:val="bottom"/>
            <w:hideMark/>
          </w:tcPr>
          <w:p w14:paraId="79CD6596" w14:textId="77777777" w:rsidR="00691DD3" w:rsidRPr="0085391E" w:rsidRDefault="00691DD3" w:rsidP="00340EFA">
            <w:pPr>
              <w:spacing w:after="0" w:line="240" w:lineRule="auto"/>
              <w:ind w:firstLineChars="300" w:firstLine="600"/>
              <w:rPr>
                <w:rFonts w:ascii="Calibri" w:eastAsia="Times New Roman" w:hAnsi="Calibri" w:cs="Calibri"/>
                <w:sz w:val="20"/>
                <w:szCs w:val="20"/>
              </w:rPr>
            </w:pPr>
            <w:r>
              <w:rPr>
                <w:rFonts w:ascii="Calibri" w:hAnsi="Calibri"/>
                <w:sz w:val="20"/>
              </w:rPr>
              <w:t>of which against girls under 15</w:t>
            </w:r>
          </w:p>
        </w:tc>
        <w:tc>
          <w:tcPr>
            <w:tcW w:w="522" w:type="pct"/>
            <w:shd w:val="clear" w:color="auto" w:fill="auto"/>
            <w:noWrap/>
            <w:vAlign w:val="bottom"/>
            <w:hideMark/>
          </w:tcPr>
          <w:p w14:paraId="57BF31C3"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2 625 </w:t>
            </w:r>
          </w:p>
        </w:tc>
        <w:tc>
          <w:tcPr>
            <w:tcW w:w="522" w:type="pct"/>
            <w:shd w:val="clear" w:color="auto" w:fill="auto"/>
            <w:noWrap/>
            <w:vAlign w:val="bottom"/>
            <w:hideMark/>
          </w:tcPr>
          <w:p w14:paraId="5CE4F2DC"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2 155 </w:t>
            </w:r>
          </w:p>
        </w:tc>
        <w:tc>
          <w:tcPr>
            <w:tcW w:w="521" w:type="pct"/>
            <w:shd w:val="clear" w:color="auto" w:fill="auto"/>
            <w:noWrap/>
            <w:vAlign w:val="bottom"/>
            <w:hideMark/>
          </w:tcPr>
          <w:p w14:paraId="5645C6C6"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2 121 </w:t>
            </w:r>
          </w:p>
        </w:tc>
        <w:tc>
          <w:tcPr>
            <w:tcW w:w="521" w:type="pct"/>
            <w:shd w:val="clear" w:color="auto" w:fill="auto"/>
            <w:noWrap/>
            <w:vAlign w:val="bottom"/>
            <w:hideMark/>
          </w:tcPr>
          <w:p w14:paraId="4DE78680"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2 258 </w:t>
            </w:r>
          </w:p>
        </w:tc>
        <w:tc>
          <w:tcPr>
            <w:tcW w:w="521" w:type="pct"/>
            <w:shd w:val="clear" w:color="auto" w:fill="auto"/>
            <w:noWrap/>
            <w:vAlign w:val="bottom"/>
            <w:hideMark/>
          </w:tcPr>
          <w:p w14:paraId="461FBDE8"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2 011 </w:t>
            </w:r>
          </w:p>
        </w:tc>
        <w:tc>
          <w:tcPr>
            <w:tcW w:w="270" w:type="pct"/>
            <w:vAlign w:val="bottom"/>
          </w:tcPr>
          <w:p w14:paraId="0F8FDD22" w14:textId="6C42302D"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2 272</w:t>
            </w:r>
          </w:p>
        </w:tc>
      </w:tr>
      <w:tr w:rsidR="00691DD3" w:rsidRPr="0085391E" w14:paraId="53BB82B8" w14:textId="623B9085" w:rsidTr="00A178AF">
        <w:trPr>
          <w:trHeight w:val="255"/>
        </w:trPr>
        <w:tc>
          <w:tcPr>
            <w:tcW w:w="2124" w:type="pct"/>
            <w:shd w:val="clear" w:color="auto" w:fill="auto"/>
            <w:vAlign w:val="bottom"/>
            <w:hideMark/>
          </w:tcPr>
          <w:p w14:paraId="0E09B925" w14:textId="77777777" w:rsidR="00691DD3" w:rsidRPr="0085391E" w:rsidRDefault="00691DD3" w:rsidP="00340EFA">
            <w:pPr>
              <w:spacing w:after="0" w:line="240" w:lineRule="auto"/>
              <w:ind w:firstLineChars="300" w:firstLine="600"/>
              <w:rPr>
                <w:rFonts w:ascii="Calibri" w:eastAsia="Times New Roman" w:hAnsi="Calibri" w:cs="Calibri"/>
                <w:sz w:val="20"/>
                <w:szCs w:val="20"/>
              </w:rPr>
            </w:pPr>
            <w:r>
              <w:rPr>
                <w:rFonts w:ascii="Calibri" w:hAnsi="Calibri"/>
                <w:sz w:val="20"/>
              </w:rPr>
              <w:t>of which against boys under 15</w:t>
            </w:r>
          </w:p>
        </w:tc>
        <w:tc>
          <w:tcPr>
            <w:tcW w:w="522" w:type="pct"/>
            <w:shd w:val="clear" w:color="auto" w:fill="auto"/>
            <w:noWrap/>
            <w:vAlign w:val="bottom"/>
            <w:hideMark/>
          </w:tcPr>
          <w:p w14:paraId="261067C8"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347 </w:t>
            </w:r>
          </w:p>
        </w:tc>
        <w:tc>
          <w:tcPr>
            <w:tcW w:w="522" w:type="pct"/>
            <w:shd w:val="clear" w:color="auto" w:fill="auto"/>
            <w:noWrap/>
            <w:vAlign w:val="bottom"/>
            <w:hideMark/>
          </w:tcPr>
          <w:p w14:paraId="5E6A24FE"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383 </w:t>
            </w:r>
          </w:p>
        </w:tc>
        <w:tc>
          <w:tcPr>
            <w:tcW w:w="521" w:type="pct"/>
            <w:shd w:val="clear" w:color="auto" w:fill="auto"/>
            <w:noWrap/>
            <w:vAlign w:val="bottom"/>
            <w:hideMark/>
          </w:tcPr>
          <w:p w14:paraId="291A0D1A"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397 </w:t>
            </w:r>
          </w:p>
        </w:tc>
        <w:tc>
          <w:tcPr>
            <w:tcW w:w="521" w:type="pct"/>
            <w:shd w:val="clear" w:color="auto" w:fill="auto"/>
            <w:noWrap/>
            <w:vAlign w:val="bottom"/>
            <w:hideMark/>
          </w:tcPr>
          <w:p w14:paraId="67755657"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347 </w:t>
            </w:r>
          </w:p>
        </w:tc>
        <w:tc>
          <w:tcPr>
            <w:tcW w:w="521" w:type="pct"/>
            <w:shd w:val="clear" w:color="auto" w:fill="auto"/>
            <w:noWrap/>
            <w:vAlign w:val="bottom"/>
            <w:hideMark/>
          </w:tcPr>
          <w:p w14:paraId="1B7E34C7"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410 </w:t>
            </w:r>
          </w:p>
        </w:tc>
        <w:tc>
          <w:tcPr>
            <w:tcW w:w="270" w:type="pct"/>
            <w:vAlign w:val="bottom"/>
          </w:tcPr>
          <w:p w14:paraId="2224269E" w14:textId="77B2BEC0"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373</w:t>
            </w:r>
          </w:p>
        </w:tc>
      </w:tr>
      <w:tr w:rsidR="00691DD3" w:rsidRPr="0085391E" w14:paraId="20D794F6" w14:textId="79416B83" w:rsidTr="00A178AF">
        <w:trPr>
          <w:trHeight w:val="285"/>
        </w:trPr>
        <w:tc>
          <w:tcPr>
            <w:tcW w:w="2124" w:type="pct"/>
            <w:shd w:val="clear" w:color="auto" w:fill="auto"/>
            <w:vAlign w:val="bottom"/>
            <w:hideMark/>
          </w:tcPr>
          <w:p w14:paraId="5B92B12C" w14:textId="3E946652" w:rsidR="00691DD3" w:rsidRPr="0085391E" w:rsidRDefault="00691DD3" w:rsidP="00340EFA">
            <w:pPr>
              <w:spacing w:after="0" w:line="240" w:lineRule="auto"/>
              <w:ind w:firstLineChars="200" w:firstLine="400"/>
              <w:rPr>
                <w:rFonts w:ascii="Calibri" w:eastAsia="Times New Roman" w:hAnsi="Calibri" w:cs="Calibri"/>
                <w:sz w:val="20"/>
                <w:szCs w:val="20"/>
              </w:rPr>
            </w:pPr>
            <w:r>
              <w:rPr>
                <w:rFonts w:ascii="Calibri" w:hAnsi="Calibri"/>
                <w:sz w:val="20"/>
              </w:rPr>
              <w:t xml:space="preserve">Sexual molestation </w:t>
            </w:r>
            <w:r w:rsidR="00CA30FF">
              <w:rPr>
                <w:rFonts w:ascii="Calibri" w:hAnsi="Calibri"/>
                <w:sz w:val="20"/>
              </w:rPr>
              <w:t xml:space="preserve">against </w:t>
            </w:r>
            <w:r>
              <w:rPr>
                <w:rFonts w:ascii="Calibri" w:hAnsi="Calibri"/>
                <w:sz w:val="20"/>
              </w:rPr>
              <w:t>child aged 15–17</w:t>
            </w:r>
          </w:p>
        </w:tc>
        <w:tc>
          <w:tcPr>
            <w:tcW w:w="522" w:type="pct"/>
            <w:shd w:val="clear" w:color="auto" w:fill="auto"/>
            <w:noWrap/>
            <w:vAlign w:val="bottom"/>
            <w:hideMark/>
          </w:tcPr>
          <w:p w14:paraId="25A3C724"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742 </w:t>
            </w:r>
          </w:p>
        </w:tc>
        <w:tc>
          <w:tcPr>
            <w:tcW w:w="522" w:type="pct"/>
            <w:shd w:val="clear" w:color="auto" w:fill="auto"/>
            <w:noWrap/>
            <w:vAlign w:val="bottom"/>
            <w:hideMark/>
          </w:tcPr>
          <w:p w14:paraId="171B87F9"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1 210 </w:t>
            </w:r>
          </w:p>
        </w:tc>
        <w:tc>
          <w:tcPr>
            <w:tcW w:w="521" w:type="pct"/>
            <w:shd w:val="clear" w:color="auto" w:fill="auto"/>
            <w:noWrap/>
            <w:vAlign w:val="bottom"/>
            <w:hideMark/>
          </w:tcPr>
          <w:p w14:paraId="163C1169"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1 423 </w:t>
            </w:r>
          </w:p>
        </w:tc>
        <w:tc>
          <w:tcPr>
            <w:tcW w:w="521" w:type="pct"/>
            <w:shd w:val="clear" w:color="auto" w:fill="auto"/>
            <w:noWrap/>
            <w:vAlign w:val="bottom"/>
            <w:hideMark/>
          </w:tcPr>
          <w:p w14:paraId="1974943B"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1 402 </w:t>
            </w:r>
          </w:p>
        </w:tc>
        <w:tc>
          <w:tcPr>
            <w:tcW w:w="521" w:type="pct"/>
            <w:shd w:val="clear" w:color="auto" w:fill="auto"/>
            <w:noWrap/>
            <w:vAlign w:val="bottom"/>
            <w:hideMark/>
          </w:tcPr>
          <w:p w14:paraId="28675FEB"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1 254 </w:t>
            </w:r>
          </w:p>
        </w:tc>
        <w:tc>
          <w:tcPr>
            <w:tcW w:w="270" w:type="pct"/>
            <w:vAlign w:val="bottom"/>
          </w:tcPr>
          <w:p w14:paraId="5DC67D92" w14:textId="1CD59D89"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1 114</w:t>
            </w:r>
          </w:p>
        </w:tc>
      </w:tr>
      <w:tr w:rsidR="00691DD3" w:rsidRPr="0085391E" w14:paraId="41F8C111" w14:textId="7229F27C" w:rsidTr="00A178AF">
        <w:trPr>
          <w:trHeight w:val="300"/>
        </w:trPr>
        <w:tc>
          <w:tcPr>
            <w:tcW w:w="2124" w:type="pct"/>
            <w:shd w:val="clear" w:color="auto" w:fill="auto"/>
            <w:vAlign w:val="bottom"/>
            <w:hideMark/>
          </w:tcPr>
          <w:p w14:paraId="097A6C00" w14:textId="7AC43439" w:rsidR="00691DD3" w:rsidRPr="0085391E" w:rsidRDefault="00691DD3" w:rsidP="00340EFA">
            <w:pPr>
              <w:spacing w:after="0" w:line="240" w:lineRule="auto"/>
              <w:ind w:firstLineChars="300" w:firstLine="600"/>
              <w:rPr>
                <w:rFonts w:ascii="Calibri" w:eastAsia="Times New Roman" w:hAnsi="Calibri" w:cs="Calibri"/>
                <w:sz w:val="20"/>
                <w:szCs w:val="20"/>
              </w:rPr>
            </w:pPr>
            <w:r>
              <w:rPr>
                <w:rFonts w:ascii="Calibri" w:hAnsi="Calibri"/>
                <w:sz w:val="20"/>
              </w:rPr>
              <w:t>of which against girls aged 15–17</w:t>
            </w:r>
          </w:p>
        </w:tc>
        <w:tc>
          <w:tcPr>
            <w:tcW w:w="522" w:type="pct"/>
            <w:shd w:val="clear" w:color="auto" w:fill="auto"/>
            <w:noWrap/>
            <w:vAlign w:val="bottom"/>
            <w:hideMark/>
          </w:tcPr>
          <w:p w14:paraId="388DEC2E"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678 </w:t>
            </w:r>
          </w:p>
        </w:tc>
        <w:tc>
          <w:tcPr>
            <w:tcW w:w="522" w:type="pct"/>
            <w:shd w:val="clear" w:color="auto" w:fill="auto"/>
            <w:noWrap/>
            <w:vAlign w:val="bottom"/>
            <w:hideMark/>
          </w:tcPr>
          <w:p w14:paraId="37AA72AF"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1 076 </w:t>
            </w:r>
          </w:p>
        </w:tc>
        <w:tc>
          <w:tcPr>
            <w:tcW w:w="521" w:type="pct"/>
            <w:shd w:val="clear" w:color="auto" w:fill="auto"/>
            <w:noWrap/>
            <w:vAlign w:val="bottom"/>
            <w:hideMark/>
          </w:tcPr>
          <w:p w14:paraId="20FE727A"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1 306 </w:t>
            </w:r>
          </w:p>
        </w:tc>
        <w:tc>
          <w:tcPr>
            <w:tcW w:w="521" w:type="pct"/>
            <w:shd w:val="clear" w:color="auto" w:fill="auto"/>
            <w:noWrap/>
            <w:vAlign w:val="bottom"/>
            <w:hideMark/>
          </w:tcPr>
          <w:p w14:paraId="5C7A700F"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1 285 </w:t>
            </w:r>
          </w:p>
        </w:tc>
        <w:tc>
          <w:tcPr>
            <w:tcW w:w="521" w:type="pct"/>
            <w:shd w:val="clear" w:color="auto" w:fill="auto"/>
            <w:noWrap/>
            <w:vAlign w:val="bottom"/>
            <w:hideMark/>
          </w:tcPr>
          <w:p w14:paraId="6029E310"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1 155 </w:t>
            </w:r>
          </w:p>
        </w:tc>
        <w:tc>
          <w:tcPr>
            <w:tcW w:w="270" w:type="pct"/>
            <w:vAlign w:val="bottom"/>
          </w:tcPr>
          <w:p w14:paraId="4E48712A" w14:textId="38CE5843"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1 033</w:t>
            </w:r>
          </w:p>
        </w:tc>
      </w:tr>
      <w:tr w:rsidR="00691DD3" w:rsidRPr="0085391E" w14:paraId="57BA765C" w14:textId="64FD3B9E" w:rsidTr="00A178AF">
        <w:trPr>
          <w:trHeight w:val="300"/>
        </w:trPr>
        <w:tc>
          <w:tcPr>
            <w:tcW w:w="2124" w:type="pct"/>
            <w:shd w:val="clear" w:color="auto" w:fill="auto"/>
            <w:vAlign w:val="bottom"/>
            <w:hideMark/>
          </w:tcPr>
          <w:p w14:paraId="7F13845C" w14:textId="2EE1531D" w:rsidR="00691DD3" w:rsidRPr="0085391E" w:rsidRDefault="00691DD3" w:rsidP="00340EFA">
            <w:pPr>
              <w:spacing w:after="0" w:line="240" w:lineRule="auto"/>
              <w:ind w:firstLineChars="300" w:firstLine="600"/>
              <w:rPr>
                <w:rFonts w:ascii="Calibri" w:eastAsia="Times New Roman" w:hAnsi="Calibri" w:cs="Calibri"/>
                <w:sz w:val="20"/>
                <w:szCs w:val="20"/>
              </w:rPr>
            </w:pPr>
            <w:r>
              <w:rPr>
                <w:rFonts w:ascii="Calibri" w:hAnsi="Calibri"/>
                <w:sz w:val="20"/>
              </w:rPr>
              <w:t>of which against boys aged 15–17</w:t>
            </w:r>
          </w:p>
        </w:tc>
        <w:tc>
          <w:tcPr>
            <w:tcW w:w="522" w:type="pct"/>
            <w:shd w:val="clear" w:color="auto" w:fill="auto"/>
            <w:noWrap/>
            <w:vAlign w:val="bottom"/>
            <w:hideMark/>
          </w:tcPr>
          <w:p w14:paraId="2AC9BFCC"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52 </w:t>
            </w:r>
          </w:p>
        </w:tc>
        <w:tc>
          <w:tcPr>
            <w:tcW w:w="522" w:type="pct"/>
            <w:shd w:val="clear" w:color="auto" w:fill="auto"/>
            <w:noWrap/>
            <w:vAlign w:val="bottom"/>
            <w:hideMark/>
          </w:tcPr>
          <w:p w14:paraId="18CFD10D"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133 </w:t>
            </w:r>
          </w:p>
        </w:tc>
        <w:tc>
          <w:tcPr>
            <w:tcW w:w="521" w:type="pct"/>
            <w:shd w:val="clear" w:color="auto" w:fill="auto"/>
            <w:noWrap/>
            <w:vAlign w:val="bottom"/>
            <w:hideMark/>
          </w:tcPr>
          <w:p w14:paraId="77938E53"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115 </w:t>
            </w:r>
          </w:p>
        </w:tc>
        <w:tc>
          <w:tcPr>
            <w:tcW w:w="521" w:type="pct"/>
            <w:shd w:val="clear" w:color="auto" w:fill="auto"/>
            <w:noWrap/>
            <w:vAlign w:val="bottom"/>
            <w:hideMark/>
          </w:tcPr>
          <w:p w14:paraId="72C8059A"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117 </w:t>
            </w:r>
          </w:p>
        </w:tc>
        <w:tc>
          <w:tcPr>
            <w:tcW w:w="521" w:type="pct"/>
            <w:shd w:val="clear" w:color="auto" w:fill="auto"/>
            <w:noWrap/>
            <w:vAlign w:val="bottom"/>
            <w:hideMark/>
          </w:tcPr>
          <w:p w14:paraId="7E8BE418" w14:textId="77777777"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 xml:space="preserve">99 </w:t>
            </w:r>
          </w:p>
        </w:tc>
        <w:tc>
          <w:tcPr>
            <w:tcW w:w="270" w:type="pct"/>
            <w:vAlign w:val="bottom"/>
          </w:tcPr>
          <w:p w14:paraId="61E518C7" w14:textId="6DCAE9D3" w:rsidR="00691DD3" w:rsidRPr="0085391E" w:rsidRDefault="00691DD3" w:rsidP="00340EFA">
            <w:pPr>
              <w:spacing w:after="0" w:line="240" w:lineRule="auto"/>
              <w:jc w:val="right"/>
              <w:rPr>
                <w:rFonts w:ascii="Calibri" w:eastAsia="Times New Roman" w:hAnsi="Calibri" w:cs="Calibri"/>
                <w:sz w:val="20"/>
                <w:szCs w:val="20"/>
              </w:rPr>
            </w:pPr>
            <w:r>
              <w:rPr>
                <w:rFonts w:ascii="Calibri" w:hAnsi="Calibri"/>
                <w:sz w:val="20"/>
              </w:rPr>
              <w:t>81</w:t>
            </w:r>
          </w:p>
        </w:tc>
      </w:tr>
    </w:tbl>
    <w:p w14:paraId="275B9B30" w14:textId="77777777" w:rsidR="006647C9" w:rsidRPr="00AD1BA5" w:rsidRDefault="006647C9" w:rsidP="006647C9">
      <w:pPr>
        <w:pStyle w:val="BodyText"/>
      </w:pPr>
    </w:p>
    <w:p w14:paraId="005D4C45" w14:textId="561224F7" w:rsidR="006647C9" w:rsidRDefault="006647C9" w:rsidP="00ED2815">
      <w:pPr>
        <w:pStyle w:val="Rubrik4utannumrering"/>
      </w:pPr>
      <w:r>
        <w:t xml:space="preserve">Table 40(b) 15. Sexual </w:t>
      </w:r>
      <w:r w:rsidR="00CA30FF">
        <w:t xml:space="preserve">molestation of a person under 18 years </w:t>
      </w:r>
      <w:r>
        <w:t xml:space="preserve">(excl. exhibitionism), number of </w:t>
      </w:r>
      <w:r w:rsidR="002F0C5A">
        <w:t>person-based cleared processed offences</w:t>
      </w:r>
      <w:r>
        <w:t xml:space="preserve"> (of which prosecuted), 2015–2019. Source: Official </w:t>
      </w:r>
      <w:r w:rsidR="005D649A">
        <w:t xml:space="preserve">crime </w:t>
      </w:r>
      <w:r w:rsidR="006D532A">
        <w:t>statistics,</w:t>
      </w:r>
      <w:r>
        <w:t xml:space="preserve"> the Swedish National Council for Crime Prevention.</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3"/>
        <w:gridCol w:w="828"/>
        <w:gridCol w:w="599"/>
        <w:gridCol w:w="828"/>
        <w:gridCol w:w="518"/>
        <w:gridCol w:w="828"/>
        <w:gridCol w:w="518"/>
        <w:gridCol w:w="828"/>
        <w:gridCol w:w="518"/>
        <w:gridCol w:w="828"/>
        <w:gridCol w:w="518"/>
        <w:gridCol w:w="828"/>
        <w:gridCol w:w="518"/>
      </w:tblGrid>
      <w:tr w:rsidR="00E06CCD" w:rsidRPr="0085391E" w14:paraId="364D92AB" w14:textId="6EA8B68C" w:rsidTr="00A178AF">
        <w:trPr>
          <w:trHeight w:val="300"/>
          <w:jc w:val="right"/>
        </w:trPr>
        <w:tc>
          <w:tcPr>
            <w:tcW w:w="1158" w:type="pct"/>
            <w:shd w:val="clear" w:color="auto" w:fill="auto"/>
            <w:noWrap/>
            <w:vAlign w:val="bottom"/>
            <w:hideMark/>
          </w:tcPr>
          <w:p w14:paraId="16439FA7" w14:textId="77777777" w:rsidR="00E06CCD" w:rsidRPr="0085391E" w:rsidRDefault="00E06CCD" w:rsidP="00340EFA">
            <w:pPr>
              <w:spacing w:after="0" w:line="240" w:lineRule="auto"/>
              <w:jc w:val="right"/>
              <w:rPr>
                <w:rFonts w:ascii="Calibri" w:eastAsia="Times New Roman" w:hAnsi="Calibri" w:cs="Calibri"/>
                <w:sz w:val="20"/>
                <w:szCs w:val="20"/>
                <w:lang w:eastAsia="sv-SE"/>
              </w:rPr>
            </w:pPr>
          </w:p>
        </w:tc>
        <w:tc>
          <w:tcPr>
            <w:tcW w:w="585" w:type="pct"/>
            <w:gridSpan w:val="2"/>
            <w:shd w:val="clear" w:color="auto" w:fill="auto"/>
            <w:noWrap/>
            <w:vAlign w:val="bottom"/>
            <w:hideMark/>
          </w:tcPr>
          <w:p w14:paraId="3B508011"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2015</w:t>
            </w:r>
          </w:p>
        </w:tc>
        <w:tc>
          <w:tcPr>
            <w:tcW w:w="586" w:type="pct"/>
            <w:gridSpan w:val="2"/>
            <w:shd w:val="clear" w:color="auto" w:fill="auto"/>
            <w:noWrap/>
            <w:vAlign w:val="bottom"/>
            <w:hideMark/>
          </w:tcPr>
          <w:p w14:paraId="1A4DEF71"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2016</w:t>
            </w:r>
          </w:p>
        </w:tc>
        <w:tc>
          <w:tcPr>
            <w:tcW w:w="658" w:type="pct"/>
            <w:gridSpan w:val="2"/>
            <w:shd w:val="clear" w:color="auto" w:fill="auto"/>
            <w:noWrap/>
            <w:vAlign w:val="bottom"/>
            <w:hideMark/>
          </w:tcPr>
          <w:p w14:paraId="3AE770E2"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2017</w:t>
            </w:r>
          </w:p>
        </w:tc>
        <w:tc>
          <w:tcPr>
            <w:tcW w:w="656" w:type="pct"/>
            <w:gridSpan w:val="2"/>
            <w:shd w:val="clear" w:color="auto" w:fill="auto"/>
            <w:noWrap/>
            <w:vAlign w:val="bottom"/>
            <w:hideMark/>
          </w:tcPr>
          <w:p w14:paraId="5BE255BB"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2018</w:t>
            </w:r>
          </w:p>
        </w:tc>
        <w:tc>
          <w:tcPr>
            <w:tcW w:w="629" w:type="pct"/>
            <w:gridSpan w:val="2"/>
            <w:shd w:val="clear" w:color="auto" w:fill="auto"/>
            <w:noWrap/>
            <w:vAlign w:val="bottom"/>
            <w:hideMark/>
          </w:tcPr>
          <w:p w14:paraId="14FFD9A7"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2019</w:t>
            </w:r>
          </w:p>
        </w:tc>
        <w:tc>
          <w:tcPr>
            <w:tcW w:w="728" w:type="pct"/>
            <w:gridSpan w:val="2"/>
            <w:vAlign w:val="bottom"/>
          </w:tcPr>
          <w:p w14:paraId="7556AADB" w14:textId="02879BB1"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2020</w:t>
            </w:r>
          </w:p>
          <w:p w14:paraId="597002BB" w14:textId="520DC54B" w:rsidR="00E06CCD" w:rsidRPr="0085391E" w:rsidRDefault="00E06CCD" w:rsidP="00340EFA">
            <w:pPr>
              <w:spacing w:after="0" w:line="240" w:lineRule="auto"/>
              <w:jc w:val="right"/>
              <w:rPr>
                <w:rFonts w:ascii="Calibri" w:eastAsia="Times New Roman" w:hAnsi="Calibri" w:cs="Calibri"/>
                <w:sz w:val="20"/>
                <w:szCs w:val="20"/>
                <w:lang w:eastAsia="sv-SE"/>
              </w:rPr>
            </w:pPr>
          </w:p>
        </w:tc>
      </w:tr>
      <w:tr w:rsidR="00E06CCD" w:rsidRPr="0085391E" w14:paraId="380C45EE" w14:textId="28934661" w:rsidTr="004E65E7">
        <w:trPr>
          <w:trHeight w:val="441"/>
          <w:jc w:val="right"/>
        </w:trPr>
        <w:tc>
          <w:tcPr>
            <w:tcW w:w="1158" w:type="pct"/>
            <w:shd w:val="clear" w:color="auto" w:fill="auto"/>
            <w:noWrap/>
            <w:hideMark/>
          </w:tcPr>
          <w:p w14:paraId="59006A09" w14:textId="77777777" w:rsidR="00E06CCD" w:rsidRPr="0085391E" w:rsidRDefault="00E06CCD" w:rsidP="00340EFA">
            <w:pPr>
              <w:spacing w:after="0" w:line="240" w:lineRule="auto"/>
              <w:jc w:val="right"/>
              <w:rPr>
                <w:rFonts w:ascii="Calibri" w:eastAsia="Times New Roman" w:hAnsi="Calibri" w:cs="Calibri"/>
                <w:sz w:val="20"/>
                <w:szCs w:val="20"/>
                <w:lang w:eastAsia="sv-SE"/>
              </w:rPr>
            </w:pPr>
          </w:p>
        </w:tc>
        <w:tc>
          <w:tcPr>
            <w:tcW w:w="292" w:type="pct"/>
            <w:shd w:val="clear" w:color="auto" w:fill="auto"/>
            <w:hideMark/>
          </w:tcPr>
          <w:p w14:paraId="7FF0B2C8" w14:textId="77777777" w:rsidR="00E06CCD" w:rsidRPr="0085391E" w:rsidRDefault="00E06CCD" w:rsidP="00340EFA">
            <w:pPr>
              <w:spacing w:after="0" w:line="240" w:lineRule="auto"/>
              <w:jc w:val="center"/>
              <w:rPr>
                <w:rFonts w:ascii="Calibri" w:eastAsia="Times New Roman" w:hAnsi="Calibri" w:cs="Calibri"/>
                <w:sz w:val="20"/>
                <w:szCs w:val="20"/>
              </w:rPr>
            </w:pPr>
            <w:r>
              <w:rPr>
                <w:rFonts w:ascii="Calibri" w:hAnsi="Calibri"/>
                <w:sz w:val="20"/>
              </w:rPr>
              <w:t>Clearances</w:t>
            </w:r>
          </w:p>
        </w:tc>
        <w:tc>
          <w:tcPr>
            <w:tcW w:w="294" w:type="pct"/>
            <w:shd w:val="clear" w:color="auto" w:fill="auto"/>
            <w:hideMark/>
          </w:tcPr>
          <w:p w14:paraId="5007A8DA" w14:textId="77777777" w:rsidR="00E06CCD" w:rsidRPr="0085391E" w:rsidRDefault="00E06CCD" w:rsidP="00340EFA">
            <w:pPr>
              <w:spacing w:after="0" w:line="240" w:lineRule="auto"/>
              <w:jc w:val="center"/>
              <w:rPr>
                <w:rFonts w:ascii="Calibri" w:eastAsia="Times New Roman" w:hAnsi="Calibri" w:cs="Calibri"/>
                <w:sz w:val="20"/>
                <w:szCs w:val="20"/>
              </w:rPr>
            </w:pPr>
            <w:r>
              <w:rPr>
                <w:rFonts w:ascii="Calibri" w:hAnsi="Calibri"/>
                <w:sz w:val="20"/>
              </w:rPr>
              <w:t>Of which pros.</w:t>
            </w:r>
          </w:p>
        </w:tc>
        <w:tc>
          <w:tcPr>
            <w:tcW w:w="292" w:type="pct"/>
            <w:shd w:val="clear" w:color="auto" w:fill="auto"/>
            <w:hideMark/>
          </w:tcPr>
          <w:p w14:paraId="50E59952" w14:textId="77777777" w:rsidR="00E06CCD" w:rsidRPr="0085391E" w:rsidRDefault="00E06CCD" w:rsidP="00340EFA">
            <w:pPr>
              <w:spacing w:after="0" w:line="240" w:lineRule="auto"/>
              <w:jc w:val="center"/>
              <w:rPr>
                <w:rFonts w:ascii="Calibri" w:eastAsia="Times New Roman" w:hAnsi="Calibri" w:cs="Calibri"/>
                <w:sz w:val="20"/>
                <w:szCs w:val="20"/>
              </w:rPr>
            </w:pPr>
            <w:r>
              <w:rPr>
                <w:rFonts w:ascii="Calibri" w:hAnsi="Calibri"/>
                <w:sz w:val="20"/>
              </w:rPr>
              <w:t>Clearances</w:t>
            </w:r>
          </w:p>
        </w:tc>
        <w:tc>
          <w:tcPr>
            <w:tcW w:w="294" w:type="pct"/>
            <w:shd w:val="clear" w:color="auto" w:fill="auto"/>
            <w:hideMark/>
          </w:tcPr>
          <w:p w14:paraId="1337CEBC" w14:textId="77777777" w:rsidR="00E06CCD" w:rsidRPr="0085391E" w:rsidRDefault="00E06CCD" w:rsidP="00340EFA">
            <w:pPr>
              <w:spacing w:after="0" w:line="240" w:lineRule="auto"/>
              <w:jc w:val="center"/>
              <w:rPr>
                <w:rFonts w:ascii="Calibri" w:eastAsia="Times New Roman" w:hAnsi="Calibri" w:cs="Calibri"/>
                <w:sz w:val="20"/>
                <w:szCs w:val="20"/>
              </w:rPr>
            </w:pPr>
            <w:r>
              <w:rPr>
                <w:rFonts w:ascii="Calibri" w:hAnsi="Calibri"/>
                <w:sz w:val="20"/>
              </w:rPr>
              <w:t>Of which pros.</w:t>
            </w:r>
          </w:p>
        </w:tc>
        <w:tc>
          <w:tcPr>
            <w:tcW w:w="364" w:type="pct"/>
            <w:shd w:val="clear" w:color="auto" w:fill="auto"/>
            <w:hideMark/>
          </w:tcPr>
          <w:p w14:paraId="5F02C402" w14:textId="77777777" w:rsidR="00E06CCD" w:rsidRPr="0085391E" w:rsidRDefault="00E06CCD" w:rsidP="00340EFA">
            <w:pPr>
              <w:spacing w:after="0" w:line="240" w:lineRule="auto"/>
              <w:rPr>
                <w:rFonts w:ascii="Calibri" w:eastAsia="Times New Roman" w:hAnsi="Calibri" w:cs="Calibri"/>
                <w:sz w:val="20"/>
                <w:szCs w:val="20"/>
              </w:rPr>
            </w:pPr>
            <w:r>
              <w:rPr>
                <w:rFonts w:ascii="Calibri" w:hAnsi="Calibri"/>
                <w:sz w:val="20"/>
              </w:rPr>
              <w:t>Clearances</w:t>
            </w:r>
          </w:p>
        </w:tc>
        <w:tc>
          <w:tcPr>
            <w:tcW w:w="294" w:type="pct"/>
            <w:shd w:val="clear" w:color="auto" w:fill="auto"/>
            <w:hideMark/>
          </w:tcPr>
          <w:p w14:paraId="08266609" w14:textId="77777777" w:rsidR="00E06CCD" w:rsidRPr="0085391E" w:rsidRDefault="00E06CCD" w:rsidP="00340EFA">
            <w:pPr>
              <w:spacing w:after="0" w:line="240" w:lineRule="auto"/>
              <w:rPr>
                <w:rFonts w:ascii="Calibri" w:eastAsia="Times New Roman" w:hAnsi="Calibri" w:cs="Calibri"/>
                <w:sz w:val="20"/>
                <w:szCs w:val="20"/>
              </w:rPr>
            </w:pPr>
            <w:r>
              <w:rPr>
                <w:rFonts w:ascii="Calibri" w:hAnsi="Calibri"/>
                <w:sz w:val="20"/>
              </w:rPr>
              <w:t>Of which pros.</w:t>
            </w:r>
          </w:p>
        </w:tc>
        <w:tc>
          <w:tcPr>
            <w:tcW w:w="292" w:type="pct"/>
            <w:shd w:val="clear" w:color="auto" w:fill="auto"/>
            <w:hideMark/>
          </w:tcPr>
          <w:p w14:paraId="44250A90" w14:textId="77777777" w:rsidR="00E06CCD" w:rsidRPr="0085391E" w:rsidRDefault="00E06CCD" w:rsidP="00340EFA">
            <w:pPr>
              <w:spacing w:after="0" w:line="240" w:lineRule="auto"/>
              <w:rPr>
                <w:rFonts w:ascii="Calibri" w:eastAsia="Times New Roman" w:hAnsi="Calibri" w:cs="Calibri"/>
                <w:sz w:val="20"/>
                <w:szCs w:val="20"/>
              </w:rPr>
            </w:pPr>
            <w:r>
              <w:rPr>
                <w:rFonts w:ascii="Calibri" w:hAnsi="Calibri"/>
                <w:sz w:val="20"/>
              </w:rPr>
              <w:t>Clearances</w:t>
            </w:r>
          </w:p>
        </w:tc>
        <w:tc>
          <w:tcPr>
            <w:tcW w:w="364" w:type="pct"/>
            <w:shd w:val="clear" w:color="auto" w:fill="auto"/>
            <w:hideMark/>
          </w:tcPr>
          <w:p w14:paraId="5C12FEFE" w14:textId="77777777" w:rsidR="00E06CCD" w:rsidRPr="0085391E" w:rsidRDefault="00E06CCD" w:rsidP="00340EFA">
            <w:pPr>
              <w:spacing w:after="0" w:line="240" w:lineRule="auto"/>
              <w:rPr>
                <w:rFonts w:ascii="Calibri" w:eastAsia="Times New Roman" w:hAnsi="Calibri" w:cs="Calibri"/>
                <w:sz w:val="20"/>
                <w:szCs w:val="20"/>
              </w:rPr>
            </w:pPr>
            <w:r>
              <w:rPr>
                <w:rFonts w:ascii="Calibri" w:hAnsi="Calibri"/>
                <w:sz w:val="20"/>
              </w:rPr>
              <w:t>Of which pros.</w:t>
            </w:r>
          </w:p>
        </w:tc>
        <w:tc>
          <w:tcPr>
            <w:tcW w:w="301" w:type="pct"/>
            <w:shd w:val="clear" w:color="auto" w:fill="auto"/>
            <w:hideMark/>
          </w:tcPr>
          <w:p w14:paraId="5FCD3774" w14:textId="77777777" w:rsidR="00E06CCD" w:rsidRPr="0085391E" w:rsidRDefault="00E06CCD" w:rsidP="00340EFA">
            <w:pPr>
              <w:spacing w:after="0" w:line="240" w:lineRule="auto"/>
              <w:rPr>
                <w:rFonts w:ascii="Calibri" w:eastAsia="Times New Roman" w:hAnsi="Calibri" w:cs="Calibri"/>
                <w:sz w:val="20"/>
                <w:szCs w:val="20"/>
              </w:rPr>
            </w:pPr>
            <w:r>
              <w:rPr>
                <w:rFonts w:ascii="Calibri" w:hAnsi="Calibri"/>
                <w:sz w:val="20"/>
              </w:rPr>
              <w:t>Clearances</w:t>
            </w:r>
          </w:p>
        </w:tc>
        <w:tc>
          <w:tcPr>
            <w:tcW w:w="328" w:type="pct"/>
            <w:shd w:val="clear" w:color="auto" w:fill="auto"/>
            <w:hideMark/>
          </w:tcPr>
          <w:p w14:paraId="5ED54D88" w14:textId="77777777" w:rsidR="00E06CCD" w:rsidRPr="0085391E" w:rsidRDefault="00E06CCD" w:rsidP="00340EFA">
            <w:pPr>
              <w:spacing w:after="0" w:line="240" w:lineRule="auto"/>
              <w:rPr>
                <w:rFonts w:ascii="Calibri" w:eastAsia="Times New Roman" w:hAnsi="Calibri" w:cs="Calibri"/>
                <w:sz w:val="20"/>
                <w:szCs w:val="20"/>
              </w:rPr>
            </w:pPr>
            <w:r>
              <w:rPr>
                <w:rFonts w:ascii="Calibri" w:hAnsi="Calibri"/>
                <w:sz w:val="20"/>
              </w:rPr>
              <w:t>Of which pros.</w:t>
            </w:r>
          </w:p>
        </w:tc>
        <w:tc>
          <w:tcPr>
            <w:tcW w:w="434" w:type="pct"/>
          </w:tcPr>
          <w:p w14:paraId="0C256121" w14:textId="1BBB679A" w:rsidR="00E06CCD" w:rsidRPr="0085391E" w:rsidRDefault="00E06CCD" w:rsidP="00340EFA">
            <w:pPr>
              <w:spacing w:after="0" w:line="240" w:lineRule="auto"/>
              <w:rPr>
                <w:rFonts w:ascii="Calibri" w:eastAsia="Times New Roman" w:hAnsi="Calibri" w:cs="Calibri"/>
                <w:sz w:val="20"/>
                <w:szCs w:val="20"/>
              </w:rPr>
            </w:pPr>
            <w:r>
              <w:rPr>
                <w:rFonts w:ascii="Calibri" w:hAnsi="Calibri"/>
                <w:sz w:val="20"/>
              </w:rPr>
              <w:t>Clearances</w:t>
            </w:r>
          </w:p>
        </w:tc>
        <w:tc>
          <w:tcPr>
            <w:tcW w:w="294" w:type="pct"/>
          </w:tcPr>
          <w:p w14:paraId="34FFD114" w14:textId="7ECFBD12" w:rsidR="00E06CCD" w:rsidRPr="0085391E" w:rsidRDefault="00E06CCD" w:rsidP="00340EFA">
            <w:pPr>
              <w:spacing w:after="0" w:line="240" w:lineRule="auto"/>
              <w:rPr>
                <w:rFonts w:ascii="Calibri" w:eastAsia="Times New Roman" w:hAnsi="Calibri" w:cs="Calibri"/>
                <w:sz w:val="20"/>
                <w:szCs w:val="20"/>
              </w:rPr>
            </w:pPr>
            <w:r>
              <w:rPr>
                <w:rFonts w:ascii="Calibri" w:hAnsi="Calibri"/>
                <w:sz w:val="20"/>
              </w:rPr>
              <w:t>Of which pros.</w:t>
            </w:r>
          </w:p>
        </w:tc>
      </w:tr>
      <w:tr w:rsidR="00E06CCD" w:rsidRPr="0085391E" w14:paraId="5F079889" w14:textId="7DFFF0FD" w:rsidTr="00A178AF">
        <w:trPr>
          <w:trHeight w:val="300"/>
          <w:jc w:val="right"/>
        </w:trPr>
        <w:tc>
          <w:tcPr>
            <w:tcW w:w="1158" w:type="pct"/>
            <w:shd w:val="clear" w:color="auto" w:fill="auto"/>
            <w:vAlign w:val="bottom"/>
          </w:tcPr>
          <w:p w14:paraId="49E3880A" w14:textId="3432FEA5" w:rsidR="00E06CCD" w:rsidRPr="0085391E" w:rsidRDefault="00E06CCD" w:rsidP="00340EFA">
            <w:pPr>
              <w:spacing w:after="0" w:line="240" w:lineRule="auto"/>
              <w:rPr>
                <w:rFonts w:ascii="Calibri" w:eastAsia="Times New Roman" w:hAnsi="Calibri" w:cs="Calibri"/>
                <w:sz w:val="20"/>
                <w:szCs w:val="20"/>
              </w:rPr>
            </w:pPr>
            <w:r>
              <w:rPr>
                <w:rFonts w:ascii="Calibri" w:hAnsi="Calibri"/>
                <w:sz w:val="20"/>
              </w:rPr>
              <w:t>Sexual molestation</w:t>
            </w:r>
            <w:r w:rsidR="00CA30FF">
              <w:rPr>
                <w:rFonts w:ascii="Calibri" w:hAnsi="Calibri"/>
                <w:sz w:val="20"/>
              </w:rPr>
              <w:t xml:space="preserve"> against person under 18 years, </w:t>
            </w:r>
            <w:r>
              <w:rPr>
                <w:rFonts w:ascii="Calibri" w:hAnsi="Calibri"/>
                <w:sz w:val="20"/>
              </w:rPr>
              <w:t xml:space="preserve"> total </w:t>
            </w:r>
          </w:p>
        </w:tc>
        <w:tc>
          <w:tcPr>
            <w:tcW w:w="292" w:type="pct"/>
            <w:shd w:val="clear" w:color="auto" w:fill="auto"/>
            <w:noWrap/>
            <w:vAlign w:val="bottom"/>
          </w:tcPr>
          <w:p w14:paraId="38E6B389"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1 180 </w:t>
            </w:r>
          </w:p>
        </w:tc>
        <w:tc>
          <w:tcPr>
            <w:tcW w:w="294" w:type="pct"/>
            <w:shd w:val="clear" w:color="auto" w:fill="auto"/>
            <w:noWrap/>
            <w:vAlign w:val="bottom"/>
          </w:tcPr>
          <w:p w14:paraId="058268B0" w14:textId="1DAAFF24" w:rsidR="00E06CCD" w:rsidRPr="0085391E" w:rsidRDefault="006145BC" w:rsidP="00340EFA">
            <w:pPr>
              <w:spacing w:after="0" w:line="240" w:lineRule="auto"/>
              <w:jc w:val="right"/>
              <w:rPr>
                <w:rFonts w:ascii="Calibri" w:eastAsia="Times New Roman" w:hAnsi="Calibri" w:cs="Calibri"/>
                <w:sz w:val="20"/>
                <w:szCs w:val="20"/>
              </w:rPr>
            </w:pPr>
            <w:r>
              <w:rPr>
                <w:rFonts w:ascii="Calibri" w:hAnsi="Calibri"/>
                <w:sz w:val="20"/>
              </w:rPr>
              <w:t xml:space="preserve">   </w:t>
            </w:r>
            <w:r w:rsidR="00E06CCD">
              <w:rPr>
                <w:rFonts w:ascii="Calibri" w:hAnsi="Calibri"/>
                <w:sz w:val="20"/>
              </w:rPr>
              <w:t xml:space="preserve">1 127 </w:t>
            </w:r>
          </w:p>
        </w:tc>
        <w:tc>
          <w:tcPr>
            <w:tcW w:w="292" w:type="pct"/>
            <w:shd w:val="clear" w:color="auto" w:fill="auto"/>
            <w:noWrap/>
            <w:vAlign w:val="bottom"/>
          </w:tcPr>
          <w:p w14:paraId="76F6DA36"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880 </w:t>
            </w:r>
          </w:p>
        </w:tc>
        <w:tc>
          <w:tcPr>
            <w:tcW w:w="294" w:type="pct"/>
            <w:shd w:val="clear" w:color="auto" w:fill="auto"/>
            <w:noWrap/>
            <w:vAlign w:val="bottom"/>
          </w:tcPr>
          <w:p w14:paraId="771E453F"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842 </w:t>
            </w:r>
          </w:p>
        </w:tc>
        <w:tc>
          <w:tcPr>
            <w:tcW w:w="364" w:type="pct"/>
            <w:shd w:val="clear" w:color="auto" w:fill="auto"/>
            <w:noWrap/>
            <w:vAlign w:val="bottom"/>
          </w:tcPr>
          <w:p w14:paraId="5F537700"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872 </w:t>
            </w:r>
          </w:p>
        </w:tc>
        <w:tc>
          <w:tcPr>
            <w:tcW w:w="294" w:type="pct"/>
            <w:shd w:val="clear" w:color="auto" w:fill="auto"/>
            <w:noWrap/>
            <w:vAlign w:val="bottom"/>
          </w:tcPr>
          <w:p w14:paraId="2009113F"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847 </w:t>
            </w:r>
          </w:p>
        </w:tc>
        <w:tc>
          <w:tcPr>
            <w:tcW w:w="292" w:type="pct"/>
            <w:shd w:val="clear" w:color="auto" w:fill="auto"/>
            <w:noWrap/>
            <w:vAlign w:val="bottom"/>
          </w:tcPr>
          <w:p w14:paraId="16E753FD"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1 005</w:t>
            </w:r>
          </w:p>
        </w:tc>
        <w:tc>
          <w:tcPr>
            <w:tcW w:w="364" w:type="pct"/>
            <w:shd w:val="clear" w:color="auto" w:fill="auto"/>
            <w:noWrap/>
            <w:vAlign w:val="bottom"/>
          </w:tcPr>
          <w:p w14:paraId="438DC9EE"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989 </w:t>
            </w:r>
          </w:p>
        </w:tc>
        <w:tc>
          <w:tcPr>
            <w:tcW w:w="301" w:type="pct"/>
            <w:shd w:val="clear" w:color="auto" w:fill="auto"/>
            <w:noWrap/>
            <w:vAlign w:val="bottom"/>
          </w:tcPr>
          <w:p w14:paraId="31889211"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746 </w:t>
            </w:r>
          </w:p>
        </w:tc>
        <w:tc>
          <w:tcPr>
            <w:tcW w:w="328" w:type="pct"/>
            <w:shd w:val="clear" w:color="auto" w:fill="auto"/>
            <w:noWrap/>
            <w:vAlign w:val="bottom"/>
          </w:tcPr>
          <w:p w14:paraId="5F587183"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697 </w:t>
            </w:r>
          </w:p>
        </w:tc>
        <w:tc>
          <w:tcPr>
            <w:tcW w:w="434" w:type="pct"/>
          </w:tcPr>
          <w:p w14:paraId="65F68EE7" w14:textId="77777777" w:rsidR="006145BC" w:rsidRDefault="006145BC" w:rsidP="00D11199">
            <w:pPr>
              <w:tabs>
                <w:tab w:val="left" w:pos="279"/>
                <w:tab w:val="right" w:pos="685"/>
              </w:tabs>
              <w:spacing w:after="0" w:line="240" w:lineRule="auto"/>
              <w:rPr>
                <w:rFonts w:ascii="Calibri" w:hAnsi="Calibri"/>
                <w:sz w:val="20"/>
              </w:rPr>
            </w:pPr>
          </w:p>
          <w:p w14:paraId="10522812" w14:textId="77777777" w:rsidR="006145BC" w:rsidRDefault="006145BC" w:rsidP="00D11199">
            <w:pPr>
              <w:tabs>
                <w:tab w:val="left" w:pos="279"/>
                <w:tab w:val="right" w:pos="685"/>
              </w:tabs>
              <w:spacing w:after="0" w:line="240" w:lineRule="auto"/>
              <w:rPr>
                <w:rFonts w:ascii="Calibri" w:hAnsi="Calibri"/>
                <w:sz w:val="20"/>
              </w:rPr>
            </w:pPr>
          </w:p>
          <w:p w14:paraId="0B932172" w14:textId="77777777" w:rsidR="006145BC" w:rsidRDefault="006145BC" w:rsidP="00D11199">
            <w:pPr>
              <w:tabs>
                <w:tab w:val="left" w:pos="279"/>
                <w:tab w:val="right" w:pos="685"/>
              </w:tabs>
              <w:spacing w:after="0" w:line="240" w:lineRule="auto"/>
              <w:rPr>
                <w:rFonts w:ascii="Calibri" w:hAnsi="Calibri"/>
                <w:sz w:val="20"/>
              </w:rPr>
            </w:pPr>
          </w:p>
          <w:p w14:paraId="33ACC35B" w14:textId="77777777" w:rsidR="006145BC" w:rsidRDefault="006145BC" w:rsidP="00D11199">
            <w:pPr>
              <w:tabs>
                <w:tab w:val="left" w:pos="279"/>
                <w:tab w:val="right" w:pos="685"/>
              </w:tabs>
              <w:spacing w:after="0" w:line="240" w:lineRule="auto"/>
              <w:rPr>
                <w:rFonts w:ascii="Calibri" w:hAnsi="Calibri"/>
                <w:sz w:val="20"/>
              </w:rPr>
            </w:pPr>
          </w:p>
          <w:p w14:paraId="7EA446C8" w14:textId="77777777" w:rsidR="006145BC" w:rsidRDefault="006145BC" w:rsidP="00D11199">
            <w:pPr>
              <w:tabs>
                <w:tab w:val="left" w:pos="279"/>
                <w:tab w:val="right" w:pos="685"/>
              </w:tabs>
              <w:spacing w:after="0" w:line="240" w:lineRule="auto"/>
              <w:rPr>
                <w:rFonts w:ascii="Calibri" w:hAnsi="Calibri"/>
                <w:sz w:val="20"/>
              </w:rPr>
            </w:pPr>
          </w:p>
          <w:p w14:paraId="4C1A6E0B" w14:textId="77777777" w:rsidR="006145BC" w:rsidRDefault="006145BC" w:rsidP="00D11199">
            <w:pPr>
              <w:tabs>
                <w:tab w:val="left" w:pos="279"/>
                <w:tab w:val="right" w:pos="685"/>
              </w:tabs>
              <w:spacing w:after="0" w:line="240" w:lineRule="auto"/>
              <w:rPr>
                <w:rFonts w:ascii="Calibri" w:hAnsi="Calibri"/>
                <w:sz w:val="20"/>
              </w:rPr>
            </w:pPr>
          </w:p>
          <w:p w14:paraId="6DF650C1" w14:textId="77777777" w:rsidR="006145BC" w:rsidRDefault="006145BC" w:rsidP="00D11199">
            <w:pPr>
              <w:tabs>
                <w:tab w:val="left" w:pos="279"/>
                <w:tab w:val="right" w:pos="685"/>
              </w:tabs>
              <w:spacing w:after="0" w:line="240" w:lineRule="auto"/>
              <w:rPr>
                <w:rFonts w:ascii="Calibri" w:hAnsi="Calibri"/>
                <w:sz w:val="20"/>
              </w:rPr>
            </w:pPr>
          </w:p>
          <w:p w14:paraId="5F0C0202" w14:textId="0BDD4910" w:rsidR="00E06CCD" w:rsidRPr="0085391E" w:rsidRDefault="00E06CCD" w:rsidP="00D11199">
            <w:pPr>
              <w:tabs>
                <w:tab w:val="left" w:pos="279"/>
                <w:tab w:val="right" w:pos="685"/>
              </w:tabs>
              <w:spacing w:after="0" w:line="240" w:lineRule="auto"/>
              <w:rPr>
                <w:rFonts w:ascii="Calibri" w:eastAsia="Times New Roman" w:hAnsi="Calibri" w:cs="Calibri"/>
                <w:sz w:val="20"/>
                <w:szCs w:val="20"/>
              </w:rPr>
            </w:pPr>
            <w:r>
              <w:rPr>
                <w:rFonts w:ascii="Calibri" w:hAnsi="Calibri"/>
                <w:sz w:val="20"/>
              </w:rPr>
              <w:t>721</w:t>
            </w:r>
            <w:r>
              <w:rPr>
                <w:rFonts w:ascii="Calibri" w:hAnsi="Calibri"/>
                <w:sz w:val="20"/>
              </w:rPr>
              <w:tab/>
            </w:r>
          </w:p>
        </w:tc>
        <w:tc>
          <w:tcPr>
            <w:tcW w:w="294" w:type="pct"/>
          </w:tcPr>
          <w:p w14:paraId="0FDC57AE" w14:textId="77777777" w:rsidR="006145BC" w:rsidRDefault="006145BC" w:rsidP="00340EFA">
            <w:pPr>
              <w:spacing w:after="0" w:line="240" w:lineRule="auto"/>
              <w:jc w:val="right"/>
              <w:rPr>
                <w:rFonts w:ascii="Calibri" w:hAnsi="Calibri"/>
                <w:sz w:val="20"/>
              </w:rPr>
            </w:pPr>
          </w:p>
          <w:p w14:paraId="3BF265A4" w14:textId="77777777" w:rsidR="006145BC" w:rsidRDefault="006145BC" w:rsidP="00340EFA">
            <w:pPr>
              <w:spacing w:after="0" w:line="240" w:lineRule="auto"/>
              <w:jc w:val="right"/>
              <w:rPr>
                <w:rFonts w:ascii="Calibri" w:hAnsi="Calibri"/>
                <w:sz w:val="20"/>
              </w:rPr>
            </w:pPr>
          </w:p>
          <w:p w14:paraId="64108B4D" w14:textId="77777777" w:rsidR="006145BC" w:rsidRDefault="006145BC" w:rsidP="00340EFA">
            <w:pPr>
              <w:spacing w:after="0" w:line="240" w:lineRule="auto"/>
              <w:jc w:val="right"/>
              <w:rPr>
                <w:rFonts w:ascii="Calibri" w:hAnsi="Calibri"/>
                <w:sz w:val="20"/>
              </w:rPr>
            </w:pPr>
          </w:p>
          <w:p w14:paraId="65F30477" w14:textId="77777777" w:rsidR="006145BC" w:rsidRDefault="006145BC" w:rsidP="00340EFA">
            <w:pPr>
              <w:spacing w:after="0" w:line="240" w:lineRule="auto"/>
              <w:jc w:val="right"/>
              <w:rPr>
                <w:rFonts w:ascii="Calibri" w:hAnsi="Calibri"/>
                <w:sz w:val="20"/>
              </w:rPr>
            </w:pPr>
          </w:p>
          <w:p w14:paraId="102EDC3F" w14:textId="77777777" w:rsidR="006145BC" w:rsidRDefault="006145BC" w:rsidP="00340EFA">
            <w:pPr>
              <w:spacing w:after="0" w:line="240" w:lineRule="auto"/>
              <w:jc w:val="right"/>
              <w:rPr>
                <w:rFonts w:ascii="Calibri" w:hAnsi="Calibri"/>
                <w:sz w:val="20"/>
              </w:rPr>
            </w:pPr>
          </w:p>
          <w:p w14:paraId="500190BC" w14:textId="77777777" w:rsidR="006145BC" w:rsidRDefault="006145BC" w:rsidP="00340EFA">
            <w:pPr>
              <w:spacing w:after="0" w:line="240" w:lineRule="auto"/>
              <w:jc w:val="right"/>
              <w:rPr>
                <w:rFonts w:ascii="Calibri" w:hAnsi="Calibri"/>
                <w:sz w:val="20"/>
              </w:rPr>
            </w:pPr>
          </w:p>
          <w:p w14:paraId="1FB29B78" w14:textId="77777777" w:rsidR="006145BC" w:rsidRDefault="006145BC" w:rsidP="00340EFA">
            <w:pPr>
              <w:spacing w:after="0" w:line="240" w:lineRule="auto"/>
              <w:jc w:val="right"/>
              <w:rPr>
                <w:rFonts w:ascii="Calibri" w:hAnsi="Calibri"/>
                <w:sz w:val="20"/>
              </w:rPr>
            </w:pPr>
          </w:p>
          <w:p w14:paraId="5ECD0C06" w14:textId="08DCF513"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694</w:t>
            </w:r>
          </w:p>
        </w:tc>
      </w:tr>
      <w:tr w:rsidR="00E06CCD" w:rsidRPr="0085391E" w14:paraId="5F5F2289" w14:textId="50B7EA16" w:rsidTr="00A178AF">
        <w:trPr>
          <w:trHeight w:val="300"/>
          <w:jc w:val="right"/>
        </w:trPr>
        <w:tc>
          <w:tcPr>
            <w:tcW w:w="1158" w:type="pct"/>
            <w:shd w:val="clear" w:color="auto" w:fill="auto"/>
            <w:vAlign w:val="bottom"/>
            <w:hideMark/>
          </w:tcPr>
          <w:p w14:paraId="4173B9D4" w14:textId="238D2729" w:rsidR="00E06CCD" w:rsidRPr="0085391E" w:rsidRDefault="00E06CCD" w:rsidP="00340EFA">
            <w:pPr>
              <w:spacing w:after="0" w:line="240" w:lineRule="auto"/>
              <w:rPr>
                <w:rFonts w:ascii="Calibri" w:eastAsia="Times New Roman" w:hAnsi="Calibri" w:cs="Calibri"/>
                <w:sz w:val="20"/>
                <w:szCs w:val="20"/>
              </w:rPr>
            </w:pPr>
            <w:r>
              <w:rPr>
                <w:rFonts w:ascii="Calibri" w:hAnsi="Calibri"/>
                <w:sz w:val="20"/>
              </w:rPr>
              <w:t xml:space="preserve">Sexual molestation </w:t>
            </w:r>
            <w:r w:rsidR="00CA30FF">
              <w:rPr>
                <w:rFonts w:ascii="Calibri" w:hAnsi="Calibri"/>
                <w:sz w:val="20"/>
              </w:rPr>
              <w:t xml:space="preserve">against </w:t>
            </w:r>
            <w:r>
              <w:rPr>
                <w:rFonts w:ascii="Calibri" w:hAnsi="Calibri"/>
                <w:sz w:val="20"/>
              </w:rPr>
              <w:t>child under 15</w:t>
            </w:r>
          </w:p>
        </w:tc>
        <w:tc>
          <w:tcPr>
            <w:tcW w:w="292" w:type="pct"/>
            <w:shd w:val="clear" w:color="auto" w:fill="auto"/>
            <w:noWrap/>
            <w:vAlign w:val="bottom"/>
            <w:hideMark/>
          </w:tcPr>
          <w:p w14:paraId="0FACCFBD"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1 052 </w:t>
            </w:r>
          </w:p>
        </w:tc>
        <w:tc>
          <w:tcPr>
            <w:tcW w:w="294" w:type="pct"/>
            <w:shd w:val="clear" w:color="auto" w:fill="auto"/>
            <w:noWrap/>
            <w:vAlign w:val="bottom"/>
            <w:hideMark/>
          </w:tcPr>
          <w:p w14:paraId="73AA3157"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1 009 </w:t>
            </w:r>
          </w:p>
        </w:tc>
        <w:tc>
          <w:tcPr>
            <w:tcW w:w="292" w:type="pct"/>
            <w:shd w:val="clear" w:color="auto" w:fill="auto"/>
            <w:noWrap/>
            <w:vAlign w:val="bottom"/>
            <w:hideMark/>
          </w:tcPr>
          <w:p w14:paraId="6333D2D6"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677 </w:t>
            </w:r>
          </w:p>
        </w:tc>
        <w:tc>
          <w:tcPr>
            <w:tcW w:w="294" w:type="pct"/>
            <w:shd w:val="clear" w:color="auto" w:fill="auto"/>
            <w:noWrap/>
            <w:vAlign w:val="bottom"/>
            <w:hideMark/>
          </w:tcPr>
          <w:p w14:paraId="562C3BE0"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652 </w:t>
            </w:r>
          </w:p>
        </w:tc>
        <w:tc>
          <w:tcPr>
            <w:tcW w:w="364" w:type="pct"/>
            <w:shd w:val="clear" w:color="auto" w:fill="auto"/>
            <w:noWrap/>
            <w:vAlign w:val="bottom"/>
            <w:hideMark/>
          </w:tcPr>
          <w:p w14:paraId="7A01DBEF"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606 </w:t>
            </w:r>
          </w:p>
        </w:tc>
        <w:tc>
          <w:tcPr>
            <w:tcW w:w="294" w:type="pct"/>
            <w:shd w:val="clear" w:color="auto" w:fill="auto"/>
            <w:noWrap/>
            <w:vAlign w:val="bottom"/>
            <w:hideMark/>
          </w:tcPr>
          <w:p w14:paraId="345F5EAE"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586 </w:t>
            </w:r>
          </w:p>
        </w:tc>
        <w:tc>
          <w:tcPr>
            <w:tcW w:w="292" w:type="pct"/>
            <w:shd w:val="clear" w:color="auto" w:fill="auto"/>
            <w:noWrap/>
            <w:vAlign w:val="bottom"/>
            <w:hideMark/>
          </w:tcPr>
          <w:p w14:paraId="49C0009E"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719 </w:t>
            </w:r>
          </w:p>
        </w:tc>
        <w:tc>
          <w:tcPr>
            <w:tcW w:w="364" w:type="pct"/>
            <w:shd w:val="clear" w:color="auto" w:fill="auto"/>
            <w:noWrap/>
            <w:vAlign w:val="bottom"/>
            <w:hideMark/>
          </w:tcPr>
          <w:p w14:paraId="65E48B35"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712 </w:t>
            </w:r>
          </w:p>
        </w:tc>
        <w:tc>
          <w:tcPr>
            <w:tcW w:w="301" w:type="pct"/>
            <w:shd w:val="clear" w:color="auto" w:fill="auto"/>
            <w:noWrap/>
            <w:vAlign w:val="bottom"/>
            <w:hideMark/>
          </w:tcPr>
          <w:p w14:paraId="0BBD59FB"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474 </w:t>
            </w:r>
          </w:p>
        </w:tc>
        <w:tc>
          <w:tcPr>
            <w:tcW w:w="328" w:type="pct"/>
            <w:shd w:val="clear" w:color="auto" w:fill="auto"/>
            <w:noWrap/>
            <w:vAlign w:val="bottom"/>
            <w:hideMark/>
          </w:tcPr>
          <w:p w14:paraId="7A31B0F8"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440 </w:t>
            </w:r>
          </w:p>
        </w:tc>
        <w:tc>
          <w:tcPr>
            <w:tcW w:w="434" w:type="pct"/>
          </w:tcPr>
          <w:p w14:paraId="2AB9EB43" w14:textId="77777777" w:rsidR="006145BC" w:rsidRDefault="006145BC" w:rsidP="00340EFA">
            <w:pPr>
              <w:spacing w:after="0" w:line="240" w:lineRule="auto"/>
              <w:jc w:val="right"/>
              <w:rPr>
                <w:rFonts w:ascii="Calibri" w:hAnsi="Calibri"/>
                <w:sz w:val="20"/>
              </w:rPr>
            </w:pPr>
          </w:p>
          <w:p w14:paraId="51DD98B2" w14:textId="77777777" w:rsidR="006145BC" w:rsidRDefault="006145BC" w:rsidP="00340EFA">
            <w:pPr>
              <w:spacing w:after="0" w:line="240" w:lineRule="auto"/>
              <w:jc w:val="right"/>
              <w:rPr>
                <w:rFonts w:ascii="Calibri" w:hAnsi="Calibri"/>
                <w:sz w:val="20"/>
              </w:rPr>
            </w:pPr>
          </w:p>
          <w:p w14:paraId="20888AC7" w14:textId="77777777" w:rsidR="006145BC" w:rsidRDefault="006145BC" w:rsidP="00340EFA">
            <w:pPr>
              <w:spacing w:after="0" w:line="240" w:lineRule="auto"/>
              <w:jc w:val="right"/>
              <w:rPr>
                <w:rFonts w:ascii="Calibri" w:hAnsi="Calibri"/>
                <w:sz w:val="20"/>
              </w:rPr>
            </w:pPr>
          </w:p>
          <w:p w14:paraId="16B8563B" w14:textId="77777777" w:rsidR="006145BC" w:rsidRDefault="006145BC" w:rsidP="00340EFA">
            <w:pPr>
              <w:spacing w:after="0" w:line="240" w:lineRule="auto"/>
              <w:jc w:val="right"/>
              <w:rPr>
                <w:rFonts w:ascii="Calibri" w:hAnsi="Calibri"/>
                <w:sz w:val="20"/>
              </w:rPr>
            </w:pPr>
          </w:p>
          <w:p w14:paraId="72E74607" w14:textId="77777777" w:rsidR="006145BC" w:rsidRDefault="006145BC" w:rsidP="00340EFA">
            <w:pPr>
              <w:spacing w:after="0" w:line="240" w:lineRule="auto"/>
              <w:jc w:val="right"/>
              <w:rPr>
                <w:rFonts w:ascii="Calibri" w:hAnsi="Calibri"/>
                <w:sz w:val="20"/>
              </w:rPr>
            </w:pPr>
          </w:p>
          <w:p w14:paraId="216C522D" w14:textId="06E74FA6"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480</w:t>
            </w:r>
          </w:p>
        </w:tc>
        <w:tc>
          <w:tcPr>
            <w:tcW w:w="294" w:type="pct"/>
          </w:tcPr>
          <w:p w14:paraId="3757264A" w14:textId="77777777" w:rsidR="006145BC" w:rsidRDefault="006145BC" w:rsidP="00340EFA">
            <w:pPr>
              <w:spacing w:after="0" w:line="240" w:lineRule="auto"/>
              <w:jc w:val="right"/>
              <w:rPr>
                <w:rFonts w:ascii="Calibri" w:hAnsi="Calibri"/>
                <w:sz w:val="20"/>
              </w:rPr>
            </w:pPr>
          </w:p>
          <w:p w14:paraId="351E0E3A" w14:textId="77777777" w:rsidR="006145BC" w:rsidRDefault="006145BC" w:rsidP="00340EFA">
            <w:pPr>
              <w:spacing w:after="0" w:line="240" w:lineRule="auto"/>
              <w:jc w:val="right"/>
              <w:rPr>
                <w:rFonts w:ascii="Calibri" w:hAnsi="Calibri"/>
                <w:sz w:val="20"/>
              </w:rPr>
            </w:pPr>
          </w:p>
          <w:p w14:paraId="1C6E54F1" w14:textId="77777777" w:rsidR="006145BC" w:rsidRDefault="006145BC" w:rsidP="00340EFA">
            <w:pPr>
              <w:spacing w:after="0" w:line="240" w:lineRule="auto"/>
              <w:jc w:val="right"/>
              <w:rPr>
                <w:rFonts w:ascii="Calibri" w:hAnsi="Calibri"/>
                <w:sz w:val="20"/>
              </w:rPr>
            </w:pPr>
          </w:p>
          <w:p w14:paraId="6ACB7F98" w14:textId="77777777" w:rsidR="006145BC" w:rsidRDefault="006145BC" w:rsidP="00340EFA">
            <w:pPr>
              <w:spacing w:after="0" w:line="240" w:lineRule="auto"/>
              <w:jc w:val="right"/>
              <w:rPr>
                <w:rFonts w:ascii="Calibri" w:hAnsi="Calibri"/>
                <w:sz w:val="20"/>
              </w:rPr>
            </w:pPr>
          </w:p>
          <w:p w14:paraId="38E721D4" w14:textId="77777777" w:rsidR="006145BC" w:rsidRDefault="006145BC" w:rsidP="00340EFA">
            <w:pPr>
              <w:spacing w:after="0" w:line="240" w:lineRule="auto"/>
              <w:jc w:val="right"/>
              <w:rPr>
                <w:rFonts w:ascii="Calibri" w:hAnsi="Calibri"/>
                <w:sz w:val="20"/>
              </w:rPr>
            </w:pPr>
          </w:p>
          <w:p w14:paraId="3A9C31F2" w14:textId="4192D44B"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468</w:t>
            </w:r>
          </w:p>
        </w:tc>
      </w:tr>
      <w:tr w:rsidR="00E06CCD" w:rsidRPr="0085391E" w14:paraId="2BCB51B3" w14:textId="0825B623" w:rsidTr="00A178AF">
        <w:trPr>
          <w:trHeight w:val="300"/>
          <w:jc w:val="right"/>
        </w:trPr>
        <w:tc>
          <w:tcPr>
            <w:tcW w:w="1158" w:type="pct"/>
            <w:shd w:val="clear" w:color="auto" w:fill="auto"/>
            <w:vAlign w:val="bottom"/>
            <w:hideMark/>
          </w:tcPr>
          <w:p w14:paraId="5FBCD921" w14:textId="77777777" w:rsidR="00E06CCD" w:rsidRPr="0085391E" w:rsidRDefault="00E06CCD" w:rsidP="00340EFA">
            <w:pPr>
              <w:spacing w:after="0" w:line="240" w:lineRule="auto"/>
              <w:rPr>
                <w:rFonts w:ascii="Calibri" w:eastAsia="Times New Roman" w:hAnsi="Calibri" w:cs="Calibri"/>
                <w:sz w:val="20"/>
                <w:szCs w:val="20"/>
              </w:rPr>
            </w:pPr>
            <w:r>
              <w:rPr>
                <w:rFonts w:ascii="Calibri" w:hAnsi="Calibri"/>
                <w:sz w:val="20"/>
              </w:rPr>
              <w:t>of which against girls under 15</w:t>
            </w:r>
          </w:p>
        </w:tc>
        <w:tc>
          <w:tcPr>
            <w:tcW w:w="292" w:type="pct"/>
            <w:shd w:val="clear" w:color="auto" w:fill="auto"/>
            <w:noWrap/>
            <w:vAlign w:val="bottom"/>
            <w:hideMark/>
          </w:tcPr>
          <w:p w14:paraId="6AE2AE63"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1 000 </w:t>
            </w:r>
          </w:p>
        </w:tc>
        <w:tc>
          <w:tcPr>
            <w:tcW w:w="294" w:type="pct"/>
            <w:shd w:val="clear" w:color="auto" w:fill="auto"/>
            <w:noWrap/>
            <w:vAlign w:val="bottom"/>
            <w:hideMark/>
          </w:tcPr>
          <w:p w14:paraId="1548FF48"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961 </w:t>
            </w:r>
          </w:p>
        </w:tc>
        <w:tc>
          <w:tcPr>
            <w:tcW w:w="292" w:type="pct"/>
            <w:shd w:val="clear" w:color="auto" w:fill="auto"/>
            <w:noWrap/>
            <w:vAlign w:val="bottom"/>
            <w:hideMark/>
          </w:tcPr>
          <w:p w14:paraId="2C76359D"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588 </w:t>
            </w:r>
          </w:p>
        </w:tc>
        <w:tc>
          <w:tcPr>
            <w:tcW w:w="294" w:type="pct"/>
            <w:shd w:val="clear" w:color="auto" w:fill="auto"/>
            <w:noWrap/>
            <w:vAlign w:val="bottom"/>
            <w:hideMark/>
          </w:tcPr>
          <w:p w14:paraId="4DF39450"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566 </w:t>
            </w:r>
          </w:p>
        </w:tc>
        <w:tc>
          <w:tcPr>
            <w:tcW w:w="364" w:type="pct"/>
            <w:shd w:val="clear" w:color="auto" w:fill="auto"/>
            <w:noWrap/>
            <w:vAlign w:val="bottom"/>
            <w:hideMark/>
          </w:tcPr>
          <w:p w14:paraId="148D9775"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532 </w:t>
            </w:r>
          </w:p>
        </w:tc>
        <w:tc>
          <w:tcPr>
            <w:tcW w:w="294" w:type="pct"/>
            <w:shd w:val="clear" w:color="auto" w:fill="auto"/>
            <w:noWrap/>
            <w:vAlign w:val="bottom"/>
            <w:hideMark/>
          </w:tcPr>
          <w:p w14:paraId="16F8278B"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517 </w:t>
            </w:r>
          </w:p>
        </w:tc>
        <w:tc>
          <w:tcPr>
            <w:tcW w:w="292" w:type="pct"/>
            <w:shd w:val="clear" w:color="auto" w:fill="auto"/>
            <w:noWrap/>
            <w:vAlign w:val="bottom"/>
            <w:hideMark/>
          </w:tcPr>
          <w:p w14:paraId="4911B046"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649 </w:t>
            </w:r>
          </w:p>
        </w:tc>
        <w:tc>
          <w:tcPr>
            <w:tcW w:w="364" w:type="pct"/>
            <w:shd w:val="clear" w:color="auto" w:fill="auto"/>
            <w:noWrap/>
            <w:vAlign w:val="bottom"/>
            <w:hideMark/>
          </w:tcPr>
          <w:p w14:paraId="46A450C9"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642 </w:t>
            </w:r>
          </w:p>
        </w:tc>
        <w:tc>
          <w:tcPr>
            <w:tcW w:w="301" w:type="pct"/>
            <w:shd w:val="clear" w:color="auto" w:fill="auto"/>
            <w:noWrap/>
            <w:vAlign w:val="bottom"/>
            <w:hideMark/>
          </w:tcPr>
          <w:p w14:paraId="28BC0351"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370 </w:t>
            </w:r>
          </w:p>
        </w:tc>
        <w:tc>
          <w:tcPr>
            <w:tcW w:w="328" w:type="pct"/>
            <w:shd w:val="clear" w:color="auto" w:fill="auto"/>
            <w:noWrap/>
            <w:vAlign w:val="bottom"/>
            <w:hideMark/>
          </w:tcPr>
          <w:p w14:paraId="4FD7FB2A"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357 </w:t>
            </w:r>
          </w:p>
        </w:tc>
        <w:tc>
          <w:tcPr>
            <w:tcW w:w="434" w:type="pct"/>
          </w:tcPr>
          <w:p w14:paraId="6332FCDE" w14:textId="77777777" w:rsidR="006145BC" w:rsidRDefault="006145BC" w:rsidP="00340EFA">
            <w:pPr>
              <w:spacing w:after="0" w:line="240" w:lineRule="auto"/>
              <w:jc w:val="right"/>
              <w:rPr>
                <w:rFonts w:ascii="Calibri" w:hAnsi="Calibri"/>
                <w:sz w:val="20"/>
              </w:rPr>
            </w:pPr>
          </w:p>
          <w:p w14:paraId="5B8C2710" w14:textId="77777777" w:rsidR="006145BC" w:rsidRDefault="006145BC" w:rsidP="00340EFA">
            <w:pPr>
              <w:spacing w:after="0" w:line="240" w:lineRule="auto"/>
              <w:jc w:val="right"/>
              <w:rPr>
                <w:rFonts w:ascii="Calibri" w:hAnsi="Calibri"/>
                <w:sz w:val="20"/>
              </w:rPr>
            </w:pPr>
          </w:p>
          <w:p w14:paraId="73B015E4" w14:textId="77777777" w:rsidR="006145BC" w:rsidRDefault="006145BC" w:rsidP="00340EFA">
            <w:pPr>
              <w:spacing w:after="0" w:line="240" w:lineRule="auto"/>
              <w:jc w:val="right"/>
              <w:rPr>
                <w:rFonts w:ascii="Calibri" w:hAnsi="Calibri"/>
                <w:sz w:val="20"/>
              </w:rPr>
            </w:pPr>
          </w:p>
          <w:p w14:paraId="145F28EB" w14:textId="2D641616"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428</w:t>
            </w:r>
          </w:p>
        </w:tc>
        <w:tc>
          <w:tcPr>
            <w:tcW w:w="294" w:type="pct"/>
          </w:tcPr>
          <w:p w14:paraId="7DCFC81B" w14:textId="77777777" w:rsidR="006145BC" w:rsidRDefault="006145BC" w:rsidP="00340EFA">
            <w:pPr>
              <w:spacing w:after="0" w:line="240" w:lineRule="auto"/>
              <w:jc w:val="right"/>
              <w:rPr>
                <w:rFonts w:ascii="Calibri" w:hAnsi="Calibri"/>
                <w:sz w:val="20"/>
              </w:rPr>
            </w:pPr>
          </w:p>
          <w:p w14:paraId="44699181" w14:textId="77777777" w:rsidR="006145BC" w:rsidRDefault="006145BC" w:rsidP="00340EFA">
            <w:pPr>
              <w:spacing w:after="0" w:line="240" w:lineRule="auto"/>
              <w:jc w:val="right"/>
              <w:rPr>
                <w:rFonts w:ascii="Calibri" w:hAnsi="Calibri"/>
                <w:sz w:val="20"/>
              </w:rPr>
            </w:pPr>
          </w:p>
          <w:p w14:paraId="622145BA" w14:textId="77777777" w:rsidR="006145BC" w:rsidRDefault="006145BC" w:rsidP="00340EFA">
            <w:pPr>
              <w:spacing w:after="0" w:line="240" w:lineRule="auto"/>
              <w:jc w:val="right"/>
              <w:rPr>
                <w:rFonts w:ascii="Calibri" w:hAnsi="Calibri"/>
                <w:sz w:val="20"/>
              </w:rPr>
            </w:pPr>
          </w:p>
          <w:p w14:paraId="29C91969" w14:textId="3E65CAC9"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418</w:t>
            </w:r>
          </w:p>
        </w:tc>
      </w:tr>
      <w:tr w:rsidR="00E06CCD" w:rsidRPr="0085391E" w14:paraId="1259C951" w14:textId="75CE5D7F" w:rsidTr="00A178AF">
        <w:trPr>
          <w:trHeight w:val="465"/>
          <w:jc w:val="right"/>
        </w:trPr>
        <w:tc>
          <w:tcPr>
            <w:tcW w:w="1158" w:type="pct"/>
            <w:shd w:val="clear" w:color="auto" w:fill="auto"/>
            <w:vAlign w:val="bottom"/>
            <w:hideMark/>
          </w:tcPr>
          <w:p w14:paraId="320A18E5" w14:textId="77777777" w:rsidR="00E06CCD" w:rsidRPr="0085391E" w:rsidRDefault="00E06CCD" w:rsidP="00340EFA">
            <w:pPr>
              <w:spacing w:after="0" w:line="240" w:lineRule="auto"/>
              <w:rPr>
                <w:rFonts w:ascii="Calibri" w:eastAsia="Times New Roman" w:hAnsi="Calibri" w:cs="Calibri"/>
                <w:sz w:val="20"/>
                <w:szCs w:val="20"/>
              </w:rPr>
            </w:pPr>
            <w:r>
              <w:rPr>
                <w:rFonts w:ascii="Calibri" w:hAnsi="Calibri"/>
                <w:sz w:val="20"/>
              </w:rPr>
              <w:t>of which against boys under 15</w:t>
            </w:r>
          </w:p>
        </w:tc>
        <w:tc>
          <w:tcPr>
            <w:tcW w:w="292" w:type="pct"/>
            <w:shd w:val="clear" w:color="auto" w:fill="auto"/>
            <w:noWrap/>
            <w:vAlign w:val="bottom"/>
            <w:hideMark/>
          </w:tcPr>
          <w:p w14:paraId="4869CD00"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46 </w:t>
            </w:r>
          </w:p>
        </w:tc>
        <w:tc>
          <w:tcPr>
            <w:tcW w:w="294" w:type="pct"/>
            <w:shd w:val="clear" w:color="auto" w:fill="auto"/>
            <w:noWrap/>
            <w:vAlign w:val="bottom"/>
            <w:hideMark/>
          </w:tcPr>
          <w:p w14:paraId="1DEA619A"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43 </w:t>
            </w:r>
          </w:p>
        </w:tc>
        <w:tc>
          <w:tcPr>
            <w:tcW w:w="292" w:type="pct"/>
            <w:shd w:val="clear" w:color="auto" w:fill="auto"/>
            <w:noWrap/>
            <w:vAlign w:val="bottom"/>
            <w:hideMark/>
          </w:tcPr>
          <w:p w14:paraId="43AF1A4D"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87 </w:t>
            </w:r>
          </w:p>
        </w:tc>
        <w:tc>
          <w:tcPr>
            <w:tcW w:w="294" w:type="pct"/>
            <w:shd w:val="clear" w:color="auto" w:fill="auto"/>
            <w:noWrap/>
            <w:vAlign w:val="bottom"/>
            <w:hideMark/>
          </w:tcPr>
          <w:p w14:paraId="2F90CF25"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84 </w:t>
            </w:r>
          </w:p>
        </w:tc>
        <w:tc>
          <w:tcPr>
            <w:tcW w:w="364" w:type="pct"/>
            <w:shd w:val="clear" w:color="auto" w:fill="auto"/>
            <w:noWrap/>
            <w:vAlign w:val="bottom"/>
            <w:hideMark/>
          </w:tcPr>
          <w:p w14:paraId="616789BE"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73 </w:t>
            </w:r>
          </w:p>
        </w:tc>
        <w:tc>
          <w:tcPr>
            <w:tcW w:w="294" w:type="pct"/>
            <w:shd w:val="clear" w:color="auto" w:fill="auto"/>
            <w:noWrap/>
            <w:vAlign w:val="bottom"/>
            <w:hideMark/>
          </w:tcPr>
          <w:p w14:paraId="5C1C2CEA"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68 </w:t>
            </w:r>
          </w:p>
        </w:tc>
        <w:tc>
          <w:tcPr>
            <w:tcW w:w="292" w:type="pct"/>
            <w:shd w:val="clear" w:color="auto" w:fill="auto"/>
            <w:noWrap/>
            <w:vAlign w:val="bottom"/>
            <w:hideMark/>
          </w:tcPr>
          <w:p w14:paraId="3FF4069E"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70 </w:t>
            </w:r>
          </w:p>
        </w:tc>
        <w:tc>
          <w:tcPr>
            <w:tcW w:w="364" w:type="pct"/>
            <w:shd w:val="clear" w:color="auto" w:fill="auto"/>
            <w:noWrap/>
            <w:vAlign w:val="bottom"/>
            <w:hideMark/>
          </w:tcPr>
          <w:p w14:paraId="0FAEADAC"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70 </w:t>
            </w:r>
          </w:p>
        </w:tc>
        <w:tc>
          <w:tcPr>
            <w:tcW w:w="301" w:type="pct"/>
            <w:shd w:val="clear" w:color="auto" w:fill="auto"/>
            <w:noWrap/>
            <w:vAlign w:val="bottom"/>
            <w:hideMark/>
          </w:tcPr>
          <w:p w14:paraId="3B4963E5"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104 </w:t>
            </w:r>
          </w:p>
        </w:tc>
        <w:tc>
          <w:tcPr>
            <w:tcW w:w="328" w:type="pct"/>
            <w:shd w:val="clear" w:color="auto" w:fill="auto"/>
            <w:noWrap/>
            <w:vAlign w:val="bottom"/>
            <w:hideMark/>
          </w:tcPr>
          <w:p w14:paraId="098A1BD1"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83 </w:t>
            </w:r>
          </w:p>
        </w:tc>
        <w:tc>
          <w:tcPr>
            <w:tcW w:w="434" w:type="pct"/>
          </w:tcPr>
          <w:p w14:paraId="4570C240" w14:textId="77777777" w:rsidR="006145BC" w:rsidRDefault="006145BC" w:rsidP="00340EFA">
            <w:pPr>
              <w:spacing w:after="0" w:line="240" w:lineRule="auto"/>
              <w:jc w:val="right"/>
              <w:rPr>
                <w:rFonts w:ascii="Calibri" w:hAnsi="Calibri"/>
                <w:sz w:val="20"/>
              </w:rPr>
            </w:pPr>
          </w:p>
          <w:p w14:paraId="2DD565CC" w14:textId="77777777" w:rsidR="006145BC" w:rsidRDefault="006145BC" w:rsidP="00340EFA">
            <w:pPr>
              <w:spacing w:after="0" w:line="240" w:lineRule="auto"/>
              <w:jc w:val="right"/>
              <w:rPr>
                <w:rFonts w:ascii="Calibri" w:hAnsi="Calibri"/>
                <w:sz w:val="20"/>
              </w:rPr>
            </w:pPr>
          </w:p>
          <w:p w14:paraId="06093C17" w14:textId="77777777" w:rsidR="006145BC" w:rsidRDefault="006145BC" w:rsidP="00340EFA">
            <w:pPr>
              <w:spacing w:after="0" w:line="240" w:lineRule="auto"/>
              <w:jc w:val="right"/>
              <w:rPr>
                <w:rFonts w:ascii="Calibri" w:hAnsi="Calibri"/>
                <w:sz w:val="20"/>
              </w:rPr>
            </w:pPr>
          </w:p>
          <w:p w14:paraId="5D575FD9" w14:textId="1B4375C1"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51</w:t>
            </w:r>
          </w:p>
        </w:tc>
        <w:tc>
          <w:tcPr>
            <w:tcW w:w="294" w:type="pct"/>
          </w:tcPr>
          <w:p w14:paraId="40D96B66" w14:textId="77777777" w:rsidR="006145BC" w:rsidRDefault="006145BC" w:rsidP="00340EFA">
            <w:pPr>
              <w:spacing w:after="0" w:line="240" w:lineRule="auto"/>
              <w:jc w:val="right"/>
              <w:rPr>
                <w:rFonts w:ascii="Calibri" w:hAnsi="Calibri"/>
                <w:sz w:val="20"/>
              </w:rPr>
            </w:pPr>
          </w:p>
          <w:p w14:paraId="77F41B30" w14:textId="77777777" w:rsidR="006145BC" w:rsidRDefault="006145BC" w:rsidP="00340EFA">
            <w:pPr>
              <w:spacing w:after="0" w:line="240" w:lineRule="auto"/>
              <w:jc w:val="right"/>
              <w:rPr>
                <w:rFonts w:ascii="Calibri" w:hAnsi="Calibri"/>
                <w:sz w:val="20"/>
              </w:rPr>
            </w:pPr>
          </w:p>
          <w:p w14:paraId="1CBE3F00" w14:textId="77777777" w:rsidR="006145BC" w:rsidRDefault="006145BC" w:rsidP="00340EFA">
            <w:pPr>
              <w:spacing w:after="0" w:line="240" w:lineRule="auto"/>
              <w:jc w:val="right"/>
              <w:rPr>
                <w:rFonts w:ascii="Calibri" w:hAnsi="Calibri"/>
                <w:sz w:val="20"/>
              </w:rPr>
            </w:pPr>
          </w:p>
          <w:p w14:paraId="08E5B818" w14:textId="6ED2817B"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49</w:t>
            </w:r>
          </w:p>
        </w:tc>
      </w:tr>
      <w:tr w:rsidR="00E06CCD" w:rsidRPr="0085391E" w14:paraId="384C2CFD" w14:textId="320289E6" w:rsidTr="00A178AF">
        <w:trPr>
          <w:trHeight w:val="300"/>
          <w:jc w:val="right"/>
        </w:trPr>
        <w:tc>
          <w:tcPr>
            <w:tcW w:w="1158" w:type="pct"/>
            <w:shd w:val="clear" w:color="auto" w:fill="auto"/>
            <w:vAlign w:val="bottom"/>
            <w:hideMark/>
          </w:tcPr>
          <w:p w14:paraId="198CD83C" w14:textId="14D93BD6" w:rsidR="00E06CCD" w:rsidRPr="0085391E" w:rsidRDefault="00E06CCD" w:rsidP="00340EFA">
            <w:pPr>
              <w:spacing w:after="0" w:line="240" w:lineRule="auto"/>
              <w:rPr>
                <w:rFonts w:ascii="Calibri" w:eastAsia="Times New Roman" w:hAnsi="Calibri" w:cs="Calibri"/>
                <w:sz w:val="20"/>
                <w:szCs w:val="20"/>
              </w:rPr>
            </w:pPr>
            <w:r>
              <w:rPr>
                <w:rFonts w:ascii="Calibri" w:hAnsi="Calibri"/>
                <w:sz w:val="20"/>
              </w:rPr>
              <w:t>Sexual molestation</w:t>
            </w:r>
            <w:r w:rsidR="00CA30FF">
              <w:rPr>
                <w:rFonts w:ascii="Calibri" w:hAnsi="Calibri"/>
                <w:sz w:val="20"/>
              </w:rPr>
              <w:t xml:space="preserve"> against </w:t>
            </w:r>
            <w:r>
              <w:rPr>
                <w:rFonts w:ascii="Calibri" w:hAnsi="Calibri"/>
                <w:sz w:val="20"/>
              </w:rPr>
              <w:t>child aged 15–17</w:t>
            </w:r>
          </w:p>
        </w:tc>
        <w:tc>
          <w:tcPr>
            <w:tcW w:w="292" w:type="pct"/>
            <w:shd w:val="clear" w:color="auto" w:fill="auto"/>
            <w:noWrap/>
            <w:vAlign w:val="bottom"/>
            <w:hideMark/>
          </w:tcPr>
          <w:p w14:paraId="4B5024ED"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128 </w:t>
            </w:r>
          </w:p>
        </w:tc>
        <w:tc>
          <w:tcPr>
            <w:tcW w:w="294" w:type="pct"/>
            <w:shd w:val="clear" w:color="auto" w:fill="auto"/>
            <w:noWrap/>
            <w:vAlign w:val="bottom"/>
            <w:hideMark/>
          </w:tcPr>
          <w:p w14:paraId="5CA57B9A"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118 </w:t>
            </w:r>
          </w:p>
        </w:tc>
        <w:tc>
          <w:tcPr>
            <w:tcW w:w="292" w:type="pct"/>
            <w:shd w:val="clear" w:color="auto" w:fill="auto"/>
            <w:noWrap/>
            <w:vAlign w:val="bottom"/>
            <w:hideMark/>
          </w:tcPr>
          <w:p w14:paraId="5383A52D"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203 </w:t>
            </w:r>
          </w:p>
        </w:tc>
        <w:tc>
          <w:tcPr>
            <w:tcW w:w="294" w:type="pct"/>
            <w:shd w:val="clear" w:color="auto" w:fill="auto"/>
            <w:noWrap/>
            <w:vAlign w:val="bottom"/>
            <w:hideMark/>
          </w:tcPr>
          <w:p w14:paraId="7C648E34"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190 </w:t>
            </w:r>
          </w:p>
        </w:tc>
        <w:tc>
          <w:tcPr>
            <w:tcW w:w="364" w:type="pct"/>
            <w:shd w:val="clear" w:color="auto" w:fill="auto"/>
            <w:noWrap/>
            <w:vAlign w:val="bottom"/>
            <w:hideMark/>
          </w:tcPr>
          <w:p w14:paraId="38B05F72"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266 </w:t>
            </w:r>
          </w:p>
        </w:tc>
        <w:tc>
          <w:tcPr>
            <w:tcW w:w="294" w:type="pct"/>
            <w:shd w:val="clear" w:color="auto" w:fill="auto"/>
            <w:noWrap/>
            <w:vAlign w:val="bottom"/>
            <w:hideMark/>
          </w:tcPr>
          <w:p w14:paraId="614A6A4F"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261 </w:t>
            </w:r>
          </w:p>
        </w:tc>
        <w:tc>
          <w:tcPr>
            <w:tcW w:w="292" w:type="pct"/>
            <w:shd w:val="clear" w:color="auto" w:fill="auto"/>
            <w:noWrap/>
            <w:vAlign w:val="bottom"/>
            <w:hideMark/>
          </w:tcPr>
          <w:p w14:paraId="7EDD46FD"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286 </w:t>
            </w:r>
          </w:p>
        </w:tc>
        <w:tc>
          <w:tcPr>
            <w:tcW w:w="364" w:type="pct"/>
            <w:shd w:val="clear" w:color="auto" w:fill="auto"/>
            <w:noWrap/>
            <w:vAlign w:val="bottom"/>
            <w:hideMark/>
          </w:tcPr>
          <w:p w14:paraId="09F96681"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277 </w:t>
            </w:r>
          </w:p>
        </w:tc>
        <w:tc>
          <w:tcPr>
            <w:tcW w:w="301" w:type="pct"/>
            <w:shd w:val="clear" w:color="auto" w:fill="auto"/>
            <w:noWrap/>
            <w:vAlign w:val="bottom"/>
            <w:hideMark/>
          </w:tcPr>
          <w:p w14:paraId="3FDE0974"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272 </w:t>
            </w:r>
          </w:p>
        </w:tc>
        <w:tc>
          <w:tcPr>
            <w:tcW w:w="328" w:type="pct"/>
            <w:shd w:val="clear" w:color="auto" w:fill="auto"/>
            <w:noWrap/>
            <w:vAlign w:val="bottom"/>
            <w:hideMark/>
          </w:tcPr>
          <w:p w14:paraId="441D6F85"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257 </w:t>
            </w:r>
          </w:p>
        </w:tc>
        <w:tc>
          <w:tcPr>
            <w:tcW w:w="434" w:type="pct"/>
          </w:tcPr>
          <w:p w14:paraId="6D5434C1" w14:textId="77777777" w:rsidR="006145BC" w:rsidRDefault="006145BC" w:rsidP="00340EFA">
            <w:pPr>
              <w:spacing w:after="0" w:line="240" w:lineRule="auto"/>
              <w:jc w:val="right"/>
              <w:rPr>
                <w:rFonts w:ascii="Calibri" w:hAnsi="Calibri"/>
                <w:sz w:val="20"/>
              </w:rPr>
            </w:pPr>
          </w:p>
          <w:p w14:paraId="4B96B7EC" w14:textId="77777777" w:rsidR="006145BC" w:rsidRDefault="006145BC" w:rsidP="00340EFA">
            <w:pPr>
              <w:spacing w:after="0" w:line="240" w:lineRule="auto"/>
              <w:jc w:val="right"/>
              <w:rPr>
                <w:rFonts w:ascii="Calibri" w:hAnsi="Calibri"/>
                <w:sz w:val="20"/>
              </w:rPr>
            </w:pPr>
          </w:p>
          <w:p w14:paraId="01C74096" w14:textId="77777777" w:rsidR="006145BC" w:rsidRDefault="006145BC" w:rsidP="00340EFA">
            <w:pPr>
              <w:spacing w:after="0" w:line="240" w:lineRule="auto"/>
              <w:jc w:val="right"/>
              <w:rPr>
                <w:rFonts w:ascii="Calibri" w:hAnsi="Calibri"/>
                <w:sz w:val="20"/>
              </w:rPr>
            </w:pPr>
          </w:p>
          <w:p w14:paraId="08515272" w14:textId="77777777" w:rsidR="006145BC" w:rsidRDefault="006145BC" w:rsidP="00340EFA">
            <w:pPr>
              <w:spacing w:after="0" w:line="240" w:lineRule="auto"/>
              <w:jc w:val="right"/>
              <w:rPr>
                <w:rFonts w:ascii="Calibri" w:hAnsi="Calibri"/>
                <w:sz w:val="20"/>
              </w:rPr>
            </w:pPr>
          </w:p>
          <w:p w14:paraId="63BFA5CB" w14:textId="77777777" w:rsidR="006145BC" w:rsidRDefault="006145BC" w:rsidP="00340EFA">
            <w:pPr>
              <w:spacing w:after="0" w:line="240" w:lineRule="auto"/>
              <w:jc w:val="right"/>
              <w:rPr>
                <w:rFonts w:ascii="Calibri" w:hAnsi="Calibri"/>
                <w:sz w:val="20"/>
              </w:rPr>
            </w:pPr>
          </w:p>
          <w:p w14:paraId="6C6B66B9" w14:textId="77777777" w:rsidR="006145BC" w:rsidRDefault="006145BC" w:rsidP="00340EFA">
            <w:pPr>
              <w:spacing w:after="0" w:line="240" w:lineRule="auto"/>
              <w:jc w:val="right"/>
              <w:rPr>
                <w:rFonts w:ascii="Calibri" w:hAnsi="Calibri"/>
                <w:sz w:val="20"/>
              </w:rPr>
            </w:pPr>
          </w:p>
          <w:p w14:paraId="72854891" w14:textId="41AEDD45"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241</w:t>
            </w:r>
          </w:p>
        </w:tc>
        <w:tc>
          <w:tcPr>
            <w:tcW w:w="294" w:type="pct"/>
          </w:tcPr>
          <w:p w14:paraId="0ED7824C" w14:textId="77777777" w:rsidR="006145BC" w:rsidRDefault="006145BC" w:rsidP="00340EFA">
            <w:pPr>
              <w:spacing w:after="0" w:line="240" w:lineRule="auto"/>
              <w:jc w:val="right"/>
              <w:rPr>
                <w:rFonts w:ascii="Calibri" w:hAnsi="Calibri"/>
                <w:sz w:val="20"/>
              </w:rPr>
            </w:pPr>
          </w:p>
          <w:p w14:paraId="2E6E8673" w14:textId="77777777" w:rsidR="006145BC" w:rsidRDefault="006145BC" w:rsidP="00340EFA">
            <w:pPr>
              <w:spacing w:after="0" w:line="240" w:lineRule="auto"/>
              <w:jc w:val="right"/>
              <w:rPr>
                <w:rFonts w:ascii="Calibri" w:hAnsi="Calibri"/>
                <w:sz w:val="20"/>
              </w:rPr>
            </w:pPr>
          </w:p>
          <w:p w14:paraId="36C60DF2" w14:textId="77777777" w:rsidR="006145BC" w:rsidRDefault="006145BC" w:rsidP="00340EFA">
            <w:pPr>
              <w:spacing w:after="0" w:line="240" w:lineRule="auto"/>
              <w:jc w:val="right"/>
              <w:rPr>
                <w:rFonts w:ascii="Calibri" w:hAnsi="Calibri"/>
                <w:sz w:val="20"/>
              </w:rPr>
            </w:pPr>
          </w:p>
          <w:p w14:paraId="2B8022BC" w14:textId="77777777" w:rsidR="006145BC" w:rsidRDefault="006145BC" w:rsidP="00340EFA">
            <w:pPr>
              <w:spacing w:after="0" w:line="240" w:lineRule="auto"/>
              <w:jc w:val="right"/>
              <w:rPr>
                <w:rFonts w:ascii="Calibri" w:hAnsi="Calibri"/>
                <w:sz w:val="20"/>
              </w:rPr>
            </w:pPr>
          </w:p>
          <w:p w14:paraId="4963721C" w14:textId="77777777" w:rsidR="006145BC" w:rsidRDefault="006145BC" w:rsidP="00340EFA">
            <w:pPr>
              <w:spacing w:after="0" w:line="240" w:lineRule="auto"/>
              <w:jc w:val="right"/>
              <w:rPr>
                <w:rFonts w:ascii="Calibri" w:hAnsi="Calibri"/>
                <w:sz w:val="20"/>
              </w:rPr>
            </w:pPr>
          </w:p>
          <w:p w14:paraId="63EB0206" w14:textId="77777777" w:rsidR="006145BC" w:rsidRDefault="006145BC" w:rsidP="00340EFA">
            <w:pPr>
              <w:spacing w:after="0" w:line="240" w:lineRule="auto"/>
              <w:jc w:val="right"/>
              <w:rPr>
                <w:rFonts w:ascii="Calibri" w:hAnsi="Calibri"/>
                <w:sz w:val="20"/>
              </w:rPr>
            </w:pPr>
          </w:p>
          <w:p w14:paraId="26711486" w14:textId="146AE54A"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226</w:t>
            </w:r>
          </w:p>
        </w:tc>
      </w:tr>
      <w:tr w:rsidR="00E06CCD" w:rsidRPr="0085391E" w14:paraId="4ADDE5F5" w14:textId="4EACBE81" w:rsidTr="00A178AF">
        <w:trPr>
          <w:trHeight w:val="300"/>
          <w:jc w:val="right"/>
        </w:trPr>
        <w:tc>
          <w:tcPr>
            <w:tcW w:w="1158" w:type="pct"/>
            <w:shd w:val="clear" w:color="auto" w:fill="auto"/>
            <w:vAlign w:val="bottom"/>
            <w:hideMark/>
          </w:tcPr>
          <w:p w14:paraId="5D66C06C" w14:textId="645A1EEA" w:rsidR="00E06CCD" w:rsidRPr="0085391E" w:rsidRDefault="00E06CCD" w:rsidP="00340EFA">
            <w:pPr>
              <w:spacing w:after="0" w:line="240" w:lineRule="auto"/>
              <w:rPr>
                <w:rFonts w:ascii="Calibri" w:eastAsia="Times New Roman" w:hAnsi="Calibri" w:cs="Calibri"/>
                <w:sz w:val="20"/>
                <w:szCs w:val="20"/>
              </w:rPr>
            </w:pPr>
            <w:r>
              <w:rPr>
                <w:rFonts w:ascii="Calibri" w:hAnsi="Calibri"/>
                <w:sz w:val="20"/>
              </w:rPr>
              <w:t>of which against girls aged 15–17</w:t>
            </w:r>
          </w:p>
        </w:tc>
        <w:tc>
          <w:tcPr>
            <w:tcW w:w="292" w:type="pct"/>
            <w:shd w:val="clear" w:color="auto" w:fill="auto"/>
            <w:noWrap/>
            <w:vAlign w:val="bottom"/>
            <w:hideMark/>
          </w:tcPr>
          <w:p w14:paraId="49F0D942"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115 </w:t>
            </w:r>
          </w:p>
        </w:tc>
        <w:tc>
          <w:tcPr>
            <w:tcW w:w="294" w:type="pct"/>
            <w:shd w:val="clear" w:color="auto" w:fill="auto"/>
            <w:noWrap/>
            <w:vAlign w:val="bottom"/>
            <w:hideMark/>
          </w:tcPr>
          <w:p w14:paraId="37CB93A4"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106 </w:t>
            </w:r>
          </w:p>
        </w:tc>
        <w:tc>
          <w:tcPr>
            <w:tcW w:w="292" w:type="pct"/>
            <w:shd w:val="clear" w:color="auto" w:fill="auto"/>
            <w:noWrap/>
            <w:vAlign w:val="bottom"/>
            <w:hideMark/>
          </w:tcPr>
          <w:p w14:paraId="17EBCC2E"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179 </w:t>
            </w:r>
          </w:p>
        </w:tc>
        <w:tc>
          <w:tcPr>
            <w:tcW w:w="294" w:type="pct"/>
            <w:shd w:val="clear" w:color="auto" w:fill="auto"/>
            <w:noWrap/>
            <w:vAlign w:val="bottom"/>
            <w:hideMark/>
          </w:tcPr>
          <w:p w14:paraId="4C04ACC5"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168 </w:t>
            </w:r>
          </w:p>
        </w:tc>
        <w:tc>
          <w:tcPr>
            <w:tcW w:w="364" w:type="pct"/>
            <w:shd w:val="clear" w:color="auto" w:fill="auto"/>
            <w:noWrap/>
            <w:vAlign w:val="bottom"/>
            <w:hideMark/>
          </w:tcPr>
          <w:p w14:paraId="6A64D3E9"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251 </w:t>
            </w:r>
          </w:p>
        </w:tc>
        <w:tc>
          <w:tcPr>
            <w:tcW w:w="294" w:type="pct"/>
            <w:shd w:val="clear" w:color="auto" w:fill="auto"/>
            <w:noWrap/>
            <w:vAlign w:val="bottom"/>
            <w:hideMark/>
          </w:tcPr>
          <w:p w14:paraId="39228363"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246 </w:t>
            </w:r>
          </w:p>
        </w:tc>
        <w:tc>
          <w:tcPr>
            <w:tcW w:w="292" w:type="pct"/>
            <w:shd w:val="clear" w:color="auto" w:fill="auto"/>
            <w:noWrap/>
            <w:vAlign w:val="bottom"/>
            <w:hideMark/>
          </w:tcPr>
          <w:p w14:paraId="7C173C76"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266 </w:t>
            </w:r>
          </w:p>
        </w:tc>
        <w:tc>
          <w:tcPr>
            <w:tcW w:w="364" w:type="pct"/>
            <w:shd w:val="clear" w:color="auto" w:fill="auto"/>
            <w:noWrap/>
            <w:vAlign w:val="bottom"/>
            <w:hideMark/>
          </w:tcPr>
          <w:p w14:paraId="2277705B"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259 </w:t>
            </w:r>
          </w:p>
        </w:tc>
        <w:tc>
          <w:tcPr>
            <w:tcW w:w="301" w:type="pct"/>
            <w:shd w:val="clear" w:color="auto" w:fill="auto"/>
            <w:noWrap/>
            <w:vAlign w:val="bottom"/>
            <w:hideMark/>
          </w:tcPr>
          <w:p w14:paraId="5B1E25B4"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248 </w:t>
            </w:r>
          </w:p>
        </w:tc>
        <w:tc>
          <w:tcPr>
            <w:tcW w:w="328" w:type="pct"/>
            <w:shd w:val="clear" w:color="auto" w:fill="auto"/>
            <w:noWrap/>
            <w:vAlign w:val="bottom"/>
            <w:hideMark/>
          </w:tcPr>
          <w:p w14:paraId="2E9951A5"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234 </w:t>
            </w:r>
          </w:p>
        </w:tc>
        <w:tc>
          <w:tcPr>
            <w:tcW w:w="434" w:type="pct"/>
          </w:tcPr>
          <w:p w14:paraId="45B868B9" w14:textId="77777777" w:rsidR="006145BC" w:rsidRDefault="006145BC" w:rsidP="00340EFA">
            <w:pPr>
              <w:spacing w:after="0" w:line="240" w:lineRule="auto"/>
              <w:jc w:val="right"/>
              <w:rPr>
                <w:rFonts w:ascii="Calibri" w:hAnsi="Calibri"/>
                <w:sz w:val="20"/>
              </w:rPr>
            </w:pPr>
          </w:p>
          <w:p w14:paraId="76E67E01" w14:textId="77777777" w:rsidR="006145BC" w:rsidRDefault="006145BC" w:rsidP="00340EFA">
            <w:pPr>
              <w:spacing w:after="0" w:line="240" w:lineRule="auto"/>
              <w:jc w:val="right"/>
              <w:rPr>
                <w:rFonts w:ascii="Calibri" w:hAnsi="Calibri"/>
                <w:sz w:val="20"/>
              </w:rPr>
            </w:pPr>
          </w:p>
          <w:p w14:paraId="3A7FF07B" w14:textId="77777777" w:rsidR="006145BC" w:rsidRDefault="006145BC" w:rsidP="00340EFA">
            <w:pPr>
              <w:spacing w:after="0" w:line="240" w:lineRule="auto"/>
              <w:jc w:val="right"/>
              <w:rPr>
                <w:rFonts w:ascii="Calibri" w:hAnsi="Calibri"/>
                <w:sz w:val="20"/>
              </w:rPr>
            </w:pPr>
          </w:p>
          <w:p w14:paraId="77EC2430" w14:textId="77777777" w:rsidR="006145BC" w:rsidRDefault="006145BC" w:rsidP="00340EFA">
            <w:pPr>
              <w:spacing w:after="0" w:line="240" w:lineRule="auto"/>
              <w:jc w:val="right"/>
              <w:rPr>
                <w:rFonts w:ascii="Calibri" w:hAnsi="Calibri"/>
                <w:sz w:val="20"/>
              </w:rPr>
            </w:pPr>
          </w:p>
          <w:p w14:paraId="7288CA3E" w14:textId="0D28F92E"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227</w:t>
            </w:r>
          </w:p>
        </w:tc>
        <w:tc>
          <w:tcPr>
            <w:tcW w:w="294" w:type="pct"/>
          </w:tcPr>
          <w:p w14:paraId="2082130F" w14:textId="77777777" w:rsidR="006145BC" w:rsidRDefault="006145BC" w:rsidP="00340EFA">
            <w:pPr>
              <w:spacing w:after="0" w:line="240" w:lineRule="auto"/>
              <w:jc w:val="right"/>
              <w:rPr>
                <w:rFonts w:ascii="Calibri" w:hAnsi="Calibri"/>
                <w:sz w:val="20"/>
              </w:rPr>
            </w:pPr>
          </w:p>
          <w:p w14:paraId="1CCBE3B4" w14:textId="77777777" w:rsidR="006145BC" w:rsidRDefault="006145BC" w:rsidP="00340EFA">
            <w:pPr>
              <w:spacing w:after="0" w:line="240" w:lineRule="auto"/>
              <w:jc w:val="right"/>
              <w:rPr>
                <w:rFonts w:ascii="Calibri" w:hAnsi="Calibri"/>
                <w:sz w:val="20"/>
              </w:rPr>
            </w:pPr>
          </w:p>
          <w:p w14:paraId="60299A16" w14:textId="77777777" w:rsidR="006145BC" w:rsidRDefault="006145BC" w:rsidP="00340EFA">
            <w:pPr>
              <w:spacing w:after="0" w:line="240" w:lineRule="auto"/>
              <w:jc w:val="right"/>
              <w:rPr>
                <w:rFonts w:ascii="Calibri" w:hAnsi="Calibri"/>
                <w:sz w:val="20"/>
              </w:rPr>
            </w:pPr>
          </w:p>
          <w:p w14:paraId="7EA9C762" w14:textId="77777777" w:rsidR="006145BC" w:rsidRDefault="006145BC" w:rsidP="00340EFA">
            <w:pPr>
              <w:spacing w:after="0" w:line="240" w:lineRule="auto"/>
              <w:jc w:val="right"/>
              <w:rPr>
                <w:rFonts w:ascii="Calibri" w:hAnsi="Calibri"/>
                <w:sz w:val="20"/>
              </w:rPr>
            </w:pPr>
          </w:p>
          <w:p w14:paraId="54153201" w14:textId="7FB9316B"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212</w:t>
            </w:r>
          </w:p>
        </w:tc>
      </w:tr>
      <w:tr w:rsidR="00E06CCD" w:rsidRPr="0085391E" w14:paraId="0E3ADDC0" w14:textId="75649BD0" w:rsidTr="00A178AF">
        <w:trPr>
          <w:trHeight w:val="300"/>
          <w:jc w:val="right"/>
        </w:trPr>
        <w:tc>
          <w:tcPr>
            <w:tcW w:w="1158" w:type="pct"/>
            <w:shd w:val="clear" w:color="auto" w:fill="auto"/>
            <w:vAlign w:val="bottom"/>
            <w:hideMark/>
          </w:tcPr>
          <w:p w14:paraId="3DCBB8A1" w14:textId="52324D36" w:rsidR="00E06CCD" w:rsidRPr="0085391E" w:rsidRDefault="00E06CCD" w:rsidP="00340EFA">
            <w:pPr>
              <w:spacing w:after="0" w:line="240" w:lineRule="auto"/>
              <w:rPr>
                <w:rFonts w:ascii="Calibri" w:eastAsia="Times New Roman" w:hAnsi="Calibri" w:cs="Calibri"/>
                <w:sz w:val="20"/>
                <w:szCs w:val="20"/>
              </w:rPr>
            </w:pPr>
            <w:r>
              <w:rPr>
                <w:rFonts w:ascii="Calibri" w:hAnsi="Calibri"/>
                <w:sz w:val="20"/>
              </w:rPr>
              <w:t>of which against boys aged 15–17</w:t>
            </w:r>
          </w:p>
        </w:tc>
        <w:tc>
          <w:tcPr>
            <w:tcW w:w="292" w:type="pct"/>
            <w:shd w:val="clear" w:color="auto" w:fill="auto"/>
            <w:noWrap/>
            <w:vAlign w:val="bottom"/>
            <w:hideMark/>
          </w:tcPr>
          <w:p w14:paraId="4B76BD0C"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10 </w:t>
            </w:r>
          </w:p>
        </w:tc>
        <w:tc>
          <w:tcPr>
            <w:tcW w:w="294" w:type="pct"/>
            <w:shd w:val="clear" w:color="auto" w:fill="auto"/>
            <w:noWrap/>
            <w:vAlign w:val="bottom"/>
            <w:hideMark/>
          </w:tcPr>
          <w:p w14:paraId="253F56EB"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9 </w:t>
            </w:r>
          </w:p>
        </w:tc>
        <w:tc>
          <w:tcPr>
            <w:tcW w:w="292" w:type="pct"/>
            <w:shd w:val="clear" w:color="auto" w:fill="auto"/>
            <w:noWrap/>
            <w:vAlign w:val="bottom"/>
            <w:hideMark/>
          </w:tcPr>
          <w:p w14:paraId="09F63BE2"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24 </w:t>
            </w:r>
          </w:p>
        </w:tc>
        <w:tc>
          <w:tcPr>
            <w:tcW w:w="294" w:type="pct"/>
            <w:shd w:val="clear" w:color="auto" w:fill="auto"/>
            <w:noWrap/>
            <w:vAlign w:val="bottom"/>
            <w:hideMark/>
          </w:tcPr>
          <w:p w14:paraId="4663FDA8"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22 </w:t>
            </w:r>
          </w:p>
        </w:tc>
        <w:tc>
          <w:tcPr>
            <w:tcW w:w="364" w:type="pct"/>
            <w:shd w:val="clear" w:color="auto" w:fill="auto"/>
            <w:noWrap/>
            <w:vAlign w:val="bottom"/>
            <w:hideMark/>
          </w:tcPr>
          <w:p w14:paraId="0506E47C"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15 </w:t>
            </w:r>
          </w:p>
        </w:tc>
        <w:tc>
          <w:tcPr>
            <w:tcW w:w="294" w:type="pct"/>
            <w:shd w:val="clear" w:color="auto" w:fill="auto"/>
            <w:noWrap/>
            <w:vAlign w:val="bottom"/>
            <w:hideMark/>
          </w:tcPr>
          <w:p w14:paraId="74782357"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15 </w:t>
            </w:r>
          </w:p>
        </w:tc>
        <w:tc>
          <w:tcPr>
            <w:tcW w:w="292" w:type="pct"/>
            <w:shd w:val="clear" w:color="auto" w:fill="auto"/>
            <w:noWrap/>
            <w:vAlign w:val="bottom"/>
            <w:hideMark/>
          </w:tcPr>
          <w:p w14:paraId="3FF0A695"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20 </w:t>
            </w:r>
          </w:p>
        </w:tc>
        <w:tc>
          <w:tcPr>
            <w:tcW w:w="364" w:type="pct"/>
            <w:shd w:val="clear" w:color="auto" w:fill="auto"/>
            <w:noWrap/>
            <w:vAlign w:val="bottom"/>
            <w:hideMark/>
          </w:tcPr>
          <w:p w14:paraId="0E338437"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18 </w:t>
            </w:r>
          </w:p>
        </w:tc>
        <w:tc>
          <w:tcPr>
            <w:tcW w:w="301" w:type="pct"/>
            <w:shd w:val="clear" w:color="auto" w:fill="auto"/>
            <w:noWrap/>
            <w:vAlign w:val="bottom"/>
            <w:hideMark/>
          </w:tcPr>
          <w:p w14:paraId="6963DC8A"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24 </w:t>
            </w:r>
          </w:p>
        </w:tc>
        <w:tc>
          <w:tcPr>
            <w:tcW w:w="328" w:type="pct"/>
            <w:shd w:val="clear" w:color="auto" w:fill="auto"/>
            <w:noWrap/>
            <w:vAlign w:val="bottom"/>
            <w:hideMark/>
          </w:tcPr>
          <w:p w14:paraId="37107A91" w14:textId="77777777"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23 </w:t>
            </w:r>
          </w:p>
        </w:tc>
        <w:tc>
          <w:tcPr>
            <w:tcW w:w="434" w:type="pct"/>
          </w:tcPr>
          <w:p w14:paraId="506B8EFB" w14:textId="77777777" w:rsidR="006145BC" w:rsidRDefault="006145BC" w:rsidP="00340EFA">
            <w:pPr>
              <w:spacing w:after="0" w:line="240" w:lineRule="auto"/>
              <w:jc w:val="right"/>
              <w:rPr>
                <w:rFonts w:ascii="Calibri" w:hAnsi="Calibri"/>
                <w:sz w:val="20"/>
              </w:rPr>
            </w:pPr>
          </w:p>
          <w:p w14:paraId="3C19EB3A" w14:textId="77777777" w:rsidR="006145BC" w:rsidRDefault="006145BC" w:rsidP="00340EFA">
            <w:pPr>
              <w:spacing w:after="0" w:line="240" w:lineRule="auto"/>
              <w:jc w:val="right"/>
              <w:rPr>
                <w:rFonts w:ascii="Calibri" w:hAnsi="Calibri"/>
                <w:sz w:val="20"/>
              </w:rPr>
            </w:pPr>
          </w:p>
          <w:p w14:paraId="5D310353" w14:textId="77777777" w:rsidR="006145BC" w:rsidRDefault="006145BC" w:rsidP="00340EFA">
            <w:pPr>
              <w:spacing w:after="0" w:line="240" w:lineRule="auto"/>
              <w:jc w:val="right"/>
              <w:rPr>
                <w:rFonts w:ascii="Calibri" w:hAnsi="Calibri"/>
                <w:sz w:val="20"/>
              </w:rPr>
            </w:pPr>
          </w:p>
          <w:p w14:paraId="3B66806A" w14:textId="77777777" w:rsidR="006145BC" w:rsidRDefault="006145BC" w:rsidP="00340EFA">
            <w:pPr>
              <w:spacing w:after="0" w:line="240" w:lineRule="auto"/>
              <w:jc w:val="right"/>
              <w:rPr>
                <w:rFonts w:ascii="Calibri" w:hAnsi="Calibri"/>
                <w:sz w:val="20"/>
              </w:rPr>
            </w:pPr>
          </w:p>
          <w:p w14:paraId="1AAB1ABB" w14:textId="3108D880"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14</w:t>
            </w:r>
          </w:p>
        </w:tc>
        <w:tc>
          <w:tcPr>
            <w:tcW w:w="294" w:type="pct"/>
          </w:tcPr>
          <w:p w14:paraId="41A6EE18" w14:textId="77777777" w:rsidR="006145BC" w:rsidRDefault="006145BC" w:rsidP="00340EFA">
            <w:pPr>
              <w:spacing w:after="0" w:line="240" w:lineRule="auto"/>
              <w:jc w:val="right"/>
              <w:rPr>
                <w:rFonts w:ascii="Calibri" w:hAnsi="Calibri"/>
                <w:sz w:val="20"/>
              </w:rPr>
            </w:pPr>
          </w:p>
          <w:p w14:paraId="0566C8F1" w14:textId="77777777" w:rsidR="006145BC" w:rsidRDefault="006145BC" w:rsidP="00340EFA">
            <w:pPr>
              <w:spacing w:after="0" w:line="240" w:lineRule="auto"/>
              <w:jc w:val="right"/>
              <w:rPr>
                <w:rFonts w:ascii="Calibri" w:hAnsi="Calibri"/>
                <w:sz w:val="20"/>
              </w:rPr>
            </w:pPr>
          </w:p>
          <w:p w14:paraId="741E8223" w14:textId="77777777" w:rsidR="006145BC" w:rsidRDefault="006145BC" w:rsidP="00340EFA">
            <w:pPr>
              <w:spacing w:after="0" w:line="240" w:lineRule="auto"/>
              <w:jc w:val="right"/>
              <w:rPr>
                <w:rFonts w:ascii="Calibri" w:hAnsi="Calibri"/>
                <w:sz w:val="20"/>
              </w:rPr>
            </w:pPr>
          </w:p>
          <w:p w14:paraId="40340B68" w14:textId="77777777" w:rsidR="006145BC" w:rsidRDefault="006145BC" w:rsidP="00340EFA">
            <w:pPr>
              <w:spacing w:after="0" w:line="240" w:lineRule="auto"/>
              <w:jc w:val="right"/>
              <w:rPr>
                <w:rFonts w:ascii="Calibri" w:hAnsi="Calibri"/>
                <w:sz w:val="20"/>
              </w:rPr>
            </w:pPr>
          </w:p>
          <w:p w14:paraId="2FBA785E" w14:textId="35635EAE" w:rsidR="00E06CCD" w:rsidRPr="0085391E" w:rsidRDefault="00E06CCD" w:rsidP="00340EFA">
            <w:pPr>
              <w:spacing w:after="0" w:line="240" w:lineRule="auto"/>
              <w:jc w:val="right"/>
              <w:rPr>
                <w:rFonts w:ascii="Calibri" w:eastAsia="Times New Roman" w:hAnsi="Calibri" w:cs="Calibri"/>
                <w:sz w:val="20"/>
                <w:szCs w:val="20"/>
              </w:rPr>
            </w:pPr>
            <w:r>
              <w:rPr>
                <w:rFonts w:ascii="Calibri" w:hAnsi="Calibri"/>
                <w:sz w:val="20"/>
              </w:rPr>
              <w:t>14</w:t>
            </w:r>
          </w:p>
        </w:tc>
      </w:tr>
    </w:tbl>
    <w:p w14:paraId="0359D6C3" w14:textId="58E42FBE" w:rsidR="006647C9" w:rsidRDefault="006647C9" w:rsidP="00ED2815">
      <w:pPr>
        <w:pStyle w:val="Rubrik4utannumrering"/>
      </w:pPr>
      <w:r>
        <w:t xml:space="preserve">Table 40(b) 16. </w:t>
      </w:r>
      <w:r w:rsidR="00FC7F24">
        <w:t>Sexual abuse against person under 18 years</w:t>
      </w:r>
      <w:r>
        <w:t xml:space="preserve">, number of prosecuted crimes, 2015–2019. Source: Official </w:t>
      </w:r>
      <w:r w:rsidR="005D649A">
        <w:t xml:space="preserve">crime </w:t>
      </w:r>
      <w:r w:rsidR="006D532A">
        <w:t>statistics,</w:t>
      </w:r>
      <w:r>
        <w:t xml:space="preserve"> the Swedish National Council for Crime Prevention.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13"/>
        <w:gridCol w:w="929"/>
        <w:gridCol w:w="930"/>
        <w:gridCol w:w="930"/>
        <w:gridCol w:w="930"/>
        <w:gridCol w:w="928"/>
      </w:tblGrid>
      <w:tr w:rsidR="006647C9" w:rsidRPr="0085391E" w14:paraId="11041719" w14:textId="77777777" w:rsidTr="00D01E74">
        <w:trPr>
          <w:trHeight w:val="300"/>
        </w:trPr>
        <w:tc>
          <w:tcPr>
            <w:tcW w:w="2436" w:type="pct"/>
            <w:shd w:val="clear" w:color="auto" w:fill="auto"/>
            <w:noWrap/>
            <w:vAlign w:val="bottom"/>
            <w:hideMark/>
          </w:tcPr>
          <w:p w14:paraId="2890994F"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513" w:type="pct"/>
            <w:shd w:val="clear" w:color="auto" w:fill="auto"/>
            <w:noWrap/>
            <w:vAlign w:val="bottom"/>
            <w:hideMark/>
          </w:tcPr>
          <w:p w14:paraId="4E563474"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2015</w:t>
            </w:r>
          </w:p>
        </w:tc>
        <w:tc>
          <w:tcPr>
            <w:tcW w:w="513" w:type="pct"/>
            <w:shd w:val="clear" w:color="auto" w:fill="auto"/>
            <w:noWrap/>
            <w:vAlign w:val="bottom"/>
            <w:hideMark/>
          </w:tcPr>
          <w:p w14:paraId="5C272E4A"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2016</w:t>
            </w:r>
          </w:p>
        </w:tc>
        <w:tc>
          <w:tcPr>
            <w:tcW w:w="513" w:type="pct"/>
            <w:shd w:val="clear" w:color="auto" w:fill="auto"/>
            <w:noWrap/>
            <w:vAlign w:val="bottom"/>
            <w:hideMark/>
          </w:tcPr>
          <w:p w14:paraId="6627B927"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2017</w:t>
            </w:r>
          </w:p>
        </w:tc>
        <w:tc>
          <w:tcPr>
            <w:tcW w:w="513" w:type="pct"/>
            <w:shd w:val="clear" w:color="auto" w:fill="auto"/>
            <w:noWrap/>
            <w:vAlign w:val="bottom"/>
            <w:hideMark/>
          </w:tcPr>
          <w:p w14:paraId="1CF6F911"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2018</w:t>
            </w:r>
          </w:p>
        </w:tc>
        <w:tc>
          <w:tcPr>
            <w:tcW w:w="513" w:type="pct"/>
            <w:shd w:val="clear" w:color="auto" w:fill="auto"/>
            <w:noWrap/>
            <w:vAlign w:val="bottom"/>
            <w:hideMark/>
          </w:tcPr>
          <w:p w14:paraId="49BDCA3B"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2019</w:t>
            </w:r>
          </w:p>
        </w:tc>
      </w:tr>
      <w:tr w:rsidR="006647C9" w:rsidRPr="0085391E" w14:paraId="51A41F6E" w14:textId="77777777" w:rsidTr="00D01E74">
        <w:trPr>
          <w:trHeight w:val="300"/>
        </w:trPr>
        <w:tc>
          <w:tcPr>
            <w:tcW w:w="2436" w:type="pct"/>
            <w:shd w:val="clear" w:color="auto" w:fill="auto"/>
            <w:vAlign w:val="bottom"/>
            <w:hideMark/>
          </w:tcPr>
          <w:p w14:paraId="64F6CF81"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§4 Rape of a child</w:t>
            </w:r>
          </w:p>
        </w:tc>
        <w:tc>
          <w:tcPr>
            <w:tcW w:w="513" w:type="pct"/>
            <w:shd w:val="clear" w:color="auto" w:fill="auto"/>
            <w:noWrap/>
            <w:vAlign w:val="bottom"/>
            <w:hideMark/>
          </w:tcPr>
          <w:p w14:paraId="6B837542"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196 </w:t>
            </w:r>
          </w:p>
        </w:tc>
        <w:tc>
          <w:tcPr>
            <w:tcW w:w="513" w:type="pct"/>
            <w:shd w:val="clear" w:color="auto" w:fill="auto"/>
            <w:noWrap/>
            <w:vAlign w:val="bottom"/>
            <w:hideMark/>
          </w:tcPr>
          <w:p w14:paraId="2D36464F"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163 </w:t>
            </w:r>
          </w:p>
        </w:tc>
        <w:tc>
          <w:tcPr>
            <w:tcW w:w="513" w:type="pct"/>
            <w:shd w:val="clear" w:color="auto" w:fill="auto"/>
            <w:noWrap/>
            <w:vAlign w:val="bottom"/>
            <w:hideMark/>
          </w:tcPr>
          <w:p w14:paraId="16341CBE"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689 </w:t>
            </w:r>
          </w:p>
        </w:tc>
        <w:tc>
          <w:tcPr>
            <w:tcW w:w="513" w:type="pct"/>
            <w:shd w:val="clear" w:color="auto" w:fill="auto"/>
            <w:noWrap/>
            <w:vAlign w:val="bottom"/>
            <w:hideMark/>
          </w:tcPr>
          <w:p w14:paraId="683F68E8"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379 </w:t>
            </w:r>
          </w:p>
        </w:tc>
        <w:tc>
          <w:tcPr>
            <w:tcW w:w="513" w:type="pct"/>
            <w:shd w:val="clear" w:color="auto" w:fill="auto"/>
            <w:noWrap/>
            <w:vAlign w:val="bottom"/>
            <w:hideMark/>
          </w:tcPr>
          <w:p w14:paraId="63A87BD9"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221 </w:t>
            </w:r>
          </w:p>
        </w:tc>
      </w:tr>
      <w:tr w:rsidR="006647C9" w:rsidRPr="0085391E" w14:paraId="0C20774B" w14:textId="77777777" w:rsidTr="00D01E74">
        <w:trPr>
          <w:trHeight w:val="300"/>
        </w:trPr>
        <w:tc>
          <w:tcPr>
            <w:tcW w:w="2436" w:type="pct"/>
            <w:shd w:val="clear" w:color="auto" w:fill="auto"/>
            <w:vAlign w:val="bottom"/>
            <w:hideMark/>
          </w:tcPr>
          <w:p w14:paraId="20569282"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§4 Aggravated rape of a child</w:t>
            </w:r>
          </w:p>
        </w:tc>
        <w:tc>
          <w:tcPr>
            <w:tcW w:w="513" w:type="pct"/>
            <w:shd w:val="clear" w:color="auto" w:fill="auto"/>
            <w:noWrap/>
            <w:vAlign w:val="bottom"/>
            <w:hideMark/>
          </w:tcPr>
          <w:p w14:paraId="343F4D02"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34 </w:t>
            </w:r>
          </w:p>
        </w:tc>
        <w:tc>
          <w:tcPr>
            <w:tcW w:w="513" w:type="pct"/>
            <w:shd w:val="clear" w:color="auto" w:fill="auto"/>
            <w:noWrap/>
            <w:vAlign w:val="bottom"/>
            <w:hideMark/>
          </w:tcPr>
          <w:p w14:paraId="7B7A2003"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63 </w:t>
            </w:r>
          </w:p>
        </w:tc>
        <w:tc>
          <w:tcPr>
            <w:tcW w:w="513" w:type="pct"/>
            <w:shd w:val="clear" w:color="auto" w:fill="auto"/>
            <w:noWrap/>
            <w:vAlign w:val="bottom"/>
            <w:hideMark/>
          </w:tcPr>
          <w:p w14:paraId="172B0E93"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1 147 </w:t>
            </w:r>
          </w:p>
        </w:tc>
        <w:tc>
          <w:tcPr>
            <w:tcW w:w="513" w:type="pct"/>
            <w:shd w:val="clear" w:color="auto" w:fill="auto"/>
            <w:noWrap/>
            <w:vAlign w:val="bottom"/>
            <w:hideMark/>
          </w:tcPr>
          <w:p w14:paraId="69DADE10"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283 </w:t>
            </w:r>
          </w:p>
        </w:tc>
        <w:tc>
          <w:tcPr>
            <w:tcW w:w="513" w:type="pct"/>
            <w:shd w:val="clear" w:color="auto" w:fill="auto"/>
            <w:noWrap/>
            <w:vAlign w:val="bottom"/>
            <w:hideMark/>
          </w:tcPr>
          <w:p w14:paraId="0C8602A7"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78 </w:t>
            </w:r>
          </w:p>
        </w:tc>
      </w:tr>
      <w:tr w:rsidR="006647C9" w:rsidRPr="0085391E" w14:paraId="1AC9E81B" w14:textId="77777777" w:rsidTr="00D01E74">
        <w:trPr>
          <w:trHeight w:val="300"/>
        </w:trPr>
        <w:tc>
          <w:tcPr>
            <w:tcW w:w="2436" w:type="pct"/>
            <w:shd w:val="clear" w:color="auto" w:fill="auto"/>
            <w:vAlign w:val="bottom"/>
            <w:hideMark/>
          </w:tcPr>
          <w:p w14:paraId="548D3BAE" w14:textId="1D78DBD5"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 xml:space="preserve">§5 </w:t>
            </w:r>
            <w:r w:rsidR="00FC7F24">
              <w:rPr>
                <w:rFonts w:ascii="Calibri" w:hAnsi="Calibri"/>
                <w:sz w:val="20"/>
              </w:rPr>
              <w:t>Sexual exploitation of person under 18 years</w:t>
            </w:r>
          </w:p>
        </w:tc>
        <w:tc>
          <w:tcPr>
            <w:tcW w:w="513" w:type="pct"/>
            <w:shd w:val="clear" w:color="auto" w:fill="auto"/>
            <w:noWrap/>
            <w:vAlign w:val="bottom"/>
            <w:hideMark/>
          </w:tcPr>
          <w:p w14:paraId="49376E55"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115 </w:t>
            </w:r>
          </w:p>
        </w:tc>
        <w:tc>
          <w:tcPr>
            <w:tcW w:w="513" w:type="pct"/>
            <w:shd w:val="clear" w:color="auto" w:fill="auto"/>
            <w:noWrap/>
            <w:vAlign w:val="bottom"/>
            <w:hideMark/>
          </w:tcPr>
          <w:p w14:paraId="6E9090D6"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75 </w:t>
            </w:r>
          </w:p>
        </w:tc>
        <w:tc>
          <w:tcPr>
            <w:tcW w:w="513" w:type="pct"/>
            <w:shd w:val="clear" w:color="auto" w:fill="auto"/>
            <w:noWrap/>
            <w:vAlign w:val="bottom"/>
            <w:hideMark/>
          </w:tcPr>
          <w:p w14:paraId="3B115967"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92 </w:t>
            </w:r>
          </w:p>
        </w:tc>
        <w:tc>
          <w:tcPr>
            <w:tcW w:w="513" w:type="pct"/>
            <w:shd w:val="clear" w:color="auto" w:fill="auto"/>
            <w:noWrap/>
            <w:vAlign w:val="bottom"/>
            <w:hideMark/>
          </w:tcPr>
          <w:p w14:paraId="239FA168"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94 </w:t>
            </w:r>
          </w:p>
        </w:tc>
        <w:tc>
          <w:tcPr>
            <w:tcW w:w="513" w:type="pct"/>
            <w:shd w:val="clear" w:color="auto" w:fill="auto"/>
            <w:noWrap/>
            <w:vAlign w:val="bottom"/>
            <w:hideMark/>
          </w:tcPr>
          <w:p w14:paraId="3DFFD638"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68 </w:t>
            </w:r>
          </w:p>
        </w:tc>
      </w:tr>
      <w:tr w:rsidR="006647C9" w:rsidRPr="0085391E" w14:paraId="6B6B56DE" w14:textId="77777777" w:rsidTr="00D01E74">
        <w:trPr>
          <w:trHeight w:val="300"/>
        </w:trPr>
        <w:tc>
          <w:tcPr>
            <w:tcW w:w="2436" w:type="pct"/>
            <w:shd w:val="clear" w:color="auto" w:fill="auto"/>
            <w:vAlign w:val="bottom"/>
            <w:hideMark/>
          </w:tcPr>
          <w:p w14:paraId="4EDA0B68" w14:textId="729577C8"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 xml:space="preserve">§6 </w:t>
            </w:r>
            <w:r w:rsidR="00FC7F24">
              <w:rPr>
                <w:rFonts w:ascii="Calibri" w:hAnsi="Calibri"/>
                <w:sz w:val="20"/>
              </w:rPr>
              <w:t>Sexual abuse against person under 18 years</w:t>
            </w:r>
          </w:p>
        </w:tc>
        <w:tc>
          <w:tcPr>
            <w:tcW w:w="513" w:type="pct"/>
            <w:shd w:val="clear" w:color="auto" w:fill="auto"/>
            <w:noWrap/>
            <w:vAlign w:val="bottom"/>
            <w:hideMark/>
          </w:tcPr>
          <w:p w14:paraId="1DF46615"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71 </w:t>
            </w:r>
          </w:p>
        </w:tc>
        <w:tc>
          <w:tcPr>
            <w:tcW w:w="513" w:type="pct"/>
            <w:shd w:val="clear" w:color="auto" w:fill="auto"/>
            <w:noWrap/>
            <w:vAlign w:val="bottom"/>
            <w:hideMark/>
          </w:tcPr>
          <w:p w14:paraId="43FCEA2D"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131 </w:t>
            </w:r>
          </w:p>
        </w:tc>
        <w:tc>
          <w:tcPr>
            <w:tcW w:w="513" w:type="pct"/>
            <w:shd w:val="clear" w:color="auto" w:fill="auto"/>
            <w:noWrap/>
            <w:vAlign w:val="bottom"/>
            <w:hideMark/>
          </w:tcPr>
          <w:p w14:paraId="58B0A32D"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85 </w:t>
            </w:r>
          </w:p>
        </w:tc>
        <w:tc>
          <w:tcPr>
            <w:tcW w:w="513" w:type="pct"/>
            <w:shd w:val="clear" w:color="auto" w:fill="auto"/>
            <w:noWrap/>
            <w:vAlign w:val="bottom"/>
            <w:hideMark/>
          </w:tcPr>
          <w:p w14:paraId="0B70E598"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167 </w:t>
            </w:r>
          </w:p>
        </w:tc>
        <w:tc>
          <w:tcPr>
            <w:tcW w:w="513" w:type="pct"/>
            <w:shd w:val="clear" w:color="auto" w:fill="auto"/>
            <w:noWrap/>
            <w:vAlign w:val="bottom"/>
            <w:hideMark/>
          </w:tcPr>
          <w:p w14:paraId="0524AF72"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129 </w:t>
            </w:r>
          </w:p>
        </w:tc>
      </w:tr>
      <w:tr w:rsidR="006647C9" w:rsidRPr="0085391E" w14:paraId="6466142A" w14:textId="77777777" w:rsidTr="00D01E74">
        <w:trPr>
          <w:trHeight w:val="300"/>
        </w:trPr>
        <w:tc>
          <w:tcPr>
            <w:tcW w:w="2436" w:type="pct"/>
            <w:shd w:val="clear" w:color="auto" w:fill="auto"/>
            <w:vAlign w:val="bottom"/>
            <w:hideMark/>
          </w:tcPr>
          <w:p w14:paraId="0FF0742B" w14:textId="1719C672"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 xml:space="preserve">§6 Aggravated </w:t>
            </w:r>
            <w:r w:rsidR="00FC7F24">
              <w:rPr>
                <w:rFonts w:ascii="Calibri" w:hAnsi="Calibri"/>
                <w:sz w:val="20"/>
              </w:rPr>
              <w:t>Sexual abuse against person under 18 years</w:t>
            </w:r>
          </w:p>
        </w:tc>
        <w:tc>
          <w:tcPr>
            <w:tcW w:w="513" w:type="pct"/>
            <w:shd w:val="clear" w:color="auto" w:fill="auto"/>
            <w:noWrap/>
            <w:vAlign w:val="bottom"/>
            <w:hideMark/>
          </w:tcPr>
          <w:p w14:paraId="16A5504B"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33 </w:t>
            </w:r>
          </w:p>
        </w:tc>
        <w:tc>
          <w:tcPr>
            <w:tcW w:w="513" w:type="pct"/>
            <w:shd w:val="clear" w:color="auto" w:fill="auto"/>
            <w:noWrap/>
            <w:vAlign w:val="bottom"/>
            <w:hideMark/>
          </w:tcPr>
          <w:p w14:paraId="5F060956"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64 </w:t>
            </w:r>
          </w:p>
        </w:tc>
        <w:tc>
          <w:tcPr>
            <w:tcW w:w="513" w:type="pct"/>
            <w:shd w:val="clear" w:color="auto" w:fill="auto"/>
            <w:noWrap/>
            <w:vAlign w:val="bottom"/>
            <w:hideMark/>
          </w:tcPr>
          <w:p w14:paraId="05A11C03"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35 </w:t>
            </w:r>
          </w:p>
        </w:tc>
        <w:tc>
          <w:tcPr>
            <w:tcW w:w="513" w:type="pct"/>
            <w:shd w:val="clear" w:color="auto" w:fill="auto"/>
            <w:noWrap/>
            <w:vAlign w:val="bottom"/>
            <w:hideMark/>
          </w:tcPr>
          <w:p w14:paraId="10BC448F"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88 </w:t>
            </w:r>
          </w:p>
        </w:tc>
        <w:tc>
          <w:tcPr>
            <w:tcW w:w="513" w:type="pct"/>
            <w:shd w:val="clear" w:color="auto" w:fill="auto"/>
            <w:noWrap/>
            <w:vAlign w:val="bottom"/>
            <w:hideMark/>
          </w:tcPr>
          <w:p w14:paraId="219ECE89" w14:textId="77777777" w:rsidR="006647C9" w:rsidRPr="0085391E" w:rsidRDefault="006647C9" w:rsidP="00340EFA">
            <w:pPr>
              <w:spacing w:after="0" w:line="240" w:lineRule="auto"/>
              <w:jc w:val="right"/>
              <w:rPr>
                <w:rFonts w:ascii="Calibri" w:eastAsia="Times New Roman" w:hAnsi="Calibri" w:cs="Calibri"/>
                <w:sz w:val="20"/>
                <w:szCs w:val="20"/>
              </w:rPr>
            </w:pPr>
            <w:r>
              <w:rPr>
                <w:rFonts w:ascii="Calibri" w:hAnsi="Calibri"/>
                <w:sz w:val="20"/>
              </w:rPr>
              <w:t xml:space="preserve"> 164 </w:t>
            </w:r>
          </w:p>
        </w:tc>
      </w:tr>
    </w:tbl>
    <w:p w14:paraId="3B208A84" w14:textId="77777777" w:rsidR="006647C9" w:rsidRDefault="006647C9" w:rsidP="006647C9">
      <w:pPr>
        <w:pStyle w:val="BodyText"/>
      </w:pPr>
    </w:p>
    <w:p w14:paraId="6A6EBC13" w14:textId="71C74B24" w:rsidR="006647C9" w:rsidRDefault="006647C9" w:rsidP="000A38D9">
      <w:pPr>
        <w:pStyle w:val="Rubrik4utannumrering"/>
      </w:pPr>
      <w:r>
        <w:t xml:space="preserve">Table 40(b) 17. Sanctions – </w:t>
      </w:r>
      <w:r w:rsidR="001F2DFB">
        <w:t>Sexual abuse</w:t>
      </w:r>
      <w:r>
        <w:t xml:space="preserve"> against children</w:t>
      </w:r>
    </w:p>
    <w:p w14:paraId="353201BD" w14:textId="77777777" w:rsidR="006647C9" w:rsidRDefault="006647C9" w:rsidP="006647C9">
      <w:pPr>
        <w:pStyle w:val="BodyText"/>
      </w:pPr>
      <w:r>
        <w:t>SP = Summary punishment</w:t>
      </w:r>
    </w:p>
    <w:p w14:paraId="5A798B85" w14:textId="77777777" w:rsidR="006647C9" w:rsidRPr="002D44EC" w:rsidRDefault="006647C9" w:rsidP="006647C9">
      <w:pPr>
        <w:pStyle w:val="BodyText"/>
      </w:pPr>
      <w:r>
        <w:t>WP = Waiver of prosecutions</w:t>
      </w:r>
    </w:p>
    <w:p w14:paraId="03EA61AF" w14:textId="77777777" w:rsidR="006647C9" w:rsidRPr="00DA2AAF" w:rsidRDefault="006647C9" w:rsidP="006647C9">
      <w:pPr>
        <w:spacing w:after="0" w:line="240" w:lineRule="auto"/>
        <w:rPr>
          <w:rFonts w:ascii="Arial" w:eastAsia="Times New Roman" w:hAnsi="Arial" w:cs="Arial"/>
          <w:sz w:val="16"/>
          <w:szCs w:val="16"/>
          <w:lang w:eastAsia="sv-S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8"/>
        <w:gridCol w:w="693"/>
        <w:gridCol w:w="889"/>
        <w:gridCol w:w="799"/>
        <w:gridCol w:w="748"/>
        <w:gridCol w:w="847"/>
        <w:gridCol w:w="570"/>
        <w:gridCol w:w="567"/>
        <w:gridCol w:w="456"/>
        <w:gridCol w:w="775"/>
        <w:gridCol w:w="766"/>
        <w:gridCol w:w="288"/>
        <w:gridCol w:w="352"/>
        <w:gridCol w:w="452"/>
      </w:tblGrid>
      <w:tr w:rsidR="006647C9" w:rsidRPr="0085391E" w14:paraId="65E6CDCF" w14:textId="77777777" w:rsidTr="00A56645">
        <w:trPr>
          <w:trHeight w:val="1200"/>
        </w:trPr>
        <w:tc>
          <w:tcPr>
            <w:tcW w:w="474" w:type="pct"/>
            <w:shd w:val="clear" w:color="auto" w:fill="auto"/>
            <w:hideMark/>
          </w:tcPr>
          <w:p w14:paraId="51B22D6C" w14:textId="77777777" w:rsidR="006647C9" w:rsidRPr="0085391E" w:rsidRDefault="006647C9" w:rsidP="00340EFA">
            <w:pPr>
              <w:spacing w:after="0" w:line="240" w:lineRule="auto"/>
              <w:rPr>
                <w:rFonts w:ascii="Calibri" w:eastAsia="Times New Roman" w:hAnsi="Calibri" w:cs="Calibri"/>
                <w:b/>
                <w:bCs/>
                <w:sz w:val="20"/>
                <w:szCs w:val="20"/>
              </w:rPr>
            </w:pPr>
            <w:bookmarkStart w:id="15" w:name="_Hlk85123736"/>
            <w:r>
              <w:rPr>
                <w:rFonts w:ascii="Calibri" w:hAnsi="Calibri"/>
                <w:b/>
                <w:sz w:val="20"/>
              </w:rPr>
              <w:t>2015</w:t>
            </w:r>
          </w:p>
        </w:tc>
        <w:tc>
          <w:tcPr>
            <w:tcW w:w="382" w:type="pct"/>
            <w:shd w:val="clear" w:color="auto" w:fill="auto"/>
            <w:hideMark/>
          </w:tcPr>
          <w:p w14:paraId="3B856093" w14:textId="3EDC4948" w:rsidR="006647C9" w:rsidRPr="0085391E" w:rsidRDefault="00462E65" w:rsidP="00340EFA">
            <w:pPr>
              <w:spacing w:after="0" w:line="240" w:lineRule="auto"/>
              <w:rPr>
                <w:rFonts w:ascii="Calibri" w:eastAsia="Times New Roman" w:hAnsi="Calibri" w:cs="Calibri"/>
                <w:b/>
                <w:bCs/>
                <w:sz w:val="20"/>
                <w:szCs w:val="20"/>
              </w:rPr>
            </w:pPr>
            <w:r>
              <w:rPr>
                <w:rFonts w:ascii="Calibri" w:hAnsi="Calibri"/>
                <w:b/>
                <w:sz w:val="20"/>
              </w:rPr>
              <w:t xml:space="preserve">Prison sentence </w:t>
            </w:r>
          </w:p>
        </w:tc>
        <w:tc>
          <w:tcPr>
            <w:tcW w:w="491" w:type="pct"/>
            <w:shd w:val="clear" w:color="auto" w:fill="auto"/>
            <w:hideMark/>
          </w:tcPr>
          <w:p w14:paraId="06D6C72A" w14:textId="5EB31DA7" w:rsidR="006647C9" w:rsidRPr="0085391E" w:rsidRDefault="00462E65" w:rsidP="00340EFA">
            <w:pPr>
              <w:spacing w:after="0" w:line="240" w:lineRule="auto"/>
              <w:rPr>
                <w:rFonts w:ascii="Calibri" w:eastAsia="Times New Roman" w:hAnsi="Calibri" w:cs="Calibri"/>
                <w:b/>
                <w:bCs/>
                <w:sz w:val="20"/>
                <w:szCs w:val="20"/>
              </w:rPr>
            </w:pPr>
            <w:r>
              <w:rPr>
                <w:rFonts w:ascii="Calibri" w:hAnsi="Calibri"/>
                <w:b/>
                <w:sz w:val="20"/>
              </w:rPr>
              <w:t>Institutional care of young persons</w:t>
            </w:r>
          </w:p>
        </w:tc>
        <w:tc>
          <w:tcPr>
            <w:tcW w:w="441" w:type="pct"/>
            <w:shd w:val="clear" w:color="auto" w:fill="auto"/>
            <w:hideMark/>
          </w:tcPr>
          <w:p w14:paraId="78A34EFA" w14:textId="77777777" w:rsidR="006647C9" w:rsidRPr="0085391E" w:rsidRDefault="006647C9" w:rsidP="00340EFA">
            <w:pPr>
              <w:spacing w:after="0" w:line="240" w:lineRule="auto"/>
              <w:rPr>
                <w:rFonts w:ascii="Calibri" w:eastAsia="Times New Roman" w:hAnsi="Calibri" w:cs="Calibri"/>
                <w:b/>
                <w:bCs/>
                <w:sz w:val="20"/>
                <w:szCs w:val="20"/>
              </w:rPr>
            </w:pPr>
            <w:r>
              <w:rPr>
                <w:rFonts w:ascii="Calibri" w:hAnsi="Calibri"/>
                <w:b/>
                <w:sz w:val="20"/>
              </w:rPr>
              <w:t>Forensic psychiatric care</w:t>
            </w:r>
          </w:p>
        </w:tc>
        <w:tc>
          <w:tcPr>
            <w:tcW w:w="413" w:type="pct"/>
            <w:shd w:val="clear" w:color="auto" w:fill="auto"/>
            <w:hideMark/>
          </w:tcPr>
          <w:p w14:paraId="2C19B9EB" w14:textId="77777777" w:rsidR="006647C9" w:rsidRPr="0085391E" w:rsidRDefault="006647C9" w:rsidP="00340EFA">
            <w:pPr>
              <w:spacing w:after="0" w:line="240" w:lineRule="auto"/>
              <w:rPr>
                <w:rFonts w:ascii="Calibri" w:eastAsia="Times New Roman" w:hAnsi="Calibri" w:cs="Calibri"/>
                <w:b/>
                <w:bCs/>
                <w:sz w:val="20"/>
                <w:szCs w:val="20"/>
              </w:rPr>
            </w:pPr>
            <w:r>
              <w:rPr>
                <w:rFonts w:ascii="Calibri" w:hAnsi="Calibri"/>
                <w:b/>
                <w:sz w:val="20"/>
              </w:rPr>
              <w:t>Probation</w:t>
            </w:r>
          </w:p>
        </w:tc>
        <w:tc>
          <w:tcPr>
            <w:tcW w:w="467" w:type="pct"/>
            <w:shd w:val="clear" w:color="auto" w:fill="auto"/>
            <w:hideMark/>
          </w:tcPr>
          <w:p w14:paraId="71FE31D4" w14:textId="77777777" w:rsidR="006647C9" w:rsidRPr="0085391E" w:rsidRDefault="006647C9" w:rsidP="00340EFA">
            <w:pPr>
              <w:spacing w:after="0" w:line="240" w:lineRule="auto"/>
              <w:rPr>
                <w:rFonts w:ascii="Calibri" w:eastAsia="Times New Roman" w:hAnsi="Calibri" w:cs="Calibri"/>
                <w:b/>
                <w:bCs/>
                <w:sz w:val="20"/>
                <w:szCs w:val="20"/>
              </w:rPr>
            </w:pPr>
            <w:r>
              <w:rPr>
                <w:rFonts w:ascii="Calibri" w:hAnsi="Calibri"/>
                <w:b/>
                <w:sz w:val="20"/>
              </w:rPr>
              <w:t>Conditional sentence</w:t>
            </w:r>
          </w:p>
        </w:tc>
        <w:tc>
          <w:tcPr>
            <w:tcW w:w="315" w:type="pct"/>
            <w:shd w:val="clear" w:color="auto" w:fill="auto"/>
            <w:hideMark/>
          </w:tcPr>
          <w:p w14:paraId="3FCA7A77" w14:textId="2CAEFD26" w:rsidR="006647C9" w:rsidRPr="0085391E" w:rsidRDefault="00462E65" w:rsidP="00340EFA">
            <w:pPr>
              <w:spacing w:after="0" w:line="240" w:lineRule="auto"/>
              <w:rPr>
                <w:rFonts w:ascii="Calibri" w:eastAsia="Times New Roman" w:hAnsi="Calibri" w:cs="Calibri"/>
                <w:b/>
                <w:bCs/>
                <w:sz w:val="20"/>
                <w:szCs w:val="20"/>
              </w:rPr>
            </w:pPr>
            <w:r>
              <w:rPr>
                <w:rFonts w:ascii="Calibri" w:hAnsi="Calibri"/>
                <w:b/>
                <w:sz w:val="20"/>
              </w:rPr>
              <w:t>Youth care (order)</w:t>
            </w:r>
          </w:p>
        </w:tc>
        <w:tc>
          <w:tcPr>
            <w:tcW w:w="313" w:type="pct"/>
            <w:shd w:val="clear" w:color="auto" w:fill="auto"/>
            <w:hideMark/>
          </w:tcPr>
          <w:p w14:paraId="55C90929" w14:textId="77777777" w:rsidR="006647C9" w:rsidRPr="0085391E" w:rsidRDefault="006647C9" w:rsidP="00340EFA">
            <w:pPr>
              <w:spacing w:after="0" w:line="240" w:lineRule="auto"/>
              <w:rPr>
                <w:rFonts w:ascii="Calibri" w:eastAsia="Times New Roman" w:hAnsi="Calibri" w:cs="Calibri"/>
                <w:b/>
                <w:bCs/>
                <w:sz w:val="20"/>
                <w:szCs w:val="20"/>
              </w:rPr>
            </w:pPr>
            <w:r>
              <w:rPr>
                <w:rFonts w:ascii="Calibri" w:hAnsi="Calibri"/>
                <w:b/>
                <w:sz w:val="20"/>
              </w:rPr>
              <w:t>Youth service</w:t>
            </w:r>
          </w:p>
        </w:tc>
        <w:tc>
          <w:tcPr>
            <w:tcW w:w="252" w:type="pct"/>
            <w:shd w:val="clear" w:color="auto" w:fill="auto"/>
            <w:hideMark/>
          </w:tcPr>
          <w:p w14:paraId="1C71533F" w14:textId="77777777" w:rsidR="006647C9" w:rsidRPr="0085391E" w:rsidRDefault="006647C9" w:rsidP="00340EFA">
            <w:pPr>
              <w:spacing w:after="0" w:line="240" w:lineRule="auto"/>
              <w:rPr>
                <w:rFonts w:ascii="Calibri" w:eastAsia="Times New Roman" w:hAnsi="Calibri" w:cs="Calibri"/>
                <w:b/>
                <w:bCs/>
                <w:sz w:val="20"/>
                <w:szCs w:val="20"/>
              </w:rPr>
            </w:pPr>
            <w:r>
              <w:rPr>
                <w:rFonts w:ascii="Calibri" w:hAnsi="Calibri"/>
                <w:b/>
                <w:sz w:val="20"/>
              </w:rPr>
              <w:t xml:space="preserve">Fines </w:t>
            </w:r>
          </w:p>
        </w:tc>
        <w:tc>
          <w:tcPr>
            <w:tcW w:w="428" w:type="pct"/>
            <w:shd w:val="clear" w:color="auto" w:fill="auto"/>
            <w:hideMark/>
          </w:tcPr>
          <w:p w14:paraId="42935A33" w14:textId="77777777" w:rsidR="006647C9" w:rsidRPr="0085391E" w:rsidRDefault="006647C9" w:rsidP="00340EFA">
            <w:pPr>
              <w:spacing w:after="0" w:line="240" w:lineRule="auto"/>
              <w:rPr>
                <w:rFonts w:ascii="Calibri" w:eastAsia="Times New Roman" w:hAnsi="Calibri" w:cs="Calibri"/>
                <w:b/>
                <w:bCs/>
                <w:sz w:val="20"/>
                <w:szCs w:val="20"/>
              </w:rPr>
            </w:pPr>
            <w:r>
              <w:rPr>
                <w:rFonts w:ascii="Calibri" w:hAnsi="Calibri"/>
                <w:b/>
                <w:sz w:val="20"/>
              </w:rPr>
              <w:t>Covered by previously imposed sanction</w:t>
            </w:r>
          </w:p>
        </w:tc>
        <w:tc>
          <w:tcPr>
            <w:tcW w:w="423" w:type="pct"/>
            <w:shd w:val="clear" w:color="auto" w:fill="auto"/>
            <w:hideMark/>
          </w:tcPr>
          <w:p w14:paraId="29F826DA" w14:textId="77777777" w:rsidR="006647C9" w:rsidRPr="0085391E" w:rsidRDefault="006647C9" w:rsidP="00340EFA">
            <w:pPr>
              <w:spacing w:after="0" w:line="240" w:lineRule="auto"/>
              <w:rPr>
                <w:rFonts w:ascii="Calibri" w:eastAsia="Times New Roman" w:hAnsi="Calibri" w:cs="Calibri"/>
                <w:b/>
                <w:bCs/>
                <w:sz w:val="20"/>
                <w:szCs w:val="20"/>
              </w:rPr>
            </w:pPr>
            <w:r>
              <w:rPr>
                <w:rFonts w:ascii="Calibri" w:hAnsi="Calibri"/>
                <w:b/>
                <w:sz w:val="20"/>
              </w:rPr>
              <w:t>Remission of sanction</w:t>
            </w:r>
          </w:p>
        </w:tc>
        <w:tc>
          <w:tcPr>
            <w:tcW w:w="159" w:type="pct"/>
            <w:shd w:val="clear" w:color="auto" w:fill="auto"/>
            <w:hideMark/>
          </w:tcPr>
          <w:p w14:paraId="2FF7483F" w14:textId="77777777" w:rsidR="006647C9" w:rsidRPr="0085391E" w:rsidRDefault="006647C9" w:rsidP="00340EFA">
            <w:pPr>
              <w:spacing w:after="0" w:line="240" w:lineRule="auto"/>
              <w:rPr>
                <w:rFonts w:ascii="Calibri" w:eastAsia="Times New Roman" w:hAnsi="Calibri" w:cs="Calibri"/>
                <w:b/>
                <w:bCs/>
                <w:sz w:val="20"/>
                <w:szCs w:val="20"/>
              </w:rPr>
            </w:pPr>
            <w:r>
              <w:rPr>
                <w:rFonts w:ascii="Calibri" w:hAnsi="Calibri"/>
                <w:b/>
                <w:sz w:val="20"/>
              </w:rPr>
              <w:t>SP</w:t>
            </w:r>
          </w:p>
          <w:p w14:paraId="3C9B6491" w14:textId="77777777" w:rsidR="006647C9" w:rsidRPr="0085391E" w:rsidRDefault="006647C9" w:rsidP="00340EFA">
            <w:pPr>
              <w:spacing w:after="0" w:line="240" w:lineRule="auto"/>
              <w:rPr>
                <w:rFonts w:ascii="Calibri" w:eastAsia="Times New Roman" w:hAnsi="Calibri" w:cs="Calibri"/>
                <w:b/>
                <w:bCs/>
                <w:sz w:val="20"/>
                <w:szCs w:val="20"/>
                <w:lang w:eastAsia="sv-SE"/>
              </w:rPr>
            </w:pPr>
          </w:p>
        </w:tc>
        <w:tc>
          <w:tcPr>
            <w:tcW w:w="194" w:type="pct"/>
            <w:shd w:val="clear" w:color="auto" w:fill="auto"/>
            <w:hideMark/>
          </w:tcPr>
          <w:p w14:paraId="306DD3B0" w14:textId="77777777" w:rsidR="006647C9" w:rsidRPr="0085391E" w:rsidRDefault="006647C9" w:rsidP="00340EFA">
            <w:pPr>
              <w:spacing w:after="0" w:line="240" w:lineRule="auto"/>
              <w:rPr>
                <w:rFonts w:ascii="Calibri" w:eastAsia="Times New Roman" w:hAnsi="Calibri" w:cs="Calibri"/>
                <w:b/>
                <w:bCs/>
                <w:sz w:val="20"/>
                <w:szCs w:val="20"/>
              </w:rPr>
            </w:pPr>
            <w:r>
              <w:rPr>
                <w:rFonts w:ascii="Calibri" w:hAnsi="Calibri"/>
                <w:b/>
                <w:sz w:val="20"/>
              </w:rPr>
              <w:t>WP</w:t>
            </w:r>
          </w:p>
        </w:tc>
        <w:tc>
          <w:tcPr>
            <w:tcW w:w="249" w:type="pct"/>
            <w:shd w:val="clear" w:color="auto" w:fill="auto"/>
            <w:hideMark/>
          </w:tcPr>
          <w:p w14:paraId="005EC595" w14:textId="77777777" w:rsidR="006647C9" w:rsidRPr="0085391E" w:rsidRDefault="006647C9" w:rsidP="00340EFA">
            <w:pPr>
              <w:spacing w:after="0" w:line="240" w:lineRule="auto"/>
              <w:rPr>
                <w:rFonts w:ascii="Calibri" w:eastAsia="Times New Roman" w:hAnsi="Calibri" w:cs="Calibri"/>
                <w:b/>
                <w:bCs/>
                <w:sz w:val="20"/>
                <w:szCs w:val="20"/>
              </w:rPr>
            </w:pPr>
            <w:r>
              <w:rPr>
                <w:rFonts w:ascii="Calibri" w:hAnsi="Calibri"/>
                <w:b/>
                <w:sz w:val="20"/>
              </w:rPr>
              <w:t>Total</w:t>
            </w:r>
          </w:p>
          <w:p w14:paraId="4ECE92E9" w14:textId="77777777" w:rsidR="006647C9" w:rsidRPr="0085391E" w:rsidRDefault="006647C9" w:rsidP="00340EFA">
            <w:pPr>
              <w:spacing w:after="0" w:line="240" w:lineRule="auto"/>
              <w:rPr>
                <w:rFonts w:ascii="Calibri" w:eastAsia="Times New Roman" w:hAnsi="Calibri" w:cs="Calibri"/>
                <w:b/>
                <w:bCs/>
                <w:sz w:val="20"/>
                <w:szCs w:val="20"/>
                <w:lang w:eastAsia="sv-SE"/>
              </w:rPr>
            </w:pPr>
          </w:p>
        </w:tc>
      </w:tr>
      <w:tr w:rsidR="006647C9" w:rsidRPr="0085391E" w14:paraId="60A7F4F8" w14:textId="77777777" w:rsidTr="00A56645">
        <w:trPr>
          <w:trHeight w:val="484"/>
        </w:trPr>
        <w:tc>
          <w:tcPr>
            <w:tcW w:w="474" w:type="pct"/>
            <w:shd w:val="clear" w:color="auto" w:fill="auto"/>
            <w:vAlign w:val="bottom"/>
            <w:hideMark/>
          </w:tcPr>
          <w:p w14:paraId="62726C44" w14:textId="0E3B4D56"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Rape of a child</w:t>
            </w:r>
          </w:p>
        </w:tc>
        <w:tc>
          <w:tcPr>
            <w:tcW w:w="382" w:type="pct"/>
            <w:shd w:val="clear" w:color="auto" w:fill="auto"/>
            <w:vAlign w:val="bottom"/>
            <w:hideMark/>
          </w:tcPr>
          <w:p w14:paraId="5AB06663"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55</w:t>
            </w:r>
          </w:p>
        </w:tc>
        <w:tc>
          <w:tcPr>
            <w:tcW w:w="491" w:type="pct"/>
            <w:shd w:val="clear" w:color="auto" w:fill="auto"/>
            <w:vAlign w:val="bottom"/>
            <w:hideMark/>
          </w:tcPr>
          <w:p w14:paraId="3C54BD34"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3</w:t>
            </w:r>
          </w:p>
        </w:tc>
        <w:tc>
          <w:tcPr>
            <w:tcW w:w="441" w:type="pct"/>
            <w:shd w:val="clear" w:color="auto" w:fill="auto"/>
            <w:vAlign w:val="bottom"/>
            <w:hideMark/>
          </w:tcPr>
          <w:p w14:paraId="19EB5A8C"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5</w:t>
            </w:r>
          </w:p>
        </w:tc>
        <w:tc>
          <w:tcPr>
            <w:tcW w:w="413" w:type="pct"/>
            <w:shd w:val="clear" w:color="auto" w:fill="auto"/>
            <w:vAlign w:val="bottom"/>
            <w:hideMark/>
          </w:tcPr>
          <w:p w14:paraId="74FD5A7D"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10</w:t>
            </w:r>
          </w:p>
        </w:tc>
        <w:tc>
          <w:tcPr>
            <w:tcW w:w="467" w:type="pct"/>
            <w:shd w:val="clear" w:color="auto" w:fill="auto"/>
            <w:vAlign w:val="bottom"/>
            <w:hideMark/>
          </w:tcPr>
          <w:p w14:paraId="36855F01"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7</w:t>
            </w:r>
          </w:p>
        </w:tc>
        <w:tc>
          <w:tcPr>
            <w:tcW w:w="315" w:type="pct"/>
            <w:shd w:val="clear" w:color="auto" w:fill="auto"/>
            <w:vAlign w:val="bottom"/>
            <w:hideMark/>
          </w:tcPr>
          <w:p w14:paraId="359A6AED"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11</w:t>
            </w:r>
          </w:p>
        </w:tc>
        <w:tc>
          <w:tcPr>
            <w:tcW w:w="313" w:type="pct"/>
            <w:shd w:val="clear" w:color="auto" w:fill="auto"/>
            <w:vAlign w:val="bottom"/>
            <w:hideMark/>
          </w:tcPr>
          <w:p w14:paraId="0004DD78"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7</w:t>
            </w:r>
          </w:p>
        </w:tc>
        <w:tc>
          <w:tcPr>
            <w:tcW w:w="252" w:type="pct"/>
            <w:shd w:val="clear" w:color="auto" w:fill="auto"/>
            <w:vAlign w:val="bottom"/>
            <w:hideMark/>
          </w:tcPr>
          <w:p w14:paraId="55B0F020"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428" w:type="pct"/>
            <w:shd w:val="clear" w:color="auto" w:fill="auto"/>
            <w:vAlign w:val="bottom"/>
            <w:hideMark/>
          </w:tcPr>
          <w:p w14:paraId="7FF8E9EB"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423" w:type="pct"/>
            <w:shd w:val="clear" w:color="auto" w:fill="auto"/>
            <w:vAlign w:val="bottom"/>
            <w:hideMark/>
          </w:tcPr>
          <w:p w14:paraId="0B32D276"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159" w:type="pct"/>
            <w:shd w:val="clear" w:color="auto" w:fill="auto"/>
            <w:vAlign w:val="bottom"/>
            <w:hideMark/>
          </w:tcPr>
          <w:p w14:paraId="37C0B689"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194" w:type="pct"/>
            <w:shd w:val="clear" w:color="auto" w:fill="auto"/>
            <w:vAlign w:val="bottom"/>
            <w:hideMark/>
          </w:tcPr>
          <w:p w14:paraId="77276C0D"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249" w:type="pct"/>
            <w:shd w:val="clear" w:color="auto" w:fill="auto"/>
            <w:vAlign w:val="bottom"/>
            <w:hideMark/>
          </w:tcPr>
          <w:p w14:paraId="3E691719"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98</w:t>
            </w:r>
          </w:p>
        </w:tc>
      </w:tr>
      <w:tr w:rsidR="006647C9" w:rsidRPr="0085391E" w14:paraId="4523DE5A" w14:textId="77777777" w:rsidTr="00A56645">
        <w:trPr>
          <w:trHeight w:val="702"/>
        </w:trPr>
        <w:tc>
          <w:tcPr>
            <w:tcW w:w="474" w:type="pct"/>
            <w:shd w:val="clear" w:color="auto" w:fill="auto"/>
            <w:vAlign w:val="bottom"/>
            <w:hideMark/>
          </w:tcPr>
          <w:p w14:paraId="266DB499"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Aggravated rape of a child</w:t>
            </w:r>
          </w:p>
        </w:tc>
        <w:tc>
          <w:tcPr>
            <w:tcW w:w="382" w:type="pct"/>
            <w:shd w:val="clear" w:color="auto" w:fill="auto"/>
            <w:vAlign w:val="bottom"/>
            <w:hideMark/>
          </w:tcPr>
          <w:p w14:paraId="59B617A4"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17</w:t>
            </w:r>
          </w:p>
        </w:tc>
        <w:tc>
          <w:tcPr>
            <w:tcW w:w="491" w:type="pct"/>
            <w:shd w:val="clear" w:color="auto" w:fill="auto"/>
            <w:vAlign w:val="bottom"/>
            <w:hideMark/>
          </w:tcPr>
          <w:p w14:paraId="39B5C20D"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441" w:type="pct"/>
            <w:shd w:val="clear" w:color="auto" w:fill="auto"/>
            <w:vAlign w:val="bottom"/>
            <w:hideMark/>
          </w:tcPr>
          <w:p w14:paraId="0CE22D8A"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413" w:type="pct"/>
            <w:shd w:val="clear" w:color="auto" w:fill="auto"/>
            <w:vAlign w:val="bottom"/>
            <w:hideMark/>
          </w:tcPr>
          <w:p w14:paraId="5BF9BF2E"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467" w:type="pct"/>
            <w:shd w:val="clear" w:color="auto" w:fill="auto"/>
            <w:vAlign w:val="bottom"/>
            <w:hideMark/>
          </w:tcPr>
          <w:p w14:paraId="17281C75"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315" w:type="pct"/>
            <w:shd w:val="clear" w:color="auto" w:fill="auto"/>
            <w:vAlign w:val="bottom"/>
            <w:hideMark/>
          </w:tcPr>
          <w:p w14:paraId="78D878AF"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313" w:type="pct"/>
            <w:shd w:val="clear" w:color="auto" w:fill="auto"/>
            <w:vAlign w:val="bottom"/>
            <w:hideMark/>
          </w:tcPr>
          <w:p w14:paraId="239ADD05"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252" w:type="pct"/>
            <w:shd w:val="clear" w:color="auto" w:fill="auto"/>
            <w:vAlign w:val="bottom"/>
            <w:hideMark/>
          </w:tcPr>
          <w:p w14:paraId="071DBDA5"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428" w:type="pct"/>
            <w:shd w:val="clear" w:color="auto" w:fill="auto"/>
            <w:vAlign w:val="bottom"/>
            <w:hideMark/>
          </w:tcPr>
          <w:p w14:paraId="1B011898"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423" w:type="pct"/>
            <w:shd w:val="clear" w:color="auto" w:fill="auto"/>
            <w:vAlign w:val="bottom"/>
            <w:hideMark/>
          </w:tcPr>
          <w:p w14:paraId="141934CC"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159" w:type="pct"/>
            <w:shd w:val="clear" w:color="auto" w:fill="auto"/>
            <w:vAlign w:val="bottom"/>
            <w:hideMark/>
          </w:tcPr>
          <w:p w14:paraId="260B24B7"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194" w:type="pct"/>
            <w:shd w:val="clear" w:color="auto" w:fill="auto"/>
            <w:vAlign w:val="bottom"/>
            <w:hideMark/>
          </w:tcPr>
          <w:p w14:paraId="148C5993"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249" w:type="pct"/>
            <w:shd w:val="clear" w:color="auto" w:fill="auto"/>
            <w:vAlign w:val="bottom"/>
            <w:hideMark/>
          </w:tcPr>
          <w:p w14:paraId="67550EC1"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17</w:t>
            </w:r>
          </w:p>
        </w:tc>
      </w:tr>
      <w:tr w:rsidR="006647C9" w:rsidRPr="0085391E" w14:paraId="3739F1F8" w14:textId="77777777" w:rsidTr="00A56645">
        <w:trPr>
          <w:trHeight w:val="698"/>
        </w:trPr>
        <w:tc>
          <w:tcPr>
            <w:tcW w:w="474" w:type="pct"/>
            <w:shd w:val="clear" w:color="auto" w:fill="auto"/>
            <w:vAlign w:val="bottom"/>
            <w:hideMark/>
          </w:tcPr>
          <w:p w14:paraId="0C15ED2D" w14:textId="67FABF61" w:rsidR="006647C9" w:rsidRPr="0085391E" w:rsidRDefault="00FC7F24" w:rsidP="00340EFA">
            <w:pPr>
              <w:spacing w:after="0" w:line="240" w:lineRule="auto"/>
              <w:rPr>
                <w:rFonts w:ascii="Calibri" w:eastAsia="Times New Roman" w:hAnsi="Calibri" w:cs="Calibri"/>
                <w:sz w:val="20"/>
                <w:szCs w:val="20"/>
              </w:rPr>
            </w:pPr>
            <w:r>
              <w:rPr>
                <w:rFonts w:ascii="Calibri" w:hAnsi="Calibri"/>
                <w:sz w:val="20"/>
              </w:rPr>
              <w:t>Sexual exploitation of person under 18 years</w:t>
            </w:r>
          </w:p>
        </w:tc>
        <w:tc>
          <w:tcPr>
            <w:tcW w:w="382" w:type="pct"/>
            <w:shd w:val="clear" w:color="auto" w:fill="auto"/>
            <w:vAlign w:val="bottom"/>
            <w:hideMark/>
          </w:tcPr>
          <w:p w14:paraId="40389FF4"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13</w:t>
            </w:r>
          </w:p>
        </w:tc>
        <w:tc>
          <w:tcPr>
            <w:tcW w:w="491" w:type="pct"/>
            <w:shd w:val="clear" w:color="auto" w:fill="auto"/>
            <w:vAlign w:val="bottom"/>
            <w:hideMark/>
          </w:tcPr>
          <w:p w14:paraId="575D2DDA"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441" w:type="pct"/>
            <w:shd w:val="clear" w:color="auto" w:fill="auto"/>
            <w:vAlign w:val="bottom"/>
            <w:hideMark/>
          </w:tcPr>
          <w:p w14:paraId="2CB4F8B6"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413" w:type="pct"/>
            <w:shd w:val="clear" w:color="auto" w:fill="auto"/>
            <w:vAlign w:val="bottom"/>
            <w:hideMark/>
          </w:tcPr>
          <w:p w14:paraId="35B622E7"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16</w:t>
            </w:r>
          </w:p>
        </w:tc>
        <w:tc>
          <w:tcPr>
            <w:tcW w:w="467" w:type="pct"/>
            <w:shd w:val="clear" w:color="auto" w:fill="auto"/>
            <w:vAlign w:val="bottom"/>
            <w:hideMark/>
          </w:tcPr>
          <w:p w14:paraId="2765C805"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16</w:t>
            </w:r>
          </w:p>
        </w:tc>
        <w:tc>
          <w:tcPr>
            <w:tcW w:w="315" w:type="pct"/>
            <w:shd w:val="clear" w:color="auto" w:fill="auto"/>
            <w:vAlign w:val="bottom"/>
            <w:hideMark/>
          </w:tcPr>
          <w:p w14:paraId="06B721F7"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5</w:t>
            </w:r>
          </w:p>
        </w:tc>
        <w:tc>
          <w:tcPr>
            <w:tcW w:w="313" w:type="pct"/>
            <w:shd w:val="clear" w:color="auto" w:fill="auto"/>
            <w:vAlign w:val="bottom"/>
            <w:hideMark/>
          </w:tcPr>
          <w:p w14:paraId="3A9EB269"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16</w:t>
            </w:r>
          </w:p>
        </w:tc>
        <w:tc>
          <w:tcPr>
            <w:tcW w:w="252" w:type="pct"/>
            <w:shd w:val="clear" w:color="auto" w:fill="auto"/>
            <w:vAlign w:val="bottom"/>
            <w:hideMark/>
          </w:tcPr>
          <w:p w14:paraId="752F2A07"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428" w:type="pct"/>
            <w:shd w:val="clear" w:color="auto" w:fill="auto"/>
            <w:vAlign w:val="bottom"/>
            <w:hideMark/>
          </w:tcPr>
          <w:p w14:paraId="2D6C3E1D"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2</w:t>
            </w:r>
          </w:p>
        </w:tc>
        <w:tc>
          <w:tcPr>
            <w:tcW w:w="423" w:type="pct"/>
            <w:shd w:val="clear" w:color="auto" w:fill="auto"/>
            <w:vAlign w:val="bottom"/>
            <w:hideMark/>
          </w:tcPr>
          <w:p w14:paraId="2C97A3D8"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159" w:type="pct"/>
            <w:shd w:val="clear" w:color="auto" w:fill="auto"/>
            <w:vAlign w:val="bottom"/>
            <w:hideMark/>
          </w:tcPr>
          <w:p w14:paraId="50756FFB"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194" w:type="pct"/>
            <w:shd w:val="clear" w:color="auto" w:fill="auto"/>
            <w:vAlign w:val="bottom"/>
            <w:hideMark/>
          </w:tcPr>
          <w:p w14:paraId="4455DA35"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249" w:type="pct"/>
            <w:shd w:val="clear" w:color="auto" w:fill="auto"/>
            <w:vAlign w:val="bottom"/>
            <w:hideMark/>
          </w:tcPr>
          <w:p w14:paraId="2CA0FDEB"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68</w:t>
            </w:r>
          </w:p>
        </w:tc>
      </w:tr>
      <w:tr w:rsidR="006647C9" w:rsidRPr="0085391E" w14:paraId="19ADF272" w14:textId="77777777" w:rsidTr="00A56645">
        <w:trPr>
          <w:trHeight w:val="708"/>
        </w:trPr>
        <w:tc>
          <w:tcPr>
            <w:tcW w:w="474" w:type="pct"/>
            <w:shd w:val="clear" w:color="auto" w:fill="auto"/>
            <w:vAlign w:val="bottom"/>
            <w:hideMark/>
          </w:tcPr>
          <w:p w14:paraId="45048984" w14:textId="7538908F" w:rsidR="006647C9" w:rsidRPr="0085391E" w:rsidRDefault="00FC7F24" w:rsidP="00340EFA">
            <w:pPr>
              <w:spacing w:after="0" w:line="240" w:lineRule="auto"/>
              <w:rPr>
                <w:rFonts w:ascii="Calibri" w:eastAsia="Times New Roman" w:hAnsi="Calibri" w:cs="Calibri"/>
                <w:sz w:val="20"/>
                <w:szCs w:val="20"/>
              </w:rPr>
            </w:pPr>
            <w:r>
              <w:rPr>
                <w:rFonts w:ascii="Calibri" w:hAnsi="Calibri"/>
                <w:sz w:val="20"/>
              </w:rPr>
              <w:t>Sexual abuse against person under 18 years</w:t>
            </w:r>
          </w:p>
        </w:tc>
        <w:tc>
          <w:tcPr>
            <w:tcW w:w="382" w:type="pct"/>
            <w:shd w:val="clear" w:color="auto" w:fill="auto"/>
            <w:vAlign w:val="bottom"/>
            <w:hideMark/>
          </w:tcPr>
          <w:p w14:paraId="5A1C5F4C"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14</w:t>
            </w:r>
          </w:p>
        </w:tc>
        <w:tc>
          <w:tcPr>
            <w:tcW w:w="491" w:type="pct"/>
            <w:shd w:val="clear" w:color="auto" w:fill="auto"/>
            <w:vAlign w:val="bottom"/>
            <w:hideMark/>
          </w:tcPr>
          <w:p w14:paraId="0D80D85B"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441" w:type="pct"/>
            <w:shd w:val="clear" w:color="auto" w:fill="auto"/>
            <w:vAlign w:val="bottom"/>
            <w:hideMark/>
          </w:tcPr>
          <w:p w14:paraId="22F8C432"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1</w:t>
            </w:r>
          </w:p>
        </w:tc>
        <w:tc>
          <w:tcPr>
            <w:tcW w:w="413" w:type="pct"/>
            <w:shd w:val="clear" w:color="auto" w:fill="auto"/>
            <w:vAlign w:val="bottom"/>
            <w:hideMark/>
          </w:tcPr>
          <w:p w14:paraId="3C8B814A"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7</w:t>
            </w:r>
          </w:p>
        </w:tc>
        <w:tc>
          <w:tcPr>
            <w:tcW w:w="467" w:type="pct"/>
            <w:shd w:val="clear" w:color="auto" w:fill="auto"/>
            <w:vAlign w:val="bottom"/>
            <w:hideMark/>
          </w:tcPr>
          <w:p w14:paraId="4EEBC687"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6</w:t>
            </w:r>
          </w:p>
        </w:tc>
        <w:tc>
          <w:tcPr>
            <w:tcW w:w="315" w:type="pct"/>
            <w:shd w:val="clear" w:color="auto" w:fill="auto"/>
            <w:vAlign w:val="bottom"/>
            <w:hideMark/>
          </w:tcPr>
          <w:p w14:paraId="462C104B"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1</w:t>
            </w:r>
          </w:p>
        </w:tc>
        <w:tc>
          <w:tcPr>
            <w:tcW w:w="313" w:type="pct"/>
            <w:shd w:val="clear" w:color="auto" w:fill="auto"/>
            <w:vAlign w:val="bottom"/>
            <w:hideMark/>
          </w:tcPr>
          <w:p w14:paraId="2379F2A0"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3</w:t>
            </w:r>
          </w:p>
        </w:tc>
        <w:tc>
          <w:tcPr>
            <w:tcW w:w="252" w:type="pct"/>
            <w:shd w:val="clear" w:color="auto" w:fill="auto"/>
            <w:vAlign w:val="bottom"/>
            <w:hideMark/>
          </w:tcPr>
          <w:p w14:paraId="185DB4C0"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428" w:type="pct"/>
            <w:shd w:val="clear" w:color="auto" w:fill="auto"/>
            <w:vAlign w:val="bottom"/>
            <w:hideMark/>
          </w:tcPr>
          <w:p w14:paraId="5DEBEE4F"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423" w:type="pct"/>
            <w:shd w:val="clear" w:color="auto" w:fill="auto"/>
            <w:vAlign w:val="bottom"/>
            <w:hideMark/>
          </w:tcPr>
          <w:p w14:paraId="3F222E42"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159" w:type="pct"/>
            <w:shd w:val="clear" w:color="auto" w:fill="auto"/>
            <w:vAlign w:val="bottom"/>
            <w:hideMark/>
          </w:tcPr>
          <w:p w14:paraId="1D55607D"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194" w:type="pct"/>
            <w:shd w:val="clear" w:color="auto" w:fill="auto"/>
            <w:vAlign w:val="bottom"/>
            <w:hideMark/>
          </w:tcPr>
          <w:p w14:paraId="6F634BF6"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249" w:type="pct"/>
            <w:shd w:val="clear" w:color="auto" w:fill="auto"/>
            <w:vAlign w:val="bottom"/>
            <w:hideMark/>
          </w:tcPr>
          <w:p w14:paraId="4F66112E"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32</w:t>
            </w:r>
          </w:p>
        </w:tc>
      </w:tr>
      <w:tr w:rsidR="006647C9" w:rsidRPr="0085391E" w14:paraId="65BCA037" w14:textId="77777777" w:rsidTr="00A56645">
        <w:trPr>
          <w:trHeight w:val="786"/>
        </w:trPr>
        <w:tc>
          <w:tcPr>
            <w:tcW w:w="474" w:type="pct"/>
            <w:shd w:val="clear" w:color="auto" w:fill="auto"/>
            <w:vAlign w:val="bottom"/>
            <w:hideMark/>
          </w:tcPr>
          <w:p w14:paraId="413AC5FF"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Exploitation of a child for sexual posing</w:t>
            </w:r>
          </w:p>
        </w:tc>
        <w:tc>
          <w:tcPr>
            <w:tcW w:w="382" w:type="pct"/>
            <w:shd w:val="clear" w:color="auto" w:fill="auto"/>
            <w:vAlign w:val="bottom"/>
            <w:hideMark/>
          </w:tcPr>
          <w:p w14:paraId="06CAA587"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5</w:t>
            </w:r>
          </w:p>
        </w:tc>
        <w:tc>
          <w:tcPr>
            <w:tcW w:w="491" w:type="pct"/>
            <w:shd w:val="clear" w:color="auto" w:fill="auto"/>
            <w:vAlign w:val="bottom"/>
            <w:hideMark/>
          </w:tcPr>
          <w:p w14:paraId="273CD003"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441" w:type="pct"/>
            <w:shd w:val="clear" w:color="auto" w:fill="auto"/>
            <w:vAlign w:val="bottom"/>
            <w:hideMark/>
          </w:tcPr>
          <w:p w14:paraId="6304BDC2"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413" w:type="pct"/>
            <w:shd w:val="clear" w:color="auto" w:fill="auto"/>
            <w:vAlign w:val="bottom"/>
            <w:hideMark/>
          </w:tcPr>
          <w:p w14:paraId="47F09DEF"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6</w:t>
            </w:r>
          </w:p>
        </w:tc>
        <w:tc>
          <w:tcPr>
            <w:tcW w:w="467" w:type="pct"/>
            <w:shd w:val="clear" w:color="auto" w:fill="auto"/>
            <w:vAlign w:val="bottom"/>
            <w:hideMark/>
          </w:tcPr>
          <w:p w14:paraId="74E7A739"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6</w:t>
            </w:r>
          </w:p>
        </w:tc>
        <w:tc>
          <w:tcPr>
            <w:tcW w:w="315" w:type="pct"/>
            <w:shd w:val="clear" w:color="auto" w:fill="auto"/>
            <w:vAlign w:val="bottom"/>
            <w:hideMark/>
          </w:tcPr>
          <w:p w14:paraId="760727E5"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1</w:t>
            </w:r>
          </w:p>
        </w:tc>
        <w:tc>
          <w:tcPr>
            <w:tcW w:w="313" w:type="pct"/>
            <w:shd w:val="clear" w:color="auto" w:fill="auto"/>
            <w:vAlign w:val="bottom"/>
            <w:hideMark/>
          </w:tcPr>
          <w:p w14:paraId="0B927581"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2</w:t>
            </w:r>
          </w:p>
        </w:tc>
        <w:tc>
          <w:tcPr>
            <w:tcW w:w="252" w:type="pct"/>
            <w:shd w:val="clear" w:color="auto" w:fill="auto"/>
            <w:vAlign w:val="bottom"/>
            <w:hideMark/>
          </w:tcPr>
          <w:p w14:paraId="0CB28C57"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4</w:t>
            </w:r>
          </w:p>
        </w:tc>
        <w:tc>
          <w:tcPr>
            <w:tcW w:w="428" w:type="pct"/>
            <w:shd w:val="clear" w:color="auto" w:fill="auto"/>
            <w:vAlign w:val="bottom"/>
            <w:hideMark/>
          </w:tcPr>
          <w:p w14:paraId="38BE9B1B"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423" w:type="pct"/>
            <w:shd w:val="clear" w:color="auto" w:fill="auto"/>
            <w:vAlign w:val="bottom"/>
            <w:hideMark/>
          </w:tcPr>
          <w:p w14:paraId="035128D0"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159" w:type="pct"/>
            <w:shd w:val="clear" w:color="auto" w:fill="auto"/>
            <w:vAlign w:val="bottom"/>
            <w:hideMark/>
          </w:tcPr>
          <w:p w14:paraId="5B976A69"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2</w:t>
            </w:r>
          </w:p>
        </w:tc>
        <w:tc>
          <w:tcPr>
            <w:tcW w:w="194" w:type="pct"/>
            <w:shd w:val="clear" w:color="auto" w:fill="auto"/>
            <w:vAlign w:val="bottom"/>
            <w:hideMark/>
          </w:tcPr>
          <w:p w14:paraId="5ADA167C"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1</w:t>
            </w:r>
          </w:p>
        </w:tc>
        <w:tc>
          <w:tcPr>
            <w:tcW w:w="249" w:type="pct"/>
            <w:shd w:val="clear" w:color="auto" w:fill="auto"/>
            <w:vAlign w:val="bottom"/>
            <w:hideMark/>
          </w:tcPr>
          <w:p w14:paraId="7B9D89CE"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27</w:t>
            </w:r>
          </w:p>
        </w:tc>
      </w:tr>
      <w:tr w:rsidR="006647C9" w:rsidRPr="0085391E" w14:paraId="190EF582" w14:textId="77777777" w:rsidTr="00A56645">
        <w:trPr>
          <w:trHeight w:val="698"/>
        </w:trPr>
        <w:tc>
          <w:tcPr>
            <w:tcW w:w="474" w:type="pct"/>
            <w:shd w:val="clear" w:color="auto" w:fill="auto"/>
            <w:vAlign w:val="bottom"/>
            <w:hideMark/>
          </w:tcPr>
          <w:p w14:paraId="105B4BE7"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Purchase of sexual act from a child</w:t>
            </w:r>
          </w:p>
        </w:tc>
        <w:tc>
          <w:tcPr>
            <w:tcW w:w="382" w:type="pct"/>
            <w:shd w:val="clear" w:color="auto" w:fill="auto"/>
            <w:vAlign w:val="bottom"/>
            <w:hideMark/>
          </w:tcPr>
          <w:p w14:paraId="197BA24E"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491" w:type="pct"/>
            <w:shd w:val="clear" w:color="auto" w:fill="auto"/>
            <w:vAlign w:val="bottom"/>
            <w:hideMark/>
          </w:tcPr>
          <w:p w14:paraId="370E4575"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441" w:type="pct"/>
            <w:shd w:val="clear" w:color="auto" w:fill="auto"/>
            <w:vAlign w:val="bottom"/>
            <w:hideMark/>
          </w:tcPr>
          <w:p w14:paraId="398B590B"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413" w:type="pct"/>
            <w:shd w:val="clear" w:color="auto" w:fill="auto"/>
            <w:vAlign w:val="bottom"/>
            <w:hideMark/>
          </w:tcPr>
          <w:p w14:paraId="31E3D609"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3</w:t>
            </w:r>
          </w:p>
        </w:tc>
        <w:tc>
          <w:tcPr>
            <w:tcW w:w="467" w:type="pct"/>
            <w:shd w:val="clear" w:color="auto" w:fill="auto"/>
            <w:vAlign w:val="bottom"/>
            <w:hideMark/>
          </w:tcPr>
          <w:p w14:paraId="0C96E559"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3</w:t>
            </w:r>
          </w:p>
        </w:tc>
        <w:tc>
          <w:tcPr>
            <w:tcW w:w="315" w:type="pct"/>
            <w:shd w:val="clear" w:color="auto" w:fill="auto"/>
            <w:vAlign w:val="bottom"/>
            <w:hideMark/>
          </w:tcPr>
          <w:p w14:paraId="13E94527"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313" w:type="pct"/>
            <w:shd w:val="clear" w:color="auto" w:fill="auto"/>
            <w:vAlign w:val="bottom"/>
            <w:hideMark/>
          </w:tcPr>
          <w:p w14:paraId="770E9705"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252" w:type="pct"/>
            <w:shd w:val="clear" w:color="auto" w:fill="auto"/>
            <w:vAlign w:val="bottom"/>
            <w:hideMark/>
          </w:tcPr>
          <w:p w14:paraId="05C4A151"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1</w:t>
            </w:r>
          </w:p>
        </w:tc>
        <w:tc>
          <w:tcPr>
            <w:tcW w:w="428" w:type="pct"/>
            <w:shd w:val="clear" w:color="auto" w:fill="auto"/>
            <w:vAlign w:val="bottom"/>
            <w:hideMark/>
          </w:tcPr>
          <w:p w14:paraId="636D55B3"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1</w:t>
            </w:r>
          </w:p>
        </w:tc>
        <w:tc>
          <w:tcPr>
            <w:tcW w:w="423" w:type="pct"/>
            <w:shd w:val="clear" w:color="auto" w:fill="auto"/>
            <w:vAlign w:val="bottom"/>
            <w:hideMark/>
          </w:tcPr>
          <w:p w14:paraId="747D937C"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159" w:type="pct"/>
            <w:shd w:val="clear" w:color="auto" w:fill="auto"/>
            <w:vAlign w:val="bottom"/>
            <w:hideMark/>
          </w:tcPr>
          <w:p w14:paraId="108FE5A0"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1</w:t>
            </w:r>
          </w:p>
        </w:tc>
        <w:tc>
          <w:tcPr>
            <w:tcW w:w="194" w:type="pct"/>
            <w:shd w:val="clear" w:color="auto" w:fill="auto"/>
            <w:vAlign w:val="bottom"/>
            <w:hideMark/>
          </w:tcPr>
          <w:p w14:paraId="7B68DC0D"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249" w:type="pct"/>
            <w:shd w:val="clear" w:color="auto" w:fill="auto"/>
            <w:vAlign w:val="bottom"/>
            <w:hideMark/>
          </w:tcPr>
          <w:p w14:paraId="00CED005"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9</w:t>
            </w:r>
          </w:p>
        </w:tc>
      </w:tr>
      <w:tr w:rsidR="006647C9" w:rsidRPr="0085391E" w14:paraId="1865C801" w14:textId="77777777" w:rsidTr="00A56645">
        <w:trPr>
          <w:trHeight w:val="808"/>
        </w:trPr>
        <w:tc>
          <w:tcPr>
            <w:tcW w:w="474" w:type="pct"/>
            <w:shd w:val="clear" w:color="auto" w:fill="auto"/>
            <w:vAlign w:val="bottom"/>
            <w:hideMark/>
          </w:tcPr>
          <w:p w14:paraId="6DED3DB6"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Contact with a child for sexual purposes</w:t>
            </w:r>
          </w:p>
        </w:tc>
        <w:tc>
          <w:tcPr>
            <w:tcW w:w="382" w:type="pct"/>
            <w:shd w:val="clear" w:color="auto" w:fill="auto"/>
            <w:vAlign w:val="bottom"/>
            <w:hideMark/>
          </w:tcPr>
          <w:p w14:paraId="41657161"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491" w:type="pct"/>
            <w:shd w:val="clear" w:color="auto" w:fill="auto"/>
            <w:vAlign w:val="bottom"/>
            <w:hideMark/>
          </w:tcPr>
          <w:p w14:paraId="6BBB7B04"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441" w:type="pct"/>
            <w:shd w:val="clear" w:color="auto" w:fill="auto"/>
            <w:vAlign w:val="bottom"/>
            <w:hideMark/>
          </w:tcPr>
          <w:p w14:paraId="126B2E0F"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413" w:type="pct"/>
            <w:shd w:val="clear" w:color="auto" w:fill="auto"/>
            <w:vAlign w:val="bottom"/>
            <w:hideMark/>
          </w:tcPr>
          <w:p w14:paraId="34D2B49D"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467" w:type="pct"/>
            <w:shd w:val="clear" w:color="auto" w:fill="auto"/>
            <w:vAlign w:val="bottom"/>
            <w:hideMark/>
          </w:tcPr>
          <w:p w14:paraId="1267C999"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315" w:type="pct"/>
            <w:shd w:val="clear" w:color="auto" w:fill="auto"/>
            <w:vAlign w:val="bottom"/>
            <w:hideMark/>
          </w:tcPr>
          <w:p w14:paraId="32ADAEE7"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313" w:type="pct"/>
            <w:shd w:val="clear" w:color="auto" w:fill="auto"/>
            <w:vAlign w:val="bottom"/>
            <w:hideMark/>
          </w:tcPr>
          <w:p w14:paraId="4C1B8FDC"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252" w:type="pct"/>
            <w:shd w:val="clear" w:color="auto" w:fill="auto"/>
            <w:vAlign w:val="bottom"/>
            <w:hideMark/>
          </w:tcPr>
          <w:p w14:paraId="586AD0C0"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428" w:type="pct"/>
            <w:shd w:val="clear" w:color="auto" w:fill="auto"/>
            <w:vAlign w:val="bottom"/>
            <w:hideMark/>
          </w:tcPr>
          <w:p w14:paraId="14D729D3"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1</w:t>
            </w:r>
          </w:p>
        </w:tc>
        <w:tc>
          <w:tcPr>
            <w:tcW w:w="423" w:type="pct"/>
            <w:shd w:val="clear" w:color="auto" w:fill="auto"/>
            <w:vAlign w:val="bottom"/>
            <w:hideMark/>
          </w:tcPr>
          <w:p w14:paraId="1D6C2F7D"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159" w:type="pct"/>
            <w:shd w:val="clear" w:color="auto" w:fill="auto"/>
            <w:vAlign w:val="bottom"/>
            <w:hideMark/>
          </w:tcPr>
          <w:p w14:paraId="5A668BDA"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194" w:type="pct"/>
            <w:shd w:val="clear" w:color="auto" w:fill="auto"/>
            <w:vAlign w:val="bottom"/>
            <w:hideMark/>
          </w:tcPr>
          <w:p w14:paraId="2B1001F0" w14:textId="77777777" w:rsidR="006647C9" w:rsidRPr="0085391E" w:rsidRDefault="006647C9" w:rsidP="00340EFA">
            <w:pPr>
              <w:spacing w:after="0" w:line="240" w:lineRule="auto"/>
              <w:rPr>
                <w:rFonts w:ascii="Calibri" w:eastAsia="Times New Roman" w:hAnsi="Calibri" w:cs="Calibri"/>
                <w:sz w:val="20"/>
                <w:szCs w:val="20"/>
                <w:lang w:eastAsia="sv-SE"/>
              </w:rPr>
            </w:pPr>
          </w:p>
        </w:tc>
        <w:tc>
          <w:tcPr>
            <w:tcW w:w="249" w:type="pct"/>
            <w:shd w:val="clear" w:color="auto" w:fill="auto"/>
            <w:vAlign w:val="bottom"/>
            <w:hideMark/>
          </w:tcPr>
          <w:p w14:paraId="20272291" w14:textId="77777777" w:rsidR="006647C9" w:rsidRPr="0085391E" w:rsidRDefault="006647C9" w:rsidP="00340EFA">
            <w:pPr>
              <w:spacing w:after="0" w:line="240" w:lineRule="auto"/>
              <w:rPr>
                <w:rFonts w:ascii="Calibri" w:eastAsia="Times New Roman" w:hAnsi="Calibri" w:cs="Calibri"/>
                <w:sz w:val="20"/>
                <w:szCs w:val="20"/>
              </w:rPr>
            </w:pPr>
            <w:r>
              <w:rPr>
                <w:rFonts w:ascii="Calibri" w:hAnsi="Calibri"/>
                <w:sz w:val="20"/>
              </w:rPr>
              <w:t>1</w:t>
            </w:r>
          </w:p>
        </w:tc>
      </w:tr>
      <w:bookmarkEnd w:id="15"/>
    </w:tbl>
    <w:p w14:paraId="626B01AF" w14:textId="3E635FD7" w:rsidR="006647C9" w:rsidRDefault="006647C9" w:rsidP="006647C9">
      <w:pPr>
        <w:spacing w:after="0" w:line="240" w:lineRule="auto"/>
        <w:rPr>
          <w:rFonts w:asciiTheme="majorHAnsi" w:eastAsia="Times New Roman" w:hAnsiTheme="majorHAnsi" w:cstheme="majorHAnsi"/>
          <w:sz w:val="16"/>
          <w:szCs w:val="16"/>
          <w:lang w:eastAsia="sv-SE"/>
        </w:rPr>
      </w:pPr>
    </w:p>
    <w:p w14:paraId="05607FAB" w14:textId="2231579E" w:rsidR="00A56645" w:rsidRDefault="00A56645" w:rsidP="006647C9">
      <w:pPr>
        <w:spacing w:after="0" w:line="240" w:lineRule="auto"/>
        <w:rPr>
          <w:rFonts w:asciiTheme="majorHAnsi" w:eastAsia="Times New Roman" w:hAnsiTheme="majorHAnsi" w:cstheme="majorHAnsi"/>
          <w:sz w:val="16"/>
          <w:szCs w:val="16"/>
          <w:lang w:eastAsia="sv-SE"/>
        </w:rPr>
      </w:pPr>
    </w:p>
    <w:p w14:paraId="59FB0803" w14:textId="5CC5E7D2" w:rsidR="00A56645" w:rsidRDefault="00A56645" w:rsidP="006647C9">
      <w:pPr>
        <w:spacing w:after="0" w:line="240" w:lineRule="auto"/>
        <w:rPr>
          <w:rFonts w:asciiTheme="majorHAnsi" w:eastAsia="Times New Roman" w:hAnsiTheme="majorHAnsi" w:cstheme="majorHAnsi"/>
          <w:sz w:val="16"/>
          <w:szCs w:val="16"/>
          <w:lang w:eastAsia="sv-SE"/>
        </w:rPr>
      </w:pPr>
    </w:p>
    <w:p w14:paraId="2F5B5A5A" w14:textId="6EEFB624" w:rsidR="00A56645" w:rsidRDefault="00A56645" w:rsidP="006647C9">
      <w:pPr>
        <w:spacing w:after="0" w:line="240" w:lineRule="auto"/>
        <w:rPr>
          <w:rFonts w:asciiTheme="majorHAnsi" w:eastAsia="Times New Roman" w:hAnsiTheme="majorHAnsi" w:cstheme="majorHAnsi"/>
          <w:sz w:val="16"/>
          <w:szCs w:val="16"/>
          <w:lang w:eastAsia="sv-SE"/>
        </w:rPr>
      </w:pPr>
    </w:p>
    <w:p w14:paraId="7D2B6C93" w14:textId="08407E4A" w:rsidR="00A56645" w:rsidRDefault="00A56645" w:rsidP="006647C9">
      <w:pPr>
        <w:spacing w:after="0" w:line="240" w:lineRule="auto"/>
        <w:rPr>
          <w:rFonts w:asciiTheme="majorHAnsi" w:eastAsia="Times New Roman" w:hAnsiTheme="majorHAnsi" w:cstheme="majorHAnsi"/>
          <w:sz w:val="16"/>
          <w:szCs w:val="16"/>
          <w:lang w:eastAsia="sv-SE"/>
        </w:rPr>
      </w:pPr>
    </w:p>
    <w:p w14:paraId="2D39A2B8" w14:textId="46103241" w:rsidR="00A56645" w:rsidRDefault="00A56645" w:rsidP="006647C9">
      <w:pPr>
        <w:spacing w:after="0" w:line="240" w:lineRule="auto"/>
        <w:rPr>
          <w:rFonts w:asciiTheme="majorHAnsi" w:eastAsia="Times New Roman" w:hAnsiTheme="majorHAnsi" w:cstheme="majorHAnsi"/>
          <w:sz w:val="16"/>
          <w:szCs w:val="16"/>
          <w:lang w:eastAsia="sv-SE"/>
        </w:rPr>
      </w:pPr>
    </w:p>
    <w:p w14:paraId="7664C712" w14:textId="20CE2795" w:rsidR="00A56645" w:rsidRDefault="00A56645" w:rsidP="006647C9">
      <w:pPr>
        <w:spacing w:after="0" w:line="240" w:lineRule="auto"/>
        <w:rPr>
          <w:rFonts w:asciiTheme="majorHAnsi" w:eastAsia="Times New Roman" w:hAnsiTheme="majorHAnsi" w:cstheme="majorHAnsi"/>
          <w:sz w:val="16"/>
          <w:szCs w:val="16"/>
          <w:lang w:eastAsia="sv-SE"/>
        </w:rPr>
      </w:pPr>
    </w:p>
    <w:p w14:paraId="1FD14FAE" w14:textId="6E890A32" w:rsidR="00A56645" w:rsidRDefault="00A56645" w:rsidP="006647C9">
      <w:pPr>
        <w:spacing w:after="0" w:line="240" w:lineRule="auto"/>
        <w:rPr>
          <w:rFonts w:asciiTheme="majorHAnsi" w:eastAsia="Times New Roman" w:hAnsiTheme="majorHAnsi" w:cstheme="majorHAnsi"/>
          <w:sz w:val="16"/>
          <w:szCs w:val="16"/>
          <w:lang w:eastAsia="sv-SE"/>
        </w:rPr>
      </w:pPr>
    </w:p>
    <w:p w14:paraId="1A592577" w14:textId="55529109" w:rsidR="00A56645" w:rsidRDefault="00A56645" w:rsidP="006647C9">
      <w:pPr>
        <w:spacing w:after="0" w:line="240" w:lineRule="auto"/>
        <w:rPr>
          <w:rFonts w:asciiTheme="majorHAnsi" w:eastAsia="Times New Roman" w:hAnsiTheme="majorHAnsi" w:cstheme="majorHAnsi"/>
          <w:sz w:val="16"/>
          <w:szCs w:val="16"/>
          <w:lang w:eastAsia="sv-SE"/>
        </w:rPr>
      </w:pPr>
    </w:p>
    <w:p w14:paraId="5B92DED5" w14:textId="21278D85" w:rsidR="00A56645" w:rsidRDefault="00A56645" w:rsidP="006647C9">
      <w:pPr>
        <w:spacing w:after="0" w:line="240" w:lineRule="auto"/>
        <w:rPr>
          <w:rFonts w:asciiTheme="majorHAnsi" w:eastAsia="Times New Roman" w:hAnsiTheme="majorHAnsi" w:cstheme="majorHAnsi"/>
          <w:sz w:val="16"/>
          <w:szCs w:val="16"/>
          <w:lang w:eastAsia="sv-SE"/>
        </w:rPr>
      </w:pPr>
    </w:p>
    <w:p w14:paraId="056CE85C" w14:textId="4516E501" w:rsidR="00A56645" w:rsidRDefault="00A56645" w:rsidP="006647C9">
      <w:pPr>
        <w:spacing w:after="0" w:line="240" w:lineRule="auto"/>
        <w:rPr>
          <w:rFonts w:asciiTheme="majorHAnsi" w:eastAsia="Times New Roman" w:hAnsiTheme="majorHAnsi" w:cstheme="majorHAnsi"/>
          <w:sz w:val="16"/>
          <w:szCs w:val="16"/>
          <w:lang w:eastAsia="sv-SE"/>
        </w:rPr>
      </w:pPr>
    </w:p>
    <w:p w14:paraId="1A5C3207" w14:textId="3A94921E" w:rsidR="00A56645" w:rsidRDefault="00A56645" w:rsidP="006647C9">
      <w:pPr>
        <w:spacing w:after="0" w:line="240" w:lineRule="auto"/>
        <w:rPr>
          <w:rFonts w:asciiTheme="majorHAnsi" w:eastAsia="Times New Roman" w:hAnsiTheme="majorHAnsi" w:cstheme="majorHAnsi"/>
          <w:sz w:val="16"/>
          <w:szCs w:val="16"/>
          <w:lang w:eastAsia="sv-SE"/>
        </w:rPr>
      </w:pPr>
    </w:p>
    <w:p w14:paraId="70B66F06" w14:textId="284F66C8" w:rsidR="00A56645" w:rsidRDefault="00A56645" w:rsidP="006647C9">
      <w:pPr>
        <w:spacing w:after="0" w:line="240" w:lineRule="auto"/>
        <w:rPr>
          <w:rFonts w:asciiTheme="majorHAnsi" w:eastAsia="Times New Roman" w:hAnsiTheme="majorHAnsi" w:cstheme="majorHAnsi"/>
          <w:sz w:val="16"/>
          <w:szCs w:val="16"/>
          <w:lang w:eastAsia="sv-SE"/>
        </w:rPr>
      </w:pPr>
    </w:p>
    <w:p w14:paraId="0926D88E" w14:textId="3E315A80" w:rsidR="00A56645" w:rsidRDefault="00A56645" w:rsidP="006647C9">
      <w:pPr>
        <w:spacing w:after="0" w:line="240" w:lineRule="auto"/>
        <w:rPr>
          <w:rFonts w:asciiTheme="majorHAnsi" w:eastAsia="Times New Roman" w:hAnsiTheme="majorHAnsi" w:cstheme="majorHAnsi"/>
          <w:sz w:val="16"/>
          <w:szCs w:val="16"/>
          <w:lang w:eastAsia="sv-SE"/>
        </w:rPr>
      </w:pPr>
    </w:p>
    <w:p w14:paraId="0669AB48" w14:textId="57ECD35A" w:rsidR="00A56645" w:rsidRDefault="00A56645" w:rsidP="006647C9">
      <w:pPr>
        <w:spacing w:after="0" w:line="240" w:lineRule="auto"/>
        <w:rPr>
          <w:rFonts w:asciiTheme="majorHAnsi" w:eastAsia="Times New Roman" w:hAnsiTheme="majorHAnsi" w:cstheme="majorHAnsi"/>
          <w:sz w:val="16"/>
          <w:szCs w:val="16"/>
          <w:lang w:eastAsia="sv-SE"/>
        </w:rPr>
      </w:pPr>
    </w:p>
    <w:p w14:paraId="33750BB2" w14:textId="7A78AE27" w:rsidR="00A56645" w:rsidRDefault="00A56645" w:rsidP="006647C9">
      <w:pPr>
        <w:spacing w:after="0" w:line="240" w:lineRule="auto"/>
        <w:rPr>
          <w:rFonts w:asciiTheme="majorHAnsi" w:eastAsia="Times New Roman" w:hAnsiTheme="majorHAnsi" w:cstheme="majorHAnsi"/>
          <w:sz w:val="16"/>
          <w:szCs w:val="16"/>
          <w:lang w:eastAsia="sv-SE"/>
        </w:rPr>
      </w:pPr>
    </w:p>
    <w:p w14:paraId="02BDF7D2" w14:textId="08E5074A" w:rsidR="00A56645" w:rsidRDefault="00A56645" w:rsidP="006647C9">
      <w:pPr>
        <w:spacing w:after="0" w:line="240" w:lineRule="auto"/>
        <w:rPr>
          <w:rFonts w:asciiTheme="majorHAnsi" w:eastAsia="Times New Roman" w:hAnsiTheme="majorHAnsi" w:cstheme="majorHAnsi"/>
          <w:sz w:val="16"/>
          <w:szCs w:val="16"/>
          <w:lang w:eastAsia="sv-SE"/>
        </w:rPr>
      </w:pPr>
    </w:p>
    <w:p w14:paraId="5555653E" w14:textId="5D42F357" w:rsidR="00A56645" w:rsidRDefault="00A56645" w:rsidP="006647C9">
      <w:pPr>
        <w:spacing w:after="0" w:line="240" w:lineRule="auto"/>
        <w:rPr>
          <w:rFonts w:asciiTheme="majorHAnsi" w:eastAsia="Times New Roman" w:hAnsiTheme="majorHAnsi" w:cstheme="majorHAnsi"/>
          <w:sz w:val="16"/>
          <w:szCs w:val="16"/>
          <w:lang w:eastAsia="sv-SE"/>
        </w:rPr>
      </w:pPr>
    </w:p>
    <w:p w14:paraId="6C7E3EF9" w14:textId="3E4494E9" w:rsidR="00A56645" w:rsidRDefault="00A56645" w:rsidP="006647C9">
      <w:pPr>
        <w:spacing w:after="0" w:line="240" w:lineRule="auto"/>
        <w:rPr>
          <w:rFonts w:asciiTheme="majorHAnsi" w:eastAsia="Times New Roman" w:hAnsiTheme="majorHAnsi" w:cstheme="majorHAnsi"/>
          <w:sz w:val="16"/>
          <w:szCs w:val="16"/>
          <w:lang w:eastAsia="sv-SE"/>
        </w:rPr>
      </w:pPr>
    </w:p>
    <w:p w14:paraId="681177B3" w14:textId="7E57A0F8" w:rsidR="00A56645" w:rsidRDefault="00A56645" w:rsidP="006647C9">
      <w:pPr>
        <w:spacing w:after="0" w:line="240" w:lineRule="auto"/>
        <w:rPr>
          <w:rFonts w:asciiTheme="majorHAnsi" w:eastAsia="Times New Roman" w:hAnsiTheme="majorHAnsi" w:cstheme="majorHAnsi"/>
          <w:sz w:val="16"/>
          <w:szCs w:val="16"/>
          <w:lang w:eastAsia="sv-SE"/>
        </w:rPr>
      </w:pPr>
    </w:p>
    <w:p w14:paraId="3E2C7C8D" w14:textId="39361E8B" w:rsidR="006647C9" w:rsidRDefault="006647C9" w:rsidP="006647C9">
      <w:pPr>
        <w:rPr>
          <w:rFonts w:ascii="Arial" w:eastAsia="Times New Roman" w:hAnsi="Arial" w:cs="Arial"/>
          <w:sz w:val="16"/>
          <w:szCs w:val="16"/>
          <w:lang w:eastAsia="sv-SE"/>
        </w:rPr>
      </w:pPr>
    </w:p>
    <w:tbl>
      <w:tblPr>
        <w:tblpPr w:leftFromText="141" w:rightFromText="141" w:vertAnchor="text" w:horzAnchor="margin" w:tblpXSpec="center" w:tblpY="-1537"/>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8"/>
        <w:gridCol w:w="693"/>
        <w:gridCol w:w="889"/>
        <w:gridCol w:w="799"/>
        <w:gridCol w:w="748"/>
        <w:gridCol w:w="847"/>
        <w:gridCol w:w="570"/>
        <w:gridCol w:w="567"/>
        <w:gridCol w:w="456"/>
        <w:gridCol w:w="775"/>
        <w:gridCol w:w="766"/>
        <w:gridCol w:w="288"/>
        <w:gridCol w:w="352"/>
        <w:gridCol w:w="452"/>
      </w:tblGrid>
      <w:tr w:rsidR="00C56507" w:rsidRPr="0085391E" w14:paraId="46DC36E8" w14:textId="77777777" w:rsidTr="002960C4">
        <w:trPr>
          <w:trHeight w:val="1200"/>
        </w:trPr>
        <w:tc>
          <w:tcPr>
            <w:tcW w:w="394" w:type="pct"/>
            <w:shd w:val="clear" w:color="auto" w:fill="auto"/>
            <w:hideMark/>
          </w:tcPr>
          <w:p w14:paraId="71FB7277" w14:textId="77777777" w:rsidR="00C56507" w:rsidRPr="0085391E" w:rsidRDefault="00C56507" w:rsidP="002960C4">
            <w:pPr>
              <w:spacing w:after="0" w:line="240" w:lineRule="auto"/>
              <w:rPr>
                <w:rFonts w:ascii="Calibri" w:eastAsia="Times New Roman" w:hAnsi="Calibri" w:cs="Calibri"/>
                <w:b/>
                <w:bCs/>
                <w:sz w:val="20"/>
                <w:szCs w:val="20"/>
              </w:rPr>
            </w:pPr>
            <w:bookmarkStart w:id="16" w:name="_Hlk85123133"/>
            <w:r>
              <w:rPr>
                <w:rFonts w:ascii="Calibri" w:hAnsi="Calibri"/>
                <w:b/>
                <w:sz w:val="20"/>
              </w:rPr>
              <w:t>2016</w:t>
            </w:r>
          </w:p>
        </w:tc>
        <w:tc>
          <w:tcPr>
            <w:tcW w:w="375" w:type="pct"/>
            <w:shd w:val="clear" w:color="auto" w:fill="auto"/>
            <w:hideMark/>
          </w:tcPr>
          <w:p w14:paraId="56634461" w14:textId="77777777" w:rsidR="00C56507" w:rsidRPr="0085391E" w:rsidRDefault="00C56507" w:rsidP="002960C4">
            <w:pPr>
              <w:spacing w:after="0" w:line="240" w:lineRule="auto"/>
              <w:rPr>
                <w:rFonts w:ascii="Calibri" w:eastAsia="Times New Roman" w:hAnsi="Calibri" w:cs="Calibri"/>
                <w:b/>
                <w:bCs/>
                <w:sz w:val="20"/>
                <w:szCs w:val="20"/>
              </w:rPr>
            </w:pPr>
            <w:r>
              <w:rPr>
                <w:rFonts w:ascii="Calibri" w:hAnsi="Calibri"/>
                <w:b/>
                <w:sz w:val="20"/>
              </w:rPr>
              <w:t xml:space="preserve">Prison sentence </w:t>
            </w:r>
          </w:p>
        </w:tc>
        <w:tc>
          <w:tcPr>
            <w:tcW w:w="481" w:type="pct"/>
            <w:shd w:val="clear" w:color="auto" w:fill="auto"/>
            <w:hideMark/>
          </w:tcPr>
          <w:p w14:paraId="39430E89" w14:textId="77777777" w:rsidR="00C56507" w:rsidRPr="0085391E" w:rsidRDefault="00C56507" w:rsidP="002960C4">
            <w:pPr>
              <w:spacing w:after="0" w:line="240" w:lineRule="auto"/>
              <w:rPr>
                <w:rFonts w:ascii="Calibri" w:eastAsia="Times New Roman" w:hAnsi="Calibri" w:cs="Calibri"/>
                <w:b/>
                <w:bCs/>
                <w:sz w:val="20"/>
                <w:szCs w:val="20"/>
              </w:rPr>
            </w:pPr>
            <w:r>
              <w:rPr>
                <w:rFonts w:ascii="Calibri" w:hAnsi="Calibri"/>
                <w:b/>
                <w:sz w:val="20"/>
              </w:rPr>
              <w:t>Institutional care of young persons</w:t>
            </w:r>
          </w:p>
        </w:tc>
        <w:tc>
          <w:tcPr>
            <w:tcW w:w="432" w:type="pct"/>
            <w:shd w:val="clear" w:color="auto" w:fill="auto"/>
            <w:hideMark/>
          </w:tcPr>
          <w:p w14:paraId="5C917AAE" w14:textId="77777777" w:rsidR="00C56507" w:rsidRPr="0085391E" w:rsidRDefault="00C56507" w:rsidP="002960C4">
            <w:pPr>
              <w:spacing w:after="0" w:line="240" w:lineRule="auto"/>
              <w:rPr>
                <w:rFonts w:ascii="Calibri" w:eastAsia="Times New Roman" w:hAnsi="Calibri" w:cs="Calibri"/>
                <w:b/>
                <w:bCs/>
                <w:sz w:val="20"/>
                <w:szCs w:val="20"/>
              </w:rPr>
            </w:pPr>
            <w:r>
              <w:rPr>
                <w:rFonts w:ascii="Calibri" w:hAnsi="Calibri"/>
                <w:b/>
                <w:sz w:val="20"/>
              </w:rPr>
              <w:t>Forensic psychiatric care</w:t>
            </w:r>
          </w:p>
        </w:tc>
        <w:tc>
          <w:tcPr>
            <w:tcW w:w="405" w:type="pct"/>
            <w:shd w:val="clear" w:color="auto" w:fill="auto"/>
            <w:hideMark/>
          </w:tcPr>
          <w:p w14:paraId="541C480A" w14:textId="77777777" w:rsidR="00C56507" w:rsidRPr="0085391E" w:rsidRDefault="00C56507" w:rsidP="002960C4">
            <w:pPr>
              <w:spacing w:after="0" w:line="240" w:lineRule="auto"/>
              <w:rPr>
                <w:rFonts w:ascii="Calibri" w:eastAsia="Times New Roman" w:hAnsi="Calibri" w:cs="Calibri"/>
                <w:b/>
                <w:bCs/>
                <w:sz w:val="20"/>
                <w:szCs w:val="20"/>
              </w:rPr>
            </w:pPr>
            <w:r>
              <w:rPr>
                <w:rFonts w:ascii="Calibri" w:hAnsi="Calibri"/>
                <w:b/>
                <w:sz w:val="20"/>
              </w:rPr>
              <w:t>Probation</w:t>
            </w:r>
          </w:p>
        </w:tc>
        <w:tc>
          <w:tcPr>
            <w:tcW w:w="458" w:type="pct"/>
            <w:shd w:val="clear" w:color="auto" w:fill="auto"/>
            <w:hideMark/>
          </w:tcPr>
          <w:p w14:paraId="5C0497E0" w14:textId="77777777" w:rsidR="00C56507" w:rsidRPr="0085391E" w:rsidRDefault="00C56507" w:rsidP="002960C4">
            <w:pPr>
              <w:spacing w:after="0" w:line="240" w:lineRule="auto"/>
              <w:rPr>
                <w:rFonts w:ascii="Calibri" w:eastAsia="Times New Roman" w:hAnsi="Calibri" w:cs="Calibri"/>
                <w:b/>
                <w:bCs/>
                <w:sz w:val="20"/>
                <w:szCs w:val="20"/>
              </w:rPr>
            </w:pPr>
            <w:r>
              <w:rPr>
                <w:rFonts w:ascii="Calibri" w:hAnsi="Calibri"/>
                <w:b/>
                <w:sz w:val="20"/>
              </w:rPr>
              <w:t>Conditional sentence</w:t>
            </w:r>
          </w:p>
        </w:tc>
        <w:tc>
          <w:tcPr>
            <w:tcW w:w="309" w:type="pct"/>
            <w:shd w:val="clear" w:color="auto" w:fill="auto"/>
            <w:hideMark/>
          </w:tcPr>
          <w:p w14:paraId="374349F6" w14:textId="77777777" w:rsidR="00C56507" w:rsidRPr="0085391E" w:rsidRDefault="00C56507" w:rsidP="002960C4">
            <w:pPr>
              <w:spacing w:after="0" w:line="240" w:lineRule="auto"/>
              <w:rPr>
                <w:rFonts w:ascii="Calibri" w:eastAsia="Times New Roman" w:hAnsi="Calibri" w:cs="Calibri"/>
                <w:b/>
                <w:bCs/>
                <w:sz w:val="20"/>
                <w:szCs w:val="20"/>
              </w:rPr>
            </w:pPr>
            <w:r>
              <w:rPr>
                <w:rFonts w:ascii="Calibri" w:hAnsi="Calibri"/>
                <w:b/>
                <w:sz w:val="20"/>
              </w:rPr>
              <w:t>Youth care (order)</w:t>
            </w:r>
          </w:p>
        </w:tc>
        <w:tc>
          <w:tcPr>
            <w:tcW w:w="308" w:type="pct"/>
            <w:shd w:val="clear" w:color="auto" w:fill="auto"/>
            <w:hideMark/>
          </w:tcPr>
          <w:p w14:paraId="2B793730" w14:textId="77777777" w:rsidR="00C56507" w:rsidRPr="0085391E" w:rsidRDefault="00C56507" w:rsidP="002960C4">
            <w:pPr>
              <w:spacing w:after="0" w:line="240" w:lineRule="auto"/>
              <w:rPr>
                <w:rFonts w:ascii="Calibri" w:eastAsia="Times New Roman" w:hAnsi="Calibri" w:cs="Calibri"/>
                <w:b/>
                <w:bCs/>
                <w:sz w:val="20"/>
                <w:szCs w:val="20"/>
              </w:rPr>
            </w:pPr>
            <w:r>
              <w:rPr>
                <w:rFonts w:ascii="Calibri" w:hAnsi="Calibri"/>
                <w:b/>
                <w:sz w:val="20"/>
              </w:rPr>
              <w:t>Youth service</w:t>
            </w:r>
          </w:p>
        </w:tc>
        <w:tc>
          <w:tcPr>
            <w:tcW w:w="248" w:type="pct"/>
            <w:shd w:val="clear" w:color="auto" w:fill="auto"/>
            <w:hideMark/>
          </w:tcPr>
          <w:p w14:paraId="6446F797" w14:textId="77777777" w:rsidR="00C56507" w:rsidRPr="0085391E" w:rsidRDefault="00C56507" w:rsidP="002960C4">
            <w:pPr>
              <w:spacing w:after="0" w:line="240" w:lineRule="auto"/>
              <w:rPr>
                <w:rFonts w:ascii="Calibri" w:eastAsia="Times New Roman" w:hAnsi="Calibri" w:cs="Calibri"/>
                <w:b/>
                <w:bCs/>
                <w:sz w:val="20"/>
                <w:szCs w:val="20"/>
              </w:rPr>
            </w:pPr>
            <w:r>
              <w:rPr>
                <w:rFonts w:ascii="Calibri" w:hAnsi="Calibri"/>
                <w:b/>
                <w:sz w:val="20"/>
              </w:rPr>
              <w:t xml:space="preserve">Fines </w:t>
            </w:r>
          </w:p>
        </w:tc>
        <w:tc>
          <w:tcPr>
            <w:tcW w:w="420" w:type="pct"/>
            <w:shd w:val="clear" w:color="auto" w:fill="auto"/>
            <w:hideMark/>
          </w:tcPr>
          <w:p w14:paraId="11953CD1" w14:textId="77777777" w:rsidR="00C56507" w:rsidRPr="0085391E" w:rsidRDefault="00C56507" w:rsidP="002960C4">
            <w:pPr>
              <w:spacing w:after="0" w:line="240" w:lineRule="auto"/>
              <w:rPr>
                <w:rFonts w:ascii="Calibri" w:eastAsia="Times New Roman" w:hAnsi="Calibri" w:cs="Calibri"/>
                <w:b/>
                <w:bCs/>
                <w:sz w:val="20"/>
                <w:szCs w:val="20"/>
              </w:rPr>
            </w:pPr>
            <w:r>
              <w:rPr>
                <w:rFonts w:ascii="Calibri" w:hAnsi="Calibri"/>
                <w:b/>
                <w:sz w:val="20"/>
              </w:rPr>
              <w:t>Covered by previously imposed sanction</w:t>
            </w:r>
          </w:p>
        </w:tc>
        <w:tc>
          <w:tcPr>
            <w:tcW w:w="415" w:type="pct"/>
            <w:shd w:val="clear" w:color="auto" w:fill="auto"/>
            <w:hideMark/>
          </w:tcPr>
          <w:p w14:paraId="254AD30D" w14:textId="77777777" w:rsidR="00C56507" w:rsidRPr="0085391E" w:rsidRDefault="00C56507" w:rsidP="002960C4">
            <w:pPr>
              <w:spacing w:after="0" w:line="240" w:lineRule="auto"/>
              <w:rPr>
                <w:rFonts w:ascii="Calibri" w:eastAsia="Times New Roman" w:hAnsi="Calibri" w:cs="Calibri"/>
                <w:b/>
                <w:bCs/>
                <w:sz w:val="20"/>
                <w:szCs w:val="20"/>
              </w:rPr>
            </w:pPr>
            <w:r>
              <w:rPr>
                <w:rFonts w:ascii="Calibri" w:hAnsi="Calibri"/>
                <w:b/>
                <w:sz w:val="20"/>
              </w:rPr>
              <w:t>Remission of sanction</w:t>
            </w:r>
          </w:p>
        </w:tc>
        <w:tc>
          <w:tcPr>
            <w:tcW w:w="158" w:type="pct"/>
            <w:shd w:val="clear" w:color="auto" w:fill="auto"/>
            <w:hideMark/>
          </w:tcPr>
          <w:p w14:paraId="428F6B3F" w14:textId="77777777" w:rsidR="00C56507" w:rsidRPr="0085391E" w:rsidRDefault="00C56507" w:rsidP="002960C4">
            <w:pPr>
              <w:spacing w:after="0" w:line="240" w:lineRule="auto"/>
              <w:rPr>
                <w:rFonts w:ascii="Calibri" w:eastAsia="Times New Roman" w:hAnsi="Calibri" w:cs="Calibri"/>
                <w:b/>
                <w:bCs/>
                <w:sz w:val="20"/>
                <w:szCs w:val="20"/>
              </w:rPr>
            </w:pPr>
            <w:r>
              <w:rPr>
                <w:rFonts w:ascii="Calibri" w:hAnsi="Calibri"/>
                <w:b/>
                <w:sz w:val="20"/>
              </w:rPr>
              <w:t>SP</w:t>
            </w:r>
          </w:p>
        </w:tc>
        <w:tc>
          <w:tcPr>
            <w:tcW w:w="193" w:type="pct"/>
            <w:shd w:val="clear" w:color="auto" w:fill="auto"/>
            <w:hideMark/>
          </w:tcPr>
          <w:p w14:paraId="13121B58" w14:textId="77777777" w:rsidR="00C56507" w:rsidRPr="0085391E" w:rsidRDefault="00C56507" w:rsidP="002960C4">
            <w:pPr>
              <w:spacing w:after="0" w:line="240" w:lineRule="auto"/>
              <w:rPr>
                <w:rFonts w:ascii="Calibri" w:eastAsia="Times New Roman" w:hAnsi="Calibri" w:cs="Calibri"/>
                <w:b/>
                <w:bCs/>
                <w:sz w:val="20"/>
                <w:szCs w:val="20"/>
              </w:rPr>
            </w:pPr>
            <w:r>
              <w:rPr>
                <w:rFonts w:ascii="Calibri" w:hAnsi="Calibri"/>
                <w:b/>
                <w:sz w:val="20"/>
              </w:rPr>
              <w:t>WP</w:t>
            </w:r>
          </w:p>
        </w:tc>
        <w:tc>
          <w:tcPr>
            <w:tcW w:w="405" w:type="pct"/>
            <w:shd w:val="clear" w:color="auto" w:fill="auto"/>
            <w:hideMark/>
          </w:tcPr>
          <w:p w14:paraId="38AFAF13" w14:textId="77777777" w:rsidR="00C56507" w:rsidRPr="0085391E" w:rsidRDefault="00C56507" w:rsidP="002960C4">
            <w:pPr>
              <w:spacing w:after="0" w:line="240" w:lineRule="auto"/>
              <w:rPr>
                <w:rFonts w:ascii="Calibri" w:eastAsia="Times New Roman" w:hAnsi="Calibri" w:cs="Calibri"/>
                <w:b/>
                <w:bCs/>
                <w:sz w:val="20"/>
                <w:szCs w:val="20"/>
              </w:rPr>
            </w:pPr>
            <w:r>
              <w:rPr>
                <w:rFonts w:ascii="Calibri" w:hAnsi="Calibri"/>
                <w:b/>
                <w:sz w:val="20"/>
              </w:rPr>
              <w:t>Total</w:t>
            </w:r>
          </w:p>
        </w:tc>
      </w:tr>
      <w:tr w:rsidR="00C56507" w:rsidRPr="0085391E" w14:paraId="724D01B4" w14:textId="77777777" w:rsidTr="002960C4">
        <w:trPr>
          <w:trHeight w:val="465"/>
        </w:trPr>
        <w:tc>
          <w:tcPr>
            <w:tcW w:w="394" w:type="pct"/>
            <w:shd w:val="clear" w:color="auto" w:fill="auto"/>
            <w:vAlign w:val="bottom"/>
            <w:hideMark/>
          </w:tcPr>
          <w:p w14:paraId="0933354E" w14:textId="77777777" w:rsidR="00C56507" w:rsidRPr="0085391E" w:rsidRDefault="00C56507" w:rsidP="002960C4">
            <w:pPr>
              <w:spacing w:after="0" w:line="240" w:lineRule="auto"/>
              <w:rPr>
                <w:rFonts w:ascii="Calibri" w:eastAsia="Times New Roman" w:hAnsi="Calibri" w:cs="Calibri"/>
                <w:sz w:val="20"/>
                <w:szCs w:val="20"/>
              </w:rPr>
            </w:pPr>
            <w:r>
              <w:rPr>
                <w:rFonts w:ascii="Calibri" w:hAnsi="Calibri"/>
                <w:sz w:val="20"/>
              </w:rPr>
              <w:t>Rape of a child</w:t>
            </w:r>
          </w:p>
        </w:tc>
        <w:tc>
          <w:tcPr>
            <w:tcW w:w="375" w:type="pct"/>
            <w:shd w:val="clear" w:color="auto" w:fill="auto"/>
            <w:vAlign w:val="bottom"/>
            <w:hideMark/>
          </w:tcPr>
          <w:p w14:paraId="0C90AEB5"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64</w:t>
            </w:r>
          </w:p>
        </w:tc>
        <w:tc>
          <w:tcPr>
            <w:tcW w:w="481" w:type="pct"/>
            <w:shd w:val="clear" w:color="auto" w:fill="auto"/>
            <w:vAlign w:val="bottom"/>
            <w:hideMark/>
          </w:tcPr>
          <w:p w14:paraId="258B002A"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4</w:t>
            </w:r>
          </w:p>
        </w:tc>
        <w:tc>
          <w:tcPr>
            <w:tcW w:w="432" w:type="pct"/>
            <w:shd w:val="clear" w:color="auto" w:fill="auto"/>
            <w:vAlign w:val="bottom"/>
            <w:hideMark/>
          </w:tcPr>
          <w:p w14:paraId="60921DC1"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2</w:t>
            </w:r>
          </w:p>
        </w:tc>
        <w:tc>
          <w:tcPr>
            <w:tcW w:w="405" w:type="pct"/>
            <w:shd w:val="clear" w:color="auto" w:fill="auto"/>
            <w:vAlign w:val="bottom"/>
            <w:hideMark/>
          </w:tcPr>
          <w:p w14:paraId="608C4E6D"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10</w:t>
            </w:r>
          </w:p>
        </w:tc>
        <w:tc>
          <w:tcPr>
            <w:tcW w:w="458" w:type="pct"/>
            <w:shd w:val="clear" w:color="auto" w:fill="auto"/>
            <w:vAlign w:val="bottom"/>
            <w:hideMark/>
          </w:tcPr>
          <w:p w14:paraId="01A99939"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2</w:t>
            </w:r>
          </w:p>
        </w:tc>
        <w:tc>
          <w:tcPr>
            <w:tcW w:w="309" w:type="pct"/>
            <w:shd w:val="clear" w:color="auto" w:fill="auto"/>
            <w:vAlign w:val="bottom"/>
            <w:hideMark/>
          </w:tcPr>
          <w:p w14:paraId="6267C937"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7</w:t>
            </w:r>
          </w:p>
        </w:tc>
        <w:tc>
          <w:tcPr>
            <w:tcW w:w="308" w:type="pct"/>
            <w:shd w:val="clear" w:color="auto" w:fill="auto"/>
            <w:vAlign w:val="bottom"/>
            <w:hideMark/>
          </w:tcPr>
          <w:p w14:paraId="429F34F3"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5</w:t>
            </w:r>
          </w:p>
        </w:tc>
        <w:tc>
          <w:tcPr>
            <w:tcW w:w="248" w:type="pct"/>
            <w:shd w:val="clear" w:color="auto" w:fill="auto"/>
            <w:vAlign w:val="bottom"/>
            <w:hideMark/>
          </w:tcPr>
          <w:p w14:paraId="70BF17C8" w14:textId="77777777" w:rsidR="00C56507" w:rsidRPr="0085391E" w:rsidRDefault="00C56507" w:rsidP="002960C4">
            <w:pPr>
              <w:spacing w:after="0" w:line="240" w:lineRule="auto"/>
              <w:jc w:val="right"/>
              <w:rPr>
                <w:rFonts w:ascii="Calibri" w:eastAsia="Times New Roman" w:hAnsi="Calibri" w:cs="Calibri"/>
                <w:sz w:val="20"/>
                <w:szCs w:val="20"/>
                <w:lang w:eastAsia="sv-SE"/>
              </w:rPr>
            </w:pPr>
          </w:p>
        </w:tc>
        <w:tc>
          <w:tcPr>
            <w:tcW w:w="420" w:type="pct"/>
            <w:shd w:val="clear" w:color="auto" w:fill="auto"/>
            <w:vAlign w:val="bottom"/>
            <w:hideMark/>
          </w:tcPr>
          <w:p w14:paraId="6E0034C3" w14:textId="77777777" w:rsidR="00C56507" w:rsidRPr="0085391E" w:rsidRDefault="00C56507" w:rsidP="002960C4">
            <w:pPr>
              <w:spacing w:after="0" w:line="240" w:lineRule="auto"/>
              <w:rPr>
                <w:rFonts w:ascii="Calibri" w:eastAsia="Times New Roman" w:hAnsi="Calibri" w:cs="Calibri"/>
                <w:sz w:val="20"/>
                <w:szCs w:val="20"/>
                <w:lang w:eastAsia="sv-SE"/>
              </w:rPr>
            </w:pPr>
          </w:p>
        </w:tc>
        <w:tc>
          <w:tcPr>
            <w:tcW w:w="415" w:type="pct"/>
            <w:shd w:val="clear" w:color="auto" w:fill="auto"/>
            <w:vAlign w:val="bottom"/>
            <w:hideMark/>
          </w:tcPr>
          <w:p w14:paraId="18F50644" w14:textId="77777777" w:rsidR="00C56507" w:rsidRPr="0085391E" w:rsidRDefault="00C56507" w:rsidP="002960C4">
            <w:pPr>
              <w:spacing w:after="0" w:line="240" w:lineRule="auto"/>
              <w:rPr>
                <w:rFonts w:ascii="Calibri" w:eastAsia="Times New Roman" w:hAnsi="Calibri" w:cs="Calibri"/>
                <w:sz w:val="20"/>
                <w:szCs w:val="20"/>
                <w:lang w:eastAsia="sv-SE"/>
              </w:rPr>
            </w:pPr>
          </w:p>
        </w:tc>
        <w:tc>
          <w:tcPr>
            <w:tcW w:w="158" w:type="pct"/>
            <w:shd w:val="clear" w:color="auto" w:fill="auto"/>
            <w:vAlign w:val="bottom"/>
            <w:hideMark/>
          </w:tcPr>
          <w:p w14:paraId="0AFE2810" w14:textId="77777777" w:rsidR="00C56507" w:rsidRPr="0085391E" w:rsidRDefault="00C56507" w:rsidP="002960C4">
            <w:pPr>
              <w:spacing w:after="0" w:line="240" w:lineRule="auto"/>
              <w:rPr>
                <w:rFonts w:ascii="Calibri" w:eastAsia="Times New Roman" w:hAnsi="Calibri" w:cs="Calibri"/>
                <w:sz w:val="20"/>
                <w:szCs w:val="20"/>
                <w:lang w:eastAsia="sv-SE"/>
              </w:rPr>
            </w:pPr>
          </w:p>
        </w:tc>
        <w:tc>
          <w:tcPr>
            <w:tcW w:w="193" w:type="pct"/>
            <w:shd w:val="clear" w:color="auto" w:fill="auto"/>
            <w:vAlign w:val="bottom"/>
            <w:hideMark/>
          </w:tcPr>
          <w:p w14:paraId="53539A9E" w14:textId="77777777" w:rsidR="00C56507" w:rsidRPr="0085391E" w:rsidRDefault="00C56507" w:rsidP="002960C4">
            <w:pPr>
              <w:spacing w:after="0" w:line="240" w:lineRule="auto"/>
              <w:rPr>
                <w:rFonts w:ascii="Calibri" w:eastAsia="Times New Roman" w:hAnsi="Calibri" w:cs="Calibri"/>
                <w:sz w:val="20"/>
                <w:szCs w:val="20"/>
                <w:lang w:eastAsia="sv-SE"/>
              </w:rPr>
            </w:pPr>
          </w:p>
        </w:tc>
        <w:tc>
          <w:tcPr>
            <w:tcW w:w="405" w:type="pct"/>
            <w:shd w:val="clear" w:color="auto" w:fill="auto"/>
            <w:vAlign w:val="bottom"/>
            <w:hideMark/>
          </w:tcPr>
          <w:p w14:paraId="495F9110"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94</w:t>
            </w:r>
          </w:p>
        </w:tc>
      </w:tr>
      <w:tr w:rsidR="00C56507" w:rsidRPr="0085391E" w14:paraId="3F28E5A4" w14:textId="77777777" w:rsidTr="002960C4">
        <w:trPr>
          <w:trHeight w:val="690"/>
        </w:trPr>
        <w:tc>
          <w:tcPr>
            <w:tcW w:w="394" w:type="pct"/>
            <w:shd w:val="clear" w:color="auto" w:fill="auto"/>
            <w:vAlign w:val="bottom"/>
            <w:hideMark/>
          </w:tcPr>
          <w:p w14:paraId="0F475001" w14:textId="77777777" w:rsidR="00C56507" w:rsidRPr="0085391E" w:rsidRDefault="00C56507" w:rsidP="002960C4">
            <w:pPr>
              <w:spacing w:after="0" w:line="240" w:lineRule="auto"/>
              <w:rPr>
                <w:rFonts w:ascii="Calibri" w:eastAsia="Times New Roman" w:hAnsi="Calibri" w:cs="Calibri"/>
                <w:sz w:val="20"/>
                <w:szCs w:val="20"/>
              </w:rPr>
            </w:pPr>
            <w:r>
              <w:rPr>
                <w:rFonts w:ascii="Calibri" w:hAnsi="Calibri"/>
                <w:sz w:val="20"/>
              </w:rPr>
              <w:t>Aggravated rape of a child</w:t>
            </w:r>
          </w:p>
        </w:tc>
        <w:tc>
          <w:tcPr>
            <w:tcW w:w="375" w:type="pct"/>
            <w:shd w:val="clear" w:color="auto" w:fill="auto"/>
            <w:vAlign w:val="bottom"/>
            <w:hideMark/>
          </w:tcPr>
          <w:p w14:paraId="3DD4E259"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18</w:t>
            </w:r>
          </w:p>
        </w:tc>
        <w:tc>
          <w:tcPr>
            <w:tcW w:w="481" w:type="pct"/>
            <w:shd w:val="clear" w:color="auto" w:fill="auto"/>
            <w:vAlign w:val="bottom"/>
            <w:hideMark/>
          </w:tcPr>
          <w:p w14:paraId="2AFC3BB6"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2</w:t>
            </w:r>
          </w:p>
        </w:tc>
        <w:tc>
          <w:tcPr>
            <w:tcW w:w="432" w:type="pct"/>
            <w:shd w:val="clear" w:color="auto" w:fill="auto"/>
            <w:vAlign w:val="bottom"/>
            <w:hideMark/>
          </w:tcPr>
          <w:p w14:paraId="298B849E" w14:textId="77777777" w:rsidR="00C56507" w:rsidRPr="0085391E" w:rsidRDefault="00C56507" w:rsidP="002960C4">
            <w:pPr>
              <w:spacing w:after="0" w:line="240" w:lineRule="auto"/>
              <w:jc w:val="right"/>
              <w:rPr>
                <w:rFonts w:ascii="Calibri" w:eastAsia="Times New Roman" w:hAnsi="Calibri" w:cs="Calibri"/>
                <w:sz w:val="20"/>
                <w:szCs w:val="20"/>
                <w:lang w:eastAsia="sv-SE"/>
              </w:rPr>
            </w:pPr>
          </w:p>
        </w:tc>
        <w:tc>
          <w:tcPr>
            <w:tcW w:w="405" w:type="pct"/>
            <w:shd w:val="clear" w:color="auto" w:fill="auto"/>
            <w:vAlign w:val="bottom"/>
            <w:hideMark/>
          </w:tcPr>
          <w:p w14:paraId="686B7085"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1</w:t>
            </w:r>
          </w:p>
        </w:tc>
        <w:tc>
          <w:tcPr>
            <w:tcW w:w="458" w:type="pct"/>
            <w:shd w:val="clear" w:color="auto" w:fill="auto"/>
            <w:vAlign w:val="bottom"/>
            <w:hideMark/>
          </w:tcPr>
          <w:p w14:paraId="7CC89752" w14:textId="77777777" w:rsidR="00C56507" w:rsidRPr="0085391E" w:rsidRDefault="00C56507" w:rsidP="002960C4">
            <w:pPr>
              <w:spacing w:after="0" w:line="240" w:lineRule="auto"/>
              <w:jc w:val="right"/>
              <w:rPr>
                <w:rFonts w:ascii="Calibri" w:eastAsia="Times New Roman" w:hAnsi="Calibri" w:cs="Calibri"/>
                <w:sz w:val="20"/>
                <w:szCs w:val="20"/>
                <w:lang w:eastAsia="sv-SE"/>
              </w:rPr>
            </w:pPr>
          </w:p>
        </w:tc>
        <w:tc>
          <w:tcPr>
            <w:tcW w:w="309" w:type="pct"/>
            <w:shd w:val="clear" w:color="auto" w:fill="auto"/>
            <w:vAlign w:val="bottom"/>
            <w:hideMark/>
          </w:tcPr>
          <w:p w14:paraId="36623268" w14:textId="77777777" w:rsidR="00C56507" w:rsidRPr="0085391E" w:rsidRDefault="00C56507" w:rsidP="002960C4">
            <w:pPr>
              <w:spacing w:after="0" w:line="240" w:lineRule="auto"/>
              <w:rPr>
                <w:rFonts w:ascii="Calibri" w:eastAsia="Times New Roman" w:hAnsi="Calibri" w:cs="Calibri"/>
                <w:sz w:val="20"/>
                <w:szCs w:val="20"/>
                <w:lang w:eastAsia="sv-SE"/>
              </w:rPr>
            </w:pPr>
          </w:p>
        </w:tc>
        <w:tc>
          <w:tcPr>
            <w:tcW w:w="308" w:type="pct"/>
            <w:shd w:val="clear" w:color="auto" w:fill="auto"/>
            <w:vAlign w:val="bottom"/>
            <w:hideMark/>
          </w:tcPr>
          <w:p w14:paraId="70347EF1" w14:textId="77777777" w:rsidR="00C56507" w:rsidRPr="0085391E" w:rsidRDefault="00C56507" w:rsidP="002960C4">
            <w:pPr>
              <w:spacing w:after="0" w:line="240" w:lineRule="auto"/>
              <w:rPr>
                <w:rFonts w:ascii="Calibri" w:eastAsia="Times New Roman" w:hAnsi="Calibri" w:cs="Calibri"/>
                <w:sz w:val="20"/>
                <w:szCs w:val="20"/>
                <w:lang w:eastAsia="sv-SE"/>
              </w:rPr>
            </w:pPr>
          </w:p>
        </w:tc>
        <w:tc>
          <w:tcPr>
            <w:tcW w:w="248" w:type="pct"/>
            <w:shd w:val="clear" w:color="auto" w:fill="auto"/>
            <w:vAlign w:val="bottom"/>
            <w:hideMark/>
          </w:tcPr>
          <w:p w14:paraId="28F6E87A" w14:textId="77777777" w:rsidR="00C56507" w:rsidRPr="0085391E" w:rsidRDefault="00C56507" w:rsidP="002960C4">
            <w:pPr>
              <w:spacing w:after="0" w:line="240" w:lineRule="auto"/>
              <w:rPr>
                <w:rFonts w:ascii="Calibri" w:eastAsia="Times New Roman" w:hAnsi="Calibri" w:cs="Calibri"/>
                <w:sz w:val="20"/>
                <w:szCs w:val="20"/>
                <w:lang w:eastAsia="sv-SE"/>
              </w:rPr>
            </w:pPr>
          </w:p>
        </w:tc>
        <w:tc>
          <w:tcPr>
            <w:tcW w:w="420" w:type="pct"/>
            <w:shd w:val="clear" w:color="auto" w:fill="auto"/>
            <w:vAlign w:val="bottom"/>
            <w:hideMark/>
          </w:tcPr>
          <w:p w14:paraId="23414CCA" w14:textId="77777777" w:rsidR="00C56507" w:rsidRPr="0085391E" w:rsidRDefault="00C56507" w:rsidP="002960C4">
            <w:pPr>
              <w:spacing w:after="0" w:line="240" w:lineRule="auto"/>
              <w:rPr>
                <w:rFonts w:ascii="Calibri" w:eastAsia="Times New Roman" w:hAnsi="Calibri" w:cs="Calibri"/>
                <w:sz w:val="20"/>
                <w:szCs w:val="20"/>
                <w:lang w:eastAsia="sv-SE"/>
              </w:rPr>
            </w:pPr>
          </w:p>
        </w:tc>
        <w:tc>
          <w:tcPr>
            <w:tcW w:w="415" w:type="pct"/>
            <w:shd w:val="clear" w:color="auto" w:fill="auto"/>
            <w:vAlign w:val="bottom"/>
            <w:hideMark/>
          </w:tcPr>
          <w:p w14:paraId="1B2BAB44" w14:textId="77777777" w:rsidR="00C56507" w:rsidRPr="0085391E" w:rsidRDefault="00C56507" w:rsidP="002960C4">
            <w:pPr>
              <w:spacing w:after="0" w:line="240" w:lineRule="auto"/>
              <w:rPr>
                <w:rFonts w:ascii="Calibri" w:eastAsia="Times New Roman" w:hAnsi="Calibri" w:cs="Calibri"/>
                <w:sz w:val="20"/>
                <w:szCs w:val="20"/>
                <w:lang w:eastAsia="sv-SE"/>
              </w:rPr>
            </w:pPr>
          </w:p>
        </w:tc>
        <w:tc>
          <w:tcPr>
            <w:tcW w:w="158" w:type="pct"/>
            <w:shd w:val="clear" w:color="auto" w:fill="auto"/>
            <w:vAlign w:val="bottom"/>
            <w:hideMark/>
          </w:tcPr>
          <w:p w14:paraId="755606EC" w14:textId="77777777" w:rsidR="00C56507" w:rsidRPr="0085391E" w:rsidRDefault="00C56507" w:rsidP="002960C4">
            <w:pPr>
              <w:spacing w:after="0" w:line="240" w:lineRule="auto"/>
              <w:rPr>
                <w:rFonts w:ascii="Calibri" w:eastAsia="Times New Roman" w:hAnsi="Calibri" w:cs="Calibri"/>
                <w:sz w:val="20"/>
                <w:szCs w:val="20"/>
                <w:lang w:eastAsia="sv-SE"/>
              </w:rPr>
            </w:pPr>
          </w:p>
        </w:tc>
        <w:tc>
          <w:tcPr>
            <w:tcW w:w="193" w:type="pct"/>
            <w:shd w:val="clear" w:color="auto" w:fill="auto"/>
            <w:vAlign w:val="bottom"/>
            <w:hideMark/>
          </w:tcPr>
          <w:p w14:paraId="005486EC" w14:textId="77777777" w:rsidR="00C56507" w:rsidRPr="0085391E" w:rsidRDefault="00C56507" w:rsidP="002960C4">
            <w:pPr>
              <w:spacing w:after="0" w:line="240" w:lineRule="auto"/>
              <w:rPr>
                <w:rFonts w:ascii="Calibri" w:eastAsia="Times New Roman" w:hAnsi="Calibri" w:cs="Calibri"/>
                <w:sz w:val="20"/>
                <w:szCs w:val="20"/>
                <w:lang w:eastAsia="sv-SE"/>
              </w:rPr>
            </w:pPr>
          </w:p>
        </w:tc>
        <w:tc>
          <w:tcPr>
            <w:tcW w:w="405" w:type="pct"/>
            <w:shd w:val="clear" w:color="auto" w:fill="auto"/>
            <w:vAlign w:val="bottom"/>
            <w:hideMark/>
          </w:tcPr>
          <w:p w14:paraId="45C8B086"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21</w:t>
            </w:r>
          </w:p>
        </w:tc>
      </w:tr>
      <w:tr w:rsidR="00C56507" w:rsidRPr="0085391E" w14:paraId="302E3E17" w14:textId="77777777" w:rsidTr="002960C4">
        <w:trPr>
          <w:trHeight w:val="690"/>
        </w:trPr>
        <w:tc>
          <w:tcPr>
            <w:tcW w:w="394" w:type="pct"/>
            <w:shd w:val="clear" w:color="auto" w:fill="auto"/>
            <w:vAlign w:val="bottom"/>
            <w:hideMark/>
          </w:tcPr>
          <w:p w14:paraId="1EFE8817" w14:textId="77777777" w:rsidR="00C56507" w:rsidRPr="0085391E" w:rsidRDefault="00C56507" w:rsidP="002960C4">
            <w:pPr>
              <w:spacing w:after="0" w:line="240" w:lineRule="auto"/>
              <w:rPr>
                <w:rFonts w:ascii="Calibri" w:eastAsia="Times New Roman" w:hAnsi="Calibri" w:cs="Calibri"/>
                <w:sz w:val="20"/>
                <w:szCs w:val="20"/>
              </w:rPr>
            </w:pPr>
            <w:r>
              <w:rPr>
                <w:rFonts w:ascii="Calibri" w:hAnsi="Calibri"/>
                <w:sz w:val="20"/>
              </w:rPr>
              <w:t>Sexual exploitation of person under 18 years</w:t>
            </w:r>
          </w:p>
        </w:tc>
        <w:tc>
          <w:tcPr>
            <w:tcW w:w="375" w:type="pct"/>
            <w:shd w:val="clear" w:color="auto" w:fill="auto"/>
            <w:vAlign w:val="bottom"/>
            <w:hideMark/>
          </w:tcPr>
          <w:p w14:paraId="25B7A715"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8</w:t>
            </w:r>
          </w:p>
        </w:tc>
        <w:tc>
          <w:tcPr>
            <w:tcW w:w="481" w:type="pct"/>
            <w:shd w:val="clear" w:color="auto" w:fill="auto"/>
            <w:vAlign w:val="bottom"/>
            <w:hideMark/>
          </w:tcPr>
          <w:p w14:paraId="1191AA79" w14:textId="77777777" w:rsidR="00C56507" w:rsidRPr="0085391E" w:rsidRDefault="00C56507" w:rsidP="002960C4">
            <w:pPr>
              <w:spacing w:after="0" w:line="240" w:lineRule="auto"/>
              <w:jc w:val="right"/>
              <w:rPr>
                <w:rFonts w:ascii="Calibri" w:eastAsia="Times New Roman" w:hAnsi="Calibri" w:cs="Calibri"/>
                <w:sz w:val="20"/>
                <w:szCs w:val="20"/>
                <w:lang w:eastAsia="sv-SE"/>
              </w:rPr>
            </w:pPr>
          </w:p>
        </w:tc>
        <w:tc>
          <w:tcPr>
            <w:tcW w:w="432" w:type="pct"/>
            <w:shd w:val="clear" w:color="auto" w:fill="auto"/>
            <w:vAlign w:val="bottom"/>
            <w:hideMark/>
          </w:tcPr>
          <w:p w14:paraId="1C458F45" w14:textId="77777777" w:rsidR="00C56507" w:rsidRPr="0085391E" w:rsidRDefault="00C56507" w:rsidP="002960C4">
            <w:pPr>
              <w:spacing w:after="0" w:line="240" w:lineRule="auto"/>
              <w:rPr>
                <w:rFonts w:ascii="Calibri" w:eastAsia="Times New Roman" w:hAnsi="Calibri" w:cs="Calibri"/>
                <w:sz w:val="20"/>
                <w:szCs w:val="20"/>
                <w:lang w:eastAsia="sv-SE"/>
              </w:rPr>
            </w:pPr>
          </w:p>
        </w:tc>
        <w:tc>
          <w:tcPr>
            <w:tcW w:w="405" w:type="pct"/>
            <w:shd w:val="clear" w:color="auto" w:fill="auto"/>
            <w:vAlign w:val="bottom"/>
            <w:hideMark/>
          </w:tcPr>
          <w:p w14:paraId="3395FD18"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5</w:t>
            </w:r>
          </w:p>
        </w:tc>
        <w:tc>
          <w:tcPr>
            <w:tcW w:w="458" w:type="pct"/>
            <w:shd w:val="clear" w:color="auto" w:fill="auto"/>
            <w:vAlign w:val="bottom"/>
            <w:hideMark/>
          </w:tcPr>
          <w:p w14:paraId="1C1B4FF2"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15</w:t>
            </w:r>
          </w:p>
        </w:tc>
        <w:tc>
          <w:tcPr>
            <w:tcW w:w="309" w:type="pct"/>
            <w:shd w:val="clear" w:color="auto" w:fill="auto"/>
            <w:vAlign w:val="bottom"/>
            <w:hideMark/>
          </w:tcPr>
          <w:p w14:paraId="5ED6C2AA"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5</w:t>
            </w:r>
          </w:p>
        </w:tc>
        <w:tc>
          <w:tcPr>
            <w:tcW w:w="308" w:type="pct"/>
            <w:shd w:val="clear" w:color="auto" w:fill="auto"/>
            <w:vAlign w:val="bottom"/>
            <w:hideMark/>
          </w:tcPr>
          <w:p w14:paraId="6FF6E619"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20</w:t>
            </w:r>
          </w:p>
        </w:tc>
        <w:tc>
          <w:tcPr>
            <w:tcW w:w="248" w:type="pct"/>
            <w:shd w:val="clear" w:color="auto" w:fill="auto"/>
            <w:vAlign w:val="bottom"/>
            <w:hideMark/>
          </w:tcPr>
          <w:p w14:paraId="6DE62DF6"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1</w:t>
            </w:r>
          </w:p>
        </w:tc>
        <w:tc>
          <w:tcPr>
            <w:tcW w:w="420" w:type="pct"/>
            <w:shd w:val="clear" w:color="auto" w:fill="auto"/>
            <w:vAlign w:val="bottom"/>
            <w:hideMark/>
          </w:tcPr>
          <w:p w14:paraId="327E3153"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1</w:t>
            </w:r>
          </w:p>
        </w:tc>
        <w:tc>
          <w:tcPr>
            <w:tcW w:w="415" w:type="pct"/>
            <w:shd w:val="clear" w:color="auto" w:fill="auto"/>
            <w:vAlign w:val="bottom"/>
            <w:hideMark/>
          </w:tcPr>
          <w:p w14:paraId="2E3719D7" w14:textId="77777777" w:rsidR="00C56507" w:rsidRPr="0085391E" w:rsidRDefault="00C56507" w:rsidP="002960C4">
            <w:pPr>
              <w:spacing w:after="0" w:line="240" w:lineRule="auto"/>
              <w:jc w:val="right"/>
              <w:rPr>
                <w:rFonts w:ascii="Calibri" w:eastAsia="Times New Roman" w:hAnsi="Calibri" w:cs="Calibri"/>
                <w:sz w:val="20"/>
                <w:szCs w:val="20"/>
                <w:lang w:eastAsia="sv-SE"/>
              </w:rPr>
            </w:pPr>
          </w:p>
        </w:tc>
        <w:tc>
          <w:tcPr>
            <w:tcW w:w="158" w:type="pct"/>
            <w:shd w:val="clear" w:color="auto" w:fill="auto"/>
            <w:vAlign w:val="bottom"/>
            <w:hideMark/>
          </w:tcPr>
          <w:p w14:paraId="12E71B09" w14:textId="77777777" w:rsidR="00C56507" w:rsidRPr="0085391E" w:rsidRDefault="00C56507" w:rsidP="002960C4">
            <w:pPr>
              <w:spacing w:after="0" w:line="240" w:lineRule="auto"/>
              <w:rPr>
                <w:rFonts w:ascii="Calibri" w:eastAsia="Times New Roman" w:hAnsi="Calibri" w:cs="Calibri"/>
                <w:sz w:val="20"/>
                <w:szCs w:val="20"/>
                <w:lang w:eastAsia="sv-SE"/>
              </w:rPr>
            </w:pPr>
          </w:p>
        </w:tc>
        <w:tc>
          <w:tcPr>
            <w:tcW w:w="193" w:type="pct"/>
            <w:shd w:val="clear" w:color="auto" w:fill="auto"/>
            <w:vAlign w:val="bottom"/>
            <w:hideMark/>
          </w:tcPr>
          <w:p w14:paraId="4704D826" w14:textId="77777777" w:rsidR="00C56507" w:rsidRPr="0085391E" w:rsidRDefault="00C56507" w:rsidP="002960C4">
            <w:pPr>
              <w:spacing w:after="0" w:line="240" w:lineRule="auto"/>
              <w:rPr>
                <w:rFonts w:ascii="Calibri" w:eastAsia="Times New Roman" w:hAnsi="Calibri" w:cs="Calibri"/>
                <w:sz w:val="20"/>
                <w:szCs w:val="20"/>
                <w:lang w:eastAsia="sv-SE"/>
              </w:rPr>
            </w:pPr>
          </w:p>
        </w:tc>
        <w:tc>
          <w:tcPr>
            <w:tcW w:w="405" w:type="pct"/>
            <w:shd w:val="clear" w:color="auto" w:fill="auto"/>
            <w:vAlign w:val="bottom"/>
            <w:hideMark/>
          </w:tcPr>
          <w:p w14:paraId="1FE50645"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55</w:t>
            </w:r>
          </w:p>
        </w:tc>
      </w:tr>
      <w:tr w:rsidR="00C56507" w:rsidRPr="0085391E" w14:paraId="5869741B" w14:textId="77777777" w:rsidTr="002960C4">
        <w:trPr>
          <w:trHeight w:val="690"/>
        </w:trPr>
        <w:tc>
          <w:tcPr>
            <w:tcW w:w="394" w:type="pct"/>
            <w:shd w:val="clear" w:color="auto" w:fill="auto"/>
            <w:vAlign w:val="bottom"/>
            <w:hideMark/>
          </w:tcPr>
          <w:p w14:paraId="7910B498" w14:textId="77777777" w:rsidR="00C56507" w:rsidRPr="0085391E" w:rsidRDefault="00C56507" w:rsidP="002960C4">
            <w:pPr>
              <w:spacing w:after="0" w:line="240" w:lineRule="auto"/>
              <w:rPr>
                <w:rFonts w:ascii="Calibri" w:eastAsia="Times New Roman" w:hAnsi="Calibri" w:cs="Calibri"/>
                <w:sz w:val="20"/>
                <w:szCs w:val="20"/>
              </w:rPr>
            </w:pPr>
            <w:r>
              <w:rPr>
                <w:rFonts w:ascii="Calibri" w:hAnsi="Calibri"/>
                <w:sz w:val="20"/>
              </w:rPr>
              <w:t>Sexual abuse against person under 18 years</w:t>
            </w:r>
          </w:p>
        </w:tc>
        <w:tc>
          <w:tcPr>
            <w:tcW w:w="375" w:type="pct"/>
            <w:shd w:val="clear" w:color="auto" w:fill="auto"/>
            <w:vAlign w:val="bottom"/>
            <w:hideMark/>
          </w:tcPr>
          <w:p w14:paraId="10ED2CEC"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30</w:t>
            </w:r>
          </w:p>
        </w:tc>
        <w:tc>
          <w:tcPr>
            <w:tcW w:w="481" w:type="pct"/>
            <w:shd w:val="clear" w:color="auto" w:fill="auto"/>
            <w:vAlign w:val="bottom"/>
            <w:hideMark/>
          </w:tcPr>
          <w:p w14:paraId="75E11D64" w14:textId="77777777" w:rsidR="00C56507" w:rsidRPr="0085391E" w:rsidRDefault="00C56507" w:rsidP="002960C4">
            <w:pPr>
              <w:spacing w:after="0" w:line="240" w:lineRule="auto"/>
              <w:jc w:val="right"/>
              <w:rPr>
                <w:rFonts w:ascii="Calibri" w:eastAsia="Times New Roman" w:hAnsi="Calibri" w:cs="Calibri"/>
                <w:sz w:val="20"/>
                <w:szCs w:val="20"/>
                <w:lang w:eastAsia="sv-SE"/>
              </w:rPr>
            </w:pPr>
          </w:p>
        </w:tc>
        <w:tc>
          <w:tcPr>
            <w:tcW w:w="432" w:type="pct"/>
            <w:shd w:val="clear" w:color="auto" w:fill="auto"/>
            <w:vAlign w:val="bottom"/>
            <w:hideMark/>
          </w:tcPr>
          <w:p w14:paraId="5831865A"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1</w:t>
            </w:r>
          </w:p>
        </w:tc>
        <w:tc>
          <w:tcPr>
            <w:tcW w:w="405" w:type="pct"/>
            <w:shd w:val="clear" w:color="auto" w:fill="auto"/>
            <w:vAlign w:val="bottom"/>
            <w:hideMark/>
          </w:tcPr>
          <w:p w14:paraId="7EFC22CD"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3</w:t>
            </w:r>
          </w:p>
        </w:tc>
        <w:tc>
          <w:tcPr>
            <w:tcW w:w="458" w:type="pct"/>
            <w:shd w:val="clear" w:color="auto" w:fill="auto"/>
            <w:vAlign w:val="bottom"/>
            <w:hideMark/>
          </w:tcPr>
          <w:p w14:paraId="29D01932"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4</w:t>
            </w:r>
          </w:p>
        </w:tc>
        <w:tc>
          <w:tcPr>
            <w:tcW w:w="309" w:type="pct"/>
            <w:shd w:val="clear" w:color="auto" w:fill="auto"/>
            <w:vAlign w:val="bottom"/>
            <w:hideMark/>
          </w:tcPr>
          <w:p w14:paraId="2F635D6B"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4</w:t>
            </w:r>
          </w:p>
        </w:tc>
        <w:tc>
          <w:tcPr>
            <w:tcW w:w="308" w:type="pct"/>
            <w:shd w:val="clear" w:color="auto" w:fill="auto"/>
            <w:vAlign w:val="bottom"/>
            <w:hideMark/>
          </w:tcPr>
          <w:p w14:paraId="1203ABF0" w14:textId="77777777" w:rsidR="00C56507" w:rsidRPr="0085391E" w:rsidRDefault="00C56507" w:rsidP="002960C4">
            <w:pPr>
              <w:spacing w:after="0" w:line="240" w:lineRule="auto"/>
              <w:jc w:val="right"/>
              <w:rPr>
                <w:rFonts w:ascii="Calibri" w:eastAsia="Times New Roman" w:hAnsi="Calibri" w:cs="Calibri"/>
                <w:sz w:val="20"/>
                <w:szCs w:val="20"/>
                <w:lang w:eastAsia="sv-SE"/>
              </w:rPr>
            </w:pPr>
          </w:p>
        </w:tc>
        <w:tc>
          <w:tcPr>
            <w:tcW w:w="248" w:type="pct"/>
            <w:shd w:val="clear" w:color="auto" w:fill="auto"/>
            <w:vAlign w:val="bottom"/>
            <w:hideMark/>
          </w:tcPr>
          <w:p w14:paraId="31E7D667" w14:textId="77777777" w:rsidR="00C56507" w:rsidRPr="0085391E" w:rsidRDefault="00C56507" w:rsidP="002960C4">
            <w:pPr>
              <w:spacing w:after="0" w:line="240" w:lineRule="auto"/>
              <w:rPr>
                <w:rFonts w:ascii="Calibri" w:eastAsia="Times New Roman" w:hAnsi="Calibri" w:cs="Calibri"/>
                <w:sz w:val="20"/>
                <w:szCs w:val="20"/>
                <w:lang w:eastAsia="sv-SE"/>
              </w:rPr>
            </w:pPr>
          </w:p>
        </w:tc>
        <w:tc>
          <w:tcPr>
            <w:tcW w:w="420" w:type="pct"/>
            <w:shd w:val="clear" w:color="auto" w:fill="auto"/>
            <w:vAlign w:val="bottom"/>
            <w:hideMark/>
          </w:tcPr>
          <w:p w14:paraId="2618FA72" w14:textId="77777777" w:rsidR="00C56507" w:rsidRPr="0085391E" w:rsidRDefault="00C56507" w:rsidP="002960C4">
            <w:pPr>
              <w:spacing w:after="0" w:line="240" w:lineRule="auto"/>
              <w:rPr>
                <w:rFonts w:ascii="Calibri" w:eastAsia="Times New Roman" w:hAnsi="Calibri" w:cs="Calibri"/>
                <w:sz w:val="20"/>
                <w:szCs w:val="20"/>
                <w:lang w:eastAsia="sv-SE"/>
              </w:rPr>
            </w:pPr>
          </w:p>
        </w:tc>
        <w:tc>
          <w:tcPr>
            <w:tcW w:w="415" w:type="pct"/>
            <w:shd w:val="clear" w:color="auto" w:fill="auto"/>
            <w:vAlign w:val="bottom"/>
            <w:hideMark/>
          </w:tcPr>
          <w:p w14:paraId="274CB6C4" w14:textId="77777777" w:rsidR="00C56507" w:rsidRPr="0085391E" w:rsidRDefault="00C56507" w:rsidP="002960C4">
            <w:pPr>
              <w:spacing w:after="0" w:line="240" w:lineRule="auto"/>
              <w:rPr>
                <w:rFonts w:ascii="Calibri" w:eastAsia="Times New Roman" w:hAnsi="Calibri" w:cs="Calibri"/>
                <w:sz w:val="20"/>
                <w:szCs w:val="20"/>
                <w:lang w:eastAsia="sv-SE"/>
              </w:rPr>
            </w:pPr>
          </w:p>
        </w:tc>
        <w:tc>
          <w:tcPr>
            <w:tcW w:w="158" w:type="pct"/>
            <w:shd w:val="clear" w:color="auto" w:fill="auto"/>
            <w:vAlign w:val="bottom"/>
            <w:hideMark/>
          </w:tcPr>
          <w:p w14:paraId="450C3E64" w14:textId="77777777" w:rsidR="00C56507" w:rsidRPr="0085391E" w:rsidRDefault="00C56507" w:rsidP="002960C4">
            <w:pPr>
              <w:spacing w:after="0" w:line="240" w:lineRule="auto"/>
              <w:rPr>
                <w:rFonts w:ascii="Calibri" w:eastAsia="Times New Roman" w:hAnsi="Calibri" w:cs="Calibri"/>
                <w:sz w:val="20"/>
                <w:szCs w:val="20"/>
                <w:lang w:eastAsia="sv-SE"/>
              </w:rPr>
            </w:pPr>
          </w:p>
        </w:tc>
        <w:tc>
          <w:tcPr>
            <w:tcW w:w="193" w:type="pct"/>
            <w:shd w:val="clear" w:color="auto" w:fill="auto"/>
            <w:vAlign w:val="bottom"/>
            <w:hideMark/>
          </w:tcPr>
          <w:p w14:paraId="01C25D38" w14:textId="77777777" w:rsidR="00C56507" w:rsidRPr="0085391E" w:rsidRDefault="00C56507" w:rsidP="002960C4">
            <w:pPr>
              <w:spacing w:after="0" w:line="240" w:lineRule="auto"/>
              <w:rPr>
                <w:rFonts w:ascii="Calibri" w:eastAsia="Times New Roman" w:hAnsi="Calibri" w:cs="Calibri"/>
                <w:sz w:val="20"/>
                <w:szCs w:val="20"/>
                <w:lang w:eastAsia="sv-SE"/>
              </w:rPr>
            </w:pPr>
          </w:p>
        </w:tc>
        <w:tc>
          <w:tcPr>
            <w:tcW w:w="405" w:type="pct"/>
            <w:shd w:val="clear" w:color="auto" w:fill="auto"/>
            <w:vAlign w:val="bottom"/>
            <w:hideMark/>
          </w:tcPr>
          <w:p w14:paraId="187EED7C"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42</w:t>
            </w:r>
          </w:p>
        </w:tc>
      </w:tr>
      <w:tr w:rsidR="00C56507" w:rsidRPr="0085391E" w14:paraId="30BAE65F" w14:textId="77777777" w:rsidTr="002960C4">
        <w:trPr>
          <w:trHeight w:val="1140"/>
        </w:trPr>
        <w:tc>
          <w:tcPr>
            <w:tcW w:w="394" w:type="pct"/>
            <w:shd w:val="clear" w:color="auto" w:fill="auto"/>
            <w:vAlign w:val="bottom"/>
            <w:hideMark/>
          </w:tcPr>
          <w:p w14:paraId="60981A48" w14:textId="77777777" w:rsidR="00C56507" w:rsidRPr="0085391E" w:rsidRDefault="00C56507" w:rsidP="002960C4">
            <w:pPr>
              <w:spacing w:after="0" w:line="240" w:lineRule="auto"/>
              <w:rPr>
                <w:rFonts w:ascii="Calibri" w:eastAsia="Times New Roman" w:hAnsi="Calibri" w:cs="Calibri"/>
                <w:sz w:val="20"/>
                <w:szCs w:val="20"/>
              </w:rPr>
            </w:pPr>
            <w:r>
              <w:rPr>
                <w:rFonts w:ascii="Calibri" w:hAnsi="Calibri"/>
                <w:sz w:val="20"/>
              </w:rPr>
              <w:t>Exploitation of a child for sexual posing</w:t>
            </w:r>
          </w:p>
        </w:tc>
        <w:tc>
          <w:tcPr>
            <w:tcW w:w="375" w:type="pct"/>
            <w:shd w:val="clear" w:color="auto" w:fill="auto"/>
            <w:vAlign w:val="bottom"/>
            <w:hideMark/>
          </w:tcPr>
          <w:p w14:paraId="46351A44"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3</w:t>
            </w:r>
          </w:p>
        </w:tc>
        <w:tc>
          <w:tcPr>
            <w:tcW w:w="481" w:type="pct"/>
            <w:shd w:val="clear" w:color="auto" w:fill="auto"/>
            <w:vAlign w:val="bottom"/>
            <w:hideMark/>
          </w:tcPr>
          <w:p w14:paraId="7E3D81EF" w14:textId="77777777" w:rsidR="00C56507" w:rsidRPr="0085391E" w:rsidRDefault="00C56507" w:rsidP="002960C4">
            <w:pPr>
              <w:spacing w:after="0" w:line="240" w:lineRule="auto"/>
              <w:jc w:val="right"/>
              <w:rPr>
                <w:rFonts w:ascii="Calibri" w:eastAsia="Times New Roman" w:hAnsi="Calibri" w:cs="Calibri"/>
                <w:sz w:val="20"/>
                <w:szCs w:val="20"/>
                <w:lang w:eastAsia="sv-SE"/>
              </w:rPr>
            </w:pPr>
          </w:p>
        </w:tc>
        <w:tc>
          <w:tcPr>
            <w:tcW w:w="432" w:type="pct"/>
            <w:shd w:val="clear" w:color="auto" w:fill="auto"/>
            <w:vAlign w:val="bottom"/>
            <w:hideMark/>
          </w:tcPr>
          <w:p w14:paraId="18AEA8DC"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1</w:t>
            </w:r>
          </w:p>
        </w:tc>
        <w:tc>
          <w:tcPr>
            <w:tcW w:w="405" w:type="pct"/>
            <w:shd w:val="clear" w:color="auto" w:fill="auto"/>
            <w:vAlign w:val="bottom"/>
            <w:hideMark/>
          </w:tcPr>
          <w:p w14:paraId="7F90BD49"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6</w:t>
            </w:r>
          </w:p>
        </w:tc>
        <w:tc>
          <w:tcPr>
            <w:tcW w:w="458" w:type="pct"/>
            <w:shd w:val="clear" w:color="auto" w:fill="auto"/>
            <w:vAlign w:val="bottom"/>
            <w:hideMark/>
          </w:tcPr>
          <w:p w14:paraId="6EBA90A7"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4</w:t>
            </w:r>
          </w:p>
        </w:tc>
        <w:tc>
          <w:tcPr>
            <w:tcW w:w="309" w:type="pct"/>
            <w:shd w:val="clear" w:color="auto" w:fill="auto"/>
            <w:vAlign w:val="bottom"/>
            <w:hideMark/>
          </w:tcPr>
          <w:p w14:paraId="064C4FAE"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1</w:t>
            </w:r>
          </w:p>
        </w:tc>
        <w:tc>
          <w:tcPr>
            <w:tcW w:w="308" w:type="pct"/>
            <w:shd w:val="clear" w:color="auto" w:fill="auto"/>
            <w:vAlign w:val="bottom"/>
            <w:hideMark/>
          </w:tcPr>
          <w:p w14:paraId="3899872D" w14:textId="77777777" w:rsidR="00C56507" w:rsidRPr="0085391E" w:rsidRDefault="00C56507" w:rsidP="002960C4">
            <w:pPr>
              <w:spacing w:after="0" w:line="240" w:lineRule="auto"/>
              <w:jc w:val="right"/>
              <w:rPr>
                <w:rFonts w:ascii="Calibri" w:eastAsia="Times New Roman" w:hAnsi="Calibri" w:cs="Calibri"/>
                <w:sz w:val="20"/>
                <w:szCs w:val="20"/>
                <w:lang w:eastAsia="sv-SE"/>
              </w:rPr>
            </w:pPr>
          </w:p>
        </w:tc>
        <w:tc>
          <w:tcPr>
            <w:tcW w:w="248" w:type="pct"/>
            <w:shd w:val="clear" w:color="auto" w:fill="auto"/>
            <w:vAlign w:val="bottom"/>
            <w:hideMark/>
          </w:tcPr>
          <w:p w14:paraId="74E38F54"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1</w:t>
            </w:r>
          </w:p>
        </w:tc>
        <w:tc>
          <w:tcPr>
            <w:tcW w:w="420" w:type="pct"/>
            <w:shd w:val="clear" w:color="auto" w:fill="auto"/>
            <w:vAlign w:val="bottom"/>
            <w:hideMark/>
          </w:tcPr>
          <w:p w14:paraId="58FE7C61" w14:textId="77777777" w:rsidR="00C56507" w:rsidRPr="0085391E" w:rsidRDefault="00C56507" w:rsidP="002960C4">
            <w:pPr>
              <w:spacing w:after="0" w:line="240" w:lineRule="auto"/>
              <w:jc w:val="right"/>
              <w:rPr>
                <w:rFonts w:ascii="Calibri" w:eastAsia="Times New Roman" w:hAnsi="Calibri" w:cs="Calibri"/>
                <w:sz w:val="20"/>
                <w:szCs w:val="20"/>
                <w:lang w:eastAsia="sv-SE"/>
              </w:rPr>
            </w:pPr>
          </w:p>
        </w:tc>
        <w:tc>
          <w:tcPr>
            <w:tcW w:w="415" w:type="pct"/>
            <w:shd w:val="clear" w:color="auto" w:fill="auto"/>
            <w:vAlign w:val="bottom"/>
            <w:hideMark/>
          </w:tcPr>
          <w:p w14:paraId="35F6809D" w14:textId="77777777" w:rsidR="00C56507" w:rsidRPr="0085391E" w:rsidRDefault="00C56507" w:rsidP="002960C4">
            <w:pPr>
              <w:spacing w:after="0" w:line="240" w:lineRule="auto"/>
              <w:rPr>
                <w:rFonts w:ascii="Calibri" w:eastAsia="Times New Roman" w:hAnsi="Calibri" w:cs="Calibri"/>
                <w:sz w:val="20"/>
                <w:szCs w:val="20"/>
                <w:lang w:eastAsia="sv-SE"/>
              </w:rPr>
            </w:pPr>
          </w:p>
        </w:tc>
        <w:tc>
          <w:tcPr>
            <w:tcW w:w="158" w:type="pct"/>
            <w:shd w:val="clear" w:color="auto" w:fill="auto"/>
            <w:vAlign w:val="bottom"/>
            <w:hideMark/>
          </w:tcPr>
          <w:p w14:paraId="4CB0C5AD"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3</w:t>
            </w:r>
          </w:p>
        </w:tc>
        <w:tc>
          <w:tcPr>
            <w:tcW w:w="193" w:type="pct"/>
            <w:shd w:val="clear" w:color="auto" w:fill="auto"/>
            <w:vAlign w:val="bottom"/>
            <w:hideMark/>
          </w:tcPr>
          <w:p w14:paraId="349C51FE" w14:textId="77777777" w:rsidR="00C56507" w:rsidRPr="0085391E" w:rsidRDefault="00C56507" w:rsidP="002960C4">
            <w:pPr>
              <w:spacing w:after="0" w:line="240" w:lineRule="auto"/>
              <w:jc w:val="right"/>
              <w:rPr>
                <w:rFonts w:ascii="Calibri" w:eastAsia="Times New Roman" w:hAnsi="Calibri" w:cs="Calibri"/>
                <w:sz w:val="20"/>
                <w:szCs w:val="20"/>
                <w:lang w:eastAsia="sv-SE"/>
              </w:rPr>
            </w:pPr>
          </w:p>
        </w:tc>
        <w:tc>
          <w:tcPr>
            <w:tcW w:w="405" w:type="pct"/>
            <w:shd w:val="clear" w:color="auto" w:fill="auto"/>
            <w:vAlign w:val="bottom"/>
            <w:hideMark/>
          </w:tcPr>
          <w:p w14:paraId="6C025670"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19</w:t>
            </w:r>
          </w:p>
        </w:tc>
      </w:tr>
      <w:tr w:rsidR="00C56507" w:rsidRPr="0085391E" w14:paraId="3AF6551E" w14:textId="77777777" w:rsidTr="002960C4">
        <w:trPr>
          <w:trHeight w:val="915"/>
        </w:trPr>
        <w:tc>
          <w:tcPr>
            <w:tcW w:w="394" w:type="pct"/>
            <w:shd w:val="clear" w:color="auto" w:fill="auto"/>
            <w:vAlign w:val="bottom"/>
            <w:hideMark/>
          </w:tcPr>
          <w:p w14:paraId="0D24A2B5" w14:textId="77777777" w:rsidR="00C56507" w:rsidRPr="0085391E" w:rsidRDefault="00C56507" w:rsidP="002960C4">
            <w:pPr>
              <w:spacing w:after="0" w:line="240" w:lineRule="auto"/>
              <w:rPr>
                <w:rFonts w:ascii="Calibri" w:eastAsia="Times New Roman" w:hAnsi="Calibri" w:cs="Calibri"/>
                <w:sz w:val="20"/>
                <w:szCs w:val="20"/>
              </w:rPr>
            </w:pPr>
            <w:r>
              <w:rPr>
                <w:rFonts w:ascii="Calibri" w:hAnsi="Calibri"/>
                <w:sz w:val="20"/>
              </w:rPr>
              <w:t>Purchase of sexual act from a child</w:t>
            </w:r>
          </w:p>
        </w:tc>
        <w:tc>
          <w:tcPr>
            <w:tcW w:w="375" w:type="pct"/>
            <w:shd w:val="clear" w:color="auto" w:fill="auto"/>
            <w:vAlign w:val="bottom"/>
            <w:hideMark/>
          </w:tcPr>
          <w:p w14:paraId="5182A536"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2</w:t>
            </w:r>
          </w:p>
        </w:tc>
        <w:tc>
          <w:tcPr>
            <w:tcW w:w="481" w:type="pct"/>
            <w:shd w:val="clear" w:color="auto" w:fill="auto"/>
            <w:vAlign w:val="bottom"/>
            <w:hideMark/>
          </w:tcPr>
          <w:p w14:paraId="1C08EFF2" w14:textId="77777777" w:rsidR="00C56507" w:rsidRPr="0085391E" w:rsidRDefault="00C56507" w:rsidP="002960C4">
            <w:pPr>
              <w:spacing w:after="0" w:line="240" w:lineRule="auto"/>
              <w:jc w:val="right"/>
              <w:rPr>
                <w:rFonts w:ascii="Calibri" w:eastAsia="Times New Roman" w:hAnsi="Calibri" w:cs="Calibri"/>
                <w:sz w:val="20"/>
                <w:szCs w:val="20"/>
                <w:lang w:eastAsia="sv-SE"/>
              </w:rPr>
            </w:pPr>
          </w:p>
        </w:tc>
        <w:tc>
          <w:tcPr>
            <w:tcW w:w="432" w:type="pct"/>
            <w:shd w:val="clear" w:color="auto" w:fill="auto"/>
            <w:vAlign w:val="bottom"/>
            <w:hideMark/>
          </w:tcPr>
          <w:p w14:paraId="1DE9DCE6" w14:textId="77777777" w:rsidR="00C56507" w:rsidRPr="0085391E" w:rsidRDefault="00C56507" w:rsidP="002960C4">
            <w:pPr>
              <w:spacing w:after="0" w:line="240" w:lineRule="auto"/>
              <w:rPr>
                <w:rFonts w:ascii="Calibri" w:eastAsia="Times New Roman" w:hAnsi="Calibri" w:cs="Calibri"/>
                <w:sz w:val="20"/>
                <w:szCs w:val="20"/>
                <w:lang w:eastAsia="sv-SE"/>
              </w:rPr>
            </w:pPr>
          </w:p>
        </w:tc>
        <w:tc>
          <w:tcPr>
            <w:tcW w:w="405" w:type="pct"/>
            <w:shd w:val="clear" w:color="auto" w:fill="auto"/>
            <w:vAlign w:val="bottom"/>
            <w:hideMark/>
          </w:tcPr>
          <w:p w14:paraId="2FCC300F"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5</w:t>
            </w:r>
          </w:p>
        </w:tc>
        <w:tc>
          <w:tcPr>
            <w:tcW w:w="458" w:type="pct"/>
            <w:shd w:val="clear" w:color="auto" w:fill="auto"/>
            <w:vAlign w:val="bottom"/>
            <w:hideMark/>
          </w:tcPr>
          <w:p w14:paraId="475C7462"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3</w:t>
            </w:r>
          </w:p>
        </w:tc>
        <w:tc>
          <w:tcPr>
            <w:tcW w:w="309" w:type="pct"/>
            <w:shd w:val="clear" w:color="auto" w:fill="auto"/>
            <w:vAlign w:val="bottom"/>
            <w:hideMark/>
          </w:tcPr>
          <w:p w14:paraId="40E9B1A3" w14:textId="77777777" w:rsidR="00C56507" w:rsidRPr="0085391E" w:rsidRDefault="00C56507" w:rsidP="002960C4">
            <w:pPr>
              <w:spacing w:after="0" w:line="240" w:lineRule="auto"/>
              <w:jc w:val="right"/>
              <w:rPr>
                <w:rFonts w:ascii="Calibri" w:eastAsia="Times New Roman" w:hAnsi="Calibri" w:cs="Calibri"/>
                <w:sz w:val="20"/>
                <w:szCs w:val="20"/>
                <w:lang w:eastAsia="sv-SE"/>
              </w:rPr>
            </w:pPr>
          </w:p>
        </w:tc>
        <w:tc>
          <w:tcPr>
            <w:tcW w:w="308" w:type="pct"/>
            <w:shd w:val="clear" w:color="auto" w:fill="auto"/>
            <w:vAlign w:val="bottom"/>
            <w:hideMark/>
          </w:tcPr>
          <w:p w14:paraId="6050927B" w14:textId="77777777" w:rsidR="00C56507" w:rsidRPr="0085391E" w:rsidRDefault="00C56507" w:rsidP="002960C4">
            <w:pPr>
              <w:spacing w:after="0" w:line="240" w:lineRule="auto"/>
              <w:rPr>
                <w:rFonts w:ascii="Calibri" w:eastAsia="Times New Roman" w:hAnsi="Calibri" w:cs="Calibri"/>
                <w:sz w:val="20"/>
                <w:szCs w:val="20"/>
                <w:lang w:eastAsia="sv-SE"/>
              </w:rPr>
            </w:pPr>
          </w:p>
        </w:tc>
        <w:tc>
          <w:tcPr>
            <w:tcW w:w="248" w:type="pct"/>
            <w:shd w:val="clear" w:color="auto" w:fill="auto"/>
            <w:vAlign w:val="bottom"/>
            <w:hideMark/>
          </w:tcPr>
          <w:p w14:paraId="0E10517A"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4</w:t>
            </w:r>
          </w:p>
        </w:tc>
        <w:tc>
          <w:tcPr>
            <w:tcW w:w="420" w:type="pct"/>
            <w:shd w:val="clear" w:color="auto" w:fill="auto"/>
            <w:vAlign w:val="bottom"/>
            <w:hideMark/>
          </w:tcPr>
          <w:p w14:paraId="2312722A" w14:textId="77777777" w:rsidR="00C56507" w:rsidRPr="0085391E" w:rsidRDefault="00C56507" w:rsidP="002960C4">
            <w:pPr>
              <w:spacing w:after="0" w:line="240" w:lineRule="auto"/>
              <w:jc w:val="right"/>
              <w:rPr>
                <w:rFonts w:ascii="Calibri" w:eastAsia="Times New Roman" w:hAnsi="Calibri" w:cs="Calibri"/>
                <w:sz w:val="20"/>
                <w:szCs w:val="20"/>
                <w:lang w:eastAsia="sv-SE"/>
              </w:rPr>
            </w:pPr>
          </w:p>
        </w:tc>
        <w:tc>
          <w:tcPr>
            <w:tcW w:w="415" w:type="pct"/>
            <w:shd w:val="clear" w:color="auto" w:fill="auto"/>
            <w:vAlign w:val="bottom"/>
            <w:hideMark/>
          </w:tcPr>
          <w:p w14:paraId="15B27B9E" w14:textId="77777777" w:rsidR="00C56507" w:rsidRPr="0085391E" w:rsidRDefault="00C56507" w:rsidP="002960C4">
            <w:pPr>
              <w:spacing w:after="0" w:line="240" w:lineRule="auto"/>
              <w:rPr>
                <w:rFonts w:ascii="Calibri" w:eastAsia="Times New Roman" w:hAnsi="Calibri" w:cs="Calibri"/>
                <w:sz w:val="20"/>
                <w:szCs w:val="20"/>
                <w:lang w:eastAsia="sv-SE"/>
              </w:rPr>
            </w:pPr>
          </w:p>
        </w:tc>
        <w:tc>
          <w:tcPr>
            <w:tcW w:w="158" w:type="pct"/>
            <w:shd w:val="clear" w:color="auto" w:fill="auto"/>
            <w:vAlign w:val="bottom"/>
            <w:hideMark/>
          </w:tcPr>
          <w:p w14:paraId="7B3D2560"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1</w:t>
            </w:r>
          </w:p>
        </w:tc>
        <w:tc>
          <w:tcPr>
            <w:tcW w:w="193" w:type="pct"/>
            <w:shd w:val="clear" w:color="auto" w:fill="auto"/>
            <w:vAlign w:val="bottom"/>
            <w:hideMark/>
          </w:tcPr>
          <w:p w14:paraId="73CFD0ED" w14:textId="77777777" w:rsidR="00C56507" w:rsidRPr="0085391E" w:rsidRDefault="00C56507" w:rsidP="002960C4">
            <w:pPr>
              <w:spacing w:after="0" w:line="240" w:lineRule="auto"/>
              <w:jc w:val="right"/>
              <w:rPr>
                <w:rFonts w:ascii="Calibri" w:eastAsia="Times New Roman" w:hAnsi="Calibri" w:cs="Calibri"/>
                <w:sz w:val="20"/>
                <w:szCs w:val="20"/>
                <w:lang w:eastAsia="sv-SE"/>
              </w:rPr>
            </w:pPr>
          </w:p>
        </w:tc>
        <w:tc>
          <w:tcPr>
            <w:tcW w:w="405" w:type="pct"/>
            <w:shd w:val="clear" w:color="auto" w:fill="auto"/>
            <w:vAlign w:val="bottom"/>
            <w:hideMark/>
          </w:tcPr>
          <w:p w14:paraId="068F1A73" w14:textId="77777777" w:rsidR="00C56507" w:rsidRPr="0085391E" w:rsidRDefault="00C56507" w:rsidP="002960C4">
            <w:pPr>
              <w:spacing w:after="0" w:line="240" w:lineRule="auto"/>
              <w:jc w:val="right"/>
              <w:rPr>
                <w:rFonts w:ascii="Calibri" w:eastAsia="Times New Roman" w:hAnsi="Calibri" w:cs="Calibri"/>
                <w:sz w:val="20"/>
                <w:szCs w:val="20"/>
              </w:rPr>
            </w:pPr>
            <w:r>
              <w:rPr>
                <w:rFonts w:ascii="Calibri" w:hAnsi="Calibri"/>
                <w:sz w:val="20"/>
              </w:rPr>
              <w:t>15</w:t>
            </w:r>
          </w:p>
        </w:tc>
      </w:tr>
      <w:tr w:rsidR="00C56507" w:rsidRPr="0085391E" w14:paraId="3E9F8D7D" w14:textId="77777777" w:rsidTr="002960C4">
        <w:trPr>
          <w:trHeight w:val="915"/>
        </w:trPr>
        <w:tc>
          <w:tcPr>
            <w:tcW w:w="394" w:type="pct"/>
            <w:shd w:val="clear" w:color="auto" w:fill="auto"/>
            <w:vAlign w:val="bottom"/>
            <w:hideMark/>
          </w:tcPr>
          <w:p w14:paraId="172C213D" w14:textId="77777777" w:rsidR="00C56507" w:rsidRPr="0085391E" w:rsidRDefault="00C56507" w:rsidP="002960C4">
            <w:pPr>
              <w:spacing w:after="0" w:line="240" w:lineRule="auto"/>
              <w:rPr>
                <w:rFonts w:ascii="Calibri" w:eastAsia="Times New Roman" w:hAnsi="Calibri" w:cs="Calibri"/>
                <w:sz w:val="20"/>
                <w:szCs w:val="20"/>
              </w:rPr>
            </w:pPr>
            <w:r>
              <w:rPr>
                <w:rFonts w:ascii="Calibri" w:hAnsi="Calibri"/>
                <w:sz w:val="20"/>
              </w:rPr>
              <w:t>Contact with a child for sexual purposes</w:t>
            </w:r>
          </w:p>
        </w:tc>
        <w:tc>
          <w:tcPr>
            <w:tcW w:w="375" w:type="pct"/>
            <w:shd w:val="clear" w:color="auto" w:fill="auto"/>
            <w:noWrap/>
            <w:vAlign w:val="bottom"/>
            <w:hideMark/>
          </w:tcPr>
          <w:p w14:paraId="1303E3A0" w14:textId="77777777" w:rsidR="00C56507" w:rsidRPr="0085391E" w:rsidRDefault="00C56507" w:rsidP="002960C4">
            <w:pPr>
              <w:spacing w:after="0" w:line="240" w:lineRule="auto"/>
              <w:rPr>
                <w:rFonts w:ascii="Calibri" w:eastAsia="Times New Roman" w:hAnsi="Calibri" w:cs="Calibri"/>
                <w:sz w:val="20"/>
                <w:szCs w:val="20"/>
                <w:lang w:eastAsia="sv-SE"/>
              </w:rPr>
            </w:pPr>
          </w:p>
        </w:tc>
        <w:tc>
          <w:tcPr>
            <w:tcW w:w="481" w:type="pct"/>
            <w:shd w:val="clear" w:color="auto" w:fill="auto"/>
            <w:noWrap/>
            <w:vAlign w:val="bottom"/>
            <w:hideMark/>
          </w:tcPr>
          <w:p w14:paraId="17402906" w14:textId="77777777" w:rsidR="00C56507" w:rsidRPr="0085391E" w:rsidRDefault="00C56507" w:rsidP="002960C4">
            <w:pPr>
              <w:spacing w:after="0" w:line="240" w:lineRule="auto"/>
              <w:rPr>
                <w:rFonts w:ascii="Calibri" w:eastAsia="Times New Roman" w:hAnsi="Calibri" w:cs="Calibri"/>
                <w:sz w:val="20"/>
                <w:szCs w:val="20"/>
                <w:lang w:eastAsia="sv-SE"/>
              </w:rPr>
            </w:pPr>
          </w:p>
        </w:tc>
        <w:tc>
          <w:tcPr>
            <w:tcW w:w="432" w:type="pct"/>
            <w:shd w:val="clear" w:color="auto" w:fill="auto"/>
            <w:noWrap/>
            <w:vAlign w:val="bottom"/>
            <w:hideMark/>
          </w:tcPr>
          <w:p w14:paraId="137291FD" w14:textId="77777777" w:rsidR="00C56507" w:rsidRPr="0085391E" w:rsidRDefault="00C56507" w:rsidP="002960C4">
            <w:pPr>
              <w:spacing w:after="0" w:line="240" w:lineRule="auto"/>
              <w:rPr>
                <w:rFonts w:ascii="Calibri" w:eastAsia="Times New Roman" w:hAnsi="Calibri" w:cs="Calibri"/>
                <w:sz w:val="20"/>
                <w:szCs w:val="20"/>
                <w:lang w:eastAsia="sv-SE"/>
              </w:rPr>
            </w:pPr>
          </w:p>
        </w:tc>
        <w:tc>
          <w:tcPr>
            <w:tcW w:w="405" w:type="pct"/>
            <w:shd w:val="clear" w:color="auto" w:fill="auto"/>
            <w:noWrap/>
            <w:vAlign w:val="bottom"/>
            <w:hideMark/>
          </w:tcPr>
          <w:p w14:paraId="2D576357" w14:textId="77777777" w:rsidR="00C56507" w:rsidRPr="0085391E" w:rsidRDefault="00C56507" w:rsidP="002960C4">
            <w:pPr>
              <w:spacing w:after="0" w:line="240" w:lineRule="auto"/>
              <w:rPr>
                <w:rFonts w:ascii="Calibri" w:eastAsia="Times New Roman" w:hAnsi="Calibri" w:cs="Calibri"/>
                <w:sz w:val="20"/>
                <w:szCs w:val="20"/>
                <w:lang w:eastAsia="sv-SE"/>
              </w:rPr>
            </w:pPr>
          </w:p>
        </w:tc>
        <w:tc>
          <w:tcPr>
            <w:tcW w:w="458" w:type="pct"/>
            <w:shd w:val="clear" w:color="auto" w:fill="auto"/>
            <w:noWrap/>
            <w:vAlign w:val="bottom"/>
            <w:hideMark/>
          </w:tcPr>
          <w:p w14:paraId="0C8ABE93" w14:textId="77777777" w:rsidR="00C56507" w:rsidRPr="0085391E" w:rsidRDefault="00C56507" w:rsidP="002960C4">
            <w:pPr>
              <w:spacing w:after="0" w:line="240" w:lineRule="auto"/>
              <w:rPr>
                <w:rFonts w:ascii="Calibri" w:eastAsia="Times New Roman" w:hAnsi="Calibri" w:cs="Calibri"/>
                <w:sz w:val="20"/>
                <w:szCs w:val="20"/>
                <w:lang w:eastAsia="sv-SE"/>
              </w:rPr>
            </w:pPr>
          </w:p>
        </w:tc>
        <w:tc>
          <w:tcPr>
            <w:tcW w:w="309" w:type="pct"/>
            <w:shd w:val="clear" w:color="auto" w:fill="auto"/>
            <w:noWrap/>
            <w:vAlign w:val="bottom"/>
            <w:hideMark/>
          </w:tcPr>
          <w:p w14:paraId="41BDC932" w14:textId="77777777" w:rsidR="00C56507" w:rsidRPr="0085391E" w:rsidRDefault="00C56507" w:rsidP="002960C4">
            <w:pPr>
              <w:spacing w:after="0" w:line="240" w:lineRule="auto"/>
              <w:rPr>
                <w:rFonts w:ascii="Calibri" w:eastAsia="Times New Roman" w:hAnsi="Calibri" w:cs="Calibri"/>
                <w:sz w:val="20"/>
                <w:szCs w:val="20"/>
                <w:lang w:eastAsia="sv-SE"/>
              </w:rPr>
            </w:pPr>
          </w:p>
        </w:tc>
        <w:tc>
          <w:tcPr>
            <w:tcW w:w="308" w:type="pct"/>
            <w:shd w:val="clear" w:color="auto" w:fill="auto"/>
            <w:noWrap/>
            <w:vAlign w:val="bottom"/>
            <w:hideMark/>
          </w:tcPr>
          <w:p w14:paraId="28DC5B0F" w14:textId="77777777" w:rsidR="00C56507" w:rsidRPr="0085391E" w:rsidRDefault="00C56507" w:rsidP="002960C4">
            <w:pPr>
              <w:spacing w:after="0" w:line="240" w:lineRule="auto"/>
              <w:rPr>
                <w:rFonts w:ascii="Calibri" w:eastAsia="Times New Roman" w:hAnsi="Calibri" w:cs="Calibri"/>
                <w:sz w:val="20"/>
                <w:szCs w:val="20"/>
                <w:lang w:eastAsia="sv-SE"/>
              </w:rPr>
            </w:pPr>
          </w:p>
        </w:tc>
        <w:tc>
          <w:tcPr>
            <w:tcW w:w="248" w:type="pct"/>
            <w:shd w:val="clear" w:color="auto" w:fill="auto"/>
            <w:noWrap/>
            <w:vAlign w:val="bottom"/>
            <w:hideMark/>
          </w:tcPr>
          <w:p w14:paraId="289E0466" w14:textId="77777777" w:rsidR="00C56507" w:rsidRPr="0085391E" w:rsidRDefault="00C56507" w:rsidP="002960C4">
            <w:pPr>
              <w:spacing w:after="0" w:line="240" w:lineRule="auto"/>
              <w:rPr>
                <w:rFonts w:ascii="Calibri" w:eastAsia="Times New Roman" w:hAnsi="Calibri" w:cs="Calibri"/>
                <w:sz w:val="20"/>
                <w:szCs w:val="20"/>
                <w:lang w:eastAsia="sv-SE"/>
              </w:rPr>
            </w:pPr>
          </w:p>
        </w:tc>
        <w:tc>
          <w:tcPr>
            <w:tcW w:w="420" w:type="pct"/>
            <w:shd w:val="clear" w:color="auto" w:fill="auto"/>
            <w:noWrap/>
            <w:vAlign w:val="bottom"/>
            <w:hideMark/>
          </w:tcPr>
          <w:p w14:paraId="511B8E80" w14:textId="77777777" w:rsidR="00C56507" w:rsidRPr="0085391E" w:rsidRDefault="00C56507" w:rsidP="002960C4">
            <w:pPr>
              <w:spacing w:after="0" w:line="240" w:lineRule="auto"/>
              <w:rPr>
                <w:rFonts w:ascii="Calibri" w:eastAsia="Times New Roman" w:hAnsi="Calibri" w:cs="Calibri"/>
                <w:sz w:val="20"/>
                <w:szCs w:val="20"/>
                <w:lang w:eastAsia="sv-SE"/>
              </w:rPr>
            </w:pPr>
          </w:p>
        </w:tc>
        <w:tc>
          <w:tcPr>
            <w:tcW w:w="415" w:type="pct"/>
            <w:shd w:val="clear" w:color="auto" w:fill="auto"/>
            <w:noWrap/>
            <w:vAlign w:val="bottom"/>
            <w:hideMark/>
          </w:tcPr>
          <w:p w14:paraId="2936AF59" w14:textId="77777777" w:rsidR="00C56507" w:rsidRPr="0085391E" w:rsidRDefault="00C56507" w:rsidP="002960C4">
            <w:pPr>
              <w:spacing w:after="0" w:line="240" w:lineRule="auto"/>
              <w:rPr>
                <w:rFonts w:ascii="Calibri" w:eastAsia="Times New Roman" w:hAnsi="Calibri" w:cs="Calibri"/>
                <w:sz w:val="20"/>
                <w:szCs w:val="20"/>
                <w:lang w:eastAsia="sv-SE"/>
              </w:rPr>
            </w:pPr>
          </w:p>
        </w:tc>
        <w:tc>
          <w:tcPr>
            <w:tcW w:w="158" w:type="pct"/>
            <w:shd w:val="clear" w:color="auto" w:fill="auto"/>
            <w:noWrap/>
            <w:vAlign w:val="bottom"/>
            <w:hideMark/>
          </w:tcPr>
          <w:p w14:paraId="31F1C3EC" w14:textId="77777777" w:rsidR="00C56507" w:rsidRPr="0085391E" w:rsidRDefault="00C56507" w:rsidP="002960C4">
            <w:pPr>
              <w:spacing w:after="0" w:line="240" w:lineRule="auto"/>
              <w:rPr>
                <w:rFonts w:ascii="Calibri" w:eastAsia="Times New Roman" w:hAnsi="Calibri" w:cs="Calibri"/>
                <w:sz w:val="20"/>
                <w:szCs w:val="20"/>
                <w:lang w:eastAsia="sv-SE"/>
              </w:rPr>
            </w:pPr>
          </w:p>
        </w:tc>
        <w:tc>
          <w:tcPr>
            <w:tcW w:w="193" w:type="pct"/>
            <w:shd w:val="clear" w:color="auto" w:fill="auto"/>
            <w:noWrap/>
            <w:vAlign w:val="bottom"/>
            <w:hideMark/>
          </w:tcPr>
          <w:p w14:paraId="22F5FF5D" w14:textId="77777777" w:rsidR="00C56507" w:rsidRPr="0085391E" w:rsidRDefault="00C56507" w:rsidP="002960C4">
            <w:pPr>
              <w:spacing w:after="0" w:line="240" w:lineRule="auto"/>
              <w:rPr>
                <w:rFonts w:ascii="Calibri" w:eastAsia="Times New Roman" w:hAnsi="Calibri" w:cs="Calibri"/>
                <w:sz w:val="20"/>
                <w:szCs w:val="20"/>
                <w:lang w:eastAsia="sv-SE"/>
              </w:rPr>
            </w:pPr>
          </w:p>
        </w:tc>
        <w:tc>
          <w:tcPr>
            <w:tcW w:w="405" w:type="pct"/>
            <w:shd w:val="clear" w:color="auto" w:fill="auto"/>
            <w:noWrap/>
            <w:vAlign w:val="bottom"/>
            <w:hideMark/>
          </w:tcPr>
          <w:p w14:paraId="52526954" w14:textId="77777777" w:rsidR="00C56507" w:rsidRPr="0085391E" w:rsidRDefault="00C56507" w:rsidP="002960C4">
            <w:pPr>
              <w:spacing w:after="0" w:line="240" w:lineRule="auto"/>
              <w:rPr>
                <w:rFonts w:ascii="Calibri" w:eastAsia="Times New Roman" w:hAnsi="Calibri" w:cs="Calibri"/>
                <w:sz w:val="20"/>
                <w:szCs w:val="20"/>
                <w:lang w:eastAsia="sv-SE"/>
              </w:rPr>
            </w:pPr>
          </w:p>
        </w:tc>
      </w:tr>
      <w:bookmarkEnd w:id="16"/>
    </w:tbl>
    <w:p w14:paraId="4E060CF4" w14:textId="77777777" w:rsidR="00A56645" w:rsidRDefault="00A56645" w:rsidP="006647C9">
      <w:pPr>
        <w:rPr>
          <w:rFonts w:ascii="Arial" w:eastAsia="Times New Roman" w:hAnsi="Arial" w:cs="Arial"/>
          <w:sz w:val="16"/>
          <w:szCs w:val="16"/>
          <w:lang w:eastAsia="sv-SE"/>
        </w:rPr>
        <w:sectPr w:rsidR="00A56645" w:rsidSect="0093335A">
          <w:footerReference w:type="default" r:id="rId14"/>
          <w:pgSz w:w="11906" w:h="16838" w:code="9"/>
          <w:pgMar w:top="1418" w:right="1418" w:bottom="1418" w:left="1418" w:header="340" w:footer="680" w:gutter="0"/>
          <w:cols w:space="708"/>
          <w:titlePg/>
          <w:docGrid w:linePitch="360"/>
        </w:sectPr>
      </w:pPr>
    </w:p>
    <w:p w14:paraId="63D26EA0" w14:textId="2CF6E2AA" w:rsidR="00A56645" w:rsidRDefault="00A56645" w:rsidP="006647C9">
      <w:pPr>
        <w:rPr>
          <w:rFonts w:ascii="Arial" w:eastAsia="Times New Roman" w:hAnsi="Arial" w:cs="Arial"/>
          <w:sz w:val="16"/>
          <w:szCs w:val="16"/>
          <w:lang w:eastAsia="sv-SE"/>
        </w:rPr>
      </w:pPr>
      <w:bookmarkStart w:id="17" w:name="_Hlk85119666"/>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04"/>
        <w:gridCol w:w="703"/>
        <w:gridCol w:w="851"/>
        <w:gridCol w:w="855"/>
        <w:gridCol w:w="706"/>
        <w:gridCol w:w="996"/>
        <w:gridCol w:w="565"/>
        <w:gridCol w:w="565"/>
        <w:gridCol w:w="420"/>
        <w:gridCol w:w="703"/>
        <w:gridCol w:w="567"/>
        <w:gridCol w:w="342"/>
        <w:gridCol w:w="366"/>
        <w:gridCol w:w="413"/>
      </w:tblGrid>
      <w:tr w:rsidR="003558EA" w:rsidRPr="0078121C" w14:paraId="0212FEBE" w14:textId="77777777" w:rsidTr="003558EA">
        <w:trPr>
          <w:trHeight w:val="465"/>
        </w:trPr>
        <w:tc>
          <w:tcPr>
            <w:tcW w:w="554" w:type="pct"/>
            <w:shd w:val="clear" w:color="auto" w:fill="auto"/>
            <w:noWrap/>
            <w:hideMark/>
          </w:tcPr>
          <w:p w14:paraId="59861952" w14:textId="77777777" w:rsidR="00E56030" w:rsidRPr="0078121C" w:rsidRDefault="00E56030" w:rsidP="002960C4">
            <w:pPr>
              <w:spacing w:after="0" w:line="240" w:lineRule="auto"/>
              <w:rPr>
                <w:rFonts w:ascii="Calibri" w:eastAsia="Times New Roman" w:hAnsi="Calibri" w:cs="Calibri"/>
                <w:b/>
                <w:bCs/>
                <w:sz w:val="20"/>
                <w:szCs w:val="20"/>
              </w:rPr>
            </w:pPr>
            <w:r>
              <w:rPr>
                <w:rFonts w:ascii="Calibri" w:hAnsi="Calibri"/>
                <w:b/>
                <w:sz w:val="20"/>
              </w:rPr>
              <w:t>2017</w:t>
            </w:r>
          </w:p>
        </w:tc>
        <w:tc>
          <w:tcPr>
            <w:tcW w:w="388" w:type="pct"/>
            <w:shd w:val="clear" w:color="auto" w:fill="auto"/>
            <w:noWrap/>
            <w:hideMark/>
          </w:tcPr>
          <w:p w14:paraId="08864B37" w14:textId="77777777" w:rsidR="00E56030" w:rsidRPr="0078121C" w:rsidRDefault="00E56030" w:rsidP="002960C4">
            <w:pPr>
              <w:spacing w:after="0" w:line="240" w:lineRule="auto"/>
              <w:rPr>
                <w:rFonts w:ascii="Calibri" w:eastAsia="Times New Roman" w:hAnsi="Calibri" w:cs="Calibri"/>
                <w:b/>
                <w:bCs/>
                <w:sz w:val="20"/>
                <w:szCs w:val="20"/>
              </w:rPr>
            </w:pPr>
            <w:r>
              <w:rPr>
                <w:rFonts w:ascii="Calibri" w:hAnsi="Calibri"/>
                <w:b/>
                <w:sz w:val="20"/>
              </w:rPr>
              <w:t xml:space="preserve">Prison sentence </w:t>
            </w:r>
          </w:p>
        </w:tc>
        <w:tc>
          <w:tcPr>
            <w:tcW w:w="470" w:type="pct"/>
            <w:shd w:val="clear" w:color="auto" w:fill="auto"/>
            <w:noWrap/>
            <w:hideMark/>
          </w:tcPr>
          <w:p w14:paraId="23002A17" w14:textId="77777777" w:rsidR="00E56030" w:rsidRPr="0078121C" w:rsidRDefault="00E56030" w:rsidP="002960C4">
            <w:pPr>
              <w:spacing w:after="0" w:line="240" w:lineRule="auto"/>
              <w:rPr>
                <w:rFonts w:ascii="Calibri" w:eastAsia="Times New Roman" w:hAnsi="Calibri" w:cs="Calibri"/>
                <w:b/>
                <w:bCs/>
                <w:sz w:val="20"/>
                <w:szCs w:val="20"/>
              </w:rPr>
            </w:pPr>
            <w:r>
              <w:rPr>
                <w:rFonts w:ascii="Calibri" w:hAnsi="Calibri"/>
                <w:b/>
                <w:sz w:val="20"/>
              </w:rPr>
              <w:t>Institutional care of young persons</w:t>
            </w:r>
          </w:p>
        </w:tc>
        <w:tc>
          <w:tcPr>
            <w:tcW w:w="472" w:type="pct"/>
            <w:shd w:val="clear" w:color="auto" w:fill="auto"/>
            <w:noWrap/>
            <w:hideMark/>
          </w:tcPr>
          <w:p w14:paraId="585B752B" w14:textId="77777777" w:rsidR="00E56030" w:rsidRPr="0078121C" w:rsidRDefault="00E56030" w:rsidP="002960C4">
            <w:pPr>
              <w:spacing w:after="0" w:line="240" w:lineRule="auto"/>
              <w:rPr>
                <w:rFonts w:ascii="Calibri" w:eastAsia="Times New Roman" w:hAnsi="Calibri" w:cs="Calibri"/>
                <w:b/>
                <w:bCs/>
                <w:sz w:val="20"/>
                <w:szCs w:val="20"/>
              </w:rPr>
            </w:pPr>
            <w:r>
              <w:rPr>
                <w:rFonts w:ascii="Calibri" w:hAnsi="Calibri"/>
                <w:b/>
                <w:sz w:val="20"/>
              </w:rPr>
              <w:t>Forensic psychiatric care</w:t>
            </w:r>
          </w:p>
        </w:tc>
        <w:tc>
          <w:tcPr>
            <w:tcW w:w="390" w:type="pct"/>
            <w:shd w:val="clear" w:color="auto" w:fill="auto"/>
            <w:noWrap/>
            <w:hideMark/>
          </w:tcPr>
          <w:p w14:paraId="47AAD108" w14:textId="77777777" w:rsidR="00E56030" w:rsidRPr="0078121C" w:rsidRDefault="00E56030" w:rsidP="002960C4">
            <w:pPr>
              <w:spacing w:after="0" w:line="240" w:lineRule="auto"/>
              <w:rPr>
                <w:rFonts w:ascii="Calibri" w:eastAsia="Times New Roman" w:hAnsi="Calibri" w:cs="Calibri"/>
                <w:b/>
                <w:bCs/>
                <w:sz w:val="20"/>
                <w:szCs w:val="20"/>
              </w:rPr>
            </w:pPr>
            <w:r>
              <w:rPr>
                <w:rFonts w:ascii="Calibri" w:hAnsi="Calibri"/>
                <w:b/>
                <w:sz w:val="20"/>
              </w:rPr>
              <w:t>Probation</w:t>
            </w:r>
          </w:p>
        </w:tc>
        <w:tc>
          <w:tcPr>
            <w:tcW w:w="550" w:type="pct"/>
            <w:shd w:val="clear" w:color="auto" w:fill="auto"/>
            <w:noWrap/>
            <w:hideMark/>
          </w:tcPr>
          <w:p w14:paraId="7F21F4A6" w14:textId="77777777" w:rsidR="00E56030" w:rsidRPr="0078121C" w:rsidRDefault="00E56030" w:rsidP="002960C4">
            <w:pPr>
              <w:spacing w:after="0" w:line="240" w:lineRule="auto"/>
              <w:rPr>
                <w:rFonts w:ascii="Calibri" w:eastAsia="Times New Roman" w:hAnsi="Calibri" w:cs="Calibri"/>
                <w:b/>
                <w:bCs/>
                <w:sz w:val="20"/>
                <w:szCs w:val="20"/>
              </w:rPr>
            </w:pPr>
            <w:r>
              <w:rPr>
                <w:rFonts w:ascii="Calibri" w:hAnsi="Calibri"/>
                <w:b/>
                <w:sz w:val="20"/>
              </w:rPr>
              <w:t>Conditional sentence</w:t>
            </w:r>
          </w:p>
        </w:tc>
        <w:tc>
          <w:tcPr>
            <w:tcW w:w="312" w:type="pct"/>
            <w:shd w:val="clear" w:color="auto" w:fill="auto"/>
            <w:noWrap/>
            <w:hideMark/>
          </w:tcPr>
          <w:p w14:paraId="54B36EDA" w14:textId="77777777" w:rsidR="00E56030" w:rsidRPr="0078121C" w:rsidRDefault="00E56030" w:rsidP="002960C4">
            <w:pPr>
              <w:spacing w:after="0" w:line="240" w:lineRule="auto"/>
              <w:rPr>
                <w:rFonts w:ascii="Calibri" w:eastAsia="Times New Roman" w:hAnsi="Calibri" w:cs="Calibri"/>
                <w:b/>
                <w:bCs/>
                <w:sz w:val="20"/>
                <w:szCs w:val="20"/>
              </w:rPr>
            </w:pPr>
            <w:r>
              <w:rPr>
                <w:rFonts w:ascii="Calibri" w:hAnsi="Calibri"/>
                <w:b/>
                <w:sz w:val="20"/>
              </w:rPr>
              <w:t>Youth care (order)</w:t>
            </w:r>
          </w:p>
        </w:tc>
        <w:tc>
          <w:tcPr>
            <w:tcW w:w="312" w:type="pct"/>
            <w:shd w:val="clear" w:color="auto" w:fill="auto"/>
            <w:noWrap/>
            <w:hideMark/>
          </w:tcPr>
          <w:p w14:paraId="02B0866D" w14:textId="77777777" w:rsidR="00E56030" w:rsidRPr="0078121C" w:rsidRDefault="00E56030" w:rsidP="002960C4">
            <w:pPr>
              <w:spacing w:after="0" w:line="240" w:lineRule="auto"/>
              <w:rPr>
                <w:rFonts w:ascii="Calibri" w:eastAsia="Times New Roman" w:hAnsi="Calibri" w:cs="Calibri"/>
                <w:b/>
                <w:bCs/>
                <w:sz w:val="20"/>
                <w:szCs w:val="20"/>
              </w:rPr>
            </w:pPr>
            <w:r>
              <w:rPr>
                <w:rFonts w:ascii="Calibri" w:hAnsi="Calibri"/>
                <w:b/>
                <w:sz w:val="20"/>
              </w:rPr>
              <w:t>Youth service</w:t>
            </w:r>
          </w:p>
        </w:tc>
        <w:tc>
          <w:tcPr>
            <w:tcW w:w="232" w:type="pct"/>
            <w:shd w:val="clear" w:color="auto" w:fill="auto"/>
            <w:noWrap/>
            <w:hideMark/>
          </w:tcPr>
          <w:p w14:paraId="4921C649" w14:textId="77777777" w:rsidR="00E56030" w:rsidRPr="0078121C" w:rsidRDefault="00E56030" w:rsidP="002960C4">
            <w:pPr>
              <w:spacing w:after="0" w:line="240" w:lineRule="auto"/>
              <w:rPr>
                <w:rFonts w:ascii="Calibri" w:eastAsia="Times New Roman" w:hAnsi="Calibri" w:cs="Calibri"/>
                <w:b/>
                <w:bCs/>
                <w:sz w:val="20"/>
                <w:szCs w:val="20"/>
              </w:rPr>
            </w:pPr>
            <w:r>
              <w:rPr>
                <w:rFonts w:ascii="Calibri" w:hAnsi="Calibri"/>
                <w:b/>
                <w:sz w:val="20"/>
              </w:rPr>
              <w:t xml:space="preserve">Fines </w:t>
            </w:r>
          </w:p>
        </w:tc>
        <w:tc>
          <w:tcPr>
            <w:tcW w:w="388" w:type="pct"/>
            <w:shd w:val="clear" w:color="auto" w:fill="auto"/>
            <w:noWrap/>
            <w:hideMark/>
          </w:tcPr>
          <w:p w14:paraId="2FC0AB53" w14:textId="77777777" w:rsidR="00E56030" w:rsidRPr="0078121C" w:rsidRDefault="00E56030" w:rsidP="002960C4">
            <w:pPr>
              <w:spacing w:after="0" w:line="240" w:lineRule="auto"/>
              <w:rPr>
                <w:rFonts w:ascii="Calibri" w:eastAsia="Times New Roman" w:hAnsi="Calibri" w:cs="Calibri"/>
                <w:b/>
                <w:bCs/>
                <w:sz w:val="20"/>
                <w:szCs w:val="20"/>
              </w:rPr>
            </w:pPr>
            <w:r>
              <w:rPr>
                <w:rFonts w:ascii="Calibri" w:hAnsi="Calibri"/>
                <w:b/>
                <w:sz w:val="20"/>
              </w:rPr>
              <w:t>Covered by previously imposed sanction</w:t>
            </w:r>
          </w:p>
        </w:tc>
        <w:tc>
          <w:tcPr>
            <w:tcW w:w="313" w:type="pct"/>
            <w:shd w:val="clear" w:color="auto" w:fill="auto"/>
            <w:hideMark/>
          </w:tcPr>
          <w:p w14:paraId="0D79609A" w14:textId="77777777" w:rsidR="00E56030" w:rsidRPr="0078121C" w:rsidRDefault="00E56030" w:rsidP="002960C4">
            <w:pPr>
              <w:spacing w:after="0" w:line="240" w:lineRule="auto"/>
              <w:rPr>
                <w:rFonts w:ascii="Calibri" w:eastAsia="Times New Roman" w:hAnsi="Calibri" w:cs="Calibri"/>
                <w:b/>
                <w:bCs/>
                <w:sz w:val="20"/>
                <w:szCs w:val="20"/>
              </w:rPr>
            </w:pPr>
            <w:r>
              <w:rPr>
                <w:rFonts w:ascii="Calibri" w:hAnsi="Calibri"/>
                <w:b/>
                <w:sz w:val="20"/>
              </w:rPr>
              <w:t>Remission of sanction</w:t>
            </w:r>
          </w:p>
        </w:tc>
        <w:tc>
          <w:tcPr>
            <w:tcW w:w="189" w:type="pct"/>
            <w:shd w:val="clear" w:color="auto" w:fill="auto"/>
            <w:noWrap/>
            <w:hideMark/>
          </w:tcPr>
          <w:p w14:paraId="047BB86F" w14:textId="77777777" w:rsidR="00E56030" w:rsidRPr="0078121C" w:rsidRDefault="00E56030" w:rsidP="002960C4">
            <w:pPr>
              <w:spacing w:after="0" w:line="240" w:lineRule="auto"/>
              <w:rPr>
                <w:rFonts w:ascii="Calibri" w:eastAsia="Times New Roman" w:hAnsi="Calibri" w:cs="Calibri"/>
                <w:b/>
                <w:bCs/>
                <w:sz w:val="20"/>
                <w:szCs w:val="20"/>
              </w:rPr>
            </w:pPr>
            <w:r>
              <w:rPr>
                <w:rFonts w:ascii="Calibri" w:hAnsi="Calibri"/>
                <w:b/>
                <w:sz w:val="20"/>
              </w:rPr>
              <w:t>SP</w:t>
            </w:r>
          </w:p>
        </w:tc>
        <w:tc>
          <w:tcPr>
            <w:tcW w:w="202" w:type="pct"/>
            <w:shd w:val="clear" w:color="auto" w:fill="auto"/>
            <w:noWrap/>
            <w:hideMark/>
          </w:tcPr>
          <w:p w14:paraId="195F2E8D" w14:textId="77777777" w:rsidR="00E56030" w:rsidRPr="0078121C" w:rsidRDefault="00E56030" w:rsidP="002960C4">
            <w:pPr>
              <w:spacing w:after="0" w:line="240" w:lineRule="auto"/>
              <w:rPr>
                <w:rFonts w:ascii="Calibri" w:eastAsia="Times New Roman" w:hAnsi="Calibri" w:cs="Calibri"/>
                <w:b/>
                <w:bCs/>
                <w:sz w:val="20"/>
                <w:szCs w:val="20"/>
              </w:rPr>
            </w:pPr>
            <w:r>
              <w:rPr>
                <w:rFonts w:ascii="Calibri" w:hAnsi="Calibri"/>
                <w:b/>
                <w:sz w:val="20"/>
              </w:rPr>
              <w:t>WP</w:t>
            </w:r>
          </w:p>
        </w:tc>
        <w:tc>
          <w:tcPr>
            <w:tcW w:w="229" w:type="pct"/>
            <w:shd w:val="clear" w:color="auto" w:fill="auto"/>
            <w:noWrap/>
            <w:hideMark/>
          </w:tcPr>
          <w:p w14:paraId="7389A1D9" w14:textId="77777777" w:rsidR="00E56030" w:rsidRPr="0078121C" w:rsidRDefault="00E56030" w:rsidP="002960C4">
            <w:pPr>
              <w:spacing w:after="0" w:line="240" w:lineRule="auto"/>
              <w:rPr>
                <w:rFonts w:ascii="Calibri" w:eastAsia="Times New Roman" w:hAnsi="Calibri" w:cs="Calibri"/>
                <w:b/>
                <w:bCs/>
                <w:sz w:val="20"/>
                <w:szCs w:val="20"/>
              </w:rPr>
            </w:pPr>
            <w:r>
              <w:rPr>
                <w:rFonts w:ascii="Calibri" w:hAnsi="Calibri"/>
                <w:b/>
                <w:sz w:val="20"/>
              </w:rPr>
              <w:t>Total</w:t>
            </w:r>
          </w:p>
        </w:tc>
      </w:tr>
      <w:tr w:rsidR="003558EA" w:rsidRPr="0078121C" w14:paraId="367FAAEA" w14:textId="77777777" w:rsidTr="003558EA">
        <w:trPr>
          <w:trHeight w:val="465"/>
        </w:trPr>
        <w:tc>
          <w:tcPr>
            <w:tcW w:w="554" w:type="pct"/>
            <w:shd w:val="clear" w:color="auto" w:fill="auto"/>
            <w:noWrap/>
          </w:tcPr>
          <w:p w14:paraId="2DC36AB5" w14:textId="77777777" w:rsidR="00E56030" w:rsidRDefault="00E56030" w:rsidP="002960C4">
            <w:pPr>
              <w:spacing w:after="0" w:line="240" w:lineRule="auto"/>
              <w:rPr>
                <w:rFonts w:ascii="Calibri" w:hAnsi="Calibri"/>
                <w:b/>
                <w:sz w:val="20"/>
              </w:rPr>
            </w:pPr>
          </w:p>
        </w:tc>
        <w:tc>
          <w:tcPr>
            <w:tcW w:w="388" w:type="pct"/>
            <w:shd w:val="clear" w:color="auto" w:fill="auto"/>
            <w:noWrap/>
          </w:tcPr>
          <w:p w14:paraId="3CE177A0" w14:textId="77777777" w:rsidR="00E56030" w:rsidRDefault="00E56030" w:rsidP="002960C4">
            <w:pPr>
              <w:spacing w:after="0" w:line="240" w:lineRule="auto"/>
              <w:rPr>
                <w:rFonts w:ascii="Calibri" w:hAnsi="Calibri"/>
                <w:b/>
                <w:sz w:val="20"/>
              </w:rPr>
            </w:pPr>
          </w:p>
        </w:tc>
        <w:tc>
          <w:tcPr>
            <w:tcW w:w="470" w:type="pct"/>
            <w:shd w:val="clear" w:color="auto" w:fill="auto"/>
            <w:noWrap/>
          </w:tcPr>
          <w:p w14:paraId="30B705C0" w14:textId="77777777" w:rsidR="00E56030" w:rsidRDefault="00E56030" w:rsidP="002960C4">
            <w:pPr>
              <w:spacing w:after="0" w:line="240" w:lineRule="auto"/>
              <w:rPr>
                <w:rFonts w:ascii="Calibri" w:hAnsi="Calibri"/>
                <w:b/>
                <w:sz w:val="20"/>
              </w:rPr>
            </w:pPr>
          </w:p>
        </w:tc>
        <w:tc>
          <w:tcPr>
            <w:tcW w:w="472" w:type="pct"/>
            <w:shd w:val="clear" w:color="auto" w:fill="auto"/>
            <w:noWrap/>
          </w:tcPr>
          <w:p w14:paraId="78645B4E" w14:textId="77777777" w:rsidR="00E56030" w:rsidRDefault="00E56030" w:rsidP="002960C4">
            <w:pPr>
              <w:spacing w:after="0" w:line="240" w:lineRule="auto"/>
              <w:rPr>
                <w:rFonts w:ascii="Calibri" w:hAnsi="Calibri"/>
                <w:b/>
                <w:sz w:val="20"/>
              </w:rPr>
            </w:pPr>
          </w:p>
        </w:tc>
        <w:tc>
          <w:tcPr>
            <w:tcW w:w="390" w:type="pct"/>
            <w:shd w:val="clear" w:color="auto" w:fill="auto"/>
            <w:noWrap/>
          </w:tcPr>
          <w:p w14:paraId="3D0FC742" w14:textId="77777777" w:rsidR="00E56030" w:rsidRDefault="00E56030" w:rsidP="002960C4">
            <w:pPr>
              <w:spacing w:after="0" w:line="240" w:lineRule="auto"/>
              <w:rPr>
                <w:rFonts w:ascii="Calibri" w:hAnsi="Calibri"/>
                <w:b/>
                <w:sz w:val="20"/>
              </w:rPr>
            </w:pPr>
          </w:p>
        </w:tc>
        <w:tc>
          <w:tcPr>
            <w:tcW w:w="550" w:type="pct"/>
            <w:shd w:val="clear" w:color="auto" w:fill="auto"/>
            <w:noWrap/>
          </w:tcPr>
          <w:p w14:paraId="215BF5A3" w14:textId="77777777" w:rsidR="00E56030" w:rsidRDefault="00E56030" w:rsidP="002960C4">
            <w:pPr>
              <w:spacing w:after="0" w:line="240" w:lineRule="auto"/>
              <w:rPr>
                <w:rFonts w:ascii="Calibri" w:hAnsi="Calibri"/>
                <w:b/>
                <w:sz w:val="20"/>
              </w:rPr>
            </w:pPr>
          </w:p>
        </w:tc>
        <w:tc>
          <w:tcPr>
            <w:tcW w:w="312" w:type="pct"/>
            <w:shd w:val="clear" w:color="auto" w:fill="auto"/>
            <w:noWrap/>
          </w:tcPr>
          <w:p w14:paraId="5FEB2CB4" w14:textId="77777777" w:rsidR="00E56030" w:rsidRDefault="00E56030" w:rsidP="002960C4">
            <w:pPr>
              <w:spacing w:after="0" w:line="240" w:lineRule="auto"/>
              <w:rPr>
                <w:rFonts w:ascii="Calibri" w:hAnsi="Calibri"/>
                <w:b/>
                <w:sz w:val="20"/>
              </w:rPr>
            </w:pPr>
          </w:p>
        </w:tc>
        <w:tc>
          <w:tcPr>
            <w:tcW w:w="312" w:type="pct"/>
            <w:shd w:val="clear" w:color="auto" w:fill="auto"/>
            <w:noWrap/>
          </w:tcPr>
          <w:p w14:paraId="5C1EE1F6" w14:textId="77777777" w:rsidR="00E56030" w:rsidRDefault="00E56030" w:rsidP="002960C4">
            <w:pPr>
              <w:spacing w:after="0" w:line="240" w:lineRule="auto"/>
              <w:rPr>
                <w:rFonts w:ascii="Calibri" w:hAnsi="Calibri"/>
                <w:b/>
                <w:sz w:val="20"/>
              </w:rPr>
            </w:pPr>
          </w:p>
        </w:tc>
        <w:tc>
          <w:tcPr>
            <w:tcW w:w="232" w:type="pct"/>
            <w:shd w:val="clear" w:color="auto" w:fill="auto"/>
            <w:noWrap/>
          </w:tcPr>
          <w:p w14:paraId="27CF7BC7" w14:textId="77777777" w:rsidR="00E56030" w:rsidRDefault="00E56030" w:rsidP="002960C4">
            <w:pPr>
              <w:spacing w:after="0" w:line="240" w:lineRule="auto"/>
              <w:rPr>
                <w:rFonts w:ascii="Calibri" w:hAnsi="Calibri"/>
                <w:b/>
                <w:sz w:val="20"/>
              </w:rPr>
            </w:pPr>
          </w:p>
        </w:tc>
        <w:tc>
          <w:tcPr>
            <w:tcW w:w="388" w:type="pct"/>
            <w:shd w:val="clear" w:color="auto" w:fill="auto"/>
            <w:noWrap/>
          </w:tcPr>
          <w:p w14:paraId="5DCC39DD" w14:textId="77777777" w:rsidR="00E56030" w:rsidRDefault="00E56030" w:rsidP="002960C4">
            <w:pPr>
              <w:spacing w:after="0" w:line="240" w:lineRule="auto"/>
              <w:rPr>
                <w:rFonts w:ascii="Calibri" w:hAnsi="Calibri"/>
                <w:b/>
                <w:sz w:val="20"/>
              </w:rPr>
            </w:pPr>
          </w:p>
        </w:tc>
        <w:tc>
          <w:tcPr>
            <w:tcW w:w="313" w:type="pct"/>
            <w:shd w:val="clear" w:color="auto" w:fill="auto"/>
          </w:tcPr>
          <w:p w14:paraId="7ED4B271" w14:textId="77777777" w:rsidR="00E56030" w:rsidRDefault="00E56030" w:rsidP="002960C4">
            <w:pPr>
              <w:spacing w:after="0" w:line="240" w:lineRule="auto"/>
              <w:rPr>
                <w:rFonts w:ascii="Calibri" w:hAnsi="Calibri"/>
                <w:b/>
                <w:sz w:val="20"/>
              </w:rPr>
            </w:pPr>
          </w:p>
        </w:tc>
        <w:tc>
          <w:tcPr>
            <w:tcW w:w="189" w:type="pct"/>
            <w:shd w:val="clear" w:color="auto" w:fill="auto"/>
            <w:noWrap/>
          </w:tcPr>
          <w:p w14:paraId="40CE8D1D" w14:textId="77777777" w:rsidR="00E56030" w:rsidRDefault="00E56030" w:rsidP="002960C4">
            <w:pPr>
              <w:spacing w:after="0" w:line="240" w:lineRule="auto"/>
              <w:rPr>
                <w:rFonts w:ascii="Calibri" w:hAnsi="Calibri"/>
                <w:b/>
                <w:sz w:val="20"/>
              </w:rPr>
            </w:pPr>
          </w:p>
        </w:tc>
        <w:tc>
          <w:tcPr>
            <w:tcW w:w="202" w:type="pct"/>
            <w:shd w:val="clear" w:color="auto" w:fill="auto"/>
            <w:noWrap/>
          </w:tcPr>
          <w:p w14:paraId="4F08794F" w14:textId="77777777" w:rsidR="00E56030" w:rsidRDefault="00E56030" w:rsidP="002960C4">
            <w:pPr>
              <w:spacing w:after="0" w:line="240" w:lineRule="auto"/>
              <w:rPr>
                <w:rFonts w:ascii="Calibri" w:hAnsi="Calibri"/>
                <w:b/>
                <w:sz w:val="20"/>
              </w:rPr>
            </w:pPr>
          </w:p>
        </w:tc>
        <w:tc>
          <w:tcPr>
            <w:tcW w:w="229" w:type="pct"/>
            <w:shd w:val="clear" w:color="auto" w:fill="auto"/>
            <w:noWrap/>
          </w:tcPr>
          <w:p w14:paraId="1322BB7F" w14:textId="77777777" w:rsidR="00E56030" w:rsidRDefault="00E56030" w:rsidP="002960C4">
            <w:pPr>
              <w:spacing w:after="0" w:line="240" w:lineRule="auto"/>
              <w:rPr>
                <w:rFonts w:ascii="Calibri" w:hAnsi="Calibri"/>
                <w:b/>
                <w:sz w:val="20"/>
              </w:rPr>
            </w:pPr>
          </w:p>
        </w:tc>
      </w:tr>
      <w:tr w:rsidR="003558EA" w:rsidRPr="0078121C" w14:paraId="68664ABE" w14:textId="77777777" w:rsidTr="003558EA">
        <w:trPr>
          <w:trHeight w:val="465"/>
        </w:trPr>
        <w:tc>
          <w:tcPr>
            <w:tcW w:w="554" w:type="pct"/>
            <w:shd w:val="clear" w:color="auto" w:fill="auto"/>
            <w:vAlign w:val="bottom"/>
            <w:hideMark/>
          </w:tcPr>
          <w:p w14:paraId="5ACC9A30" w14:textId="77777777" w:rsidR="00E56030" w:rsidRPr="0078121C" w:rsidRDefault="00E56030" w:rsidP="002960C4">
            <w:pPr>
              <w:spacing w:after="0" w:line="240" w:lineRule="auto"/>
              <w:rPr>
                <w:rFonts w:ascii="Calibri" w:eastAsia="Times New Roman" w:hAnsi="Calibri" w:cs="Calibri"/>
                <w:sz w:val="20"/>
                <w:szCs w:val="20"/>
              </w:rPr>
            </w:pPr>
            <w:r>
              <w:rPr>
                <w:rFonts w:ascii="Calibri" w:hAnsi="Calibri"/>
                <w:sz w:val="20"/>
              </w:rPr>
              <w:t>Rape of a child</w:t>
            </w:r>
          </w:p>
        </w:tc>
        <w:tc>
          <w:tcPr>
            <w:tcW w:w="388" w:type="pct"/>
            <w:shd w:val="clear" w:color="auto" w:fill="auto"/>
            <w:noWrap/>
            <w:vAlign w:val="bottom"/>
            <w:hideMark/>
          </w:tcPr>
          <w:p w14:paraId="764412B4" w14:textId="77777777" w:rsidR="00E56030" w:rsidRPr="0078121C" w:rsidRDefault="00E56030" w:rsidP="002960C4">
            <w:pPr>
              <w:spacing w:after="0" w:line="240" w:lineRule="auto"/>
              <w:jc w:val="right"/>
              <w:rPr>
                <w:rFonts w:ascii="Calibri" w:eastAsia="Times New Roman" w:hAnsi="Calibri" w:cs="Calibri"/>
                <w:sz w:val="20"/>
                <w:szCs w:val="20"/>
              </w:rPr>
            </w:pPr>
            <w:r>
              <w:rPr>
                <w:rFonts w:ascii="Calibri" w:hAnsi="Calibri"/>
                <w:sz w:val="20"/>
              </w:rPr>
              <w:t>53</w:t>
            </w:r>
          </w:p>
        </w:tc>
        <w:tc>
          <w:tcPr>
            <w:tcW w:w="470" w:type="pct"/>
            <w:shd w:val="clear" w:color="auto" w:fill="auto"/>
            <w:noWrap/>
            <w:vAlign w:val="bottom"/>
            <w:hideMark/>
          </w:tcPr>
          <w:p w14:paraId="2C8E797B" w14:textId="77777777" w:rsidR="00E56030" w:rsidRPr="0078121C" w:rsidRDefault="00E56030" w:rsidP="002960C4">
            <w:pPr>
              <w:spacing w:after="0" w:line="240" w:lineRule="auto"/>
              <w:jc w:val="right"/>
              <w:rPr>
                <w:rFonts w:ascii="Calibri" w:eastAsia="Times New Roman" w:hAnsi="Calibri" w:cs="Calibri"/>
                <w:sz w:val="20"/>
                <w:szCs w:val="20"/>
              </w:rPr>
            </w:pPr>
            <w:r>
              <w:rPr>
                <w:rFonts w:ascii="Calibri" w:hAnsi="Calibri"/>
                <w:sz w:val="20"/>
              </w:rPr>
              <w:t>3</w:t>
            </w:r>
          </w:p>
        </w:tc>
        <w:tc>
          <w:tcPr>
            <w:tcW w:w="472" w:type="pct"/>
            <w:shd w:val="clear" w:color="auto" w:fill="auto"/>
            <w:noWrap/>
            <w:vAlign w:val="bottom"/>
            <w:hideMark/>
          </w:tcPr>
          <w:p w14:paraId="70D72159" w14:textId="77777777" w:rsidR="00E56030" w:rsidRPr="0078121C" w:rsidRDefault="00E56030" w:rsidP="002960C4">
            <w:pPr>
              <w:spacing w:after="0" w:line="240" w:lineRule="auto"/>
              <w:jc w:val="right"/>
              <w:rPr>
                <w:rFonts w:ascii="Calibri" w:eastAsia="Times New Roman" w:hAnsi="Calibri" w:cs="Calibri"/>
                <w:sz w:val="20"/>
                <w:szCs w:val="20"/>
              </w:rPr>
            </w:pPr>
            <w:r>
              <w:rPr>
                <w:rFonts w:ascii="Calibri" w:hAnsi="Calibri"/>
                <w:sz w:val="20"/>
              </w:rPr>
              <w:t>1</w:t>
            </w:r>
          </w:p>
        </w:tc>
        <w:tc>
          <w:tcPr>
            <w:tcW w:w="390" w:type="pct"/>
            <w:shd w:val="clear" w:color="auto" w:fill="auto"/>
            <w:noWrap/>
            <w:vAlign w:val="bottom"/>
            <w:hideMark/>
          </w:tcPr>
          <w:p w14:paraId="08273FFB" w14:textId="77777777" w:rsidR="00E56030" w:rsidRPr="0078121C" w:rsidRDefault="00E56030" w:rsidP="002960C4">
            <w:pPr>
              <w:spacing w:after="0" w:line="240" w:lineRule="auto"/>
              <w:jc w:val="right"/>
              <w:rPr>
                <w:rFonts w:ascii="Calibri" w:eastAsia="Times New Roman" w:hAnsi="Calibri" w:cs="Calibri"/>
                <w:sz w:val="20"/>
                <w:szCs w:val="20"/>
              </w:rPr>
            </w:pPr>
            <w:r>
              <w:rPr>
                <w:rFonts w:ascii="Calibri" w:hAnsi="Calibri"/>
                <w:sz w:val="20"/>
              </w:rPr>
              <w:t>4</w:t>
            </w:r>
          </w:p>
        </w:tc>
        <w:tc>
          <w:tcPr>
            <w:tcW w:w="550" w:type="pct"/>
            <w:shd w:val="clear" w:color="auto" w:fill="auto"/>
            <w:noWrap/>
            <w:vAlign w:val="bottom"/>
            <w:hideMark/>
          </w:tcPr>
          <w:p w14:paraId="64CE4258" w14:textId="77777777" w:rsidR="00E56030" w:rsidRPr="0078121C" w:rsidRDefault="00E56030" w:rsidP="002960C4">
            <w:pPr>
              <w:spacing w:after="0" w:line="240" w:lineRule="auto"/>
              <w:jc w:val="right"/>
              <w:rPr>
                <w:rFonts w:ascii="Calibri" w:eastAsia="Times New Roman" w:hAnsi="Calibri" w:cs="Calibri"/>
                <w:sz w:val="20"/>
                <w:szCs w:val="20"/>
              </w:rPr>
            </w:pPr>
            <w:r>
              <w:rPr>
                <w:rFonts w:ascii="Calibri" w:hAnsi="Calibri"/>
                <w:sz w:val="20"/>
              </w:rPr>
              <w:t>2</w:t>
            </w:r>
          </w:p>
        </w:tc>
        <w:tc>
          <w:tcPr>
            <w:tcW w:w="312" w:type="pct"/>
            <w:shd w:val="clear" w:color="auto" w:fill="auto"/>
            <w:noWrap/>
            <w:vAlign w:val="bottom"/>
            <w:hideMark/>
          </w:tcPr>
          <w:p w14:paraId="57D412B8" w14:textId="77777777" w:rsidR="00E56030" w:rsidRPr="0078121C" w:rsidRDefault="00E56030" w:rsidP="002960C4">
            <w:pPr>
              <w:spacing w:after="0" w:line="240" w:lineRule="auto"/>
              <w:jc w:val="right"/>
              <w:rPr>
                <w:rFonts w:ascii="Calibri" w:eastAsia="Times New Roman" w:hAnsi="Calibri" w:cs="Calibri"/>
                <w:sz w:val="20"/>
                <w:szCs w:val="20"/>
              </w:rPr>
            </w:pPr>
            <w:r>
              <w:rPr>
                <w:rFonts w:ascii="Calibri" w:hAnsi="Calibri"/>
                <w:sz w:val="20"/>
              </w:rPr>
              <w:t>7</w:t>
            </w:r>
          </w:p>
        </w:tc>
        <w:tc>
          <w:tcPr>
            <w:tcW w:w="312" w:type="pct"/>
            <w:shd w:val="clear" w:color="auto" w:fill="auto"/>
            <w:noWrap/>
            <w:vAlign w:val="bottom"/>
            <w:hideMark/>
          </w:tcPr>
          <w:p w14:paraId="7DDEF422" w14:textId="77777777" w:rsidR="00E56030" w:rsidRPr="0078121C" w:rsidRDefault="00E56030" w:rsidP="002960C4">
            <w:pPr>
              <w:spacing w:after="0" w:line="240" w:lineRule="auto"/>
              <w:jc w:val="right"/>
              <w:rPr>
                <w:rFonts w:ascii="Calibri" w:eastAsia="Times New Roman" w:hAnsi="Calibri" w:cs="Calibri"/>
                <w:sz w:val="20"/>
                <w:szCs w:val="20"/>
              </w:rPr>
            </w:pPr>
            <w:r>
              <w:rPr>
                <w:rFonts w:ascii="Calibri" w:hAnsi="Calibri"/>
                <w:sz w:val="20"/>
              </w:rPr>
              <w:t>6</w:t>
            </w:r>
          </w:p>
        </w:tc>
        <w:tc>
          <w:tcPr>
            <w:tcW w:w="232" w:type="pct"/>
            <w:shd w:val="clear" w:color="auto" w:fill="auto"/>
            <w:noWrap/>
            <w:vAlign w:val="bottom"/>
            <w:hideMark/>
          </w:tcPr>
          <w:p w14:paraId="6D48ADA4" w14:textId="77777777" w:rsidR="00E56030" w:rsidRPr="0078121C" w:rsidRDefault="00E56030" w:rsidP="002960C4">
            <w:pPr>
              <w:spacing w:after="0" w:line="240" w:lineRule="auto"/>
              <w:jc w:val="right"/>
              <w:rPr>
                <w:rFonts w:ascii="Calibri" w:eastAsia="Times New Roman" w:hAnsi="Calibri" w:cs="Calibri"/>
                <w:sz w:val="20"/>
                <w:szCs w:val="20"/>
                <w:lang w:eastAsia="sv-SE"/>
              </w:rPr>
            </w:pPr>
          </w:p>
        </w:tc>
        <w:tc>
          <w:tcPr>
            <w:tcW w:w="388" w:type="pct"/>
            <w:shd w:val="clear" w:color="auto" w:fill="auto"/>
            <w:noWrap/>
            <w:vAlign w:val="bottom"/>
            <w:hideMark/>
          </w:tcPr>
          <w:p w14:paraId="183A5EFF"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313" w:type="pct"/>
            <w:shd w:val="clear" w:color="auto" w:fill="auto"/>
            <w:noWrap/>
            <w:vAlign w:val="bottom"/>
            <w:hideMark/>
          </w:tcPr>
          <w:p w14:paraId="125B1E34"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189" w:type="pct"/>
            <w:shd w:val="clear" w:color="auto" w:fill="auto"/>
            <w:noWrap/>
            <w:vAlign w:val="bottom"/>
            <w:hideMark/>
          </w:tcPr>
          <w:p w14:paraId="4CA261E5"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202" w:type="pct"/>
            <w:shd w:val="clear" w:color="auto" w:fill="auto"/>
            <w:noWrap/>
            <w:vAlign w:val="bottom"/>
            <w:hideMark/>
          </w:tcPr>
          <w:p w14:paraId="0C926017"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229" w:type="pct"/>
            <w:shd w:val="clear" w:color="auto" w:fill="auto"/>
            <w:noWrap/>
            <w:vAlign w:val="bottom"/>
            <w:hideMark/>
          </w:tcPr>
          <w:p w14:paraId="667D1A49" w14:textId="77777777" w:rsidR="00E56030" w:rsidRPr="0078121C" w:rsidRDefault="00E56030" w:rsidP="002960C4">
            <w:pPr>
              <w:spacing w:after="0" w:line="240" w:lineRule="auto"/>
              <w:jc w:val="right"/>
              <w:rPr>
                <w:rFonts w:ascii="Calibri" w:eastAsia="Times New Roman" w:hAnsi="Calibri" w:cs="Calibri"/>
                <w:sz w:val="20"/>
                <w:szCs w:val="20"/>
              </w:rPr>
            </w:pPr>
            <w:r>
              <w:rPr>
                <w:rFonts w:ascii="Calibri" w:hAnsi="Calibri"/>
                <w:sz w:val="20"/>
              </w:rPr>
              <w:t xml:space="preserve">       76</w:t>
            </w:r>
          </w:p>
        </w:tc>
      </w:tr>
      <w:tr w:rsidR="003558EA" w:rsidRPr="0078121C" w14:paraId="6E6AD6D8" w14:textId="77777777" w:rsidTr="003558EA">
        <w:trPr>
          <w:trHeight w:val="465"/>
        </w:trPr>
        <w:tc>
          <w:tcPr>
            <w:tcW w:w="554" w:type="pct"/>
            <w:shd w:val="clear" w:color="auto" w:fill="auto"/>
            <w:vAlign w:val="bottom"/>
            <w:hideMark/>
          </w:tcPr>
          <w:p w14:paraId="374E4E44" w14:textId="77777777" w:rsidR="00E56030" w:rsidRPr="0078121C" w:rsidRDefault="00E56030" w:rsidP="002960C4">
            <w:pPr>
              <w:spacing w:after="0" w:line="240" w:lineRule="auto"/>
              <w:rPr>
                <w:rFonts w:ascii="Calibri" w:eastAsia="Times New Roman" w:hAnsi="Calibri" w:cs="Calibri"/>
                <w:sz w:val="20"/>
                <w:szCs w:val="20"/>
              </w:rPr>
            </w:pPr>
            <w:r>
              <w:rPr>
                <w:rFonts w:ascii="Calibri" w:hAnsi="Calibri"/>
                <w:sz w:val="20"/>
              </w:rPr>
              <w:t>Aggravated rape of a child</w:t>
            </w:r>
          </w:p>
        </w:tc>
        <w:tc>
          <w:tcPr>
            <w:tcW w:w="388" w:type="pct"/>
            <w:shd w:val="clear" w:color="auto" w:fill="auto"/>
            <w:noWrap/>
            <w:vAlign w:val="bottom"/>
            <w:hideMark/>
          </w:tcPr>
          <w:p w14:paraId="521D481D" w14:textId="77777777" w:rsidR="00E56030" w:rsidRPr="0078121C" w:rsidRDefault="00E56030" w:rsidP="002960C4">
            <w:pPr>
              <w:spacing w:after="0" w:line="240" w:lineRule="auto"/>
              <w:jc w:val="right"/>
              <w:rPr>
                <w:rFonts w:ascii="Calibri" w:eastAsia="Times New Roman" w:hAnsi="Calibri" w:cs="Calibri"/>
                <w:sz w:val="20"/>
                <w:szCs w:val="20"/>
              </w:rPr>
            </w:pPr>
            <w:r>
              <w:rPr>
                <w:rFonts w:ascii="Calibri" w:hAnsi="Calibri"/>
                <w:sz w:val="20"/>
              </w:rPr>
              <w:t>19</w:t>
            </w:r>
          </w:p>
        </w:tc>
        <w:tc>
          <w:tcPr>
            <w:tcW w:w="470" w:type="pct"/>
            <w:shd w:val="clear" w:color="auto" w:fill="auto"/>
            <w:noWrap/>
            <w:vAlign w:val="bottom"/>
            <w:hideMark/>
          </w:tcPr>
          <w:p w14:paraId="48647054" w14:textId="77777777" w:rsidR="00E56030" w:rsidRPr="0078121C" w:rsidRDefault="00E56030" w:rsidP="002960C4">
            <w:pPr>
              <w:spacing w:after="0" w:line="240" w:lineRule="auto"/>
              <w:jc w:val="right"/>
              <w:rPr>
                <w:rFonts w:ascii="Calibri" w:eastAsia="Times New Roman" w:hAnsi="Calibri" w:cs="Calibri"/>
                <w:sz w:val="20"/>
                <w:szCs w:val="20"/>
              </w:rPr>
            </w:pPr>
            <w:r>
              <w:rPr>
                <w:rFonts w:ascii="Calibri" w:hAnsi="Calibri"/>
                <w:sz w:val="20"/>
              </w:rPr>
              <w:t>2</w:t>
            </w:r>
          </w:p>
        </w:tc>
        <w:tc>
          <w:tcPr>
            <w:tcW w:w="472" w:type="pct"/>
            <w:shd w:val="clear" w:color="auto" w:fill="auto"/>
            <w:noWrap/>
            <w:vAlign w:val="bottom"/>
            <w:hideMark/>
          </w:tcPr>
          <w:p w14:paraId="503620A7" w14:textId="77777777" w:rsidR="00E56030" w:rsidRPr="0078121C" w:rsidRDefault="00E56030" w:rsidP="002960C4">
            <w:pPr>
              <w:spacing w:after="0" w:line="240" w:lineRule="auto"/>
              <w:jc w:val="right"/>
              <w:rPr>
                <w:rFonts w:ascii="Calibri" w:eastAsia="Times New Roman" w:hAnsi="Calibri" w:cs="Calibri"/>
                <w:sz w:val="20"/>
                <w:szCs w:val="20"/>
                <w:lang w:eastAsia="sv-SE"/>
              </w:rPr>
            </w:pPr>
          </w:p>
        </w:tc>
        <w:tc>
          <w:tcPr>
            <w:tcW w:w="390" w:type="pct"/>
            <w:shd w:val="clear" w:color="auto" w:fill="auto"/>
            <w:noWrap/>
            <w:vAlign w:val="bottom"/>
            <w:hideMark/>
          </w:tcPr>
          <w:p w14:paraId="478F9437"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550" w:type="pct"/>
            <w:shd w:val="clear" w:color="auto" w:fill="auto"/>
            <w:noWrap/>
            <w:vAlign w:val="bottom"/>
            <w:hideMark/>
          </w:tcPr>
          <w:p w14:paraId="6A35CAE2"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312" w:type="pct"/>
            <w:shd w:val="clear" w:color="auto" w:fill="auto"/>
            <w:noWrap/>
            <w:vAlign w:val="bottom"/>
            <w:hideMark/>
          </w:tcPr>
          <w:p w14:paraId="2CB53631" w14:textId="77777777" w:rsidR="00E56030" w:rsidRPr="0078121C" w:rsidRDefault="00E56030" w:rsidP="002960C4">
            <w:pPr>
              <w:spacing w:after="0" w:line="240" w:lineRule="auto"/>
              <w:jc w:val="right"/>
              <w:rPr>
                <w:rFonts w:ascii="Calibri" w:eastAsia="Times New Roman" w:hAnsi="Calibri" w:cs="Calibri"/>
                <w:sz w:val="20"/>
                <w:szCs w:val="20"/>
              </w:rPr>
            </w:pPr>
            <w:r>
              <w:rPr>
                <w:rFonts w:ascii="Calibri" w:hAnsi="Calibri"/>
                <w:sz w:val="20"/>
              </w:rPr>
              <w:t>1</w:t>
            </w:r>
          </w:p>
        </w:tc>
        <w:tc>
          <w:tcPr>
            <w:tcW w:w="312" w:type="pct"/>
            <w:shd w:val="clear" w:color="auto" w:fill="auto"/>
            <w:noWrap/>
            <w:vAlign w:val="bottom"/>
            <w:hideMark/>
          </w:tcPr>
          <w:p w14:paraId="3EECB378" w14:textId="77777777" w:rsidR="00E56030" w:rsidRPr="0078121C" w:rsidRDefault="00E56030" w:rsidP="002960C4">
            <w:pPr>
              <w:spacing w:after="0" w:line="240" w:lineRule="auto"/>
              <w:jc w:val="right"/>
              <w:rPr>
                <w:rFonts w:ascii="Calibri" w:eastAsia="Times New Roman" w:hAnsi="Calibri" w:cs="Calibri"/>
                <w:sz w:val="20"/>
                <w:szCs w:val="20"/>
                <w:lang w:eastAsia="sv-SE"/>
              </w:rPr>
            </w:pPr>
          </w:p>
        </w:tc>
        <w:tc>
          <w:tcPr>
            <w:tcW w:w="232" w:type="pct"/>
            <w:shd w:val="clear" w:color="auto" w:fill="auto"/>
            <w:noWrap/>
            <w:vAlign w:val="bottom"/>
            <w:hideMark/>
          </w:tcPr>
          <w:p w14:paraId="19ADC8E1"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388" w:type="pct"/>
            <w:shd w:val="clear" w:color="auto" w:fill="auto"/>
            <w:noWrap/>
            <w:vAlign w:val="bottom"/>
            <w:hideMark/>
          </w:tcPr>
          <w:p w14:paraId="3B0021C0"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313" w:type="pct"/>
            <w:shd w:val="clear" w:color="auto" w:fill="auto"/>
            <w:noWrap/>
            <w:vAlign w:val="bottom"/>
            <w:hideMark/>
          </w:tcPr>
          <w:p w14:paraId="0F1B9D91"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189" w:type="pct"/>
            <w:shd w:val="clear" w:color="auto" w:fill="auto"/>
            <w:noWrap/>
            <w:vAlign w:val="bottom"/>
            <w:hideMark/>
          </w:tcPr>
          <w:p w14:paraId="31787CD9"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202" w:type="pct"/>
            <w:shd w:val="clear" w:color="auto" w:fill="auto"/>
            <w:noWrap/>
            <w:vAlign w:val="bottom"/>
            <w:hideMark/>
          </w:tcPr>
          <w:p w14:paraId="765A5B02"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229" w:type="pct"/>
            <w:shd w:val="clear" w:color="auto" w:fill="auto"/>
            <w:noWrap/>
            <w:vAlign w:val="bottom"/>
            <w:hideMark/>
          </w:tcPr>
          <w:p w14:paraId="03625530" w14:textId="77777777" w:rsidR="00E56030" w:rsidRPr="0078121C" w:rsidRDefault="00E56030" w:rsidP="002960C4">
            <w:pPr>
              <w:spacing w:after="0" w:line="240" w:lineRule="auto"/>
              <w:jc w:val="right"/>
              <w:rPr>
                <w:rFonts w:ascii="Calibri" w:eastAsia="Times New Roman" w:hAnsi="Calibri" w:cs="Calibri"/>
                <w:sz w:val="20"/>
                <w:szCs w:val="20"/>
              </w:rPr>
            </w:pPr>
            <w:r>
              <w:rPr>
                <w:rFonts w:ascii="Calibri" w:hAnsi="Calibri"/>
                <w:sz w:val="20"/>
              </w:rPr>
              <w:t>22</w:t>
            </w:r>
          </w:p>
        </w:tc>
      </w:tr>
      <w:tr w:rsidR="003558EA" w:rsidRPr="0078121C" w14:paraId="3A242F38" w14:textId="77777777" w:rsidTr="003558EA">
        <w:trPr>
          <w:trHeight w:val="690"/>
        </w:trPr>
        <w:tc>
          <w:tcPr>
            <w:tcW w:w="554" w:type="pct"/>
            <w:shd w:val="clear" w:color="auto" w:fill="auto"/>
            <w:vAlign w:val="bottom"/>
            <w:hideMark/>
          </w:tcPr>
          <w:p w14:paraId="13C11674" w14:textId="77777777" w:rsidR="00E56030" w:rsidRPr="0078121C" w:rsidRDefault="00E56030" w:rsidP="002960C4">
            <w:pPr>
              <w:spacing w:after="0" w:line="240" w:lineRule="auto"/>
              <w:rPr>
                <w:rFonts w:ascii="Calibri" w:eastAsia="Times New Roman" w:hAnsi="Calibri" w:cs="Calibri"/>
                <w:sz w:val="20"/>
                <w:szCs w:val="20"/>
              </w:rPr>
            </w:pPr>
            <w:r>
              <w:rPr>
                <w:rFonts w:ascii="Calibri" w:hAnsi="Calibri"/>
                <w:sz w:val="20"/>
              </w:rPr>
              <w:t>Sexual exploitation of person under 18 years</w:t>
            </w:r>
          </w:p>
        </w:tc>
        <w:tc>
          <w:tcPr>
            <w:tcW w:w="388" w:type="pct"/>
            <w:shd w:val="clear" w:color="auto" w:fill="auto"/>
            <w:noWrap/>
            <w:vAlign w:val="bottom"/>
            <w:hideMark/>
          </w:tcPr>
          <w:p w14:paraId="71872EE3" w14:textId="77777777" w:rsidR="00E56030" w:rsidRPr="0078121C" w:rsidRDefault="00E56030" w:rsidP="002960C4">
            <w:pPr>
              <w:spacing w:after="0" w:line="240" w:lineRule="auto"/>
              <w:jc w:val="right"/>
              <w:rPr>
                <w:rFonts w:ascii="Calibri" w:eastAsia="Times New Roman" w:hAnsi="Calibri" w:cs="Calibri"/>
                <w:sz w:val="20"/>
                <w:szCs w:val="20"/>
              </w:rPr>
            </w:pPr>
            <w:r>
              <w:rPr>
                <w:rFonts w:ascii="Calibri" w:hAnsi="Calibri"/>
                <w:sz w:val="20"/>
              </w:rPr>
              <w:t>3</w:t>
            </w:r>
          </w:p>
        </w:tc>
        <w:tc>
          <w:tcPr>
            <w:tcW w:w="470" w:type="pct"/>
            <w:shd w:val="clear" w:color="auto" w:fill="auto"/>
            <w:noWrap/>
            <w:vAlign w:val="bottom"/>
            <w:hideMark/>
          </w:tcPr>
          <w:p w14:paraId="6A1EB6FE" w14:textId="77777777" w:rsidR="00E56030" w:rsidRPr="0078121C" w:rsidRDefault="00E56030" w:rsidP="002960C4">
            <w:pPr>
              <w:spacing w:after="0" w:line="240" w:lineRule="auto"/>
              <w:jc w:val="right"/>
              <w:rPr>
                <w:rFonts w:ascii="Calibri" w:eastAsia="Times New Roman" w:hAnsi="Calibri" w:cs="Calibri"/>
                <w:sz w:val="20"/>
                <w:szCs w:val="20"/>
                <w:lang w:eastAsia="sv-SE"/>
              </w:rPr>
            </w:pPr>
          </w:p>
        </w:tc>
        <w:tc>
          <w:tcPr>
            <w:tcW w:w="472" w:type="pct"/>
            <w:shd w:val="clear" w:color="auto" w:fill="auto"/>
            <w:noWrap/>
            <w:vAlign w:val="bottom"/>
            <w:hideMark/>
          </w:tcPr>
          <w:p w14:paraId="375F2A48"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390" w:type="pct"/>
            <w:shd w:val="clear" w:color="auto" w:fill="auto"/>
            <w:noWrap/>
            <w:vAlign w:val="bottom"/>
            <w:hideMark/>
          </w:tcPr>
          <w:p w14:paraId="58E5D73C" w14:textId="77777777" w:rsidR="00E56030" w:rsidRPr="0078121C" w:rsidRDefault="00E56030" w:rsidP="002960C4">
            <w:pPr>
              <w:spacing w:after="0" w:line="240" w:lineRule="auto"/>
              <w:jc w:val="right"/>
              <w:rPr>
                <w:rFonts w:ascii="Calibri" w:eastAsia="Times New Roman" w:hAnsi="Calibri" w:cs="Calibri"/>
                <w:sz w:val="20"/>
                <w:szCs w:val="20"/>
              </w:rPr>
            </w:pPr>
            <w:r>
              <w:rPr>
                <w:rFonts w:ascii="Calibri" w:hAnsi="Calibri"/>
                <w:sz w:val="20"/>
              </w:rPr>
              <w:t>10</w:t>
            </w:r>
          </w:p>
        </w:tc>
        <w:tc>
          <w:tcPr>
            <w:tcW w:w="550" w:type="pct"/>
            <w:shd w:val="clear" w:color="auto" w:fill="auto"/>
            <w:noWrap/>
            <w:vAlign w:val="bottom"/>
            <w:hideMark/>
          </w:tcPr>
          <w:p w14:paraId="047EF2CA" w14:textId="77777777" w:rsidR="00E56030" w:rsidRPr="0078121C" w:rsidRDefault="00E56030" w:rsidP="002960C4">
            <w:pPr>
              <w:spacing w:after="0" w:line="240" w:lineRule="auto"/>
              <w:jc w:val="right"/>
              <w:rPr>
                <w:rFonts w:ascii="Calibri" w:eastAsia="Times New Roman" w:hAnsi="Calibri" w:cs="Calibri"/>
                <w:sz w:val="20"/>
                <w:szCs w:val="20"/>
              </w:rPr>
            </w:pPr>
            <w:r>
              <w:rPr>
                <w:rFonts w:ascii="Calibri" w:hAnsi="Calibri"/>
                <w:sz w:val="20"/>
              </w:rPr>
              <w:t>6</w:t>
            </w:r>
          </w:p>
        </w:tc>
        <w:tc>
          <w:tcPr>
            <w:tcW w:w="312" w:type="pct"/>
            <w:shd w:val="clear" w:color="auto" w:fill="auto"/>
            <w:noWrap/>
            <w:vAlign w:val="bottom"/>
            <w:hideMark/>
          </w:tcPr>
          <w:p w14:paraId="1534E8A2" w14:textId="77777777" w:rsidR="00E56030" w:rsidRPr="0078121C" w:rsidRDefault="00E56030" w:rsidP="002960C4">
            <w:pPr>
              <w:spacing w:after="0" w:line="240" w:lineRule="auto"/>
              <w:jc w:val="right"/>
              <w:rPr>
                <w:rFonts w:ascii="Calibri" w:eastAsia="Times New Roman" w:hAnsi="Calibri" w:cs="Calibri"/>
                <w:sz w:val="20"/>
                <w:szCs w:val="20"/>
              </w:rPr>
            </w:pPr>
            <w:r>
              <w:rPr>
                <w:rFonts w:ascii="Calibri" w:hAnsi="Calibri"/>
                <w:sz w:val="20"/>
              </w:rPr>
              <w:t>6</w:t>
            </w:r>
          </w:p>
        </w:tc>
        <w:tc>
          <w:tcPr>
            <w:tcW w:w="312" w:type="pct"/>
            <w:shd w:val="clear" w:color="auto" w:fill="auto"/>
            <w:noWrap/>
            <w:vAlign w:val="bottom"/>
            <w:hideMark/>
          </w:tcPr>
          <w:p w14:paraId="29CD39A3" w14:textId="77777777" w:rsidR="00E56030" w:rsidRPr="0078121C" w:rsidRDefault="00E56030" w:rsidP="002960C4">
            <w:pPr>
              <w:spacing w:after="0" w:line="240" w:lineRule="auto"/>
              <w:jc w:val="right"/>
              <w:rPr>
                <w:rFonts w:ascii="Calibri" w:eastAsia="Times New Roman" w:hAnsi="Calibri" w:cs="Calibri"/>
                <w:sz w:val="20"/>
                <w:szCs w:val="20"/>
              </w:rPr>
            </w:pPr>
            <w:r>
              <w:rPr>
                <w:rFonts w:ascii="Calibri" w:hAnsi="Calibri"/>
                <w:sz w:val="20"/>
              </w:rPr>
              <w:t>20</w:t>
            </w:r>
          </w:p>
        </w:tc>
        <w:tc>
          <w:tcPr>
            <w:tcW w:w="232" w:type="pct"/>
            <w:shd w:val="clear" w:color="auto" w:fill="auto"/>
            <w:noWrap/>
            <w:vAlign w:val="bottom"/>
            <w:hideMark/>
          </w:tcPr>
          <w:p w14:paraId="4128F131" w14:textId="77777777" w:rsidR="00E56030" w:rsidRPr="0078121C" w:rsidRDefault="00E56030" w:rsidP="002960C4">
            <w:pPr>
              <w:spacing w:after="0" w:line="240" w:lineRule="auto"/>
              <w:jc w:val="right"/>
              <w:rPr>
                <w:rFonts w:ascii="Calibri" w:eastAsia="Times New Roman" w:hAnsi="Calibri" w:cs="Calibri"/>
                <w:sz w:val="20"/>
                <w:szCs w:val="20"/>
                <w:lang w:eastAsia="sv-SE"/>
              </w:rPr>
            </w:pPr>
          </w:p>
        </w:tc>
        <w:tc>
          <w:tcPr>
            <w:tcW w:w="388" w:type="pct"/>
            <w:shd w:val="clear" w:color="auto" w:fill="auto"/>
            <w:noWrap/>
            <w:vAlign w:val="bottom"/>
            <w:hideMark/>
          </w:tcPr>
          <w:p w14:paraId="5AB9A982" w14:textId="77777777" w:rsidR="00E56030" w:rsidRPr="0078121C" w:rsidRDefault="00E56030" w:rsidP="002960C4">
            <w:pPr>
              <w:spacing w:after="0" w:line="240" w:lineRule="auto"/>
              <w:jc w:val="right"/>
              <w:rPr>
                <w:rFonts w:ascii="Calibri" w:eastAsia="Times New Roman" w:hAnsi="Calibri" w:cs="Calibri"/>
                <w:sz w:val="20"/>
                <w:szCs w:val="20"/>
              </w:rPr>
            </w:pPr>
            <w:r>
              <w:rPr>
                <w:rFonts w:ascii="Calibri" w:hAnsi="Calibri"/>
                <w:sz w:val="20"/>
              </w:rPr>
              <w:t>1</w:t>
            </w:r>
          </w:p>
        </w:tc>
        <w:tc>
          <w:tcPr>
            <w:tcW w:w="313" w:type="pct"/>
            <w:shd w:val="clear" w:color="auto" w:fill="auto"/>
            <w:noWrap/>
            <w:vAlign w:val="bottom"/>
            <w:hideMark/>
          </w:tcPr>
          <w:p w14:paraId="1FA8CFB9" w14:textId="77777777" w:rsidR="00E56030" w:rsidRPr="0078121C" w:rsidRDefault="00E56030" w:rsidP="002960C4">
            <w:pPr>
              <w:spacing w:after="0" w:line="240" w:lineRule="auto"/>
              <w:jc w:val="right"/>
              <w:rPr>
                <w:rFonts w:ascii="Calibri" w:eastAsia="Times New Roman" w:hAnsi="Calibri" w:cs="Calibri"/>
                <w:sz w:val="20"/>
                <w:szCs w:val="20"/>
                <w:lang w:eastAsia="sv-SE"/>
              </w:rPr>
            </w:pPr>
          </w:p>
        </w:tc>
        <w:tc>
          <w:tcPr>
            <w:tcW w:w="189" w:type="pct"/>
            <w:shd w:val="clear" w:color="auto" w:fill="auto"/>
            <w:noWrap/>
            <w:vAlign w:val="bottom"/>
            <w:hideMark/>
          </w:tcPr>
          <w:p w14:paraId="2A35AA79"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202" w:type="pct"/>
            <w:shd w:val="clear" w:color="auto" w:fill="auto"/>
            <w:noWrap/>
            <w:vAlign w:val="bottom"/>
            <w:hideMark/>
          </w:tcPr>
          <w:p w14:paraId="67D9BB9F"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229" w:type="pct"/>
            <w:shd w:val="clear" w:color="auto" w:fill="auto"/>
            <w:noWrap/>
            <w:vAlign w:val="bottom"/>
            <w:hideMark/>
          </w:tcPr>
          <w:p w14:paraId="26FFB089" w14:textId="77777777" w:rsidR="00E56030" w:rsidRPr="0078121C" w:rsidRDefault="00E56030" w:rsidP="002960C4">
            <w:pPr>
              <w:spacing w:after="0" w:line="240" w:lineRule="auto"/>
              <w:jc w:val="right"/>
              <w:rPr>
                <w:rFonts w:ascii="Calibri" w:eastAsia="Times New Roman" w:hAnsi="Calibri" w:cs="Calibri"/>
                <w:sz w:val="20"/>
                <w:szCs w:val="20"/>
              </w:rPr>
            </w:pPr>
            <w:r>
              <w:rPr>
                <w:rFonts w:ascii="Calibri" w:hAnsi="Calibri"/>
                <w:sz w:val="20"/>
              </w:rPr>
              <w:t>46</w:t>
            </w:r>
          </w:p>
        </w:tc>
      </w:tr>
      <w:tr w:rsidR="003558EA" w:rsidRPr="0078121C" w14:paraId="3AE172D6" w14:textId="77777777" w:rsidTr="003558EA">
        <w:trPr>
          <w:trHeight w:val="690"/>
        </w:trPr>
        <w:tc>
          <w:tcPr>
            <w:tcW w:w="554" w:type="pct"/>
            <w:shd w:val="clear" w:color="auto" w:fill="auto"/>
            <w:vAlign w:val="bottom"/>
            <w:hideMark/>
          </w:tcPr>
          <w:p w14:paraId="19343AB5" w14:textId="77777777" w:rsidR="00E56030" w:rsidRPr="0078121C" w:rsidRDefault="00E56030" w:rsidP="002960C4">
            <w:pPr>
              <w:spacing w:after="0" w:line="240" w:lineRule="auto"/>
              <w:rPr>
                <w:rFonts w:ascii="Calibri" w:eastAsia="Times New Roman" w:hAnsi="Calibri" w:cs="Calibri"/>
                <w:sz w:val="20"/>
                <w:szCs w:val="20"/>
              </w:rPr>
            </w:pPr>
            <w:r>
              <w:rPr>
                <w:rFonts w:ascii="Calibri" w:hAnsi="Calibri"/>
                <w:sz w:val="20"/>
              </w:rPr>
              <w:t>Sexual abuse against person under 18 years</w:t>
            </w:r>
          </w:p>
        </w:tc>
        <w:tc>
          <w:tcPr>
            <w:tcW w:w="388" w:type="pct"/>
            <w:shd w:val="clear" w:color="auto" w:fill="auto"/>
            <w:noWrap/>
            <w:vAlign w:val="bottom"/>
            <w:hideMark/>
          </w:tcPr>
          <w:p w14:paraId="03BCF08C" w14:textId="77777777" w:rsidR="00E56030" w:rsidRPr="0078121C" w:rsidRDefault="00E56030" w:rsidP="002960C4">
            <w:pPr>
              <w:spacing w:after="0" w:line="240" w:lineRule="auto"/>
              <w:jc w:val="right"/>
              <w:rPr>
                <w:rFonts w:ascii="Calibri" w:eastAsia="Times New Roman" w:hAnsi="Calibri" w:cs="Calibri"/>
                <w:sz w:val="20"/>
                <w:szCs w:val="20"/>
              </w:rPr>
            </w:pPr>
            <w:r>
              <w:rPr>
                <w:rFonts w:ascii="Calibri" w:hAnsi="Calibri"/>
                <w:sz w:val="20"/>
              </w:rPr>
              <w:t>17</w:t>
            </w:r>
          </w:p>
        </w:tc>
        <w:tc>
          <w:tcPr>
            <w:tcW w:w="470" w:type="pct"/>
            <w:shd w:val="clear" w:color="auto" w:fill="auto"/>
            <w:noWrap/>
            <w:vAlign w:val="bottom"/>
            <w:hideMark/>
          </w:tcPr>
          <w:p w14:paraId="0264E695" w14:textId="77777777" w:rsidR="00E56030" w:rsidRPr="0078121C" w:rsidRDefault="00E56030" w:rsidP="002960C4">
            <w:pPr>
              <w:spacing w:after="0" w:line="240" w:lineRule="auto"/>
              <w:jc w:val="right"/>
              <w:rPr>
                <w:rFonts w:ascii="Calibri" w:eastAsia="Times New Roman" w:hAnsi="Calibri" w:cs="Calibri"/>
                <w:sz w:val="20"/>
                <w:szCs w:val="20"/>
                <w:lang w:eastAsia="sv-SE"/>
              </w:rPr>
            </w:pPr>
          </w:p>
        </w:tc>
        <w:tc>
          <w:tcPr>
            <w:tcW w:w="472" w:type="pct"/>
            <w:shd w:val="clear" w:color="auto" w:fill="auto"/>
            <w:noWrap/>
            <w:vAlign w:val="bottom"/>
            <w:hideMark/>
          </w:tcPr>
          <w:p w14:paraId="73EE8CAF"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390" w:type="pct"/>
            <w:shd w:val="clear" w:color="auto" w:fill="auto"/>
            <w:noWrap/>
            <w:vAlign w:val="bottom"/>
            <w:hideMark/>
          </w:tcPr>
          <w:p w14:paraId="21981C60" w14:textId="77777777" w:rsidR="00E56030" w:rsidRPr="0078121C" w:rsidRDefault="00E56030" w:rsidP="002960C4">
            <w:pPr>
              <w:spacing w:after="0" w:line="240" w:lineRule="auto"/>
              <w:jc w:val="right"/>
              <w:rPr>
                <w:rFonts w:ascii="Calibri" w:eastAsia="Times New Roman" w:hAnsi="Calibri" w:cs="Calibri"/>
                <w:sz w:val="20"/>
                <w:szCs w:val="20"/>
              </w:rPr>
            </w:pPr>
            <w:r>
              <w:rPr>
                <w:rFonts w:ascii="Calibri" w:hAnsi="Calibri"/>
                <w:sz w:val="20"/>
              </w:rPr>
              <w:t>8</w:t>
            </w:r>
          </w:p>
        </w:tc>
        <w:tc>
          <w:tcPr>
            <w:tcW w:w="550" w:type="pct"/>
            <w:shd w:val="clear" w:color="auto" w:fill="auto"/>
            <w:noWrap/>
            <w:vAlign w:val="bottom"/>
            <w:hideMark/>
          </w:tcPr>
          <w:p w14:paraId="63855096" w14:textId="77777777" w:rsidR="00E56030" w:rsidRPr="0078121C" w:rsidRDefault="00E56030" w:rsidP="002960C4">
            <w:pPr>
              <w:spacing w:after="0" w:line="240" w:lineRule="auto"/>
              <w:jc w:val="right"/>
              <w:rPr>
                <w:rFonts w:ascii="Calibri" w:eastAsia="Times New Roman" w:hAnsi="Calibri" w:cs="Calibri"/>
                <w:sz w:val="20"/>
                <w:szCs w:val="20"/>
              </w:rPr>
            </w:pPr>
            <w:r>
              <w:rPr>
                <w:rFonts w:ascii="Calibri" w:hAnsi="Calibri"/>
                <w:sz w:val="20"/>
              </w:rPr>
              <w:t>1</w:t>
            </w:r>
          </w:p>
        </w:tc>
        <w:tc>
          <w:tcPr>
            <w:tcW w:w="312" w:type="pct"/>
            <w:shd w:val="clear" w:color="auto" w:fill="auto"/>
            <w:noWrap/>
            <w:vAlign w:val="bottom"/>
            <w:hideMark/>
          </w:tcPr>
          <w:p w14:paraId="0C716FCC" w14:textId="77777777" w:rsidR="00E56030" w:rsidRPr="0078121C" w:rsidRDefault="00E56030" w:rsidP="002960C4">
            <w:pPr>
              <w:spacing w:after="0" w:line="240" w:lineRule="auto"/>
              <w:jc w:val="right"/>
              <w:rPr>
                <w:rFonts w:ascii="Calibri" w:eastAsia="Times New Roman" w:hAnsi="Calibri" w:cs="Calibri"/>
                <w:sz w:val="20"/>
                <w:szCs w:val="20"/>
              </w:rPr>
            </w:pPr>
            <w:r>
              <w:rPr>
                <w:rFonts w:ascii="Calibri" w:hAnsi="Calibri"/>
                <w:sz w:val="20"/>
              </w:rPr>
              <w:t>2</w:t>
            </w:r>
          </w:p>
        </w:tc>
        <w:tc>
          <w:tcPr>
            <w:tcW w:w="312" w:type="pct"/>
            <w:shd w:val="clear" w:color="auto" w:fill="auto"/>
            <w:noWrap/>
            <w:vAlign w:val="bottom"/>
            <w:hideMark/>
          </w:tcPr>
          <w:p w14:paraId="76DAAEC3" w14:textId="77777777" w:rsidR="00E56030" w:rsidRPr="0078121C" w:rsidRDefault="00E56030" w:rsidP="002960C4">
            <w:pPr>
              <w:spacing w:after="0" w:line="240" w:lineRule="auto"/>
              <w:jc w:val="right"/>
              <w:rPr>
                <w:rFonts w:ascii="Calibri" w:eastAsia="Times New Roman" w:hAnsi="Calibri" w:cs="Calibri"/>
                <w:sz w:val="20"/>
                <w:szCs w:val="20"/>
                <w:lang w:eastAsia="sv-SE"/>
              </w:rPr>
            </w:pPr>
          </w:p>
        </w:tc>
        <w:tc>
          <w:tcPr>
            <w:tcW w:w="232" w:type="pct"/>
            <w:shd w:val="clear" w:color="auto" w:fill="auto"/>
            <w:noWrap/>
            <w:vAlign w:val="bottom"/>
            <w:hideMark/>
          </w:tcPr>
          <w:p w14:paraId="3E6F5DE2"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388" w:type="pct"/>
            <w:shd w:val="clear" w:color="auto" w:fill="auto"/>
            <w:noWrap/>
            <w:vAlign w:val="bottom"/>
            <w:hideMark/>
          </w:tcPr>
          <w:p w14:paraId="5171886F"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313" w:type="pct"/>
            <w:shd w:val="clear" w:color="auto" w:fill="auto"/>
            <w:noWrap/>
            <w:vAlign w:val="bottom"/>
            <w:hideMark/>
          </w:tcPr>
          <w:p w14:paraId="0B8BE24B"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189" w:type="pct"/>
            <w:shd w:val="clear" w:color="auto" w:fill="auto"/>
            <w:noWrap/>
            <w:vAlign w:val="bottom"/>
            <w:hideMark/>
          </w:tcPr>
          <w:p w14:paraId="1075142B"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202" w:type="pct"/>
            <w:shd w:val="clear" w:color="auto" w:fill="auto"/>
            <w:noWrap/>
            <w:vAlign w:val="bottom"/>
            <w:hideMark/>
          </w:tcPr>
          <w:p w14:paraId="76935C95"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229" w:type="pct"/>
            <w:shd w:val="clear" w:color="auto" w:fill="auto"/>
            <w:noWrap/>
            <w:vAlign w:val="bottom"/>
            <w:hideMark/>
          </w:tcPr>
          <w:p w14:paraId="0E53AB5B" w14:textId="77777777" w:rsidR="00E56030" w:rsidRPr="0078121C" w:rsidRDefault="00E56030" w:rsidP="002960C4">
            <w:pPr>
              <w:spacing w:after="0" w:line="240" w:lineRule="auto"/>
              <w:jc w:val="right"/>
              <w:rPr>
                <w:rFonts w:ascii="Calibri" w:eastAsia="Times New Roman" w:hAnsi="Calibri" w:cs="Calibri"/>
                <w:sz w:val="20"/>
                <w:szCs w:val="20"/>
              </w:rPr>
            </w:pPr>
            <w:r>
              <w:rPr>
                <w:rFonts w:ascii="Calibri" w:hAnsi="Calibri"/>
                <w:sz w:val="20"/>
              </w:rPr>
              <w:t>28</w:t>
            </w:r>
          </w:p>
        </w:tc>
      </w:tr>
      <w:tr w:rsidR="003558EA" w:rsidRPr="0078121C" w14:paraId="30DA6A93" w14:textId="77777777" w:rsidTr="003558EA">
        <w:trPr>
          <w:trHeight w:val="915"/>
        </w:trPr>
        <w:tc>
          <w:tcPr>
            <w:tcW w:w="554" w:type="pct"/>
            <w:shd w:val="clear" w:color="auto" w:fill="auto"/>
            <w:vAlign w:val="bottom"/>
            <w:hideMark/>
          </w:tcPr>
          <w:p w14:paraId="75FF5F18" w14:textId="77777777" w:rsidR="00E56030" w:rsidRPr="0078121C" w:rsidRDefault="00E56030" w:rsidP="002960C4">
            <w:pPr>
              <w:spacing w:after="0" w:line="240" w:lineRule="auto"/>
              <w:rPr>
                <w:rFonts w:ascii="Calibri" w:eastAsia="Times New Roman" w:hAnsi="Calibri" w:cs="Calibri"/>
                <w:sz w:val="20"/>
                <w:szCs w:val="20"/>
              </w:rPr>
            </w:pPr>
            <w:r>
              <w:rPr>
                <w:rFonts w:ascii="Calibri" w:hAnsi="Calibri"/>
                <w:sz w:val="20"/>
              </w:rPr>
              <w:t>Exploitation of a child for sexual posing</w:t>
            </w:r>
          </w:p>
        </w:tc>
        <w:tc>
          <w:tcPr>
            <w:tcW w:w="388" w:type="pct"/>
            <w:shd w:val="clear" w:color="auto" w:fill="auto"/>
            <w:noWrap/>
            <w:vAlign w:val="bottom"/>
            <w:hideMark/>
          </w:tcPr>
          <w:p w14:paraId="60F01660" w14:textId="77777777" w:rsidR="00E56030" w:rsidRPr="0078121C" w:rsidRDefault="00E56030" w:rsidP="002960C4">
            <w:pPr>
              <w:spacing w:after="0" w:line="240" w:lineRule="auto"/>
              <w:jc w:val="right"/>
              <w:rPr>
                <w:rFonts w:ascii="Calibri" w:eastAsia="Times New Roman" w:hAnsi="Calibri" w:cs="Calibri"/>
                <w:sz w:val="20"/>
                <w:szCs w:val="20"/>
              </w:rPr>
            </w:pPr>
            <w:r>
              <w:rPr>
                <w:rFonts w:ascii="Calibri" w:hAnsi="Calibri"/>
                <w:sz w:val="20"/>
              </w:rPr>
              <w:t>3</w:t>
            </w:r>
          </w:p>
        </w:tc>
        <w:tc>
          <w:tcPr>
            <w:tcW w:w="470" w:type="pct"/>
            <w:shd w:val="clear" w:color="auto" w:fill="auto"/>
            <w:noWrap/>
            <w:vAlign w:val="bottom"/>
            <w:hideMark/>
          </w:tcPr>
          <w:p w14:paraId="7597480C" w14:textId="77777777" w:rsidR="00E56030" w:rsidRPr="0078121C" w:rsidRDefault="00E56030" w:rsidP="002960C4">
            <w:pPr>
              <w:spacing w:after="0" w:line="240" w:lineRule="auto"/>
              <w:jc w:val="right"/>
              <w:rPr>
                <w:rFonts w:ascii="Calibri" w:eastAsia="Times New Roman" w:hAnsi="Calibri" w:cs="Calibri"/>
                <w:sz w:val="20"/>
                <w:szCs w:val="20"/>
                <w:lang w:eastAsia="sv-SE"/>
              </w:rPr>
            </w:pPr>
          </w:p>
        </w:tc>
        <w:tc>
          <w:tcPr>
            <w:tcW w:w="472" w:type="pct"/>
            <w:shd w:val="clear" w:color="auto" w:fill="auto"/>
            <w:noWrap/>
            <w:vAlign w:val="bottom"/>
            <w:hideMark/>
          </w:tcPr>
          <w:p w14:paraId="47B3F922"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390" w:type="pct"/>
            <w:shd w:val="clear" w:color="auto" w:fill="auto"/>
            <w:noWrap/>
            <w:vAlign w:val="bottom"/>
            <w:hideMark/>
          </w:tcPr>
          <w:p w14:paraId="5E696218" w14:textId="77777777" w:rsidR="00E56030" w:rsidRPr="0078121C" w:rsidRDefault="00E56030" w:rsidP="002960C4">
            <w:pPr>
              <w:spacing w:after="0" w:line="240" w:lineRule="auto"/>
              <w:jc w:val="right"/>
              <w:rPr>
                <w:rFonts w:ascii="Calibri" w:eastAsia="Times New Roman" w:hAnsi="Calibri" w:cs="Calibri"/>
                <w:sz w:val="20"/>
                <w:szCs w:val="20"/>
              </w:rPr>
            </w:pPr>
            <w:r>
              <w:rPr>
                <w:rFonts w:ascii="Calibri" w:hAnsi="Calibri"/>
                <w:sz w:val="20"/>
              </w:rPr>
              <w:t>4</w:t>
            </w:r>
          </w:p>
        </w:tc>
        <w:tc>
          <w:tcPr>
            <w:tcW w:w="550" w:type="pct"/>
            <w:shd w:val="clear" w:color="auto" w:fill="auto"/>
            <w:noWrap/>
            <w:vAlign w:val="bottom"/>
            <w:hideMark/>
          </w:tcPr>
          <w:p w14:paraId="0BE51D45" w14:textId="77777777" w:rsidR="00E56030" w:rsidRPr="0078121C" w:rsidRDefault="00E56030" w:rsidP="002960C4">
            <w:pPr>
              <w:spacing w:after="0" w:line="240" w:lineRule="auto"/>
              <w:jc w:val="right"/>
              <w:rPr>
                <w:rFonts w:ascii="Calibri" w:eastAsia="Times New Roman" w:hAnsi="Calibri" w:cs="Calibri"/>
                <w:sz w:val="20"/>
                <w:szCs w:val="20"/>
              </w:rPr>
            </w:pPr>
            <w:r>
              <w:rPr>
                <w:rFonts w:ascii="Calibri" w:hAnsi="Calibri"/>
                <w:sz w:val="20"/>
              </w:rPr>
              <w:t>3</w:t>
            </w:r>
          </w:p>
        </w:tc>
        <w:tc>
          <w:tcPr>
            <w:tcW w:w="312" w:type="pct"/>
            <w:shd w:val="clear" w:color="auto" w:fill="auto"/>
            <w:noWrap/>
            <w:vAlign w:val="bottom"/>
            <w:hideMark/>
          </w:tcPr>
          <w:p w14:paraId="6FA09EC7" w14:textId="77777777" w:rsidR="00E56030" w:rsidRPr="0078121C" w:rsidRDefault="00E56030" w:rsidP="002960C4">
            <w:pPr>
              <w:spacing w:after="0" w:line="240" w:lineRule="auto"/>
              <w:jc w:val="right"/>
              <w:rPr>
                <w:rFonts w:ascii="Calibri" w:eastAsia="Times New Roman" w:hAnsi="Calibri" w:cs="Calibri"/>
                <w:sz w:val="20"/>
                <w:szCs w:val="20"/>
                <w:lang w:eastAsia="sv-SE"/>
              </w:rPr>
            </w:pPr>
          </w:p>
        </w:tc>
        <w:tc>
          <w:tcPr>
            <w:tcW w:w="312" w:type="pct"/>
            <w:shd w:val="clear" w:color="auto" w:fill="auto"/>
            <w:noWrap/>
            <w:vAlign w:val="bottom"/>
            <w:hideMark/>
          </w:tcPr>
          <w:p w14:paraId="7FF839C4" w14:textId="77777777" w:rsidR="00E56030" w:rsidRPr="0078121C" w:rsidRDefault="00E56030" w:rsidP="002960C4">
            <w:pPr>
              <w:spacing w:after="0" w:line="240" w:lineRule="auto"/>
              <w:jc w:val="right"/>
              <w:rPr>
                <w:rFonts w:ascii="Calibri" w:eastAsia="Times New Roman" w:hAnsi="Calibri" w:cs="Calibri"/>
                <w:sz w:val="20"/>
                <w:szCs w:val="20"/>
              </w:rPr>
            </w:pPr>
            <w:r>
              <w:rPr>
                <w:rFonts w:ascii="Calibri" w:hAnsi="Calibri"/>
                <w:sz w:val="20"/>
              </w:rPr>
              <w:t>2</w:t>
            </w:r>
          </w:p>
        </w:tc>
        <w:tc>
          <w:tcPr>
            <w:tcW w:w="232" w:type="pct"/>
            <w:shd w:val="clear" w:color="auto" w:fill="auto"/>
            <w:noWrap/>
            <w:vAlign w:val="bottom"/>
            <w:hideMark/>
          </w:tcPr>
          <w:p w14:paraId="70CD0F9B" w14:textId="77777777" w:rsidR="00E56030" w:rsidRPr="0078121C" w:rsidRDefault="00E56030" w:rsidP="002960C4">
            <w:pPr>
              <w:spacing w:after="0" w:line="240" w:lineRule="auto"/>
              <w:jc w:val="right"/>
              <w:rPr>
                <w:rFonts w:ascii="Calibri" w:eastAsia="Times New Roman" w:hAnsi="Calibri" w:cs="Calibri"/>
                <w:sz w:val="20"/>
                <w:szCs w:val="20"/>
              </w:rPr>
            </w:pPr>
            <w:r>
              <w:rPr>
                <w:rFonts w:ascii="Calibri" w:hAnsi="Calibri"/>
                <w:sz w:val="20"/>
              </w:rPr>
              <w:t>2</w:t>
            </w:r>
          </w:p>
        </w:tc>
        <w:tc>
          <w:tcPr>
            <w:tcW w:w="388" w:type="pct"/>
            <w:shd w:val="clear" w:color="auto" w:fill="auto"/>
            <w:noWrap/>
            <w:vAlign w:val="bottom"/>
            <w:hideMark/>
          </w:tcPr>
          <w:p w14:paraId="05DCB3CF" w14:textId="77777777" w:rsidR="00E56030" w:rsidRPr="0078121C" w:rsidRDefault="00E56030" w:rsidP="002960C4">
            <w:pPr>
              <w:spacing w:after="0" w:line="240" w:lineRule="auto"/>
              <w:jc w:val="right"/>
              <w:rPr>
                <w:rFonts w:ascii="Calibri" w:eastAsia="Times New Roman" w:hAnsi="Calibri" w:cs="Calibri"/>
                <w:sz w:val="20"/>
                <w:szCs w:val="20"/>
                <w:lang w:eastAsia="sv-SE"/>
              </w:rPr>
            </w:pPr>
          </w:p>
        </w:tc>
        <w:tc>
          <w:tcPr>
            <w:tcW w:w="313" w:type="pct"/>
            <w:shd w:val="clear" w:color="auto" w:fill="auto"/>
            <w:noWrap/>
            <w:vAlign w:val="bottom"/>
            <w:hideMark/>
          </w:tcPr>
          <w:p w14:paraId="7EEAC178"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189" w:type="pct"/>
            <w:shd w:val="clear" w:color="auto" w:fill="auto"/>
            <w:noWrap/>
            <w:vAlign w:val="bottom"/>
            <w:hideMark/>
          </w:tcPr>
          <w:p w14:paraId="0F0D1E6B" w14:textId="77777777" w:rsidR="00E56030" w:rsidRPr="0078121C" w:rsidRDefault="00E56030" w:rsidP="002960C4">
            <w:pPr>
              <w:spacing w:after="0" w:line="240" w:lineRule="auto"/>
              <w:jc w:val="right"/>
              <w:rPr>
                <w:rFonts w:ascii="Calibri" w:eastAsia="Times New Roman" w:hAnsi="Calibri" w:cs="Calibri"/>
                <w:sz w:val="20"/>
                <w:szCs w:val="20"/>
              </w:rPr>
            </w:pPr>
            <w:r>
              <w:rPr>
                <w:rFonts w:ascii="Calibri" w:hAnsi="Calibri"/>
                <w:sz w:val="20"/>
              </w:rPr>
              <w:t>1</w:t>
            </w:r>
          </w:p>
        </w:tc>
        <w:tc>
          <w:tcPr>
            <w:tcW w:w="202" w:type="pct"/>
            <w:shd w:val="clear" w:color="auto" w:fill="auto"/>
            <w:noWrap/>
            <w:vAlign w:val="bottom"/>
            <w:hideMark/>
          </w:tcPr>
          <w:p w14:paraId="0554B23C" w14:textId="77777777" w:rsidR="00E56030" w:rsidRPr="0078121C" w:rsidRDefault="00E56030" w:rsidP="002960C4">
            <w:pPr>
              <w:spacing w:after="0" w:line="240" w:lineRule="auto"/>
              <w:jc w:val="right"/>
              <w:rPr>
                <w:rFonts w:ascii="Calibri" w:eastAsia="Times New Roman" w:hAnsi="Calibri" w:cs="Calibri"/>
                <w:sz w:val="20"/>
                <w:szCs w:val="20"/>
                <w:lang w:eastAsia="sv-SE"/>
              </w:rPr>
            </w:pPr>
          </w:p>
        </w:tc>
        <w:tc>
          <w:tcPr>
            <w:tcW w:w="229" w:type="pct"/>
            <w:shd w:val="clear" w:color="auto" w:fill="auto"/>
            <w:noWrap/>
            <w:vAlign w:val="bottom"/>
            <w:hideMark/>
          </w:tcPr>
          <w:p w14:paraId="1D466697" w14:textId="77777777" w:rsidR="00E56030" w:rsidRPr="0078121C" w:rsidRDefault="00E56030" w:rsidP="002960C4">
            <w:pPr>
              <w:spacing w:after="0" w:line="240" w:lineRule="auto"/>
              <w:jc w:val="right"/>
              <w:rPr>
                <w:rFonts w:ascii="Calibri" w:eastAsia="Times New Roman" w:hAnsi="Calibri" w:cs="Calibri"/>
                <w:sz w:val="20"/>
                <w:szCs w:val="20"/>
              </w:rPr>
            </w:pPr>
            <w:r>
              <w:rPr>
                <w:rFonts w:ascii="Calibri" w:hAnsi="Calibri"/>
                <w:sz w:val="20"/>
              </w:rPr>
              <w:t>15</w:t>
            </w:r>
          </w:p>
        </w:tc>
      </w:tr>
      <w:tr w:rsidR="003558EA" w:rsidRPr="0078121C" w14:paraId="3F58D7B8" w14:textId="77777777" w:rsidTr="003558EA">
        <w:trPr>
          <w:trHeight w:val="915"/>
        </w:trPr>
        <w:tc>
          <w:tcPr>
            <w:tcW w:w="554" w:type="pct"/>
            <w:shd w:val="clear" w:color="auto" w:fill="auto"/>
            <w:vAlign w:val="bottom"/>
            <w:hideMark/>
          </w:tcPr>
          <w:p w14:paraId="46375A53" w14:textId="77777777" w:rsidR="00E56030" w:rsidRPr="0078121C" w:rsidRDefault="00E56030" w:rsidP="002960C4">
            <w:pPr>
              <w:spacing w:after="0" w:line="240" w:lineRule="auto"/>
              <w:rPr>
                <w:rFonts w:ascii="Calibri" w:eastAsia="Times New Roman" w:hAnsi="Calibri" w:cs="Calibri"/>
                <w:sz w:val="20"/>
                <w:szCs w:val="20"/>
              </w:rPr>
            </w:pPr>
            <w:r>
              <w:rPr>
                <w:rFonts w:ascii="Calibri" w:hAnsi="Calibri"/>
                <w:sz w:val="20"/>
              </w:rPr>
              <w:t>Purchase of sexual act from a child</w:t>
            </w:r>
          </w:p>
        </w:tc>
        <w:tc>
          <w:tcPr>
            <w:tcW w:w="388" w:type="pct"/>
            <w:shd w:val="clear" w:color="auto" w:fill="auto"/>
            <w:noWrap/>
            <w:vAlign w:val="bottom"/>
            <w:hideMark/>
          </w:tcPr>
          <w:p w14:paraId="54910296"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470" w:type="pct"/>
            <w:shd w:val="clear" w:color="auto" w:fill="auto"/>
            <w:noWrap/>
            <w:vAlign w:val="bottom"/>
            <w:hideMark/>
          </w:tcPr>
          <w:p w14:paraId="5A1D0590"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472" w:type="pct"/>
            <w:shd w:val="clear" w:color="auto" w:fill="auto"/>
            <w:noWrap/>
            <w:vAlign w:val="bottom"/>
            <w:hideMark/>
          </w:tcPr>
          <w:p w14:paraId="266B53AF"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390" w:type="pct"/>
            <w:shd w:val="clear" w:color="auto" w:fill="auto"/>
            <w:noWrap/>
            <w:vAlign w:val="bottom"/>
            <w:hideMark/>
          </w:tcPr>
          <w:p w14:paraId="7E762967" w14:textId="77777777" w:rsidR="00E56030" w:rsidRPr="0078121C" w:rsidRDefault="00E56030" w:rsidP="002960C4">
            <w:pPr>
              <w:spacing w:after="0" w:line="240" w:lineRule="auto"/>
              <w:jc w:val="right"/>
              <w:rPr>
                <w:rFonts w:ascii="Calibri" w:eastAsia="Times New Roman" w:hAnsi="Calibri" w:cs="Calibri"/>
                <w:sz w:val="20"/>
                <w:szCs w:val="20"/>
              </w:rPr>
            </w:pPr>
            <w:r>
              <w:rPr>
                <w:rFonts w:ascii="Calibri" w:hAnsi="Calibri"/>
                <w:sz w:val="20"/>
              </w:rPr>
              <w:t>7</w:t>
            </w:r>
          </w:p>
        </w:tc>
        <w:tc>
          <w:tcPr>
            <w:tcW w:w="550" w:type="pct"/>
            <w:shd w:val="clear" w:color="auto" w:fill="auto"/>
            <w:noWrap/>
            <w:vAlign w:val="bottom"/>
            <w:hideMark/>
          </w:tcPr>
          <w:p w14:paraId="161F438A" w14:textId="77777777" w:rsidR="00E56030" w:rsidRPr="0078121C" w:rsidRDefault="00E56030" w:rsidP="002960C4">
            <w:pPr>
              <w:spacing w:after="0" w:line="240" w:lineRule="auto"/>
              <w:jc w:val="right"/>
              <w:rPr>
                <w:rFonts w:ascii="Calibri" w:eastAsia="Times New Roman" w:hAnsi="Calibri" w:cs="Calibri"/>
                <w:sz w:val="20"/>
                <w:szCs w:val="20"/>
              </w:rPr>
            </w:pPr>
            <w:r>
              <w:rPr>
                <w:rFonts w:ascii="Calibri" w:hAnsi="Calibri"/>
                <w:sz w:val="20"/>
              </w:rPr>
              <w:t>9</w:t>
            </w:r>
          </w:p>
        </w:tc>
        <w:tc>
          <w:tcPr>
            <w:tcW w:w="312" w:type="pct"/>
            <w:shd w:val="clear" w:color="auto" w:fill="auto"/>
            <w:noWrap/>
            <w:vAlign w:val="bottom"/>
            <w:hideMark/>
          </w:tcPr>
          <w:p w14:paraId="486EC6FF" w14:textId="77777777" w:rsidR="00E56030" w:rsidRPr="0078121C" w:rsidRDefault="00E56030" w:rsidP="002960C4">
            <w:pPr>
              <w:spacing w:after="0" w:line="240" w:lineRule="auto"/>
              <w:jc w:val="right"/>
              <w:rPr>
                <w:rFonts w:ascii="Calibri" w:eastAsia="Times New Roman" w:hAnsi="Calibri" w:cs="Calibri"/>
                <w:sz w:val="20"/>
                <w:szCs w:val="20"/>
                <w:lang w:eastAsia="sv-SE"/>
              </w:rPr>
            </w:pPr>
          </w:p>
        </w:tc>
        <w:tc>
          <w:tcPr>
            <w:tcW w:w="312" w:type="pct"/>
            <w:shd w:val="clear" w:color="auto" w:fill="auto"/>
            <w:noWrap/>
            <w:vAlign w:val="bottom"/>
            <w:hideMark/>
          </w:tcPr>
          <w:p w14:paraId="5CD4F183" w14:textId="77777777" w:rsidR="00E56030" w:rsidRPr="0078121C" w:rsidRDefault="00E56030" w:rsidP="002960C4">
            <w:pPr>
              <w:spacing w:after="0" w:line="240" w:lineRule="auto"/>
              <w:jc w:val="right"/>
              <w:rPr>
                <w:rFonts w:ascii="Calibri" w:eastAsia="Times New Roman" w:hAnsi="Calibri" w:cs="Calibri"/>
                <w:sz w:val="20"/>
                <w:szCs w:val="20"/>
              </w:rPr>
            </w:pPr>
            <w:r>
              <w:rPr>
                <w:rFonts w:ascii="Calibri" w:hAnsi="Calibri"/>
                <w:sz w:val="20"/>
              </w:rPr>
              <w:t>1</w:t>
            </w:r>
          </w:p>
        </w:tc>
        <w:tc>
          <w:tcPr>
            <w:tcW w:w="232" w:type="pct"/>
            <w:shd w:val="clear" w:color="auto" w:fill="auto"/>
            <w:noWrap/>
            <w:vAlign w:val="bottom"/>
            <w:hideMark/>
          </w:tcPr>
          <w:p w14:paraId="7042165D" w14:textId="77777777" w:rsidR="00E56030" w:rsidRPr="0078121C" w:rsidRDefault="00E56030" w:rsidP="002960C4">
            <w:pPr>
              <w:spacing w:after="0" w:line="240" w:lineRule="auto"/>
              <w:jc w:val="right"/>
              <w:rPr>
                <w:rFonts w:ascii="Calibri" w:eastAsia="Times New Roman" w:hAnsi="Calibri" w:cs="Calibri"/>
                <w:sz w:val="20"/>
                <w:szCs w:val="20"/>
              </w:rPr>
            </w:pPr>
            <w:r>
              <w:rPr>
                <w:rFonts w:ascii="Calibri" w:hAnsi="Calibri"/>
                <w:sz w:val="20"/>
              </w:rPr>
              <w:t>1</w:t>
            </w:r>
          </w:p>
        </w:tc>
        <w:tc>
          <w:tcPr>
            <w:tcW w:w="388" w:type="pct"/>
            <w:shd w:val="clear" w:color="auto" w:fill="auto"/>
            <w:noWrap/>
            <w:vAlign w:val="bottom"/>
            <w:hideMark/>
          </w:tcPr>
          <w:p w14:paraId="3260DD94" w14:textId="77777777" w:rsidR="00E56030" w:rsidRPr="0078121C" w:rsidRDefault="00E56030" w:rsidP="002960C4">
            <w:pPr>
              <w:spacing w:after="0" w:line="240" w:lineRule="auto"/>
              <w:jc w:val="right"/>
              <w:rPr>
                <w:rFonts w:ascii="Calibri" w:eastAsia="Times New Roman" w:hAnsi="Calibri" w:cs="Calibri"/>
                <w:sz w:val="20"/>
                <w:szCs w:val="20"/>
                <w:lang w:eastAsia="sv-SE"/>
              </w:rPr>
            </w:pPr>
          </w:p>
        </w:tc>
        <w:tc>
          <w:tcPr>
            <w:tcW w:w="313" w:type="pct"/>
            <w:shd w:val="clear" w:color="auto" w:fill="auto"/>
            <w:noWrap/>
            <w:vAlign w:val="bottom"/>
            <w:hideMark/>
          </w:tcPr>
          <w:p w14:paraId="492150E7"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189" w:type="pct"/>
            <w:shd w:val="clear" w:color="auto" w:fill="auto"/>
            <w:noWrap/>
            <w:vAlign w:val="bottom"/>
            <w:hideMark/>
          </w:tcPr>
          <w:p w14:paraId="1E299B77"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202" w:type="pct"/>
            <w:shd w:val="clear" w:color="auto" w:fill="auto"/>
            <w:noWrap/>
            <w:vAlign w:val="bottom"/>
            <w:hideMark/>
          </w:tcPr>
          <w:p w14:paraId="3D3DED23"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229" w:type="pct"/>
            <w:shd w:val="clear" w:color="auto" w:fill="auto"/>
            <w:noWrap/>
            <w:vAlign w:val="bottom"/>
            <w:hideMark/>
          </w:tcPr>
          <w:p w14:paraId="0BBF2771" w14:textId="77777777" w:rsidR="00E56030" w:rsidRPr="0078121C" w:rsidRDefault="00E56030" w:rsidP="002960C4">
            <w:pPr>
              <w:spacing w:after="0" w:line="240" w:lineRule="auto"/>
              <w:jc w:val="right"/>
              <w:rPr>
                <w:rFonts w:ascii="Calibri" w:eastAsia="Times New Roman" w:hAnsi="Calibri" w:cs="Calibri"/>
                <w:sz w:val="20"/>
                <w:szCs w:val="20"/>
              </w:rPr>
            </w:pPr>
            <w:r>
              <w:rPr>
                <w:rFonts w:ascii="Calibri" w:hAnsi="Calibri"/>
                <w:sz w:val="20"/>
              </w:rPr>
              <w:t>18</w:t>
            </w:r>
          </w:p>
        </w:tc>
      </w:tr>
      <w:tr w:rsidR="003558EA" w:rsidRPr="0078121C" w14:paraId="5F3C7993" w14:textId="77777777" w:rsidTr="003558EA">
        <w:trPr>
          <w:trHeight w:val="690"/>
        </w:trPr>
        <w:tc>
          <w:tcPr>
            <w:tcW w:w="554" w:type="pct"/>
            <w:shd w:val="clear" w:color="auto" w:fill="auto"/>
            <w:vAlign w:val="bottom"/>
            <w:hideMark/>
          </w:tcPr>
          <w:p w14:paraId="4E587420" w14:textId="77777777" w:rsidR="00E56030" w:rsidRPr="0078121C" w:rsidRDefault="00E56030" w:rsidP="002960C4">
            <w:pPr>
              <w:spacing w:after="0" w:line="240" w:lineRule="auto"/>
              <w:rPr>
                <w:rFonts w:ascii="Calibri" w:eastAsia="Times New Roman" w:hAnsi="Calibri" w:cs="Calibri"/>
                <w:sz w:val="20"/>
                <w:szCs w:val="20"/>
              </w:rPr>
            </w:pPr>
            <w:r>
              <w:rPr>
                <w:rFonts w:ascii="Calibri" w:hAnsi="Calibri"/>
                <w:sz w:val="20"/>
              </w:rPr>
              <w:t>Contact with a child for sexual purposes</w:t>
            </w:r>
          </w:p>
        </w:tc>
        <w:tc>
          <w:tcPr>
            <w:tcW w:w="388" w:type="pct"/>
            <w:shd w:val="clear" w:color="auto" w:fill="auto"/>
            <w:noWrap/>
            <w:vAlign w:val="bottom"/>
            <w:hideMark/>
          </w:tcPr>
          <w:p w14:paraId="326BD800"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470" w:type="pct"/>
            <w:shd w:val="clear" w:color="auto" w:fill="auto"/>
            <w:noWrap/>
            <w:vAlign w:val="bottom"/>
            <w:hideMark/>
          </w:tcPr>
          <w:p w14:paraId="6E4A52D0"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472" w:type="pct"/>
            <w:shd w:val="clear" w:color="auto" w:fill="auto"/>
            <w:noWrap/>
            <w:vAlign w:val="bottom"/>
            <w:hideMark/>
          </w:tcPr>
          <w:p w14:paraId="3457D519"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390" w:type="pct"/>
            <w:shd w:val="clear" w:color="auto" w:fill="auto"/>
            <w:noWrap/>
            <w:vAlign w:val="bottom"/>
            <w:hideMark/>
          </w:tcPr>
          <w:p w14:paraId="2896EA56"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550" w:type="pct"/>
            <w:shd w:val="clear" w:color="auto" w:fill="auto"/>
            <w:noWrap/>
            <w:vAlign w:val="bottom"/>
            <w:hideMark/>
          </w:tcPr>
          <w:p w14:paraId="40A8BF4E"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312" w:type="pct"/>
            <w:shd w:val="clear" w:color="auto" w:fill="auto"/>
            <w:noWrap/>
            <w:vAlign w:val="bottom"/>
            <w:hideMark/>
          </w:tcPr>
          <w:p w14:paraId="24BFF9EA"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312" w:type="pct"/>
            <w:shd w:val="clear" w:color="auto" w:fill="auto"/>
            <w:noWrap/>
            <w:vAlign w:val="bottom"/>
            <w:hideMark/>
          </w:tcPr>
          <w:p w14:paraId="73E35308"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232" w:type="pct"/>
            <w:shd w:val="clear" w:color="auto" w:fill="auto"/>
            <w:noWrap/>
            <w:vAlign w:val="bottom"/>
            <w:hideMark/>
          </w:tcPr>
          <w:p w14:paraId="72F54F9E"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388" w:type="pct"/>
            <w:shd w:val="clear" w:color="auto" w:fill="auto"/>
            <w:noWrap/>
            <w:vAlign w:val="bottom"/>
            <w:hideMark/>
          </w:tcPr>
          <w:p w14:paraId="47FC4806"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313" w:type="pct"/>
            <w:shd w:val="clear" w:color="auto" w:fill="auto"/>
            <w:noWrap/>
            <w:vAlign w:val="bottom"/>
            <w:hideMark/>
          </w:tcPr>
          <w:p w14:paraId="3463F01D"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189" w:type="pct"/>
            <w:shd w:val="clear" w:color="auto" w:fill="auto"/>
            <w:noWrap/>
            <w:vAlign w:val="bottom"/>
            <w:hideMark/>
          </w:tcPr>
          <w:p w14:paraId="78FF4B85"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202" w:type="pct"/>
            <w:shd w:val="clear" w:color="auto" w:fill="auto"/>
            <w:noWrap/>
            <w:vAlign w:val="bottom"/>
            <w:hideMark/>
          </w:tcPr>
          <w:p w14:paraId="750115FD"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229" w:type="pct"/>
            <w:shd w:val="clear" w:color="auto" w:fill="auto"/>
            <w:noWrap/>
            <w:vAlign w:val="bottom"/>
            <w:hideMark/>
          </w:tcPr>
          <w:p w14:paraId="45B581AC" w14:textId="77777777" w:rsidR="00E56030" w:rsidRPr="0078121C" w:rsidRDefault="00E56030" w:rsidP="002960C4">
            <w:pPr>
              <w:spacing w:after="0" w:line="240" w:lineRule="auto"/>
              <w:rPr>
                <w:rFonts w:ascii="Calibri" w:eastAsia="Times New Roman" w:hAnsi="Calibri" w:cs="Calibri"/>
                <w:sz w:val="20"/>
                <w:szCs w:val="20"/>
                <w:lang w:eastAsia="sv-SE"/>
              </w:rPr>
            </w:pPr>
          </w:p>
        </w:tc>
      </w:tr>
      <w:tr w:rsidR="003558EA" w:rsidRPr="0078121C" w14:paraId="6EA552DE" w14:textId="77777777" w:rsidTr="003558EA">
        <w:trPr>
          <w:trHeight w:val="690"/>
        </w:trPr>
        <w:tc>
          <w:tcPr>
            <w:tcW w:w="554" w:type="pct"/>
            <w:shd w:val="clear" w:color="auto" w:fill="auto"/>
            <w:vAlign w:val="bottom"/>
          </w:tcPr>
          <w:p w14:paraId="2E10F14B" w14:textId="77777777" w:rsidR="00E56030" w:rsidRDefault="00E56030" w:rsidP="002960C4">
            <w:pPr>
              <w:spacing w:after="0" w:line="240" w:lineRule="auto"/>
              <w:rPr>
                <w:rFonts w:ascii="Calibri" w:hAnsi="Calibri"/>
                <w:sz w:val="20"/>
              </w:rPr>
            </w:pPr>
          </w:p>
        </w:tc>
        <w:tc>
          <w:tcPr>
            <w:tcW w:w="388" w:type="pct"/>
            <w:shd w:val="clear" w:color="auto" w:fill="auto"/>
            <w:noWrap/>
            <w:vAlign w:val="bottom"/>
          </w:tcPr>
          <w:p w14:paraId="5B058B82"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470" w:type="pct"/>
            <w:shd w:val="clear" w:color="auto" w:fill="auto"/>
            <w:noWrap/>
            <w:vAlign w:val="bottom"/>
          </w:tcPr>
          <w:p w14:paraId="7EC5DC14"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472" w:type="pct"/>
            <w:shd w:val="clear" w:color="auto" w:fill="auto"/>
            <w:noWrap/>
            <w:vAlign w:val="bottom"/>
          </w:tcPr>
          <w:p w14:paraId="0798F403"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390" w:type="pct"/>
            <w:shd w:val="clear" w:color="auto" w:fill="auto"/>
            <w:noWrap/>
            <w:vAlign w:val="bottom"/>
          </w:tcPr>
          <w:p w14:paraId="11D5DD9A"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550" w:type="pct"/>
            <w:shd w:val="clear" w:color="auto" w:fill="auto"/>
            <w:noWrap/>
            <w:vAlign w:val="bottom"/>
          </w:tcPr>
          <w:p w14:paraId="54A30D7F"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312" w:type="pct"/>
            <w:shd w:val="clear" w:color="auto" w:fill="auto"/>
            <w:noWrap/>
            <w:vAlign w:val="bottom"/>
          </w:tcPr>
          <w:p w14:paraId="0E49B5F4"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312" w:type="pct"/>
            <w:shd w:val="clear" w:color="auto" w:fill="auto"/>
            <w:noWrap/>
            <w:vAlign w:val="bottom"/>
          </w:tcPr>
          <w:p w14:paraId="3CD60BEF"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232" w:type="pct"/>
            <w:shd w:val="clear" w:color="auto" w:fill="auto"/>
            <w:noWrap/>
            <w:vAlign w:val="bottom"/>
          </w:tcPr>
          <w:p w14:paraId="7A94B5CC"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388" w:type="pct"/>
            <w:shd w:val="clear" w:color="auto" w:fill="auto"/>
            <w:noWrap/>
            <w:vAlign w:val="bottom"/>
          </w:tcPr>
          <w:p w14:paraId="360F5B7B"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313" w:type="pct"/>
            <w:shd w:val="clear" w:color="auto" w:fill="auto"/>
            <w:noWrap/>
            <w:vAlign w:val="bottom"/>
          </w:tcPr>
          <w:p w14:paraId="063547A4"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189" w:type="pct"/>
            <w:shd w:val="clear" w:color="auto" w:fill="auto"/>
            <w:noWrap/>
            <w:vAlign w:val="bottom"/>
          </w:tcPr>
          <w:p w14:paraId="450A1CC5"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202" w:type="pct"/>
            <w:shd w:val="clear" w:color="auto" w:fill="auto"/>
            <w:noWrap/>
            <w:vAlign w:val="bottom"/>
          </w:tcPr>
          <w:p w14:paraId="2FFE8244" w14:textId="77777777" w:rsidR="00E56030" w:rsidRPr="0078121C" w:rsidRDefault="00E56030" w:rsidP="002960C4">
            <w:pPr>
              <w:spacing w:after="0" w:line="240" w:lineRule="auto"/>
              <w:rPr>
                <w:rFonts w:ascii="Calibri" w:eastAsia="Times New Roman" w:hAnsi="Calibri" w:cs="Calibri"/>
                <w:sz w:val="20"/>
                <w:szCs w:val="20"/>
                <w:lang w:eastAsia="sv-SE"/>
              </w:rPr>
            </w:pPr>
          </w:p>
        </w:tc>
        <w:tc>
          <w:tcPr>
            <w:tcW w:w="229" w:type="pct"/>
            <w:shd w:val="clear" w:color="auto" w:fill="auto"/>
            <w:noWrap/>
            <w:vAlign w:val="bottom"/>
          </w:tcPr>
          <w:p w14:paraId="51D8363B" w14:textId="77777777" w:rsidR="00E56030" w:rsidRPr="0078121C" w:rsidRDefault="00E56030" w:rsidP="002960C4">
            <w:pPr>
              <w:spacing w:after="0" w:line="240" w:lineRule="auto"/>
              <w:rPr>
                <w:rFonts w:ascii="Calibri" w:eastAsia="Times New Roman" w:hAnsi="Calibri" w:cs="Calibri"/>
                <w:sz w:val="20"/>
                <w:szCs w:val="20"/>
                <w:lang w:eastAsia="sv-SE"/>
              </w:rPr>
            </w:pPr>
          </w:p>
        </w:tc>
      </w:tr>
    </w:tbl>
    <w:p w14:paraId="3EF65C03" w14:textId="0C34AF1E" w:rsidR="00A56645" w:rsidRDefault="00A56645" w:rsidP="006647C9">
      <w:pPr>
        <w:rPr>
          <w:rFonts w:ascii="Arial" w:eastAsia="Times New Roman" w:hAnsi="Arial" w:cs="Arial"/>
          <w:sz w:val="16"/>
          <w:szCs w:val="16"/>
          <w:lang w:eastAsia="sv-SE"/>
        </w:rPr>
      </w:pPr>
    </w:p>
    <w:p w14:paraId="5C2EC513" w14:textId="094B4611" w:rsidR="00A56645" w:rsidRDefault="00A56645" w:rsidP="006647C9">
      <w:pPr>
        <w:rPr>
          <w:rFonts w:ascii="Arial" w:eastAsia="Times New Roman" w:hAnsi="Arial" w:cs="Arial"/>
          <w:sz w:val="16"/>
          <w:szCs w:val="16"/>
          <w:lang w:eastAsia="sv-SE"/>
        </w:rPr>
      </w:pPr>
    </w:p>
    <w:p w14:paraId="27CBBDB0" w14:textId="4E38D5AA" w:rsidR="00A56645" w:rsidRDefault="00A56645" w:rsidP="006647C9">
      <w:pPr>
        <w:rPr>
          <w:rFonts w:ascii="Arial" w:eastAsia="Times New Roman" w:hAnsi="Arial" w:cs="Arial"/>
          <w:sz w:val="16"/>
          <w:szCs w:val="16"/>
          <w:lang w:eastAsia="sv-SE"/>
        </w:rPr>
      </w:pPr>
    </w:p>
    <w:p w14:paraId="7569B498" w14:textId="73422340" w:rsidR="00A56645" w:rsidRDefault="00A56645" w:rsidP="006647C9">
      <w:pPr>
        <w:rPr>
          <w:rFonts w:ascii="Arial" w:eastAsia="Times New Roman" w:hAnsi="Arial" w:cs="Arial"/>
          <w:sz w:val="16"/>
          <w:szCs w:val="16"/>
          <w:lang w:eastAsia="sv-SE"/>
        </w:rPr>
      </w:pPr>
    </w:p>
    <w:p w14:paraId="4B4F4E27" w14:textId="3C760A68" w:rsidR="00A56645" w:rsidRDefault="00A56645" w:rsidP="006647C9">
      <w:pPr>
        <w:rPr>
          <w:rFonts w:ascii="Arial" w:eastAsia="Times New Roman" w:hAnsi="Arial" w:cs="Arial"/>
          <w:sz w:val="16"/>
          <w:szCs w:val="16"/>
          <w:lang w:eastAsia="sv-SE"/>
        </w:rPr>
      </w:pPr>
    </w:p>
    <w:p w14:paraId="177A0243" w14:textId="77777777" w:rsidR="00A56645" w:rsidRDefault="00A56645" w:rsidP="006647C9">
      <w:pPr>
        <w:rPr>
          <w:rFonts w:ascii="Arial" w:eastAsia="Times New Roman" w:hAnsi="Arial" w:cs="Arial"/>
          <w:sz w:val="16"/>
          <w:szCs w:val="16"/>
          <w:lang w:eastAsia="sv-SE"/>
        </w:rPr>
      </w:pPr>
    </w:p>
    <w:p w14:paraId="10BAC810" w14:textId="782E9A7B" w:rsidR="00A56645" w:rsidRDefault="00A56645" w:rsidP="006647C9">
      <w:pPr>
        <w:rPr>
          <w:rFonts w:ascii="Arial" w:eastAsia="Times New Roman" w:hAnsi="Arial" w:cs="Arial"/>
          <w:sz w:val="16"/>
          <w:szCs w:val="16"/>
          <w:lang w:eastAsia="sv-SE"/>
        </w:rPr>
        <w:sectPr w:rsidR="00A56645" w:rsidSect="0093335A">
          <w:pgSz w:w="11906" w:h="16838" w:code="9"/>
          <w:pgMar w:top="1418" w:right="1418" w:bottom="1418" w:left="1418" w:header="340" w:footer="680" w:gutter="0"/>
          <w:cols w:space="708"/>
          <w:titlePg/>
          <w:docGrid w:linePitch="360"/>
        </w:sectPr>
      </w:pPr>
    </w:p>
    <w:p w14:paraId="590164EA" w14:textId="72ED3297" w:rsidR="006647C9" w:rsidRDefault="006647C9" w:rsidP="006647C9">
      <w:pPr>
        <w:rPr>
          <w:rFonts w:ascii="Arial" w:eastAsia="Times New Roman" w:hAnsi="Arial" w:cs="Arial"/>
          <w:sz w:val="16"/>
          <w:szCs w:val="16"/>
          <w:lang w:eastAsia="sv-SE"/>
        </w:rPr>
      </w:pPr>
    </w:p>
    <w:tbl>
      <w:tblPr>
        <w:tblW w:w="50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88"/>
        <w:gridCol w:w="707"/>
        <w:gridCol w:w="720"/>
        <w:gridCol w:w="853"/>
        <w:gridCol w:w="707"/>
        <w:gridCol w:w="988"/>
        <w:gridCol w:w="564"/>
        <w:gridCol w:w="556"/>
        <w:gridCol w:w="577"/>
        <w:gridCol w:w="853"/>
        <w:gridCol w:w="567"/>
        <w:gridCol w:w="343"/>
        <w:gridCol w:w="422"/>
        <w:gridCol w:w="367"/>
      </w:tblGrid>
      <w:tr w:rsidR="00195734" w:rsidRPr="0078121C" w14:paraId="3BFE71E5" w14:textId="77777777" w:rsidTr="00A40B04">
        <w:trPr>
          <w:trHeight w:val="465"/>
        </w:trPr>
        <w:tc>
          <w:tcPr>
            <w:tcW w:w="536" w:type="pct"/>
            <w:shd w:val="clear" w:color="auto" w:fill="auto"/>
            <w:noWrap/>
            <w:hideMark/>
          </w:tcPr>
          <w:p w14:paraId="1C9EC39F" w14:textId="77777777" w:rsidR="006647C9" w:rsidRPr="0078121C" w:rsidRDefault="006647C9" w:rsidP="00340EFA">
            <w:pPr>
              <w:spacing w:after="0" w:line="240" w:lineRule="auto"/>
              <w:rPr>
                <w:rFonts w:ascii="Calibri" w:eastAsia="Times New Roman" w:hAnsi="Calibri" w:cs="Calibri"/>
                <w:b/>
                <w:bCs/>
                <w:sz w:val="20"/>
                <w:szCs w:val="20"/>
              </w:rPr>
            </w:pPr>
            <w:r>
              <w:rPr>
                <w:rFonts w:ascii="Calibri" w:hAnsi="Calibri"/>
                <w:b/>
                <w:sz w:val="20"/>
              </w:rPr>
              <w:t>2018</w:t>
            </w:r>
          </w:p>
        </w:tc>
        <w:tc>
          <w:tcPr>
            <w:tcW w:w="384" w:type="pct"/>
            <w:shd w:val="clear" w:color="auto" w:fill="auto"/>
            <w:noWrap/>
            <w:hideMark/>
          </w:tcPr>
          <w:p w14:paraId="11C35A45" w14:textId="774AB5B8" w:rsidR="006647C9" w:rsidRPr="0078121C" w:rsidRDefault="00462E65" w:rsidP="00340EFA">
            <w:pPr>
              <w:spacing w:after="0" w:line="240" w:lineRule="auto"/>
              <w:rPr>
                <w:rFonts w:ascii="Calibri" w:eastAsia="Times New Roman" w:hAnsi="Calibri" w:cs="Calibri"/>
                <w:b/>
                <w:bCs/>
                <w:sz w:val="20"/>
                <w:szCs w:val="20"/>
              </w:rPr>
            </w:pPr>
            <w:r>
              <w:rPr>
                <w:rFonts w:ascii="Calibri" w:hAnsi="Calibri"/>
                <w:b/>
                <w:sz w:val="20"/>
              </w:rPr>
              <w:t xml:space="preserve">Prison sentence </w:t>
            </w:r>
          </w:p>
        </w:tc>
        <w:tc>
          <w:tcPr>
            <w:tcW w:w="391" w:type="pct"/>
            <w:shd w:val="clear" w:color="auto" w:fill="auto"/>
            <w:noWrap/>
            <w:hideMark/>
          </w:tcPr>
          <w:p w14:paraId="0E6AC2B1" w14:textId="6B19E985" w:rsidR="006647C9" w:rsidRPr="0078121C" w:rsidRDefault="00462E65" w:rsidP="00340EFA">
            <w:pPr>
              <w:spacing w:after="0" w:line="240" w:lineRule="auto"/>
              <w:rPr>
                <w:rFonts w:ascii="Calibri" w:eastAsia="Times New Roman" w:hAnsi="Calibri" w:cs="Calibri"/>
                <w:b/>
                <w:bCs/>
                <w:sz w:val="20"/>
                <w:szCs w:val="20"/>
              </w:rPr>
            </w:pPr>
            <w:r>
              <w:rPr>
                <w:rFonts w:ascii="Calibri" w:hAnsi="Calibri"/>
                <w:b/>
                <w:sz w:val="20"/>
              </w:rPr>
              <w:t>Institutional care of young persons</w:t>
            </w:r>
          </w:p>
        </w:tc>
        <w:tc>
          <w:tcPr>
            <w:tcW w:w="463" w:type="pct"/>
            <w:shd w:val="clear" w:color="auto" w:fill="auto"/>
            <w:noWrap/>
            <w:hideMark/>
          </w:tcPr>
          <w:p w14:paraId="30BBA791" w14:textId="77777777" w:rsidR="006647C9" w:rsidRPr="0078121C" w:rsidRDefault="006647C9" w:rsidP="00340EFA">
            <w:pPr>
              <w:spacing w:after="0" w:line="240" w:lineRule="auto"/>
              <w:rPr>
                <w:rFonts w:ascii="Calibri" w:eastAsia="Times New Roman" w:hAnsi="Calibri" w:cs="Calibri"/>
                <w:b/>
                <w:bCs/>
                <w:sz w:val="20"/>
                <w:szCs w:val="20"/>
              </w:rPr>
            </w:pPr>
            <w:r>
              <w:rPr>
                <w:rFonts w:ascii="Calibri" w:hAnsi="Calibri"/>
                <w:b/>
                <w:sz w:val="20"/>
              </w:rPr>
              <w:t>Forensic psychiatric care</w:t>
            </w:r>
          </w:p>
        </w:tc>
        <w:tc>
          <w:tcPr>
            <w:tcW w:w="384" w:type="pct"/>
            <w:shd w:val="clear" w:color="auto" w:fill="auto"/>
            <w:noWrap/>
            <w:hideMark/>
          </w:tcPr>
          <w:p w14:paraId="2A18200C" w14:textId="77777777" w:rsidR="006647C9" w:rsidRPr="0078121C" w:rsidRDefault="006647C9" w:rsidP="00340EFA">
            <w:pPr>
              <w:spacing w:after="0" w:line="240" w:lineRule="auto"/>
              <w:rPr>
                <w:rFonts w:ascii="Calibri" w:eastAsia="Times New Roman" w:hAnsi="Calibri" w:cs="Calibri"/>
                <w:b/>
                <w:bCs/>
                <w:sz w:val="20"/>
                <w:szCs w:val="20"/>
              </w:rPr>
            </w:pPr>
            <w:r>
              <w:rPr>
                <w:rFonts w:ascii="Calibri" w:hAnsi="Calibri"/>
                <w:b/>
                <w:sz w:val="20"/>
              </w:rPr>
              <w:t>Probation</w:t>
            </w:r>
          </w:p>
        </w:tc>
        <w:tc>
          <w:tcPr>
            <w:tcW w:w="536" w:type="pct"/>
            <w:shd w:val="clear" w:color="auto" w:fill="auto"/>
            <w:noWrap/>
            <w:hideMark/>
          </w:tcPr>
          <w:p w14:paraId="7A9232F0" w14:textId="77777777" w:rsidR="006647C9" w:rsidRPr="0078121C" w:rsidRDefault="006647C9" w:rsidP="00340EFA">
            <w:pPr>
              <w:spacing w:after="0" w:line="240" w:lineRule="auto"/>
              <w:rPr>
                <w:rFonts w:ascii="Calibri" w:eastAsia="Times New Roman" w:hAnsi="Calibri" w:cs="Calibri"/>
                <w:b/>
                <w:bCs/>
                <w:sz w:val="20"/>
                <w:szCs w:val="20"/>
              </w:rPr>
            </w:pPr>
            <w:r>
              <w:rPr>
                <w:rFonts w:ascii="Calibri" w:hAnsi="Calibri"/>
                <w:b/>
                <w:sz w:val="20"/>
              </w:rPr>
              <w:t>Conditional sentence</w:t>
            </w:r>
          </w:p>
        </w:tc>
        <w:tc>
          <w:tcPr>
            <w:tcW w:w="306" w:type="pct"/>
            <w:shd w:val="clear" w:color="auto" w:fill="auto"/>
            <w:noWrap/>
            <w:hideMark/>
          </w:tcPr>
          <w:p w14:paraId="55B9256F" w14:textId="314EDA5A" w:rsidR="006647C9" w:rsidRPr="0078121C" w:rsidRDefault="00462E65" w:rsidP="00340EFA">
            <w:pPr>
              <w:spacing w:after="0" w:line="240" w:lineRule="auto"/>
              <w:rPr>
                <w:rFonts w:ascii="Calibri" w:eastAsia="Times New Roman" w:hAnsi="Calibri" w:cs="Calibri"/>
                <w:b/>
                <w:bCs/>
                <w:sz w:val="20"/>
                <w:szCs w:val="20"/>
              </w:rPr>
            </w:pPr>
            <w:r>
              <w:rPr>
                <w:rFonts w:ascii="Calibri" w:hAnsi="Calibri"/>
                <w:b/>
                <w:sz w:val="20"/>
              </w:rPr>
              <w:t>Youth care (order)</w:t>
            </w:r>
          </w:p>
        </w:tc>
        <w:tc>
          <w:tcPr>
            <w:tcW w:w="302" w:type="pct"/>
            <w:shd w:val="clear" w:color="auto" w:fill="auto"/>
            <w:noWrap/>
            <w:hideMark/>
          </w:tcPr>
          <w:p w14:paraId="3ADE0418" w14:textId="77777777" w:rsidR="006647C9" w:rsidRPr="0078121C" w:rsidRDefault="006647C9" w:rsidP="00340EFA">
            <w:pPr>
              <w:spacing w:after="0" w:line="240" w:lineRule="auto"/>
              <w:rPr>
                <w:rFonts w:ascii="Calibri" w:eastAsia="Times New Roman" w:hAnsi="Calibri" w:cs="Calibri"/>
                <w:b/>
                <w:bCs/>
                <w:sz w:val="20"/>
                <w:szCs w:val="20"/>
              </w:rPr>
            </w:pPr>
            <w:r>
              <w:rPr>
                <w:rFonts w:ascii="Calibri" w:hAnsi="Calibri"/>
                <w:b/>
                <w:sz w:val="20"/>
              </w:rPr>
              <w:t>Youth service</w:t>
            </w:r>
          </w:p>
        </w:tc>
        <w:tc>
          <w:tcPr>
            <w:tcW w:w="313" w:type="pct"/>
            <w:shd w:val="clear" w:color="auto" w:fill="auto"/>
            <w:noWrap/>
            <w:hideMark/>
          </w:tcPr>
          <w:p w14:paraId="724FCE5A" w14:textId="77777777" w:rsidR="006647C9" w:rsidRPr="0078121C" w:rsidRDefault="006647C9" w:rsidP="00340EFA">
            <w:pPr>
              <w:spacing w:after="0" w:line="240" w:lineRule="auto"/>
              <w:rPr>
                <w:rFonts w:ascii="Calibri" w:eastAsia="Times New Roman" w:hAnsi="Calibri" w:cs="Calibri"/>
                <w:b/>
                <w:bCs/>
                <w:sz w:val="20"/>
                <w:szCs w:val="20"/>
              </w:rPr>
            </w:pPr>
            <w:r>
              <w:rPr>
                <w:rFonts w:ascii="Calibri" w:hAnsi="Calibri"/>
                <w:b/>
                <w:sz w:val="20"/>
              </w:rPr>
              <w:t xml:space="preserve">Fines </w:t>
            </w:r>
          </w:p>
        </w:tc>
        <w:tc>
          <w:tcPr>
            <w:tcW w:w="463" w:type="pct"/>
            <w:shd w:val="clear" w:color="auto" w:fill="auto"/>
            <w:noWrap/>
            <w:hideMark/>
          </w:tcPr>
          <w:p w14:paraId="7AAC5764" w14:textId="77777777" w:rsidR="006647C9" w:rsidRPr="0078121C" w:rsidRDefault="006647C9" w:rsidP="00340EFA">
            <w:pPr>
              <w:spacing w:after="0" w:line="240" w:lineRule="auto"/>
              <w:rPr>
                <w:rFonts w:ascii="Calibri" w:eastAsia="Times New Roman" w:hAnsi="Calibri" w:cs="Calibri"/>
                <w:b/>
                <w:bCs/>
                <w:sz w:val="20"/>
                <w:szCs w:val="20"/>
              </w:rPr>
            </w:pPr>
            <w:r>
              <w:rPr>
                <w:rFonts w:ascii="Calibri" w:hAnsi="Calibri"/>
                <w:b/>
                <w:sz w:val="20"/>
              </w:rPr>
              <w:t>Covered by previously imposed sanction</w:t>
            </w:r>
          </w:p>
        </w:tc>
        <w:tc>
          <w:tcPr>
            <w:tcW w:w="308" w:type="pct"/>
            <w:shd w:val="clear" w:color="auto" w:fill="auto"/>
            <w:hideMark/>
          </w:tcPr>
          <w:p w14:paraId="40A18B8B" w14:textId="77777777" w:rsidR="006647C9" w:rsidRPr="0078121C" w:rsidRDefault="006647C9" w:rsidP="00340EFA">
            <w:pPr>
              <w:spacing w:after="0" w:line="240" w:lineRule="auto"/>
              <w:rPr>
                <w:rFonts w:ascii="Calibri" w:eastAsia="Times New Roman" w:hAnsi="Calibri" w:cs="Calibri"/>
                <w:b/>
                <w:bCs/>
                <w:sz w:val="20"/>
                <w:szCs w:val="20"/>
              </w:rPr>
            </w:pPr>
            <w:r>
              <w:rPr>
                <w:rFonts w:ascii="Calibri" w:hAnsi="Calibri"/>
                <w:b/>
                <w:sz w:val="20"/>
              </w:rPr>
              <w:t>Remission of sanction</w:t>
            </w:r>
          </w:p>
        </w:tc>
        <w:tc>
          <w:tcPr>
            <w:tcW w:w="186" w:type="pct"/>
            <w:shd w:val="clear" w:color="auto" w:fill="auto"/>
            <w:noWrap/>
            <w:hideMark/>
          </w:tcPr>
          <w:p w14:paraId="107322D9" w14:textId="77777777" w:rsidR="006647C9" w:rsidRPr="0078121C" w:rsidRDefault="006647C9" w:rsidP="00340EFA">
            <w:pPr>
              <w:spacing w:after="0" w:line="240" w:lineRule="auto"/>
              <w:rPr>
                <w:rFonts w:ascii="Calibri" w:eastAsia="Times New Roman" w:hAnsi="Calibri" w:cs="Calibri"/>
                <w:b/>
                <w:bCs/>
                <w:sz w:val="20"/>
                <w:szCs w:val="20"/>
              </w:rPr>
            </w:pPr>
            <w:r>
              <w:rPr>
                <w:rFonts w:ascii="Calibri" w:hAnsi="Calibri"/>
                <w:b/>
                <w:sz w:val="20"/>
              </w:rPr>
              <w:t>SP</w:t>
            </w:r>
          </w:p>
        </w:tc>
        <w:tc>
          <w:tcPr>
            <w:tcW w:w="229" w:type="pct"/>
            <w:shd w:val="clear" w:color="auto" w:fill="auto"/>
            <w:noWrap/>
            <w:hideMark/>
          </w:tcPr>
          <w:p w14:paraId="2C0CA005" w14:textId="77777777" w:rsidR="006647C9" w:rsidRPr="0078121C" w:rsidRDefault="006647C9" w:rsidP="00340EFA">
            <w:pPr>
              <w:spacing w:after="0" w:line="240" w:lineRule="auto"/>
              <w:rPr>
                <w:rFonts w:ascii="Calibri" w:eastAsia="Times New Roman" w:hAnsi="Calibri" w:cs="Calibri"/>
                <w:b/>
                <w:bCs/>
                <w:sz w:val="20"/>
                <w:szCs w:val="20"/>
              </w:rPr>
            </w:pPr>
            <w:r>
              <w:rPr>
                <w:rFonts w:ascii="Calibri" w:hAnsi="Calibri"/>
                <w:b/>
                <w:sz w:val="20"/>
              </w:rPr>
              <w:t>WP</w:t>
            </w:r>
          </w:p>
        </w:tc>
        <w:tc>
          <w:tcPr>
            <w:tcW w:w="200" w:type="pct"/>
            <w:shd w:val="clear" w:color="auto" w:fill="auto"/>
            <w:noWrap/>
            <w:hideMark/>
          </w:tcPr>
          <w:p w14:paraId="7B63BAB3" w14:textId="79C92271" w:rsidR="006647C9" w:rsidRPr="0078121C" w:rsidRDefault="006647C9" w:rsidP="00340EFA">
            <w:pPr>
              <w:spacing w:after="0" w:line="240" w:lineRule="auto"/>
              <w:rPr>
                <w:rFonts w:ascii="Calibri" w:eastAsia="Times New Roman" w:hAnsi="Calibri" w:cs="Calibri"/>
                <w:b/>
                <w:bCs/>
                <w:sz w:val="20"/>
                <w:szCs w:val="20"/>
              </w:rPr>
            </w:pPr>
            <w:r>
              <w:rPr>
                <w:rFonts w:ascii="Calibri" w:hAnsi="Calibri"/>
                <w:b/>
                <w:sz w:val="20"/>
              </w:rPr>
              <w:t>Total</w:t>
            </w:r>
          </w:p>
        </w:tc>
      </w:tr>
      <w:tr w:rsidR="00195734" w:rsidRPr="0078121C" w14:paraId="5863E122" w14:textId="77777777" w:rsidTr="00A40B04">
        <w:trPr>
          <w:trHeight w:val="465"/>
        </w:trPr>
        <w:tc>
          <w:tcPr>
            <w:tcW w:w="536" w:type="pct"/>
            <w:shd w:val="clear" w:color="auto" w:fill="auto"/>
            <w:vAlign w:val="bottom"/>
            <w:hideMark/>
          </w:tcPr>
          <w:p w14:paraId="2B642440" w14:textId="77777777" w:rsidR="006647C9" w:rsidRPr="0078121C" w:rsidRDefault="006647C9" w:rsidP="00340EFA">
            <w:pPr>
              <w:spacing w:after="0" w:line="240" w:lineRule="auto"/>
              <w:rPr>
                <w:rFonts w:ascii="Calibri" w:eastAsia="Times New Roman" w:hAnsi="Calibri" w:cs="Calibri"/>
                <w:sz w:val="20"/>
                <w:szCs w:val="20"/>
              </w:rPr>
            </w:pPr>
            <w:r>
              <w:rPr>
                <w:rFonts w:ascii="Calibri" w:hAnsi="Calibri"/>
                <w:sz w:val="20"/>
              </w:rPr>
              <w:t>Rape of a child</w:t>
            </w:r>
          </w:p>
        </w:tc>
        <w:tc>
          <w:tcPr>
            <w:tcW w:w="384" w:type="pct"/>
            <w:shd w:val="clear" w:color="auto" w:fill="auto"/>
            <w:noWrap/>
            <w:vAlign w:val="bottom"/>
            <w:hideMark/>
          </w:tcPr>
          <w:p w14:paraId="3BCF7EB8" w14:textId="77777777" w:rsidR="006647C9" w:rsidRPr="0078121C" w:rsidRDefault="006647C9" w:rsidP="00340EFA">
            <w:pPr>
              <w:spacing w:after="0" w:line="240" w:lineRule="auto"/>
              <w:jc w:val="right"/>
              <w:rPr>
                <w:rFonts w:ascii="Calibri" w:eastAsia="Times New Roman" w:hAnsi="Calibri" w:cs="Calibri"/>
                <w:sz w:val="20"/>
                <w:szCs w:val="20"/>
              </w:rPr>
            </w:pPr>
            <w:r>
              <w:rPr>
                <w:rFonts w:ascii="Calibri" w:hAnsi="Calibri"/>
                <w:sz w:val="20"/>
              </w:rPr>
              <w:t>80</w:t>
            </w:r>
          </w:p>
        </w:tc>
        <w:tc>
          <w:tcPr>
            <w:tcW w:w="391" w:type="pct"/>
            <w:shd w:val="clear" w:color="auto" w:fill="auto"/>
            <w:noWrap/>
            <w:vAlign w:val="bottom"/>
            <w:hideMark/>
          </w:tcPr>
          <w:p w14:paraId="223D4006" w14:textId="77777777" w:rsidR="006647C9" w:rsidRPr="0078121C" w:rsidRDefault="006647C9" w:rsidP="00340EFA">
            <w:pPr>
              <w:spacing w:after="0" w:line="240" w:lineRule="auto"/>
              <w:jc w:val="right"/>
              <w:rPr>
                <w:rFonts w:ascii="Calibri" w:eastAsia="Times New Roman" w:hAnsi="Calibri" w:cs="Calibri"/>
                <w:sz w:val="20"/>
                <w:szCs w:val="20"/>
              </w:rPr>
            </w:pPr>
            <w:r>
              <w:rPr>
                <w:rFonts w:ascii="Calibri" w:hAnsi="Calibri"/>
                <w:sz w:val="20"/>
              </w:rPr>
              <w:t>9</w:t>
            </w:r>
          </w:p>
        </w:tc>
        <w:tc>
          <w:tcPr>
            <w:tcW w:w="463" w:type="pct"/>
            <w:shd w:val="clear" w:color="auto" w:fill="auto"/>
            <w:noWrap/>
            <w:vAlign w:val="bottom"/>
            <w:hideMark/>
          </w:tcPr>
          <w:p w14:paraId="22CDDE3A" w14:textId="77777777" w:rsidR="006647C9" w:rsidRPr="0078121C" w:rsidRDefault="006647C9" w:rsidP="00340EFA">
            <w:pPr>
              <w:spacing w:after="0" w:line="240" w:lineRule="auto"/>
              <w:jc w:val="right"/>
              <w:rPr>
                <w:rFonts w:ascii="Calibri" w:eastAsia="Times New Roman" w:hAnsi="Calibri" w:cs="Calibri"/>
                <w:sz w:val="20"/>
                <w:szCs w:val="20"/>
              </w:rPr>
            </w:pPr>
            <w:r>
              <w:rPr>
                <w:rFonts w:ascii="Calibri" w:hAnsi="Calibri"/>
                <w:sz w:val="20"/>
              </w:rPr>
              <w:t>2</w:t>
            </w:r>
          </w:p>
        </w:tc>
        <w:tc>
          <w:tcPr>
            <w:tcW w:w="384" w:type="pct"/>
            <w:shd w:val="clear" w:color="auto" w:fill="auto"/>
            <w:noWrap/>
            <w:vAlign w:val="bottom"/>
            <w:hideMark/>
          </w:tcPr>
          <w:p w14:paraId="4ED32BD0" w14:textId="77777777" w:rsidR="006647C9" w:rsidRPr="0078121C" w:rsidRDefault="006647C9" w:rsidP="00340EFA">
            <w:pPr>
              <w:spacing w:after="0" w:line="240" w:lineRule="auto"/>
              <w:jc w:val="right"/>
              <w:rPr>
                <w:rFonts w:ascii="Calibri" w:eastAsia="Times New Roman" w:hAnsi="Calibri" w:cs="Calibri"/>
                <w:sz w:val="20"/>
                <w:szCs w:val="20"/>
              </w:rPr>
            </w:pPr>
            <w:r>
              <w:rPr>
                <w:rFonts w:ascii="Calibri" w:hAnsi="Calibri"/>
                <w:sz w:val="20"/>
              </w:rPr>
              <w:t>10</w:t>
            </w:r>
          </w:p>
        </w:tc>
        <w:tc>
          <w:tcPr>
            <w:tcW w:w="536" w:type="pct"/>
            <w:shd w:val="clear" w:color="auto" w:fill="auto"/>
            <w:noWrap/>
            <w:vAlign w:val="bottom"/>
            <w:hideMark/>
          </w:tcPr>
          <w:p w14:paraId="1644B51D" w14:textId="77777777" w:rsidR="006647C9" w:rsidRPr="0078121C" w:rsidRDefault="006647C9" w:rsidP="00340EFA">
            <w:pPr>
              <w:spacing w:after="0" w:line="240" w:lineRule="auto"/>
              <w:jc w:val="right"/>
              <w:rPr>
                <w:rFonts w:ascii="Calibri" w:eastAsia="Times New Roman" w:hAnsi="Calibri" w:cs="Calibri"/>
                <w:sz w:val="20"/>
                <w:szCs w:val="20"/>
                <w:lang w:eastAsia="sv-SE"/>
              </w:rPr>
            </w:pPr>
          </w:p>
        </w:tc>
        <w:tc>
          <w:tcPr>
            <w:tcW w:w="306" w:type="pct"/>
            <w:shd w:val="clear" w:color="auto" w:fill="auto"/>
            <w:noWrap/>
            <w:vAlign w:val="bottom"/>
            <w:hideMark/>
          </w:tcPr>
          <w:p w14:paraId="64E4D840" w14:textId="77777777" w:rsidR="006647C9" w:rsidRPr="0078121C" w:rsidRDefault="006647C9" w:rsidP="00340EFA">
            <w:pPr>
              <w:spacing w:after="0" w:line="240" w:lineRule="auto"/>
              <w:jc w:val="right"/>
              <w:rPr>
                <w:rFonts w:ascii="Calibri" w:eastAsia="Times New Roman" w:hAnsi="Calibri" w:cs="Calibri"/>
                <w:sz w:val="20"/>
                <w:szCs w:val="20"/>
              </w:rPr>
            </w:pPr>
            <w:r>
              <w:rPr>
                <w:rFonts w:ascii="Calibri" w:hAnsi="Calibri"/>
                <w:sz w:val="20"/>
              </w:rPr>
              <w:t>15</w:t>
            </w:r>
          </w:p>
        </w:tc>
        <w:tc>
          <w:tcPr>
            <w:tcW w:w="302" w:type="pct"/>
            <w:shd w:val="clear" w:color="auto" w:fill="auto"/>
            <w:noWrap/>
            <w:vAlign w:val="bottom"/>
            <w:hideMark/>
          </w:tcPr>
          <w:p w14:paraId="3A48EA5D" w14:textId="77777777" w:rsidR="006647C9" w:rsidRPr="0078121C" w:rsidRDefault="006647C9" w:rsidP="00340EFA">
            <w:pPr>
              <w:spacing w:after="0" w:line="240" w:lineRule="auto"/>
              <w:jc w:val="right"/>
              <w:rPr>
                <w:rFonts w:ascii="Calibri" w:eastAsia="Times New Roman" w:hAnsi="Calibri" w:cs="Calibri"/>
                <w:sz w:val="20"/>
                <w:szCs w:val="20"/>
              </w:rPr>
            </w:pPr>
            <w:r>
              <w:rPr>
                <w:rFonts w:ascii="Calibri" w:hAnsi="Calibri"/>
                <w:sz w:val="20"/>
              </w:rPr>
              <w:t>11</w:t>
            </w:r>
          </w:p>
        </w:tc>
        <w:tc>
          <w:tcPr>
            <w:tcW w:w="313" w:type="pct"/>
            <w:shd w:val="clear" w:color="auto" w:fill="auto"/>
            <w:noWrap/>
            <w:vAlign w:val="bottom"/>
            <w:hideMark/>
          </w:tcPr>
          <w:p w14:paraId="1A53C6D5" w14:textId="77777777" w:rsidR="006647C9" w:rsidRPr="0078121C" w:rsidRDefault="006647C9" w:rsidP="00340EFA">
            <w:pPr>
              <w:spacing w:after="0" w:line="240" w:lineRule="auto"/>
              <w:jc w:val="right"/>
              <w:rPr>
                <w:rFonts w:ascii="Calibri" w:eastAsia="Times New Roman" w:hAnsi="Calibri" w:cs="Calibri"/>
                <w:sz w:val="20"/>
                <w:szCs w:val="20"/>
                <w:lang w:eastAsia="sv-SE"/>
              </w:rPr>
            </w:pPr>
          </w:p>
        </w:tc>
        <w:tc>
          <w:tcPr>
            <w:tcW w:w="463" w:type="pct"/>
            <w:shd w:val="clear" w:color="auto" w:fill="auto"/>
            <w:noWrap/>
            <w:vAlign w:val="bottom"/>
            <w:hideMark/>
          </w:tcPr>
          <w:p w14:paraId="1AFF9314" w14:textId="77777777" w:rsidR="006647C9" w:rsidRPr="0078121C" w:rsidRDefault="006647C9" w:rsidP="00340EFA">
            <w:pPr>
              <w:spacing w:after="0" w:line="240" w:lineRule="auto"/>
              <w:rPr>
                <w:rFonts w:ascii="Calibri" w:eastAsia="Times New Roman" w:hAnsi="Calibri" w:cs="Calibri"/>
                <w:sz w:val="20"/>
                <w:szCs w:val="20"/>
                <w:lang w:eastAsia="sv-SE"/>
              </w:rPr>
            </w:pPr>
          </w:p>
        </w:tc>
        <w:tc>
          <w:tcPr>
            <w:tcW w:w="308" w:type="pct"/>
            <w:shd w:val="clear" w:color="auto" w:fill="auto"/>
            <w:noWrap/>
            <w:vAlign w:val="bottom"/>
            <w:hideMark/>
          </w:tcPr>
          <w:p w14:paraId="59BA147F" w14:textId="77777777" w:rsidR="006647C9" w:rsidRPr="0078121C" w:rsidRDefault="006647C9" w:rsidP="00340EFA">
            <w:pPr>
              <w:spacing w:after="0" w:line="240" w:lineRule="auto"/>
              <w:rPr>
                <w:rFonts w:ascii="Calibri" w:eastAsia="Times New Roman" w:hAnsi="Calibri" w:cs="Calibri"/>
                <w:sz w:val="20"/>
                <w:szCs w:val="20"/>
                <w:lang w:eastAsia="sv-SE"/>
              </w:rPr>
            </w:pPr>
          </w:p>
        </w:tc>
        <w:tc>
          <w:tcPr>
            <w:tcW w:w="186" w:type="pct"/>
            <w:shd w:val="clear" w:color="auto" w:fill="auto"/>
            <w:noWrap/>
            <w:vAlign w:val="bottom"/>
            <w:hideMark/>
          </w:tcPr>
          <w:p w14:paraId="52B128BF" w14:textId="77777777" w:rsidR="006647C9" w:rsidRPr="0078121C" w:rsidRDefault="006647C9" w:rsidP="00340EFA">
            <w:pPr>
              <w:spacing w:after="0" w:line="240" w:lineRule="auto"/>
              <w:rPr>
                <w:rFonts w:ascii="Calibri" w:eastAsia="Times New Roman" w:hAnsi="Calibri" w:cs="Calibri"/>
                <w:sz w:val="20"/>
                <w:szCs w:val="20"/>
                <w:lang w:eastAsia="sv-SE"/>
              </w:rPr>
            </w:pPr>
          </w:p>
        </w:tc>
        <w:tc>
          <w:tcPr>
            <w:tcW w:w="229" w:type="pct"/>
            <w:shd w:val="clear" w:color="auto" w:fill="auto"/>
            <w:noWrap/>
            <w:vAlign w:val="bottom"/>
            <w:hideMark/>
          </w:tcPr>
          <w:p w14:paraId="717514B4" w14:textId="77777777" w:rsidR="006647C9" w:rsidRPr="0078121C" w:rsidRDefault="006647C9" w:rsidP="00340EFA">
            <w:pPr>
              <w:spacing w:after="0" w:line="240" w:lineRule="auto"/>
              <w:rPr>
                <w:rFonts w:ascii="Calibri" w:eastAsia="Times New Roman" w:hAnsi="Calibri" w:cs="Calibri"/>
                <w:sz w:val="20"/>
                <w:szCs w:val="20"/>
                <w:lang w:eastAsia="sv-SE"/>
              </w:rPr>
            </w:pPr>
          </w:p>
        </w:tc>
        <w:tc>
          <w:tcPr>
            <w:tcW w:w="200" w:type="pct"/>
            <w:shd w:val="clear" w:color="auto" w:fill="auto"/>
            <w:noWrap/>
            <w:vAlign w:val="bottom"/>
            <w:hideMark/>
          </w:tcPr>
          <w:p w14:paraId="33A83E1E" w14:textId="1810ADE7" w:rsidR="006647C9" w:rsidRPr="0078121C" w:rsidRDefault="006145BC" w:rsidP="00340EFA">
            <w:pPr>
              <w:spacing w:after="0" w:line="240" w:lineRule="auto"/>
              <w:jc w:val="right"/>
              <w:rPr>
                <w:rFonts w:ascii="Calibri" w:eastAsia="Times New Roman" w:hAnsi="Calibri" w:cs="Calibri"/>
                <w:sz w:val="20"/>
                <w:szCs w:val="20"/>
              </w:rPr>
            </w:pPr>
            <w:r>
              <w:rPr>
                <w:rFonts w:ascii="Calibri" w:hAnsi="Calibri"/>
                <w:sz w:val="20"/>
              </w:rPr>
              <w:t xml:space="preserve">           </w:t>
            </w:r>
            <w:r w:rsidR="006647C9">
              <w:rPr>
                <w:rFonts w:ascii="Calibri" w:hAnsi="Calibri"/>
                <w:sz w:val="20"/>
              </w:rPr>
              <w:t>127</w:t>
            </w:r>
          </w:p>
        </w:tc>
      </w:tr>
      <w:tr w:rsidR="00195734" w:rsidRPr="0078121C" w14:paraId="56CE3704" w14:textId="77777777" w:rsidTr="00A40B04">
        <w:trPr>
          <w:trHeight w:val="465"/>
        </w:trPr>
        <w:tc>
          <w:tcPr>
            <w:tcW w:w="536" w:type="pct"/>
            <w:shd w:val="clear" w:color="auto" w:fill="auto"/>
            <w:vAlign w:val="bottom"/>
            <w:hideMark/>
          </w:tcPr>
          <w:p w14:paraId="0AC0C632" w14:textId="77777777" w:rsidR="006647C9" w:rsidRPr="0078121C" w:rsidRDefault="006647C9" w:rsidP="00340EFA">
            <w:pPr>
              <w:spacing w:after="0" w:line="240" w:lineRule="auto"/>
              <w:rPr>
                <w:rFonts w:ascii="Calibri" w:eastAsia="Times New Roman" w:hAnsi="Calibri" w:cs="Calibri"/>
                <w:sz w:val="20"/>
                <w:szCs w:val="20"/>
              </w:rPr>
            </w:pPr>
            <w:r>
              <w:rPr>
                <w:rFonts w:ascii="Calibri" w:hAnsi="Calibri"/>
                <w:sz w:val="20"/>
              </w:rPr>
              <w:t>Aggravated rape of a child</w:t>
            </w:r>
          </w:p>
        </w:tc>
        <w:tc>
          <w:tcPr>
            <w:tcW w:w="384" w:type="pct"/>
            <w:shd w:val="clear" w:color="auto" w:fill="auto"/>
            <w:noWrap/>
            <w:vAlign w:val="bottom"/>
            <w:hideMark/>
          </w:tcPr>
          <w:p w14:paraId="208034C6" w14:textId="77777777" w:rsidR="006647C9" w:rsidRPr="0078121C" w:rsidRDefault="006647C9" w:rsidP="00340EFA">
            <w:pPr>
              <w:spacing w:after="0" w:line="240" w:lineRule="auto"/>
              <w:jc w:val="right"/>
              <w:rPr>
                <w:rFonts w:ascii="Calibri" w:eastAsia="Times New Roman" w:hAnsi="Calibri" w:cs="Calibri"/>
                <w:color w:val="000000"/>
                <w:sz w:val="20"/>
                <w:szCs w:val="20"/>
              </w:rPr>
            </w:pPr>
            <w:r>
              <w:rPr>
                <w:rFonts w:ascii="Calibri" w:hAnsi="Calibri"/>
                <w:color w:val="000000"/>
                <w:sz w:val="20"/>
              </w:rPr>
              <w:t>24</w:t>
            </w:r>
          </w:p>
        </w:tc>
        <w:tc>
          <w:tcPr>
            <w:tcW w:w="391" w:type="pct"/>
            <w:shd w:val="clear" w:color="auto" w:fill="auto"/>
            <w:noWrap/>
            <w:vAlign w:val="bottom"/>
            <w:hideMark/>
          </w:tcPr>
          <w:p w14:paraId="717543C7" w14:textId="77777777" w:rsidR="006647C9" w:rsidRPr="0078121C" w:rsidRDefault="006647C9" w:rsidP="00340EFA">
            <w:pPr>
              <w:spacing w:after="0" w:line="240" w:lineRule="auto"/>
              <w:jc w:val="right"/>
              <w:rPr>
                <w:rFonts w:ascii="Calibri" w:eastAsia="Times New Roman" w:hAnsi="Calibri" w:cs="Calibri"/>
                <w:color w:val="000000"/>
                <w:sz w:val="20"/>
                <w:szCs w:val="20"/>
              </w:rPr>
            </w:pPr>
            <w:r>
              <w:rPr>
                <w:rFonts w:ascii="Calibri" w:hAnsi="Calibri"/>
                <w:color w:val="000000"/>
                <w:sz w:val="20"/>
              </w:rPr>
              <w:t>3</w:t>
            </w:r>
          </w:p>
        </w:tc>
        <w:tc>
          <w:tcPr>
            <w:tcW w:w="463" w:type="pct"/>
            <w:shd w:val="clear" w:color="auto" w:fill="auto"/>
            <w:noWrap/>
            <w:vAlign w:val="bottom"/>
            <w:hideMark/>
          </w:tcPr>
          <w:p w14:paraId="3AB61DCF" w14:textId="77777777" w:rsidR="006647C9" w:rsidRPr="0078121C" w:rsidRDefault="006647C9" w:rsidP="00340EFA">
            <w:pPr>
              <w:spacing w:after="0" w:line="240" w:lineRule="auto"/>
              <w:jc w:val="right"/>
              <w:rPr>
                <w:rFonts w:ascii="Calibri" w:eastAsia="Times New Roman" w:hAnsi="Calibri" w:cs="Calibri"/>
                <w:color w:val="000000"/>
                <w:sz w:val="20"/>
                <w:szCs w:val="20"/>
                <w:lang w:eastAsia="sv-SE"/>
              </w:rPr>
            </w:pPr>
          </w:p>
        </w:tc>
        <w:tc>
          <w:tcPr>
            <w:tcW w:w="384" w:type="pct"/>
            <w:shd w:val="clear" w:color="auto" w:fill="auto"/>
            <w:noWrap/>
            <w:vAlign w:val="bottom"/>
            <w:hideMark/>
          </w:tcPr>
          <w:p w14:paraId="77A2530E" w14:textId="77777777" w:rsidR="006647C9" w:rsidRPr="0078121C" w:rsidRDefault="006647C9" w:rsidP="00340EFA">
            <w:pPr>
              <w:spacing w:after="0" w:line="240" w:lineRule="auto"/>
              <w:rPr>
                <w:rFonts w:ascii="Calibri" w:eastAsia="Times New Roman" w:hAnsi="Calibri" w:cs="Calibri"/>
                <w:sz w:val="20"/>
                <w:szCs w:val="20"/>
                <w:lang w:eastAsia="sv-SE"/>
              </w:rPr>
            </w:pPr>
          </w:p>
        </w:tc>
        <w:tc>
          <w:tcPr>
            <w:tcW w:w="536" w:type="pct"/>
            <w:shd w:val="clear" w:color="auto" w:fill="auto"/>
            <w:noWrap/>
            <w:vAlign w:val="bottom"/>
            <w:hideMark/>
          </w:tcPr>
          <w:p w14:paraId="29593D85" w14:textId="77777777" w:rsidR="006647C9" w:rsidRPr="0078121C" w:rsidRDefault="006647C9" w:rsidP="00340EFA">
            <w:pPr>
              <w:spacing w:after="0" w:line="240" w:lineRule="auto"/>
              <w:rPr>
                <w:rFonts w:ascii="Calibri" w:eastAsia="Times New Roman" w:hAnsi="Calibri" w:cs="Calibri"/>
                <w:sz w:val="20"/>
                <w:szCs w:val="20"/>
                <w:lang w:eastAsia="sv-SE"/>
              </w:rPr>
            </w:pPr>
          </w:p>
        </w:tc>
        <w:tc>
          <w:tcPr>
            <w:tcW w:w="306" w:type="pct"/>
            <w:shd w:val="clear" w:color="auto" w:fill="auto"/>
            <w:noWrap/>
            <w:vAlign w:val="bottom"/>
            <w:hideMark/>
          </w:tcPr>
          <w:p w14:paraId="5F99CD7D" w14:textId="77777777" w:rsidR="006647C9" w:rsidRPr="0078121C" w:rsidRDefault="006647C9" w:rsidP="00340EFA">
            <w:pPr>
              <w:spacing w:after="0" w:line="240" w:lineRule="auto"/>
              <w:rPr>
                <w:rFonts w:ascii="Calibri" w:eastAsia="Times New Roman" w:hAnsi="Calibri" w:cs="Calibri"/>
                <w:sz w:val="20"/>
                <w:szCs w:val="20"/>
                <w:lang w:eastAsia="sv-SE"/>
              </w:rPr>
            </w:pPr>
          </w:p>
        </w:tc>
        <w:tc>
          <w:tcPr>
            <w:tcW w:w="302" w:type="pct"/>
            <w:shd w:val="clear" w:color="auto" w:fill="auto"/>
            <w:noWrap/>
            <w:vAlign w:val="bottom"/>
            <w:hideMark/>
          </w:tcPr>
          <w:p w14:paraId="2A6D1AC4" w14:textId="77777777" w:rsidR="006647C9" w:rsidRPr="0078121C" w:rsidRDefault="006647C9" w:rsidP="00340EFA">
            <w:pPr>
              <w:spacing w:after="0" w:line="240" w:lineRule="auto"/>
              <w:rPr>
                <w:rFonts w:ascii="Calibri" w:eastAsia="Times New Roman" w:hAnsi="Calibri" w:cs="Calibri"/>
                <w:sz w:val="20"/>
                <w:szCs w:val="20"/>
                <w:lang w:eastAsia="sv-SE"/>
              </w:rPr>
            </w:pPr>
          </w:p>
        </w:tc>
        <w:tc>
          <w:tcPr>
            <w:tcW w:w="313" w:type="pct"/>
            <w:shd w:val="clear" w:color="auto" w:fill="auto"/>
            <w:noWrap/>
            <w:vAlign w:val="bottom"/>
            <w:hideMark/>
          </w:tcPr>
          <w:p w14:paraId="36A88953" w14:textId="77777777" w:rsidR="006647C9" w:rsidRPr="0078121C" w:rsidRDefault="006647C9" w:rsidP="00340EFA">
            <w:pPr>
              <w:spacing w:after="0" w:line="240" w:lineRule="auto"/>
              <w:rPr>
                <w:rFonts w:ascii="Calibri" w:eastAsia="Times New Roman" w:hAnsi="Calibri" w:cs="Calibri"/>
                <w:sz w:val="20"/>
                <w:szCs w:val="20"/>
                <w:lang w:eastAsia="sv-SE"/>
              </w:rPr>
            </w:pPr>
          </w:p>
        </w:tc>
        <w:tc>
          <w:tcPr>
            <w:tcW w:w="463" w:type="pct"/>
            <w:shd w:val="clear" w:color="auto" w:fill="auto"/>
            <w:noWrap/>
            <w:vAlign w:val="bottom"/>
            <w:hideMark/>
          </w:tcPr>
          <w:p w14:paraId="7AA910DC" w14:textId="77777777" w:rsidR="006647C9" w:rsidRPr="0078121C" w:rsidRDefault="006647C9" w:rsidP="00340EFA">
            <w:pPr>
              <w:spacing w:after="0" w:line="240" w:lineRule="auto"/>
              <w:rPr>
                <w:rFonts w:ascii="Calibri" w:eastAsia="Times New Roman" w:hAnsi="Calibri" w:cs="Calibri"/>
                <w:sz w:val="20"/>
                <w:szCs w:val="20"/>
                <w:lang w:eastAsia="sv-SE"/>
              </w:rPr>
            </w:pPr>
          </w:p>
        </w:tc>
        <w:tc>
          <w:tcPr>
            <w:tcW w:w="308" w:type="pct"/>
            <w:shd w:val="clear" w:color="auto" w:fill="auto"/>
            <w:noWrap/>
            <w:vAlign w:val="bottom"/>
            <w:hideMark/>
          </w:tcPr>
          <w:p w14:paraId="42F8D4B6" w14:textId="77777777" w:rsidR="006647C9" w:rsidRPr="0078121C" w:rsidRDefault="006647C9" w:rsidP="00340EFA">
            <w:pPr>
              <w:spacing w:after="0" w:line="240" w:lineRule="auto"/>
              <w:rPr>
                <w:rFonts w:ascii="Calibri" w:eastAsia="Times New Roman" w:hAnsi="Calibri" w:cs="Calibri"/>
                <w:sz w:val="20"/>
                <w:szCs w:val="20"/>
                <w:lang w:eastAsia="sv-SE"/>
              </w:rPr>
            </w:pPr>
          </w:p>
        </w:tc>
        <w:tc>
          <w:tcPr>
            <w:tcW w:w="186" w:type="pct"/>
            <w:shd w:val="clear" w:color="auto" w:fill="auto"/>
            <w:noWrap/>
            <w:vAlign w:val="bottom"/>
            <w:hideMark/>
          </w:tcPr>
          <w:p w14:paraId="5F052FA5" w14:textId="77777777" w:rsidR="006647C9" w:rsidRPr="0078121C" w:rsidRDefault="006647C9" w:rsidP="00340EFA">
            <w:pPr>
              <w:spacing w:after="0" w:line="240" w:lineRule="auto"/>
              <w:rPr>
                <w:rFonts w:ascii="Calibri" w:eastAsia="Times New Roman" w:hAnsi="Calibri" w:cs="Calibri"/>
                <w:sz w:val="20"/>
                <w:szCs w:val="20"/>
                <w:lang w:eastAsia="sv-SE"/>
              </w:rPr>
            </w:pPr>
          </w:p>
        </w:tc>
        <w:tc>
          <w:tcPr>
            <w:tcW w:w="229" w:type="pct"/>
            <w:shd w:val="clear" w:color="auto" w:fill="auto"/>
            <w:noWrap/>
            <w:vAlign w:val="bottom"/>
            <w:hideMark/>
          </w:tcPr>
          <w:p w14:paraId="6501AB80" w14:textId="77777777" w:rsidR="006647C9" w:rsidRPr="0078121C" w:rsidRDefault="006647C9" w:rsidP="00340EFA">
            <w:pPr>
              <w:spacing w:after="0" w:line="240" w:lineRule="auto"/>
              <w:rPr>
                <w:rFonts w:ascii="Calibri" w:eastAsia="Times New Roman" w:hAnsi="Calibri" w:cs="Calibri"/>
                <w:sz w:val="20"/>
                <w:szCs w:val="20"/>
                <w:lang w:eastAsia="sv-SE"/>
              </w:rPr>
            </w:pPr>
          </w:p>
        </w:tc>
        <w:tc>
          <w:tcPr>
            <w:tcW w:w="200" w:type="pct"/>
            <w:shd w:val="clear" w:color="auto" w:fill="auto"/>
            <w:noWrap/>
            <w:vAlign w:val="bottom"/>
            <w:hideMark/>
          </w:tcPr>
          <w:p w14:paraId="0C1D302F" w14:textId="77777777" w:rsidR="006647C9" w:rsidRPr="0078121C" w:rsidRDefault="006647C9" w:rsidP="00340EFA">
            <w:pPr>
              <w:spacing w:after="0" w:line="240" w:lineRule="auto"/>
              <w:jc w:val="right"/>
              <w:rPr>
                <w:rFonts w:ascii="Calibri" w:eastAsia="Times New Roman" w:hAnsi="Calibri" w:cs="Calibri"/>
                <w:color w:val="000000"/>
                <w:sz w:val="20"/>
                <w:szCs w:val="20"/>
              </w:rPr>
            </w:pPr>
            <w:r>
              <w:rPr>
                <w:rFonts w:ascii="Calibri" w:hAnsi="Calibri"/>
                <w:color w:val="000000"/>
                <w:sz w:val="20"/>
              </w:rPr>
              <w:t>27</w:t>
            </w:r>
          </w:p>
        </w:tc>
      </w:tr>
      <w:tr w:rsidR="00195734" w:rsidRPr="0078121C" w14:paraId="3E105FE6" w14:textId="77777777" w:rsidTr="00A40B04">
        <w:trPr>
          <w:trHeight w:val="690"/>
        </w:trPr>
        <w:tc>
          <w:tcPr>
            <w:tcW w:w="536" w:type="pct"/>
            <w:shd w:val="clear" w:color="auto" w:fill="auto"/>
            <w:vAlign w:val="bottom"/>
            <w:hideMark/>
          </w:tcPr>
          <w:p w14:paraId="40217A48" w14:textId="0F4F4742" w:rsidR="006647C9" w:rsidRPr="0078121C" w:rsidRDefault="00FC7F24" w:rsidP="00340EFA">
            <w:pPr>
              <w:spacing w:after="0" w:line="240" w:lineRule="auto"/>
              <w:rPr>
                <w:rFonts w:ascii="Calibri" w:eastAsia="Times New Roman" w:hAnsi="Calibri" w:cs="Calibri"/>
                <w:sz w:val="20"/>
                <w:szCs w:val="20"/>
              </w:rPr>
            </w:pPr>
            <w:r>
              <w:rPr>
                <w:rFonts w:ascii="Calibri" w:hAnsi="Calibri"/>
                <w:sz w:val="20"/>
              </w:rPr>
              <w:t>Sexual exploitation of person under 18 years</w:t>
            </w:r>
          </w:p>
        </w:tc>
        <w:tc>
          <w:tcPr>
            <w:tcW w:w="384" w:type="pct"/>
            <w:shd w:val="clear" w:color="auto" w:fill="auto"/>
            <w:noWrap/>
            <w:vAlign w:val="bottom"/>
            <w:hideMark/>
          </w:tcPr>
          <w:p w14:paraId="5F5CF039" w14:textId="77777777" w:rsidR="006647C9" w:rsidRPr="0078121C" w:rsidRDefault="006647C9" w:rsidP="00340EFA">
            <w:pPr>
              <w:spacing w:after="0" w:line="240" w:lineRule="auto"/>
              <w:jc w:val="right"/>
              <w:rPr>
                <w:rFonts w:ascii="Calibri" w:eastAsia="Times New Roman" w:hAnsi="Calibri" w:cs="Calibri"/>
                <w:color w:val="000000"/>
                <w:sz w:val="20"/>
                <w:szCs w:val="20"/>
              </w:rPr>
            </w:pPr>
            <w:r>
              <w:rPr>
                <w:rFonts w:ascii="Calibri" w:hAnsi="Calibri"/>
                <w:color w:val="000000"/>
                <w:sz w:val="20"/>
              </w:rPr>
              <w:t>9</w:t>
            </w:r>
          </w:p>
        </w:tc>
        <w:tc>
          <w:tcPr>
            <w:tcW w:w="391" w:type="pct"/>
            <w:shd w:val="clear" w:color="auto" w:fill="auto"/>
            <w:noWrap/>
            <w:vAlign w:val="bottom"/>
            <w:hideMark/>
          </w:tcPr>
          <w:p w14:paraId="0B78B345" w14:textId="77777777" w:rsidR="006647C9" w:rsidRPr="0078121C" w:rsidRDefault="006647C9" w:rsidP="00340EFA">
            <w:pPr>
              <w:spacing w:after="0" w:line="240" w:lineRule="auto"/>
              <w:jc w:val="right"/>
              <w:rPr>
                <w:rFonts w:ascii="Calibri" w:eastAsia="Times New Roman" w:hAnsi="Calibri" w:cs="Calibri"/>
                <w:color w:val="000000"/>
                <w:sz w:val="20"/>
                <w:szCs w:val="20"/>
                <w:lang w:eastAsia="sv-SE"/>
              </w:rPr>
            </w:pPr>
          </w:p>
        </w:tc>
        <w:tc>
          <w:tcPr>
            <w:tcW w:w="463" w:type="pct"/>
            <w:shd w:val="clear" w:color="auto" w:fill="auto"/>
            <w:noWrap/>
            <w:vAlign w:val="bottom"/>
            <w:hideMark/>
          </w:tcPr>
          <w:p w14:paraId="30821B82" w14:textId="77777777" w:rsidR="006647C9" w:rsidRPr="0078121C" w:rsidRDefault="006647C9" w:rsidP="00340EFA">
            <w:pPr>
              <w:spacing w:after="0" w:line="240" w:lineRule="auto"/>
              <w:rPr>
                <w:rFonts w:ascii="Calibri" w:eastAsia="Times New Roman" w:hAnsi="Calibri" w:cs="Calibri"/>
                <w:sz w:val="20"/>
                <w:szCs w:val="20"/>
                <w:lang w:eastAsia="sv-SE"/>
              </w:rPr>
            </w:pPr>
          </w:p>
        </w:tc>
        <w:tc>
          <w:tcPr>
            <w:tcW w:w="384" w:type="pct"/>
            <w:shd w:val="clear" w:color="auto" w:fill="auto"/>
            <w:noWrap/>
            <w:vAlign w:val="bottom"/>
            <w:hideMark/>
          </w:tcPr>
          <w:p w14:paraId="0A6621F9" w14:textId="77777777" w:rsidR="006647C9" w:rsidRPr="0078121C" w:rsidRDefault="006647C9" w:rsidP="00340EFA">
            <w:pPr>
              <w:spacing w:after="0" w:line="240" w:lineRule="auto"/>
              <w:jc w:val="right"/>
              <w:rPr>
                <w:rFonts w:ascii="Calibri" w:eastAsia="Times New Roman" w:hAnsi="Calibri" w:cs="Calibri"/>
                <w:color w:val="000000"/>
                <w:sz w:val="20"/>
                <w:szCs w:val="20"/>
              </w:rPr>
            </w:pPr>
            <w:r>
              <w:rPr>
                <w:rFonts w:ascii="Calibri" w:hAnsi="Calibri"/>
                <w:color w:val="000000"/>
                <w:sz w:val="20"/>
              </w:rPr>
              <w:t>11</w:t>
            </w:r>
          </w:p>
        </w:tc>
        <w:tc>
          <w:tcPr>
            <w:tcW w:w="536" w:type="pct"/>
            <w:shd w:val="clear" w:color="auto" w:fill="auto"/>
            <w:noWrap/>
            <w:vAlign w:val="bottom"/>
            <w:hideMark/>
          </w:tcPr>
          <w:p w14:paraId="0B31F579" w14:textId="77777777" w:rsidR="006647C9" w:rsidRPr="0078121C" w:rsidRDefault="006647C9" w:rsidP="00340EFA">
            <w:pPr>
              <w:spacing w:after="0" w:line="240" w:lineRule="auto"/>
              <w:jc w:val="right"/>
              <w:rPr>
                <w:rFonts w:ascii="Calibri" w:eastAsia="Times New Roman" w:hAnsi="Calibri" w:cs="Calibri"/>
                <w:color w:val="000000"/>
                <w:sz w:val="20"/>
                <w:szCs w:val="20"/>
              </w:rPr>
            </w:pPr>
            <w:r>
              <w:rPr>
                <w:rFonts w:ascii="Calibri" w:hAnsi="Calibri"/>
                <w:color w:val="000000"/>
                <w:sz w:val="20"/>
              </w:rPr>
              <w:t>7</w:t>
            </w:r>
          </w:p>
        </w:tc>
        <w:tc>
          <w:tcPr>
            <w:tcW w:w="306" w:type="pct"/>
            <w:shd w:val="clear" w:color="auto" w:fill="auto"/>
            <w:noWrap/>
            <w:vAlign w:val="bottom"/>
            <w:hideMark/>
          </w:tcPr>
          <w:p w14:paraId="16A2D649" w14:textId="77777777" w:rsidR="006647C9" w:rsidRPr="0078121C" w:rsidRDefault="006647C9" w:rsidP="00340EFA">
            <w:pPr>
              <w:spacing w:after="0" w:line="240" w:lineRule="auto"/>
              <w:jc w:val="right"/>
              <w:rPr>
                <w:rFonts w:ascii="Calibri" w:eastAsia="Times New Roman" w:hAnsi="Calibri" w:cs="Calibri"/>
                <w:color w:val="000000"/>
                <w:sz w:val="20"/>
                <w:szCs w:val="20"/>
              </w:rPr>
            </w:pPr>
            <w:r>
              <w:rPr>
                <w:rFonts w:ascii="Calibri" w:hAnsi="Calibri"/>
                <w:color w:val="000000"/>
                <w:sz w:val="20"/>
              </w:rPr>
              <w:t>3</w:t>
            </w:r>
          </w:p>
        </w:tc>
        <w:tc>
          <w:tcPr>
            <w:tcW w:w="302" w:type="pct"/>
            <w:shd w:val="clear" w:color="auto" w:fill="auto"/>
            <w:noWrap/>
            <w:vAlign w:val="bottom"/>
            <w:hideMark/>
          </w:tcPr>
          <w:p w14:paraId="00037242" w14:textId="77777777" w:rsidR="006647C9" w:rsidRPr="0078121C" w:rsidRDefault="006647C9" w:rsidP="00340EFA">
            <w:pPr>
              <w:spacing w:after="0" w:line="240" w:lineRule="auto"/>
              <w:jc w:val="right"/>
              <w:rPr>
                <w:rFonts w:ascii="Calibri" w:eastAsia="Times New Roman" w:hAnsi="Calibri" w:cs="Calibri"/>
                <w:color w:val="000000"/>
                <w:sz w:val="20"/>
                <w:szCs w:val="20"/>
              </w:rPr>
            </w:pPr>
            <w:r>
              <w:rPr>
                <w:rFonts w:ascii="Calibri" w:hAnsi="Calibri"/>
                <w:color w:val="000000"/>
                <w:sz w:val="20"/>
              </w:rPr>
              <w:t>11</w:t>
            </w:r>
          </w:p>
        </w:tc>
        <w:tc>
          <w:tcPr>
            <w:tcW w:w="313" w:type="pct"/>
            <w:shd w:val="clear" w:color="auto" w:fill="auto"/>
            <w:noWrap/>
            <w:vAlign w:val="bottom"/>
            <w:hideMark/>
          </w:tcPr>
          <w:p w14:paraId="1F43093F" w14:textId="77777777" w:rsidR="006647C9" w:rsidRPr="0078121C" w:rsidRDefault="006647C9" w:rsidP="00340EFA">
            <w:pPr>
              <w:spacing w:after="0" w:line="240" w:lineRule="auto"/>
              <w:jc w:val="right"/>
              <w:rPr>
                <w:rFonts w:ascii="Calibri" w:eastAsia="Times New Roman" w:hAnsi="Calibri" w:cs="Calibri"/>
                <w:color w:val="000000"/>
                <w:sz w:val="20"/>
                <w:szCs w:val="20"/>
              </w:rPr>
            </w:pPr>
            <w:r>
              <w:rPr>
                <w:rFonts w:ascii="Calibri" w:hAnsi="Calibri"/>
                <w:color w:val="000000"/>
                <w:sz w:val="20"/>
              </w:rPr>
              <w:t>1</w:t>
            </w:r>
          </w:p>
        </w:tc>
        <w:tc>
          <w:tcPr>
            <w:tcW w:w="463" w:type="pct"/>
            <w:shd w:val="clear" w:color="auto" w:fill="auto"/>
            <w:noWrap/>
            <w:vAlign w:val="bottom"/>
            <w:hideMark/>
          </w:tcPr>
          <w:p w14:paraId="69C6835D" w14:textId="77777777" w:rsidR="006647C9" w:rsidRPr="0078121C" w:rsidRDefault="006647C9" w:rsidP="00340EFA">
            <w:pPr>
              <w:spacing w:after="0" w:line="240" w:lineRule="auto"/>
              <w:jc w:val="right"/>
              <w:rPr>
                <w:rFonts w:ascii="Calibri" w:eastAsia="Times New Roman" w:hAnsi="Calibri" w:cs="Calibri"/>
                <w:color w:val="000000"/>
                <w:sz w:val="20"/>
                <w:szCs w:val="20"/>
                <w:lang w:eastAsia="sv-SE"/>
              </w:rPr>
            </w:pPr>
          </w:p>
        </w:tc>
        <w:tc>
          <w:tcPr>
            <w:tcW w:w="308" w:type="pct"/>
            <w:shd w:val="clear" w:color="auto" w:fill="auto"/>
            <w:noWrap/>
            <w:vAlign w:val="bottom"/>
            <w:hideMark/>
          </w:tcPr>
          <w:p w14:paraId="7FAA6767" w14:textId="77777777" w:rsidR="006647C9" w:rsidRPr="0078121C" w:rsidRDefault="006647C9" w:rsidP="00340EFA">
            <w:pPr>
              <w:spacing w:after="0" w:line="240" w:lineRule="auto"/>
              <w:jc w:val="right"/>
              <w:rPr>
                <w:rFonts w:ascii="Calibri" w:eastAsia="Times New Roman" w:hAnsi="Calibri" w:cs="Calibri"/>
                <w:color w:val="000000"/>
                <w:sz w:val="20"/>
                <w:szCs w:val="20"/>
              </w:rPr>
            </w:pPr>
            <w:r>
              <w:rPr>
                <w:rFonts w:ascii="Calibri" w:hAnsi="Calibri"/>
                <w:color w:val="000000"/>
                <w:sz w:val="20"/>
              </w:rPr>
              <w:t>1</w:t>
            </w:r>
          </w:p>
        </w:tc>
        <w:tc>
          <w:tcPr>
            <w:tcW w:w="186" w:type="pct"/>
            <w:shd w:val="clear" w:color="auto" w:fill="auto"/>
            <w:noWrap/>
            <w:vAlign w:val="bottom"/>
            <w:hideMark/>
          </w:tcPr>
          <w:p w14:paraId="474DD00E" w14:textId="77777777" w:rsidR="006647C9" w:rsidRPr="0078121C" w:rsidRDefault="006647C9" w:rsidP="00340EFA">
            <w:pPr>
              <w:spacing w:after="0" w:line="240" w:lineRule="auto"/>
              <w:jc w:val="right"/>
              <w:rPr>
                <w:rFonts w:ascii="Calibri" w:eastAsia="Times New Roman" w:hAnsi="Calibri" w:cs="Calibri"/>
                <w:color w:val="000000"/>
                <w:sz w:val="20"/>
                <w:szCs w:val="20"/>
                <w:lang w:eastAsia="sv-SE"/>
              </w:rPr>
            </w:pPr>
          </w:p>
        </w:tc>
        <w:tc>
          <w:tcPr>
            <w:tcW w:w="229" w:type="pct"/>
            <w:shd w:val="clear" w:color="auto" w:fill="auto"/>
            <w:noWrap/>
            <w:vAlign w:val="bottom"/>
            <w:hideMark/>
          </w:tcPr>
          <w:p w14:paraId="0F3389D2" w14:textId="77777777" w:rsidR="006647C9" w:rsidRPr="0078121C" w:rsidRDefault="006647C9" w:rsidP="00340EFA">
            <w:pPr>
              <w:spacing w:after="0" w:line="240" w:lineRule="auto"/>
              <w:rPr>
                <w:rFonts w:ascii="Calibri" w:eastAsia="Times New Roman" w:hAnsi="Calibri" w:cs="Calibri"/>
                <w:sz w:val="20"/>
                <w:szCs w:val="20"/>
                <w:lang w:eastAsia="sv-SE"/>
              </w:rPr>
            </w:pPr>
          </w:p>
        </w:tc>
        <w:tc>
          <w:tcPr>
            <w:tcW w:w="200" w:type="pct"/>
            <w:shd w:val="clear" w:color="auto" w:fill="auto"/>
            <w:noWrap/>
            <w:vAlign w:val="bottom"/>
            <w:hideMark/>
          </w:tcPr>
          <w:p w14:paraId="473B03DF" w14:textId="77777777" w:rsidR="006647C9" w:rsidRPr="0078121C" w:rsidRDefault="006647C9" w:rsidP="00340EFA">
            <w:pPr>
              <w:spacing w:after="0" w:line="240" w:lineRule="auto"/>
              <w:jc w:val="right"/>
              <w:rPr>
                <w:rFonts w:ascii="Calibri" w:eastAsia="Times New Roman" w:hAnsi="Calibri" w:cs="Calibri"/>
                <w:color w:val="000000"/>
                <w:sz w:val="20"/>
                <w:szCs w:val="20"/>
              </w:rPr>
            </w:pPr>
            <w:r>
              <w:rPr>
                <w:rFonts w:ascii="Calibri" w:hAnsi="Calibri"/>
                <w:color w:val="000000"/>
                <w:sz w:val="20"/>
              </w:rPr>
              <w:t>43</w:t>
            </w:r>
          </w:p>
        </w:tc>
      </w:tr>
      <w:tr w:rsidR="00195734" w:rsidRPr="0078121C" w14:paraId="4C09F3D2" w14:textId="77777777" w:rsidTr="00A40B04">
        <w:trPr>
          <w:trHeight w:val="690"/>
        </w:trPr>
        <w:tc>
          <w:tcPr>
            <w:tcW w:w="536" w:type="pct"/>
            <w:shd w:val="clear" w:color="auto" w:fill="auto"/>
            <w:vAlign w:val="bottom"/>
            <w:hideMark/>
          </w:tcPr>
          <w:p w14:paraId="153BC4E3" w14:textId="6C0464D4" w:rsidR="006647C9" w:rsidRPr="0078121C" w:rsidRDefault="00FC7F24" w:rsidP="00340EFA">
            <w:pPr>
              <w:spacing w:after="0" w:line="240" w:lineRule="auto"/>
              <w:rPr>
                <w:rFonts w:ascii="Calibri" w:eastAsia="Times New Roman" w:hAnsi="Calibri" w:cs="Calibri"/>
                <w:sz w:val="20"/>
                <w:szCs w:val="20"/>
              </w:rPr>
            </w:pPr>
            <w:r>
              <w:rPr>
                <w:rFonts w:ascii="Calibri" w:hAnsi="Calibri"/>
                <w:sz w:val="20"/>
              </w:rPr>
              <w:t>Sexual abuse against person under 18 years</w:t>
            </w:r>
          </w:p>
        </w:tc>
        <w:tc>
          <w:tcPr>
            <w:tcW w:w="384" w:type="pct"/>
            <w:shd w:val="clear" w:color="auto" w:fill="auto"/>
            <w:noWrap/>
            <w:vAlign w:val="bottom"/>
            <w:hideMark/>
          </w:tcPr>
          <w:p w14:paraId="30FCF323" w14:textId="77777777" w:rsidR="006647C9" w:rsidRPr="0078121C" w:rsidRDefault="006647C9" w:rsidP="00340EFA">
            <w:pPr>
              <w:spacing w:after="0" w:line="240" w:lineRule="auto"/>
              <w:jc w:val="right"/>
              <w:rPr>
                <w:rFonts w:ascii="Calibri" w:eastAsia="Times New Roman" w:hAnsi="Calibri" w:cs="Calibri"/>
                <w:color w:val="000000"/>
                <w:sz w:val="20"/>
                <w:szCs w:val="20"/>
              </w:rPr>
            </w:pPr>
            <w:r>
              <w:rPr>
                <w:rFonts w:ascii="Calibri" w:hAnsi="Calibri"/>
                <w:color w:val="000000"/>
                <w:sz w:val="20"/>
              </w:rPr>
              <w:t>26</w:t>
            </w:r>
          </w:p>
        </w:tc>
        <w:tc>
          <w:tcPr>
            <w:tcW w:w="391" w:type="pct"/>
            <w:shd w:val="clear" w:color="auto" w:fill="auto"/>
            <w:noWrap/>
            <w:vAlign w:val="bottom"/>
            <w:hideMark/>
          </w:tcPr>
          <w:p w14:paraId="730841CE" w14:textId="77777777" w:rsidR="006647C9" w:rsidRPr="0078121C" w:rsidRDefault="006647C9" w:rsidP="00340EFA">
            <w:pPr>
              <w:spacing w:after="0" w:line="240" w:lineRule="auto"/>
              <w:jc w:val="right"/>
              <w:rPr>
                <w:rFonts w:ascii="Calibri" w:eastAsia="Times New Roman" w:hAnsi="Calibri" w:cs="Calibri"/>
                <w:color w:val="000000"/>
                <w:sz w:val="20"/>
                <w:szCs w:val="20"/>
                <w:lang w:eastAsia="sv-SE"/>
              </w:rPr>
            </w:pPr>
          </w:p>
        </w:tc>
        <w:tc>
          <w:tcPr>
            <w:tcW w:w="463" w:type="pct"/>
            <w:shd w:val="clear" w:color="auto" w:fill="auto"/>
            <w:noWrap/>
            <w:vAlign w:val="bottom"/>
            <w:hideMark/>
          </w:tcPr>
          <w:p w14:paraId="1ED16F9A" w14:textId="77777777" w:rsidR="006647C9" w:rsidRPr="0078121C" w:rsidRDefault="006647C9" w:rsidP="00340EFA">
            <w:pPr>
              <w:spacing w:after="0" w:line="240" w:lineRule="auto"/>
              <w:rPr>
                <w:rFonts w:ascii="Calibri" w:eastAsia="Times New Roman" w:hAnsi="Calibri" w:cs="Calibri"/>
                <w:sz w:val="20"/>
                <w:szCs w:val="20"/>
                <w:lang w:eastAsia="sv-SE"/>
              </w:rPr>
            </w:pPr>
          </w:p>
        </w:tc>
        <w:tc>
          <w:tcPr>
            <w:tcW w:w="384" w:type="pct"/>
            <w:shd w:val="clear" w:color="auto" w:fill="auto"/>
            <w:noWrap/>
            <w:vAlign w:val="bottom"/>
            <w:hideMark/>
          </w:tcPr>
          <w:p w14:paraId="63B332D9" w14:textId="77777777" w:rsidR="006647C9" w:rsidRPr="0078121C" w:rsidRDefault="006647C9" w:rsidP="00340EFA">
            <w:pPr>
              <w:spacing w:after="0" w:line="240" w:lineRule="auto"/>
              <w:jc w:val="right"/>
              <w:rPr>
                <w:rFonts w:ascii="Calibri" w:eastAsia="Times New Roman" w:hAnsi="Calibri" w:cs="Calibri"/>
                <w:color w:val="000000"/>
                <w:sz w:val="20"/>
                <w:szCs w:val="20"/>
              </w:rPr>
            </w:pPr>
            <w:r>
              <w:rPr>
                <w:rFonts w:ascii="Calibri" w:hAnsi="Calibri"/>
                <w:color w:val="000000"/>
                <w:sz w:val="20"/>
              </w:rPr>
              <w:t>4</w:t>
            </w:r>
          </w:p>
        </w:tc>
        <w:tc>
          <w:tcPr>
            <w:tcW w:w="536" w:type="pct"/>
            <w:shd w:val="clear" w:color="auto" w:fill="auto"/>
            <w:noWrap/>
            <w:vAlign w:val="bottom"/>
            <w:hideMark/>
          </w:tcPr>
          <w:p w14:paraId="6CB288BE" w14:textId="77777777" w:rsidR="006647C9" w:rsidRPr="0078121C" w:rsidRDefault="006647C9" w:rsidP="00340EFA">
            <w:pPr>
              <w:spacing w:after="0" w:line="240" w:lineRule="auto"/>
              <w:jc w:val="right"/>
              <w:rPr>
                <w:rFonts w:ascii="Calibri" w:eastAsia="Times New Roman" w:hAnsi="Calibri" w:cs="Calibri"/>
                <w:color w:val="000000"/>
                <w:sz w:val="20"/>
                <w:szCs w:val="20"/>
              </w:rPr>
            </w:pPr>
            <w:r>
              <w:rPr>
                <w:rFonts w:ascii="Calibri" w:hAnsi="Calibri"/>
                <w:color w:val="000000"/>
                <w:sz w:val="20"/>
              </w:rPr>
              <w:t>5</w:t>
            </w:r>
          </w:p>
        </w:tc>
        <w:tc>
          <w:tcPr>
            <w:tcW w:w="306" w:type="pct"/>
            <w:shd w:val="clear" w:color="auto" w:fill="auto"/>
            <w:noWrap/>
            <w:vAlign w:val="bottom"/>
            <w:hideMark/>
          </w:tcPr>
          <w:p w14:paraId="1834E008" w14:textId="77777777" w:rsidR="006647C9" w:rsidRPr="0078121C" w:rsidRDefault="006647C9" w:rsidP="00340EFA">
            <w:pPr>
              <w:spacing w:after="0" w:line="240" w:lineRule="auto"/>
              <w:jc w:val="right"/>
              <w:rPr>
                <w:rFonts w:ascii="Calibri" w:eastAsia="Times New Roman" w:hAnsi="Calibri" w:cs="Calibri"/>
                <w:color w:val="000000"/>
                <w:sz w:val="20"/>
                <w:szCs w:val="20"/>
              </w:rPr>
            </w:pPr>
            <w:r>
              <w:rPr>
                <w:rFonts w:ascii="Calibri" w:hAnsi="Calibri"/>
                <w:color w:val="000000"/>
                <w:sz w:val="20"/>
              </w:rPr>
              <w:t>3</w:t>
            </w:r>
          </w:p>
        </w:tc>
        <w:tc>
          <w:tcPr>
            <w:tcW w:w="302" w:type="pct"/>
            <w:shd w:val="clear" w:color="auto" w:fill="auto"/>
            <w:noWrap/>
            <w:vAlign w:val="bottom"/>
            <w:hideMark/>
          </w:tcPr>
          <w:p w14:paraId="3F8341E3" w14:textId="77777777" w:rsidR="006647C9" w:rsidRPr="0078121C" w:rsidRDefault="006647C9" w:rsidP="00340EFA">
            <w:pPr>
              <w:spacing w:after="0" w:line="240" w:lineRule="auto"/>
              <w:jc w:val="right"/>
              <w:rPr>
                <w:rFonts w:ascii="Calibri" w:eastAsia="Times New Roman" w:hAnsi="Calibri" w:cs="Calibri"/>
                <w:color w:val="000000"/>
                <w:sz w:val="20"/>
                <w:szCs w:val="20"/>
              </w:rPr>
            </w:pPr>
            <w:r>
              <w:rPr>
                <w:rFonts w:ascii="Calibri" w:hAnsi="Calibri"/>
                <w:color w:val="000000"/>
                <w:sz w:val="20"/>
              </w:rPr>
              <w:t>6</w:t>
            </w:r>
          </w:p>
        </w:tc>
        <w:tc>
          <w:tcPr>
            <w:tcW w:w="313" w:type="pct"/>
            <w:shd w:val="clear" w:color="auto" w:fill="auto"/>
            <w:noWrap/>
            <w:vAlign w:val="bottom"/>
            <w:hideMark/>
          </w:tcPr>
          <w:p w14:paraId="29837709" w14:textId="77777777" w:rsidR="006647C9" w:rsidRPr="0078121C" w:rsidRDefault="006647C9" w:rsidP="00340EFA">
            <w:pPr>
              <w:spacing w:after="0" w:line="240" w:lineRule="auto"/>
              <w:jc w:val="right"/>
              <w:rPr>
                <w:rFonts w:ascii="Calibri" w:eastAsia="Times New Roman" w:hAnsi="Calibri" w:cs="Calibri"/>
                <w:color w:val="000000"/>
                <w:sz w:val="20"/>
                <w:szCs w:val="20"/>
                <w:lang w:eastAsia="sv-SE"/>
              </w:rPr>
            </w:pPr>
          </w:p>
        </w:tc>
        <w:tc>
          <w:tcPr>
            <w:tcW w:w="463" w:type="pct"/>
            <w:shd w:val="clear" w:color="auto" w:fill="auto"/>
            <w:noWrap/>
            <w:vAlign w:val="bottom"/>
            <w:hideMark/>
          </w:tcPr>
          <w:p w14:paraId="337A5861" w14:textId="77777777" w:rsidR="006647C9" w:rsidRPr="0078121C" w:rsidRDefault="006647C9" w:rsidP="00340EFA">
            <w:pPr>
              <w:spacing w:after="0" w:line="240" w:lineRule="auto"/>
              <w:rPr>
                <w:rFonts w:ascii="Calibri" w:eastAsia="Times New Roman" w:hAnsi="Calibri" w:cs="Calibri"/>
                <w:sz w:val="20"/>
                <w:szCs w:val="20"/>
                <w:lang w:eastAsia="sv-SE"/>
              </w:rPr>
            </w:pPr>
          </w:p>
        </w:tc>
        <w:tc>
          <w:tcPr>
            <w:tcW w:w="308" w:type="pct"/>
            <w:shd w:val="clear" w:color="auto" w:fill="auto"/>
            <w:noWrap/>
            <w:vAlign w:val="bottom"/>
            <w:hideMark/>
          </w:tcPr>
          <w:p w14:paraId="779D5F58" w14:textId="77777777" w:rsidR="006647C9" w:rsidRPr="0078121C" w:rsidRDefault="006647C9" w:rsidP="00340EFA">
            <w:pPr>
              <w:spacing w:after="0" w:line="240" w:lineRule="auto"/>
              <w:rPr>
                <w:rFonts w:ascii="Calibri" w:eastAsia="Times New Roman" w:hAnsi="Calibri" w:cs="Calibri"/>
                <w:sz w:val="20"/>
                <w:szCs w:val="20"/>
                <w:lang w:eastAsia="sv-SE"/>
              </w:rPr>
            </w:pPr>
          </w:p>
        </w:tc>
        <w:tc>
          <w:tcPr>
            <w:tcW w:w="186" w:type="pct"/>
            <w:shd w:val="clear" w:color="auto" w:fill="auto"/>
            <w:noWrap/>
            <w:vAlign w:val="bottom"/>
            <w:hideMark/>
          </w:tcPr>
          <w:p w14:paraId="6B5FB890" w14:textId="77777777" w:rsidR="006647C9" w:rsidRPr="0078121C" w:rsidRDefault="006647C9" w:rsidP="00340EFA">
            <w:pPr>
              <w:spacing w:after="0" w:line="240" w:lineRule="auto"/>
              <w:rPr>
                <w:rFonts w:ascii="Calibri" w:eastAsia="Times New Roman" w:hAnsi="Calibri" w:cs="Calibri"/>
                <w:sz w:val="20"/>
                <w:szCs w:val="20"/>
                <w:lang w:eastAsia="sv-SE"/>
              </w:rPr>
            </w:pPr>
          </w:p>
        </w:tc>
        <w:tc>
          <w:tcPr>
            <w:tcW w:w="229" w:type="pct"/>
            <w:shd w:val="clear" w:color="auto" w:fill="auto"/>
            <w:noWrap/>
            <w:vAlign w:val="bottom"/>
            <w:hideMark/>
          </w:tcPr>
          <w:p w14:paraId="5238676B" w14:textId="77777777" w:rsidR="006647C9" w:rsidRPr="0078121C" w:rsidRDefault="006647C9" w:rsidP="00340EFA">
            <w:pPr>
              <w:spacing w:after="0" w:line="240" w:lineRule="auto"/>
              <w:rPr>
                <w:rFonts w:ascii="Calibri" w:eastAsia="Times New Roman" w:hAnsi="Calibri" w:cs="Calibri"/>
                <w:sz w:val="20"/>
                <w:szCs w:val="20"/>
                <w:lang w:eastAsia="sv-SE"/>
              </w:rPr>
            </w:pPr>
          </w:p>
        </w:tc>
        <w:tc>
          <w:tcPr>
            <w:tcW w:w="200" w:type="pct"/>
            <w:shd w:val="clear" w:color="auto" w:fill="auto"/>
            <w:noWrap/>
            <w:vAlign w:val="bottom"/>
            <w:hideMark/>
          </w:tcPr>
          <w:p w14:paraId="58E45E7E" w14:textId="77777777" w:rsidR="006647C9" w:rsidRPr="0078121C" w:rsidRDefault="006647C9" w:rsidP="00340EFA">
            <w:pPr>
              <w:spacing w:after="0" w:line="240" w:lineRule="auto"/>
              <w:jc w:val="right"/>
              <w:rPr>
                <w:rFonts w:ascii="Calibri" w:eastAsia="Times New Roman" w:hAnsi="Calibri" w:cs="Calibri"/>
                <w:color w:val="000000"/>
                <w:sz w:val="20"/>
                <w:szCs w:val="20"/>
              </w:rPr>
            </w:pPr>
            <w:r>
              <w:rPr>
                <w:rFonts w:ascii="Calibri" w:hAnsi="Calibri"/>
                <w:color w:val="000000"/>
                <w:sz w:val="20"/>
              </w:rPr>
              <w:t>44</w:t>
            </w:r>
          </w:p>
        </w:tc>
      </w:tr>
      <w:tr w:rsidR="00195734" w:rsidRPr="0078121C" w14:paraId="35506428" w14:textId="77777777" w:rsidTr="00A40B04">
        <w:trPr>
          <w:trHeight w:val="915"/>
        </w:trPr>
        <w:tc>
          <w:tcPr>
            <w:tcW w:w="536" w:type="pct"/>
            <w:shd w:val="clear" w:color="auto" w:fill="auto"/>
            <w:vAlign w:val="bottom"/>
            <w:hideMark/>
          </w:tcPr>
          <w:p w14:paraId="34DB9648" w14:textId="77777777" w:rsidR="006647C9" w:rsidRPr="0078121C" w:rsidRDefault="006647C9" w:rsidP="00340EFA">
            <w:pPr>
              <w:spacing w:after="0" w:line="240" w:lineRule="auto"/>
              <w:rPr>
                <w:rFonts w:ascii="Calibri" w:eastAsia="Times New Roman" w:hAnsi="Calibri" w:cs="Calibri"/>
                <w:sz w:val="20"/>
                <w:szCs w:val="20"/>
              </w:rPr>
            </w:pPr>
            <w:r>
              <w:rPr>
                <w:rFonts w:ascii="Calibri" w:hAnsi="Calibri"/>
                <w:sz w:val="20"/>
              </w:rPr>
              <w:t>Exploitation of a child for sexual posing</w:t>
            </w:r>
          </w:p>
        </w:tc>
        <w:tc>
          <w:tcPr>
            <w:tcW w:w="384" w:type="pct"/>
            <w:shd w:val="clear" w:color="auto" w:fill="auto"/>
            <w:noWrap/>
            <w:vAlign w:val="bottom"/>
            <w:hideMark/>
          </w:tcPr>
          <w:p w14:paraId="67211D93" w14:textId="77777777" w:rsidR="006647C9" w:rsidRPr="0078121C" w:rsidRDefault="006647C9" w:rsidP="00340EFA">
            <w:pPr>
              <w:spacing w:after="0" w:line="240" w:lineRule="auto"/>
              <w:jc w:val="right"/>
              <w:rPr>
                <w:rFonts w:ascii="Calibri" w:eastAsia="Times New Roman" w:hAnsi="Calibri" w:cs="Calibri"/>
                <w:color w:val="000000"/>
                <w:sz w:val="20"/>
                <w:szCs w:val="20"/>
              </w:rPr>
            </w:pPr>
            <w:r>
              <w:rPr>
                <w:rFonts w:ascii="Calibri" w:hAnsi="Calibri"/>
                <w:color w:val="000000"/>
                <w:sz w:val="20"/>
              </w:rPr>
              <w:t>3</w:t>
            </w:r>
          </w:p>
        </w:tc>
        <w:tc>
          <w:tcPr>
            <w:tcW w:w="391" w:type="pct"/>
            <w:shd w:val="clear" w:color="auto" w:fill="auto"/>
            <w:noWrap/>
            <w:vAlign w:val="bottom"/>
            <w:hideMark/>
          </w:tcPr>
          <w:p w14:paraId="7C786CEF" w14:textId="77777777" w:rsidR="006647C9" w:rsidRPr="0078121C" w:rsidRDefault="006647C9" w:rsidP="00340EFA">
            <w:pPr>
              <w:spacing w:after="0" w:line="240" w:lineRule="auto"/>
              <w:jc w:val="right"/>
              <w:rPr>
                <w:rFonts w:ascii="Calibri" w:eastAsia="Times New Roman" w:hAnsi="Calibri" w:cs="Calibri"/>
                <w:color w:val="000000"/>
                <w:sz w:val="20"/>
                <w:szCs w:val="20"/>
                <w:lang w:eastAsia="sv-SE"/>
              </w:rPr>
            </w:pPr>
          </w:p>
        </w:tc>
        <w:tc>
          <w:tcPr>
            <w:tcW w:w="463" w:type="pct"/>
            <w:shd w:val="clear" w:color="auto" w:fill="auto"/>
            <w:noWrap/>
            <w:vAlign w:val="bottom"/>
            <w:hideMark/>
          </w:tcPr>
          <w:p w14:paraId="32F8198A" w14:textId="77777777" w:rsidR="006647C9" w:rsidRPr="0078121C" w:rsidRDefault="006647C9" w:rsidP="00340EFA">
            <w:pPr>
              <w:spacing w:after="0" w:line="240" w:lineRule="auto"/>
              <w:rPr>
                <w:rFonts w:ascii="Calibri" w:eastAsia="Times New Roman" w:hAnsi="Calibri" w:cs="Calibri"/>
                <w:sz w:val="20"/>
                <w:szCs w:val="20"/>
                <w:lang w:eastAsia="sv-SE"/>
              </w:rPr>
            </w:pPr>
          </w:p>
        </w:tc>
        <w:tc>
          <w:tcPr>
            <w:tcW w:w="384" w:type="pct"/>
            <w:shd w:val="clear" w:color="auto" w:fill="auto"/>
            <w:noWrap/>
            <w:vAlign w:val="bottom"/>
            <w:hideMark/>
          </w:tcPr>
          <w:p w14:paraId="72F8A1C4" w14:textId="77777777" w:rsidR="006647C9" w:rsidRPr="0078121C" w:rsidRDefault="006647C9" w:rsidP="00340EFA">
            <w:pPr>
              <w:spacing w:after="0" w:line="240" w:lineRule="auto"/>
              <w:jc w:val="right"/>
              <w:rPr>
                <w:rFonts w:ascii="Calibri" w:eastAsia="Times New Roman" w:hAnsi="Calibri" w:cs="Calibri"/>
                <w:color w:val="000000"/>
                <w:sz w:val="20"/>
                <w:szCs w:val="20"/>
              </w:rPr>
            </w:pPr>
            <w:r>
              <w:rPr>
                <w:rFonts w:ascii="Calibri" w:hAnsi="Calibri"/>
                <w:color w:val="000000"/>
                <w:sz w:val="20"/>
              </w:rPr>
              <w:t>5</w:t>
            </w:r>
          </w:p>
        </w:tc>
        <w:tc>
          <w:tcPr>
            <w:tcW w:w="536" w:type="pct"/>
            <w:shd w:val="clear" w:color="auto" w:fill="auto"/>
            <w:noWrap/>
            <w:vAlign w:val="bottom"/>
            <w:hideMark/>
          </w:tcPr>
          <w:p w14:paraId="4762C5DA" w14:textId="77777777" w:rsidR="006647C9" w:rsidRPr="0078121C" w:rsidRDefault="006647C9" w:rsidP="00340EFA">
            <w:pPr>
              <w:spacing w:after="0" w:line="240" w:lineRule="auto"/>
              <w:jc w:val="right"/>
              <w:rPr>
                <w:rFonts w:ascii="Calibri" w:eastAsia="Times New Roman" w:hAnsi="Calibri" w:cs="Calibri"/>
                <w:color w:val="000000"/>
                <w:sz w:val="20"/>
                <w:szCs w:val="20"/>
              </w:rPr>
            </w:pPr>
            <w:r>
              <w:rPr>
                <w:rFonts w:ascii="Calibri" w:hAnsi="Calibri"/>
                <w:color w:val="000000"/>
                <w:sz w:val="20"/>
              </w:rPr>
              <w:t>2</w:t>
            </w:r>
          </w:p>
        </w:tc>
        <w:tc>
          <w:tcPr>
            <w:tcW w:w="306" w:type="pct"/>
            <w:shd w:val="clear" w:color="auto" w:fill="auto"/>
            <w:noWrap/>
            <w:vAlign w:val="bottom"/>
            <w:hideMark/>
          </w:tcPr>
          <w:p w14:paraId="334D1A88" w14:textId="77777777" w:rsidR="006647C9" w:rsidRPr="0078121C" w:rsidRDefault="006647C9" w:rsidP="00340EFA">
            <w:pPr>
              <w:spacing w:after="0" w:line="240" w:lineRule="auto"/>
              <w:jc w:val="right"/>
              <w:rPr>
                <w:rFonts w:ascii="Calibri" w:eastAsia="Times New Roman" w:hAnsi="Calibri" w:cs="Calibri"/>
                <w:color w:val="000000"/>
                <w:sz w:val="20"/>
                <w:szCs w:val="20"/>
                <w:lang w:eastAsia="sv-SE"/>
              </w:rPr>
            </w:pPr>
          </w:p>
        </w:tc>
        <w:tc>
          <w:tcPr>
            <w:tcW w:w="302" w:type="pct"/>
            <w:shd w:val="clear" w:color="auto" w:fill="auto"/>
            <w:noWrap/>
            <w:vAlign w:val="bottom"/>
            <w:hideMark/>
          </w:tcPr>
          <w:p w14:paraId="2FFFA12F" w14:textId="77777777" w:rsidR="006647C9" w:rsidRPr="0078121C" w:rsidRDefault="006647C9" w:rsidP="00340EFA">
            <w:pPr>
              <w:spacing w:after="0" w:line="240" w:lineRule="auto"/>
              <w:rPr>
                <w:rFonts w:ascii="Calibri" w:eastAsia="Times New Roman" w:hAnsi="Calibri" w:cs="Calibri"/>
                <w:sz w:val="20"/>
                <w:szCs w:val="20"/>
                <w:lang w:eastAsia="sv-SE"/>
              </w:rPr>
            </w:pPr>
          </w:p>
        </w:tc>
        <w:tc>
          <w:tcPr>
            <w:tcW w:w="313" w:type="pct"/>
            <w:shd w:val="clear" w:color="auto" w:fill="auto"/>
            <w:noWrap/>
            <w:vAlign w:val="bottom"/>
            <w:hideMark/>
          </w:tcPr>
          <w:p w14:paraId="7CD75060" w14:textId="77777777" w:rsidR="006647C9" w:rsidRPr="0078121C" w:rsidRDefault="006647C9" w:rsidP="00340EFA">
            <w:pPr>
              <w:spacing w:after="0" w:line="240" w:lineRule="auto"/>
              <w:jc w:val="right"/>
              <w:rPr>
                <w:rFonts w:ascii="Calibri" w:eastAsia="Times New Roman" w:hAnsi="Calibri" w:cs="Calibri"/>
                <w:color w:val="000000"/>
                <w:sz w:val="20"/>
                <w:szCs w:val="20"/>
              </w:rPr>
            </w:pPr>
            <w:r>
              <w:rPr>
                <w:rFonts w:ascii="Calibri" w:hAnsi="Calibri"/>
                <w:color w:val="000000"/>
                <w:sz w:val="20"/>
              </w:rPr>
              <w:t>2</w:t>
            </w:r>
          </w:p>
        </w:tc>
        <w:tc>
          <w:tcPr>
            <w:tcW w:w="463" w:type="pct"/>
            <w:shd w:val="clear" w:color="auto" w:fill="auto"/>
            <w:noWrap/>
            <w:vAlign w:val="bottom"/>
            <w:hideMark/>
          </w:tcPr>
          <w:p w14:paraId="6B337DF1" w14:textId="77777777" w:rsidR="006647C9" w:rsidRPr="0078121C" w:rsidRDefault="006647C9" w:rsidP="00340EFA">
            <w:pPr>
              <w:spacing w:after="0" w:line="240" w:lineRule="auto"/>
              <w:jc w:val="right"/>
              <w:rPr>
                <w:rFonts w:ascii="Calibri" w:eastAsia="Times New Roman" w:hAnsi="Calibri" w:cs="Calibri"/>
                <w:color w:val="000000"/>
                <w:sz w:val="20"/>
                <w:szCs w:val="20"/>
                <w:lang w:eastAsia="sv-SE"/>
              </w:rPr>
            </w:pPr>
          </w:p>
        </w:tc>
        <w:tc>
          <w:tcPr>
            <w:tcW w:w="308" w:type="pct"/>
            <w:shd w:val="clear" w:color="auto" w:fill="auto"/>
            <w:noWrap/>
            <w:vAlign w:val="bottom"/>
            <w:hideMark/>
          </w:tcPr>
          <w:p w14:paraId="31736530" w14:textId="77777777" w:rsidR="006647C9" w:rsidRPr="0078121C" w:rsidRDefault="006647C9" w:rsidP="00340EFA">
            <w:pPr>
              <w:spacing w:after="0" w:line="240" w:lineRule="auto"/>
              <w:rPr>
                <w:rFonts w:ascii="Calibri" w:eastAsia="Times New Roman" w:hAnsi="Calibri" w:cs="Calibri"/>
                <w:sz w:val="20"/>
                <w:szCs w:val="20"/>
                <w:lang w:eastAsia="sv-SE"/>
              </w:rPr>
            </w:pPr>
          </w:p>
        </w:tc>
        <w:tc>
          <w:tcPr>
            <w:tcW w:w="186" w:type="pct"/>
            <w:shd w:val="clear" w:color="auto" w:fill="auto"/>
            <w:noWrap/>
            <w:vAlign w:val="bottom"/>
            <w:hideMark/>
          </w:tcPr>
          <w:p w14:paraId="32FDA5CD" w14:textId="77777777" w:rsidR="006647C9" w:rsidRPr="0078121C" w:rsidRDefault="006647C9" w:rsidP="00340EFA">
            <w:pPr>
              <w:spacing w:after="0" w:line="240" w:lineRule="auto"/>
              <w:jc w:val="right"/>
              <w:rPr>
                <w:rFonts w:ascii="Calibri" w:eastAsia="Times New Roman" w:hAnsi="Calibri" w:cs="Calibri"/>
                <w:color w:val="000000"/>
                <w:sz w:val="20"/>
                <w:szCs w:val="20"/>
              </w:rPr>
            </w:pPr>
            <w:r>
              <w:rPr>
                <w:rFonts w:ascii="Calibri" w:hAnsi="Calibri"/>
                <w:color w:val="000000"/>
                <w:sz w:val="20"/>
              </w:rPr>
              <w:t>1</w:t>
            </w:r>
          </w:p>
        </w:tc>
        <w:tc>
          <w:tcPr>
            <w:tcW w:w="229" w:type="pct"/>
            <w:shd w:val="clear" w:color="auto" w:fill="auto"/>
            <w:noWrap/>
            <w:vAlign w:val="bottom"/>
            <w:hideMark/>
          </w:tcPr>
          <w:p w14:paraId="47CE6843" w14:textId="77777777" w:rsidR="006647C9" w:rsidRPr="0078121C" w:rsidRDefault="006647C9" w:rsidP="00340EFA">
            <w:pPr>
              <w:spacing w:after="0" w:line="240" w:lineRule="auto"/>
              <w:jc w:val="right"/>
              <w:rPr>
                <w:rFonts w:ascii="Calibri" w:eastAsia="Times New Roman" w:hAnsi="Calibri" w:cs="Calibri"/>
                <w:color w:val="000000"/>
                <w:sz w:val="20"/>
                <w:szCs w:val="20"/>
                <w:lang w:eastAsia="sv-SE"/>
              </w:rPr>
            </w:pPr>
          </w:p>
        </w:tc>
        <w:tc>
          <w:tcPr>
            <w:tcW w:w="200" w:type="pct"/>
            <w:shd w:val="clear" w:color="auto" w:fill="auto"/>
            <w:noWrap/>
            <w:vAlign w:val="bottom"/>
            <w:hideMark/>
          </w:tcPr>
          <w:p w14:paraId="5482B46C" w14:textId="77777777" w:rsidR="006647C9" w:rsidRPr="0078121C" w:rsidRDefault="006647C9" w:rsidP="00340EFA">
            <w:pPr>
              <w:spacing w:after="0" w:line="240" w:lineRule="auto"/>
              <w:jc w:val="right"/>
              <w:rPr>
                <w:rFonts w:ascii="Calibri" w:eastAsia="Times New Roman" w:hAnsi="Calibri" w:cs="Calibri"/>
                <w:color w:val="000000"/>
                <w:sz w:val="20"/>
                <w:szCs w:val="20"/>
              </w:rPr>
            </w:pPr>
            <w:r>
              <w:rPr>
                <w:rFonts w:ascii="Calibri" w:hAnsi="Calibri"/>
                <w:color w:val="000000"/>
                <w:sz w:val="20"/>
              </w:rPr>
              <w:t>13</w:t>
            </w:r>
          </w:p>
        </w:tc>
      </w:tr>
      <w:tr w:rsidR="00195734" w:rsidRPr="0078121C" w14:paraId="1D3834C0" w14:textId="77777777" w:rsidTr="00A40B04">
        <w:trPr>
          <w:trHeight w:val="915"/>
        </w:trPr>
        <w:tc>
          <w:tcPr>
            <w:tcW w:w="536" w:type="pct"/>
            <w:shd w:val="clear" w:color="auto" w:fill="auto"/>
            <w:vAlign w:val="bottom"/>
            <w:hideMark/>
          </w:tcPr>
          <w:p w14:paraId="681F32F6" w14:textId="77777777" w:rsidR="006647C9" w:rsidRPr="0078121C" w:rsidRDefault="006647C9" w:rsidP="00340EFA">
            <w:pPr>
              <w:spacing w:after="0" w:line="240" w:lineRule="auto"/>
              <w:rPr>
                <w:rFonts w:ascii="Calibri" w:eastAsia="Times New Roman" w:hAnsi="Calibri" w:cs="Calibri"/>
                <w:sz w:val="20"/>
                <w:szCs w:val="20"/>
              </w:rPr>
            </w:pPr>
            <w:r>
              <w:rPr>
                <w:rFonts w:ascii="Calibri" w:hAnsi="Calibri"/>
                <w:sz w:val="20"/>
              </w:rPr>
              <w:t>Purchase of sexual act from a child</w:t>
            </w:r>
          </w:p>
        </w:tc>
        <w:tc>
          <w:tcPr>
            <w:tcW w:w="384" w:type="pct"/>
            <w:shd w:val="clear" w:color="auto" w:fill="auto"/>
            <w:noWrap/>
            <w:vAlign w:val="bottom"/>
            <w:hideMark/>
          </w:tcPr>
          <w:p w14:paraId="0FF2FECE" w14:textId="77777777" w:rsidR="006647C9" w:rsidRPr="0078121C" w:rsidRDefault="006647C9" w:rsidP="00340EFA">
            <w:pPr>
              <w:spacing w:after="0" w:line="240" w:lineRule="auto"/>
              <w:jc w:val="right"/>
              <w:rPr>
                <w:rFonts w:ascii="Calibri" w:eastAsia="Times New Roman" w:hAnsi="Calibri" w:cs="Calibri"/>
                <w:color w:val="000000"/>
                <w:sz w:val="20"/>
                <w:szCs w:val="20"/>
              </w:rPr>
            </w:pPr>
            <w:r>
              <w:rPr>
                <w:rFonts w:ascii="Calibri" w:hAnsi="Calibri"/>
                <w:color w:val="000000"/>
                <w:sz w:val="20"/>
              </w:rPr>
              <w:t>1</w:t>
            </w:r>
          </w:p>
        </w:tc>
        <w:tc>
          <w:tcPr>
            <w:tcW w:w="391" w:type="pct"/>
            <w:shd w:val="clear" w:color="auto" w:fill="auto"/>
            <w:noWrap/>
            <w:vAlign w:val="bottom"/>
            <w:hideMark/>
          </w:tcPr>
          <w:p w14:paraId="7825ECD7" w14:textId="77777777" w:rsidR="006647C9" w:rsidRPr="0078121C" w:rsidRDefault="006647C9" w:rsidP="00340EFA">
            <w:pPr>
              <w:spacing w:after="0" w:line="240" w:lineRule="auto"/>
              <w:jc w:val="right"/>
              <w:rPr>
                <w:rFonts w:ascii="Calibri" w:eastAsia="Times New Roman" w:hAnsi="Calibri" w:cs="Calibri"/>
                <w:color w:val="000000"/>
                <w:sz w:val="20"/>
                <w:szCs w:val="20"/>
                <w:lang w:eastAsia="sv-SE"/>
              </w:rPr>
            </w:pPr>
          </w:p>
        </w:tc>
        <w:tc>
          <w:tcPr>
            <w:tcW w:w="463" w:type="pct"/>
            <w:shd w:val="clear" w:color="auto" w:fill="auto"/>
            <w:noWrap/>
            <w:vAlign w:val="bottom"/>
            <w:hideMark/>
          </w:tcPr>
          <w:p w14:paraId="61FBE34C" w14:textId="77777777" w:rsidR="006647C9" w:rsidRPr="0078121C" w:rsidRDefault="006647C9" w:rsidP="00340EFA">
            <w:pPr>
              <w:spacing w:after="0" w:line="240" w:lineRule="auto"/>
              <w:rPr>
                <w:rFonts w:ascii="Calibri" w:eastAsia="Times New Roman" w:hAnsi="Calibri" w:cs="Calibri"/>
                <w:sz w:val="20"/>
                <w:szCs w:val="20"/>
                <w:lang w:eastAsia="sv-SE"/>
              </w:rPr>
            </w:pPr>
          </w:p>
        </w:tc>
        <w:tc>
          <w:tcPr>
            <w:tcW w:w="384" w:type="pct"/>
            <w:shd w:val="clear" w:color="auto" w:fill="auto"/>
            <w:noWrap/>
            <w:vAlign w:val="bottom"/>
            <w:hideMark/>
          </w:tcPr>
          <w:p w14:paraId="174BC9BB" w14:textId="77777777" w:rsidR="006647C9" w:rsidRPr="0078121C" w:rsidRDefault="006647C9" w:rsidP="00340EFA">
            <w:pPr>
              <w:spacing w:after="0" w:line="240" w:lineRule="auto"/>
              <w:jc w:val="right"/>
              <w:rPr>
                <w:rFonts w:ascii="Calibri" w:eastAsia="Times New Roman" w:hAnsi="Calibri" w:cs="Calibri"/>
                <w:color w:val="000000"/>
                <w:sz w:val="20"/>
                <w:szCs w:val="20"/>
              </w:rPr>
            </w:pPr>
            <w:r>
              <w:rPr>
                <w:rFonts w:ascii="Calibri" w:hAnsi="Calibri"/>
                <w:color w:val="000000"/>
                <w:sz w:val="20"/>
              </w:rPr>
              <w:t>2</w:t>
            </w:r>
          </w:p>
        </w:tc>
        <w:tc>
          <w:tcPr>
            <w:tcW w:w="536" w:type="pct"/>
            <w:shd w:val="clear" w:color="auto" w:fill="auto"/>
            <w:noWrap/>
            <w:vAlign w:val="bottom"/>
            <w:hideMark/>
          </w:tcPr>
          <w:p w14:paraId="5186CCB8" w14:textId="77777777" w:rsidR="006647C9" w:rsidRPr="0078121C" w:rsidRDefault="006647C9" w:rsidP="00340EFA">
            <w:pPr>
              <w:spacing w:after="0" w:line="240" w:lineRule="auto"/>
              <w:jc w:val="right"/>
              <w:rPr>
                <w:rFonts w:ascii="Calibri" w:eastAsia="Times New Roman" w:hAnsi="Calibri" w:cs="Calibri"/>
                <w:color w:val="000000"/>
                <w:sz w:val="20"/>
                <w:szCs w:val="20"/>
              </w:rPr>
            </w:pPr>
            <w:r>
              <w:rPr>
                <w:rFonts w:ascii="Calibri" w:hAnsi="Calibri"/>
                <w:color w:val="000000"/>
                <w:sz w:val="20"/>
              </w:rPr>
              <w:t>8</w:t>
            </w:r>
          </w:p>
        </w:tc>
        <w:tc>
          <w:tcPr>
            <w:tcW w:w="306" w:type="pct"/>
            <w:shd w:val="clear" w:color="auto" w:fill="auto"/>
            <w:noWrap/>
            <w:vAlign w:val="bottom"/>
            <w:hideMark/>
          </w:tcPr>
          <w:p w14:paraId="3B689B1E" w14:textId="77777777" w:rsidR="006647C9" w:rsidRPr="0078121C" w:rsidRDefault="006647C9" w:rsidP="00340EFA">
            <w:pPr>
              <w:spacing w:after="0" w:line="240" w:lineRule="auto"/>
              <w:jc w:val="right"/>
              <w:rPr>
                <w:rFonts w:ascii="Calibri" w:eastAsia="Times New Roman" w:hAnsi="Calibri" w:cs="Calibri"/>
                <w:color w:val="000000"/>
                <w:sz w:val="20"/>
                <w:szCs w:val="20"/>
                <w:lang w:eastAsia="sv-SE"/>
              </w:rPr>
            </w:pPr>
          </w:p>
        </w:tc>
        <w:tc>
          <w:tcPr>
            <w:tcW w:w="302" w:type="pct"/>
            <w:shd w:val="clear" w:color="auto" w:fill="auto"/>
            <w:noWrap/>
            <w:vAlign w:val="bottom"/>
            <w:hideMark/>
          </w:tcPr>
          <w:p w14:paraId="3713936F" w14:textId="77777777" w:rsidR="006647C9" w:rsidRPr="0078121C" w:rsidRDefault="006647C9" w:rsidP="00340EFA">
            <w:pPr>
              <w:spacing w:after="0" w:line="240" w:lineRule="auto"/>
              <w:rPr>
                <w:rFonts w:ascii="Calibri" w:eastAsia="Times New Roman" w:hAnsi="Calibri" w:cs="Calibri"/>
                <w:sz w:val="20"/>
                <w:szCs w:val="20"/>
                <w:lang w:eastAsia="sv-SE"/>
              </w:rPr>
            </w:pPr>
          </w:p>
        </w:tc>
        <w:tc>
          <w:tcPr>
            <w:tcW w:w="313" w:type="pct"/>
            <w:shd w:val="clear" w:color="auto" w:fill="auto"/>
            <w:noWrap/>
            <w:vAlign w:val="bottom"/>
            <w:hideMark/>
          </w:tcPr>
          <w:p w14:paraId="050BD262" w14:textId="77777777" w:rsidR="006647C9" w:rsidRPr="0078121C" w:rsidRDefault="006647C9" w:rsidP="00340EFA">
            <w:pPr>
              <w:spacing w:after="0" w:line="240" w:lineRule="auto"/>
              <w:rPr>
                <w:rFonts w:ascii="Calibri" w:eastAsia="Times New Roman" w:hAnsi="Calibri" w:cs="Calibri"/>
                <w:sz w:val="20"/>
                <w:szCs w:val="20"/>
                <w:lang w:eastAsia="sv-SE"/>
              </w:rPr>
            </w:pPr>
          </w:p>
        </w:tc>
        <w:tc>
          <w:tcPr>
            <w:tcW w:w="463" w:type="pct"/>
            <w:shd w:val="clear" w:color="auto" w:fill="auto"/>
            <w:noWrap/>
            <w:vAlign w:val="bottom"/>
            <w:hideMark/>
          </w:tcPr>
          <w:p w14:paraId="3192B0E6" w14:textId="77777777" w:rsidR="006647C9" w:rsidRPr="0078121C" w:rsidRDefault="006647C9" w:rsidP="00340EFA">
            <w:pPr>
              <w:spacing w:after="0" w:line="240" w:lineRule="auto"/>
              <w:rPr>
                <w:rFonts w:ascii="Calibri" w:eastAsia="Times New Roman" w:hAnsi="Calibri" w:cs="Calibri"/>
                <w:sz w:val="20"/>
                <w:szCs w:val="20"/>
                <w:lang w:eastAsia="sv-SE"/>
              </w:rPr>
            </w:pPr>
          </w:p>
        </w:tc>
        <w:tc>
          <w:tcPr>
            <w:tcW w:w="308" w:type="pct"/>
            <w:shd w:val="clear" w:color="auto" w:fill="auto"/>
            <w:noWrap/>
            <w:vAlign w:val="bottom"/>
            <w:hideMark/>
          </w:tcPr>
          <w:p w14:paraId="63994357" w14:textId="77777777" w:rsidR="006647C9" w:rsidRPr="0078121C" w:rsidRDefault="006647C9" w:rsidP="00340EFA">
            <w:pPr>
              <w:spacing w:after="0" w:line="240" w:lineRule="auto"/>
              <w:rPr>
                <w:rFonts w:ascii="Calibri" w:eastAsia="Times New Roman" w:hAnsi="Calibri" w:cs="Calibri"/>
                <w:sz w:val="20"/>
                <w:szCs w:val="20"/>
                <w:lang w:eastAsia="sv-SE"/>
              </w:rPr>
            </w:pPr>
          </w:p>
        </w:tc>
        <w:tc>
          <w:tcPr>
            <w:tcW w:w="186" w:type="pct"/>
            <w:shd w:val="clear" w:color="auto" w:fill="auto"/>
            <w:noWrap/>
            <w:vAlign w:val="bottom"/>
            <w:hideMark/>
          </w:tcPr>
          <w:p w14:paraId="09B94E01" w14:textId="77777777" w:rsidR="006647C9" w:rsidRPr="0078121C" w:rsidRDefault="006647C9" w:rsidP="00340EFA">
            <w:pPr>
              <w:spacing w:after="0" w:line="240" w:lineRule="auto"/>
              <w:rPr>
                <w:rFonts w:ascii="Calibri" w:eastAsia="Times New Roman" w:hAnsi="Calibri" w:cs="Calibri"/>
                <w:sz w:val="20"/>
                <w:szCs w:val="20"/>
                <w:lang w:eastAsia="sv-SE"/>
              </w:rPr>
            </w:pPr>
          </w:p>
        </w:tc>
        <w:tc>
          <w:tcPr>
            <w:tcW w:w="229" w:type="pct"/>
            <w:shd w:val="clear" w:color="auto" w:fill="auto"/>
            <w:noWrap/>
            <w:vAlign w:val="bottom"/>
            <w:hideMark/>
          </w:tcPr>
          <w:p w14:paraId="24F23755" w14:textId="77777777" w:rsidR="006647C9" w:rsidRPr="0078121C" w:rsidRDefault="006647C9" w:rsidP="00340EFA">
            <w:pPr>
              <w:spacing w:after="0" w:line="240" w:lineRule="auto"/>
              <w:rPr>
                <w:rFonts w:ascii="Calibri" w:eastAsia="Times New Roman" w:hAnsi="Calibri" w:cs="Calibri"/>
                <w:sz w:val="20"/>
                <w:szCs w:val="20"/>
                <w:lang w:eastAsia="sv-SE"/>
              </w:rPr>
            </w:pPr>
          </w:p>
        </w:tc>
        <w:tc>
          <w:tcPr>
            <w:tcW w:w="200" w:type="pct"/>
            <w:shd w:val="clear" w:color="auto" w:fill="auto"/>
            <w:noWrap/>
            <w:vAlign w:val="bottom"/>
            <w:hideMark/>
          </w:tcPr>
          <w:p w14:paraId="7B418FD7" w14:textId="77777777" w:rsidR="006647C9" w:rsidRPr="0078121C" w:rsidRDefault="006647C9" w:rsidP="00340EFA">
            <w:pPr>
              <w:spacing w:after="0" w:line="240" w:lineRule="auto"/>
              <w:jc w:val="right"/>
              <w:rPr>
                <w:rFonts w:ascii="Calibri" w:eastAsia="Times New Roman" w:hAnsi="Calibri" w:cs="Calibri"/>
                <w:color w:val="000000"/>
                <w:sz w:val="20"/>
                <w:szCs w:val="20"/>
              </w:rPr>
            </w:pPr>
            <w:r>
              <w:rPr>
                <w:rFonts w:ascii="Calibri" w:hAnsi="Calibri"/>
                <w:color w:val="000000"/>
                <w:sz w:val="20"/>
              </w:rPr>
              <w:t>11</w:t>
            </w:r>
          </w:p>
        </w:tc>
      </w:tr>
      <w:tr w:rsidR="00195734" w:rsidRPr="0078121C" w14:paraId="00354704" w14:textId="77777777" w:rsidTr="00A40B04">
        <w:trPr>
          <w:trHeight w:val="690"/>
        </w:trPr>
        <w:tc>
          <w:tcPr>
            <w:tcW w:w="536" w:type="pct"/>
            <w:shd w:val="clear" w:color="auto" w:fill="auto"/>
            <w:vAlign w:val="bottom"/>
            <w:hideMark/>
          </w:tcPr>
          <w:p w14:paraId="104C7727" w14:textId="77777777" w:rsidR="006647C9" w:rsidRPr="0078121C" w:rsidRDefault="006647C9" w:rsidP="00340EFA">
            <w:pPr>
              <w:spacing w:after="0" w:line="240" w:lineRule="auto"/>
              <w:rPr>
                <w:rFonts w:ascii="Calibri" w:eastAsia="Times New Roman" w:hAnsi="Calibri" w:cs="Calibri"/>
                <w:sz w:val="20"/>
                <w:szCs w:val="20"/>
              </w:rPr>
            </w:pPr>
            <w:r>
              <w:rPr>
                <w:rFonts w:ascii="Calibri" w:hAnsi="Calibri"/>
                <w:sz w:val="20"/>
              </w:rPr>
              <w:t>Contact with a child for sexual purposes</w:t>
            </w:r>
          </w:p>
        </w:tc>
        <w:tc>
          <w:tcPr>
            <w:tcW w:w="384" w:type="pct"/>
            <w:shd w:val="clear" w:color="auto" w:fill="auto"/>
            <w:noWrap/>
            <w:vAlign w:val="bottom"/>
            <w:hideMark/>
          </w:tcPr>
          <w:p w14:paraId="6083DEFE" w14:textId="77777777" w:rsidR="006647C9" w:rsidRPr="0078121C" w:rsidRDefault="006647C9" w:rsidP="00340EFA">
            <w:pPr>
              <w:spacing w:after="0" w:line="240" w:lineRule="auto"/>
              <w:rPr>
                <w:rFonts w:ascii="Calibri" w:eastAsia="Times New Roman" w:hAnsi="Calibri" w:cs="Calibri"/>
                <w:sz w:val="20"/>
                <w:szCs w:val="20"/>
                <w:lang w:eastAsia="sv-SE"/>
              </w:rPr>
            </w:pPr>
          </w:p>
        </w:tc>
        <w:tc>
          <w:tcPr>
            <w:tcW w:w="391" w:type="pct"/>
            <w:shd w:val="clear" w:color="auto" w:fill="auto"/>
            <w:noWrap/>
            <w:vAlign w:val="bottom"/>
            <w:hideMark/>
          </w:tcPr>
          <w:p w14:paraId="3E0EAF95" w14:textId="77777777" w:rsidR="006647C9" w:rsidRPr="0078121C" w:rsidRDefault="006647C9" w:rsidP="00340EFA">
            <w:pPr>
              <w:spacing w:after="0" w:line="240" w:lineRule="auto"/>
              <w:rPr>
                <w:rFonts w:ascii="Calibri" w:eastAsia="Times New Roman" w:hAnsi="Calibri" w:cs="Calibri"/>
                <w:sz w:val="20"/>
                <w:szCs w:val="20"/>
                <w:lang w:eastAsia="sv-SE"/>
              </w:rPr>
            </w:pPr>
          </w:p>
        </w:tc>
        <w:tc>
          <w:tcPr>
            <w:tcW w:w="463" w:type="pct"/>
            <w:shd w:val="clear" w:color="auto" w:fill="auto"/>
            <w:noWrap/>
            <w:vAlign w:val="bottom"/>
            <w:hideMark/>
          </w:tcPr>
          <w:p w14:paraId="5472C3E4" w14:textId="77777777" w:rsidR="006647C9" w:rsidRPr="0078121C" w:rsidRDefault="006647C9" w:rsidP="00340EFA">
            <w:pPr>
              <w:spacing w:after="0" w:line="240" w:lineRule="auto"/>
              <w:rPr>
                <w:rFonts w:ascii="Calibri" w:eastAsia="Times New Roman" w:hAnsi="Calibri" w:cs="Calibri"/>
                <w:sz w:val="20"/>
                <w:szCs w:val="20"/>
                <w:lang w:eastAsia="sv-SE"/>
              </w:rPr>
            </w:pPr>
          </w:p>
        </w:tc>
        <w:tc>
          <w:tcPr>
            <w:tcW w:w="384" w:type="pct"/>
            <w:shd w:val="clear" w:color="auto" w:fill="auto"/>
            <w:noWrap/>
            <w:vAlign w:val="bottom"/>
            <w:hideMark/>
          </w:tcPr>
          <w:p w14:paraId="51D1D6B9" w14:textId="77777777" w:rsidR="006647C9" w:rsidRPr="0078121C" w:rsidRDefault="006647C9" w:rsidP="00340EFA">
            <w:pPr>
              <w:spacing w:after="0" w:line="240" w:lineRule="auto"/>
              <w:jc w:val="right"/>
              <w:rPr>
                <w:rFonts w:ascii="Calibri" w:eastAsia="Times New Roman" w:hAnsi="Calibri" w:cs="Calibri"/>
                <w:color w:val="000000"/>
                <w:sz w:val="20"/>
                <w:szCs w:val="20"/>
              </w:rPr>
            </w:pPr>
            <w:r>
              <w:rPr>
                <w:rFonts w:ascii="Calibri" w:hAnsi="Calibri"/>
                <w:color w:val="000000"/>
                <w:sz w:val="20"/>
              </w:rPr>
              <w:t>1</w:t>
            </w:r>
          </w:p>
        </w:tc>
        <w:tc>
          <w:tcPr>
            <w:tcW w:w="536" w:type="pct"/>
            <w:shd w:val="clear" w:color="auto" w:fill="auto"/>
            <w:noWrap/>
            <w:vAlign w:val="bottom"/>
            <w:hideMark/>
          </w:tcPr>
          <w:p w14:paraId="7A274953" w14:textId="77777777" w:rsidR="006647C9" w:rsidRPr="0078121C" w:rsidRDefault="006647C9" w:rsidP="00340EFA">
            <w:pPr>
              <w:spacing w:after="0" w:line="240" w:lineRule="auto"/>
              <w:jc w:val="right"/>
              <w:rPr>
                <w:rFonts w:ascii="Calibri" w:eastAsia="Times New Roman" w:hAnsi="Calibri" w:cs="Calibri"/>
                <w:color w:val="000000"/>
                <w:sz w:val="20"/>
                <w:szCs w:val="20"/>
                <w:lang w:eastAsia="sv-SE"/>
              </w:rPr>
            </w:pPr>
          </w:p>
        </w:tc>
        <w:tc>
          <w:tcPr>
            <w:tcW w:w="306" w:type="pct"/>
            <w:shd w:val="clear" w:color="auto" w:fill="auto"/>
            <w:noWrap/>
            <w:vAlign w:val="bottom"/>
            <w:hideMark/>
          </w:tcPr>
          <w:p w14:paraId="5034F85A" w14:textId="77777777" w:rsidR="006647C9" w:rsidRPr="0078121C" w:rsidRDefault="006647C9" w:rsidP="00340EFA">
            <w:pPr>
              <w:spacing w:after="0" w:line="240" w:lineRule="auto"/>
              <w:rPr>
                <w:rFonts w:ascii="Calibri" w:eastAsia="Times New Roman" w:hAnsi="Calibri" w:cs="Calibri"/>
                <w:sz w:val="20"/>
                <w:szCs w:val="20"/>
                <w:lang w:eastAsia="sv-SE"/>
              </w:rPr>
            </w:pPr>
          </w:p>
        </w:tc>
        <w:tc>
          <w:tcPr>
            <w:tcW w:w="302" w:type="pct"/>
            <w:shd w:val="clear" w:color="auto" w:fill="auto"/>
            <w:noWrap/>
            <w:vAlign w:val="bottom"/>
            <w:hideMark/>
          </w:tcPr>
          <w:p w14:paraId="1B2870A3" w14:textId="77777777" w:rsidR="006647C9" w:rsidRPr="0078121C" w:rsidRDefault="006647C9" w:rsidP="00340EFA">
            <w:pPr>
              <w:spacing w:after="0" w:line="240" w:lineRule="auto"/>
              <w:rPr>
                <w:rFonts w:ascii="Calibri" w:eastAsia="Times New Roman" w:hAnsi="Calibri" w:cs="Calibri"/>
                <w:sz w:val="20"/>
                <w:szCs w:val="20"/>
                <w:lang w:eastAsia="sv-SE"/>
              </w:rPr>
            </w:pPr>
          </w:p>
        </w:tc>
        <w:tc>
          <w:tcPr>
            <w:tcW w:w="313" w:type="pct"/>
            <w:shd w:val="clear" w:color="auto" w:fill="auto"/>
            <w:noWrap/>
            <w:vAlign w:val="bottom"/>
            <w:hideMark/>
          </w:tcPr>
          <w:p w14:paraId="7975CBD1" w14:textId="77777777" w:rsidR="006647C9" w:rsidRPr="0078121C" w:rsidRDefault="006647C9" w:rsidP="00340EFA">
            <w:pPr>
              <w:spacing w:after="0" w:line="240" w:lineRule="auto"/>
              <w:rPr>
                <w:rFonts w:ascii="Calibri" w:eastAsia="Times New Roman" w:hAnsi="Calibri" w:cs="Calibri"/>
                <w:sz w:val="20"/>
                <w:szCs w:val="20"/>
                <w:lang w:eastAsia="sv-SE"/>
              </w:rPr>
            </w:pPr>
          </w:p>
        </w:tc>
        <w:tc>
          <w:tcPr>
            <w:tcW w:w="463" w:type="pct"/>
            <w:shd w:val="clear" w:color="auto" w:fill="auto"/>
            <w:noWrap/>
            <w:vAlign w:val="bottom"/>
            <w:hideMark/>
          </w:tcPr>
          <w:p w14:paraId="37191061" w14:textId="77777777" w:rsidR="006647C9" w:rsidRPr="0078121C" w:rsidRDefault="006647C9" w:rsidP="00340EFA">
            <w:pPr>
              <w:spacing w:after="0" w:line="240" w:lineRule="auto"/>
              <w:rPr>
                <w:rFonts w:ascii="Calibri" w:eastAsia="Times New Roman" w:hAnsi="Calibri" w:cs="Calibri"/>
                <w:sz w:val="20"/>
                <w:szCs w:val="20"/>
                <w:lang w:eastAsia="sv-SE"/>
              </w:rPr>
            </w:pPr>
          </w:p>
        </w:tc>
        <w:tc>
          <w:tcPr>
            <w:tcW w:w="308" w:type="pct"/>
            <w:shd w:val="clear" w:color="auto" w:fill="auto"/>
            <w:noWrap/>
            <w:vAlign w:val="bottom"/>
            <w:hideMark/>
          </w:tcPr>
          <w:p w14:paraId="57963207" w14:textId="77777777" w:rsidR="006647C9" w:rsidRPr="0078121C" w:rsidRDefault="006647C9" w:rsidP="00340EFA">
            <w:pPr>
              <w:spacing w:after="0" w:line="240" w:lineRule="auto"/>
              <w:rPr>
                <w:rFonts w:ascii="Calibri" w:eastAsia="Times New Roman" w:hAnsi="Calibri" w:cs="Calibri"/>
                <w:sz w:val="20"/>
                <w:szCs w:val="20"/>
                <w:lang w:eastAsia="sv-SE"/>
              </w:rPr>
            </w:pPr>
          </w:p>
        </w:tc>
        <w:tc>
          <w:tcPr>
            <w:tcW w:w="186" w:type="pct"/>
            <w:shd w:val="clear" w:color="auto" w:fill="auto"/>
            <w:noWrap/>
            <w:vAlign w:val="bottom"/>
            <w:hideMark/>
          </w:tcPr>
          <w:p w14:paraId="380A19C0" w14:textId="77777777" w:rsidR="006647C9" w:rsidRPr="0078121C" w:rsidRDefault="006647C9" w:rsidP="00340EFA">
            <w:pPr>
              <w:spacing w:after="0" w:line="240" w:lineRule="auto"/>
              <w:jc w:val="right"/>
              <w:rPr>
                <w:rFonts w:ascii="Calibri" w:eastAsia="Times New Roman" w:hAnsi="Calibri" w:cs="Calibri"/>
                <w:color w:val="000000"/>
                <w:sz w:val="20"/>
                <w:szCs w:val="20"/>
              </w:rPr>
            </w:pPr>
            <w:r>
              <w:rPr>
                <w:rFonts w:ascii="Calibri" w:hAnsi="Calibri"/>
                <w:color w:val="000000"/>
                <w:sz w:val="20"/>
              </w:rPr>
              <w:t>1</w:t>
            </w:r>
          </w:p>
        </w:tc>
        <w:tc>
          <w:tcPr>
            <w:tcW w:w="229" w:type="pct"/>
            <w:shd w:val="clear" w:color="auto" w:fill="auto"/>
            <w:noWrap/>
            <w:vAlign w:val="bottom"/>
            <w:hideMark/>
          </w:tcPr>
          <w:p w14:paraId="768AA11B" w14:textId="77777777" w:rsidR="006647C9" w:rsidRPr="0078121C" w:rsidRDefault="006647C9" w:rsidP="00340EFA">
            <w:pPr>
              <w:spacing w:after="0" w:line="240" w:lineRule="auto"/>
              <w:jc w:val="right"/>
              <w:rPr>
                <w:rFonts w:ascii="Calibri" w:eastAsia="Times New Roman" w:hAnsi="Calibri" w:cs="Calibri"/>
                <w:color w:val="000000"/>
                <w:sz w:val="20"/>
                <w:szCs w:val="20"/>
                <w:lang w:eastAsia="sv-SE"/>
              </w:rPr>
            </w:pPr>
          </w:p>
        </w:tc>
        <w:tc>
          <w:tcPr>
            <w:tcW w:w="200" w:type="pct"/>
            <w:shd w:val="clear" w:color="auto" w:fill="auto"/>
            <w:noWrap/>
            <w:vAlign w:val="bottom"/>
            <w:hideMark/>
          </w:tcPr>
          <w:p w14:paraId="3F537827" w14:textId="77777777" w:rsidR="006647C9" w:rsidRPr="0078121C" w:rsidRDefault="006647C9" w:rsidP="00340EFA">
            <w:pPr>
              <w:spacing w:after="0" w:line="240" w:lineRule="auto"/>
              <w:jc w:val="right"/>
              <w:rPr>
                <w:rFonts w:ascii="Calibri" w:eastAsia="Times New Roman" w:hAnsi="Calibri" w:cs="Calibri"/>
                <w:color w:val="000000"/>
                <w:sz w:val="20"/>
                <w:szCs w:val="20"/>
              </w:rPr>
            </w:pPr>
            <w:r>
              <w:rPr>
                <w:rFonts w:ascii="Calibri" w:hAnsi="Calibri"/>
                <w:color w:val="000000"/>
                <w:sz w:val="20"/>
              </w:rPr>
              <w:t>2</w:t>
            </w:r>
          </w:p>
        </w:tc>
      </w:tr>
    </w:tbl>
    <w:p w14:paraId="207EBF92" w14:textId="47FDA6AF" w:rsidR="0013763D" w:rsidRDefault="0013763D" w:rsidP="006647C9">
      <w:pPr>
        <w:rPr>
          <w:rFonts w:ascii="Arial" w:eastAsia="Times New Roman" w:hAnsi="Arial" w:cs="Arial"/>
          <w:sz w:val="16"/>
          <w:szCs w:val="16"/>
          <w:lang w:eastAsia="sv-SE"/>
        </w:rPr>
      </w:pPr>
    </w:p>
    <w:p w14:paraId="72E45927" w14:textId="71BCD44E" w:rsidR="001E2F1B" w:rsidRDefault="001E2F1B" w:rsidP="0013763D">
      <w:pPr>
        <w:pStyle w:val="BodyText"/>
        <w:rPr>
          <w:lang w:eastAsia="sv-SE"/>
        </w:rPr>
      </w:pPr>
    </w:p>
    <w:p w14:paraId="74299FDB" w14:textId="70F6AEFE" w:rsidR="00527369" w:rsidRDefault="00527369" w:rsidP="0013763D">
      <w:pPr>
        <w:pStyle w:val="BodyText"/>
        <w:rPr>
          <w:lang w:eastAsia="sv-SE"/>
        </w:rPr>
      </w:pPr>
    </w:p>
    <w:p w14:paraId="42A44BDF" w14:textId="5105C214" w:rsidR="00527369" w:rsidRDefault="00527369" w:rsidP="0013763D">
      <w:pPr>
        <w:pStyle w:val="BodyText"/>
        <w:rPr>
          <w:lang w:eastAsia="sv-SE"/>
        </w:rPr>
      </w:pPr>
    </w:p>
    <w:p w14:paraId="64F34E4F" w14:textId="4B5A5D58" w:rsidR="00527369" w:rsidRDefault="00527369" w:rsidP="0013763D">
      <w:pPr>
        <w:pStyle w:val="BodyText"/>
        <w:rPr>
          <w:lang w:eastAsia="sv-SE"/>
        </w:rPr>
      </w:pPr>
    </w:p>
    <w:p w14:paraId="64BBD26E" w14:textId="18116DCA" w:rsidR="00527369" w:rsidRDefault="00527369" w:rsidP="0013763D">
      <w:pPr>
        <w:pStyle w:val="BodyText"/>
        <w:rPr>
          <w:lang w:eastAsia="sv-SE"/>
        </w:rPr>
      </w:pPr>
    </w:p>
    <w:p w14:paraId="6FAD9634" w14:textId="3279DCDB" w:rsidR="00527369" w:rsidRPr="0013763D" w:rsidRDefault="00527369" w:rsidP="0013763D">
      <w:pPr>
        <w:pStyle w:val="BodyText"/>
        <w:rPr>
          <w:lang w:eastAsia="sv-SE"/>
        </w:rPr>
      </w:pPr>
    </w:p>
    <w:tbl>
      <w:tblPr>
        <w:tblpPr w:leftFromText="141" w:rightFromText="141" w:vertAnchor="page" w:horzAnchor="margin" w:tblpY="150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0"/>
        <w:gridCol w:w="697"/>
        <w:gridCol w:w="831"/>
        <w:gridCol w:w="654"/>
        <w:gridCol w:w="593"/>
        <w:gridCol w:w="651"/>
        <w:gridCol w:w="540"/>
        <w:gridCol w:w="531"/>
        <w:gridCol w:w="620"/>
        <w:gridCol w:w="1098"/>
        <w:gridCol w:w="930"/>
        <w:gridCol w:w="410"/>
        <w:gridCol w:w="551"/>
        <w:gridCol w:w="404"/>
      </w:tblGrid>
      <w:tr w:rsidR="00A40B04" w:rsidRPr="00527369" w14:paraId="501A3F2F" w14:textId="77777777" w:rsidTr="00A40B04">
        <w:trPr>
          <w:trHeight w:val="415"/>
        </w:trPr>
        <w:tc>
          <w:tcPr>
            <w:tcW w:w="304" w:type="pct"/>
            <w:shd w:val="clear" w:color="auto" w:fill="auto"/>
            <w:noWrap/>
            <w:hideMark/>
          </w:tcPr>
          <w:bookmarkEnd w:id="17"/>
          <w:p w14:paraId="5DCC96D1" w14:textId="77777777" w:rsidR="006647C9" w:rsidRPr="00527369" w:rsidRDefault="006647C9" w:rsidP="00527369">
            <w:pPr>
              <w:spacing w:after="0" w:line="240" w:lineRule="auto"/>
              <w:rPr>
                <w:rFonts w:ascii="Calibri" w:hAnsi="Calibri"/>
                <w:b/>
                <w:sz w:val="20"/>
              </w:rPr>
            </w:pPr>
            <w:r w:rsidRPr="00527369">
              <w:rPr>
                <w:rFonts w:ascii="Calibri" w:hAnsi="Calibri"/>
                <w:b/>
                <w:sz w:val="20"/>
              </w:rPr>
              <w:t>2019</w:t>
            </w:r>
          </w:p>
        </w:tc>
        <w:tc>
          <w:tcPr>
            <w:tcW w:w="385" w:type="pct"/>
            <w:shd w:val="clear" w:color="auto" w:fill="auto"/>
            <w:noWrap/>
            <w:hideMark/>
          </w:tcPr>
          <w:p w14:paraId="0CC2C3E6" w14:textId="4094759B" w:rsidR="006647C9" w:rsidRPr="00527369" w:rsidRDefault="00462E65" w:rsidP="00527369">
            <w:pPr>
              <w:spacing w:after="0" w:line="240" w:lineRule="auto"/>
              <w:rPr>
                <w:rFonts w:ascii="Calibri" w:hAnsi="Calibri"/>
                <w:b/>
                <w:sz w:val="20"/>
              </w:rPr>
            </w:pPr>
            <w:r w:rsidRPr="00527369">
              <w:rPr>
                <w:rFonts w:ascii="Calibri" w:hAnsi="Calibri"/>
                <w:b/>
                <w:sz w:val="20"/>
              </w:rPr>
              <w:t xml:space="preserve">Prison sentence </w:t>
            </w:r>
          </w:p>
        </w:tc>
        <w:tc>
          <w:tcPr>
            <w:tcW w:w="459" w:type="pct"/>
            <w:shd w:val="clear" w:color="auto" w:fill="auto"/>
            <w:noWrap/>
            <w:hideMark/>
          </w:tcPr>
          <w:p w14:paraId="26E210CB" w14:textId="717F2550" w:rsidR="006647C9" w:rsidRPr="00527369" w:rsidRDefault="00462E65" w:rsidP="00527369">
            <w:pPr>
              <w:spacing w:after="0" w:line="240" w:lineRule="auto"/>
              <w:rPr>
                <w:rFonts w:ascii="Calibri" w:hAnsi="Calibri"/>
                <w:b/>
                <w:sz w:val="20"/>
              </w:rPr>
            </w:pPr>
            <w:r w:rsidRPr="00527369">
              <w:rPr>
                <w:rFonts w:ascii="Calibri" w:hAnsi="Calibri"/>
                <w:b/>
                <w:sz w:val="20"/>
              </w:rPr>
              <w:t>Institutional care of young persons</w:t>
            </w:r>
          </w:p>
        </w:tc>
        <w:tc>
          <w:tcPr>
            <w:tcW w:w="361" w:type="pct"/>
            <w:shd w:val="clear" w:color="auto" w:fill="auto"/>
            <w:noWrap/>
            <w:hideMark/>
          </w:tcPr>
          <w:p w14:paraId="49AB051A" w14:textId="77777777" w:rsidR="006647C9" w:rsidRPr="00527369" w:rsidRDefault="006647C9" w:rsidP="00527369">
            <w:pPr>
              <w:spacing w:after="0" w:line="240" w:lineRule="auto"/>
              <w:rPr>
                <w:rFonts w:ascii="Calibri" w:hAnsi="Calibri"/>
                <w:b/>
                <w:sz w:val="20"/>
              </w:rPr>
            </w:pPr>
            <w:r w:rsidRPr="00527369">
              <w:rPr>
                <w:rFonts w:ascii="Calibri" w:hAnsi="Calibri"/>
                <w:b/>
                <w:sz w:val="20"/>
              </w:rPr>
              <w:t>Forensic psychiatric care</w:t>
            </w:r>
          </w:p>
        </w:tc>
        <w:tc>
          <w:tcPr>
            <w:tcW w:w="327" w:type="pct"/>
            <w:shd w:val="clear" w:color="auto" w:fill="auto"/>
            <w:noWrap/>
            <w:hideMark/>
          </w:tcPr>
          <w:p w14:paraId="40EF899E" w14:textId="77777777" w:rsidR="006647C9" w:rsidRPr="00527369" w:rsidRDefault="006647C9" w:rsidP="00527369">
            <w:pPr>
              <w:spacing w:after="0" w:line="240" w:lineRule="auto"/>
              <w:rPr>
                <w:rFonts w:ascii="Calibri" w:hAnsi="Calibri"/>
                <w:b/>
                <w:sz w:val="20"/>
              </w:rPr>
            </w:pPr>
            <w:r w:rsidRPr="00527369">
              <w:rPr>
                <w:rFonts w:ascii="Calibri" w:hAnsi="Calibri"/>
                <w:b/>
                <w:sz w:val="20"/>
              </w:rPr>
              <w:t>Probation</w:t>
            </w:r>
          </w:p>
        </w:tc>
        <w:tc>
          <w:tcPr>
            <w:tcW w:w="359" w:type="pct"/>
            <w:shd w:val="clear" w:color="auto" w:fill="auto"/>
            <w:noWrap/>
            <w:hideMark/>
          </w:tcPr>
          <w:p w14:paraId="407F3DB4" w14:textId="77777777" w:rsidR="006647C9" w:rsidRPr="00527369" w:rsidRDefault="006647C9" w:rsidP="00527369">
            <w:pPr>
              <w:spacing w:after="0" w:line="240" w:lineRule="auto"/>
              <w:rPr>
                <w:rFonts w:ascii="Calibri" w:hAnsi="Calibri"/>
                <w:b/>
                <w:sz w:val="20"/>
              </w:rPr>
            </w:pPr>
            <w:r w:rsidRPr="00527369">
              <w:rPr>
                <w:rFonts w:ascii="Calibri" w:hAnsi="Calibri"/>
                <w:b/>
                <w:sz w:val="20"/>
              </w:rPr>
              <w:t>Conditional sentence</w:t>
            </w:r>
          </w:p>
        </w:tc>
        <w:tc>
          <w:tcPr>
            <w:tcW w:w="298" w:type="pct"/>
            <w:shd w:val="clear" w:color="auto" w:fill="auto"/>
            <w:noWrap/>
            <w:hideMark/>
          </w:tcPr>
          <w:p w14:paraId="6C6EEAEB" w14:textId="77777777" w:rsidR="006647C9" w:rsidRPr="00527369" w:rsidRDefault="00462E65" w:rsidP="00527369">
            <w:pPr>
              <w:spacing w:after="0" w:line="240" w:lineRule="auto"/>
              <w:rPr>
                <w:rFonts w:ascii="Calibri" w:hAnsi="Calibri"/>
                <w:b/>
                <w:sz w:val="20"/>
              </w:rPr>
            </w:pPr>
            <w:r w:rsidRPr="00527369">
              <w:rPr>
                <w:rFonts w:ascii="Calibri" w:hAnsi="Calibri"/>
                <w:b/>
                <w:sz w:val="20"/>
              </w:rPr>
              <w:t>Youth care (order)</w:t>
            </w:r>
          </w:p>
        </w:tc>
        <w:tc>
          <w:tcPr>
            <w:tcW w:w="293" w:type="pct"/>
            <w:shd w:val="clear" w:color="auto" w:fill="auto"/>
            <w:noWrap/>
            <w:hideMark/>
          </w:tcPr>
          <w:p w14:paraId="763732FA" w14:textId="77777777" w:rsidR="006647C9" w:rsidRPr="00527369" w:rsidRDefault="006647C9" w:rsidP="00527369">
            <w:pPr>
              <w:spacing w:after="0" w:line="240" w:lineRule="auto"/>
              <w:rPr>
                <w:rFonts w:ascii="Calibri" w:hAnsi="Calibri"/>
                <w:b/>
                <w:sz w:val="20"/>
              </w:rPr>
            </w:pPr>
            <w:r w:rsidRPr="00527369">
              <w:rPr>
                <w:rFonts w:ascii="Calibri" w:hAnsi="Calibri"/>
                <w:b/>
                <w:sz w:val="20"/>
              </w:rPr>
              <w:t>Youth service</w:t>
            </w:r>
          </w:p>
        </w:tc>
        <w:tc>
          <w:tcPr>
            <w:tcW w:w="342" w:type="pct"/>
            <w:shd w:val="clear" w:color="auto" w:fill="auto"/>
            <w:noWrap/>
            <w:hideMark/>
          </w:tcPr>
          <w:p w14:paraId="3EAB9988" w14:textId="77777777" w:rsidR="006647C9" w:rsidRPr="00527369" w:rsidRDefault="006647C9" w:rsidP="00527369">
            <w:pPr>
              <w:spacing w:after="0" w:line="240" w:lineRule="auto"/>
              <w:rPr>
                <w:rFonts w:ascii="Calibri" w:hAnsi="Calibri"/>
                <w:b/>
                <w:sz w:val="20"/>
              </w:rPr>
            </w:pPr>
            <w:r w:rsidRPr="00527369">
              <w:rPr>
                <w:rFonts w:ascii="Calibri" w:hAnsi="Calibri"/>
                <w:b/>
                <w:sz w:val="20"/>
              </w:rPr>
              <w:t xml:space="preserve">Fines </w:t>
            </w:r>
          </w:p>
        </w:tc>
        <w:tc>
          <w:tcPr>
            <w:tcW w:w="606" w:type="pct"/>
            <w:shd w:val="clear" w:color="auto" w:fill="auto"/>
            <w:noWrap/>
            <w:hideMark/>
          </w:tcPr>
          <w:p w14:paraId="582DC1DC" w14:textId="77777777" w:rsidR="006647C9" w:rsidRPr="00527369" w:rsidRDefault="006647C9" w:rsidP="00527369">
            <w:pPr>
              <w:spacing w:after="0" w:line="240" w:lineRule="auto"/>
              <w:rPr>
                <w:rFonts w:ascii="Calibri" w:hAnsi="Calibri"/>
                <w:b/>
                <w:sz w:val="20"/>
              </w:rPr>
            </w:pPr>
            <w:r w:rsidRPr="00527369">
              <w:rPr>
                <w:rFonts w:ascii="Calibri" w:hAnsi="Calibri"/>
                <w:b/>
                <w:sz w:val="20"/>
              </w:rPr>
              <w:t>Covered by previously imposed sanction</w:t>
            </w:r>
          </w:p>
        </w:tc>
        <w:tc>
          <w:tcPr>
            <w:tcW w:w="513" w:type="pct"/>
            <w:shd w:val="clear" w:color="auto" w:fill="auto"/>
            <w:hideMark/>
          </w:tcPr>
          <w:p w14:paraId="6E72EB63" w14:textId="77777777" w:rsidR="006647C9" w:rsidRPr="00527369" w:rsidRDefault="006647C9" w:rsidP="00527369">
            <w:pPr>
              <w:spacing w:after="0" w:line="240" w:lineRule="auto"/>
              <w:rPr>
                <w:rFonts w:ascii="Calibri" w:hAnsi="Calibri"/>
                <w:b/>
                <w:sz w:val="20"/>
              </w:rPr>
            </w:pPr>
            <w:r w:rsidRPr="00527369">
              <w:rPr>
                <w:rFonts w:ascii="Calibri" w:hAnsi="Calibri"/>
                <w:b/>
                <w:sz w:val="20"/>
              </w:rPr>
              <w:t>Remission of sanction</w:t>
            </w:r>
          </w:p>
        </w:tc>
        <w:tc>
          <w:tcPr>
            <w:tcW w:w="226" w:type="pct"/>
            <w:shd w:val="clear" w:color="auto" w:fill="auto"/>
            <w:noWrap/>
            <w:hideMark/>
          </w:tcPr>
          <w:p w14:paraId="49BD2655" w14:textId="77777777" w:rsidR="006647C9" w:rsidRPr="00527369" w:rsidRDefault="006647C9" w:rsidP="00527369">
            <w:pPr>
              <w:spacing w:after="0" w:line="240" w:lineRule="auto"/>
              <w:rPr>
                <w:rFonts w:ascii="Calibri" w:hAnsi="Calibri"/>
                <w:b/>
                <w:sz w:val="20"/>
              </w:rPr>
            </w:pPr>
            <w:r w:rsidRPr="00527369">
              <w:rPr>
                <w:rFonts w:ascii="Calibri" w:hAnsi="Calibri"/>
                <w:b/>
                <w:sz w:val="20"/>
              </w:rPr>
              <w:t>SP</w:t>
            </w:r>
          </w:p>
        </w:tc>
        <w:tc>
          <w:tcPr>
            <w:tcW w:w="304" w:type="pct"/>
            <w:shd w:val="clear" w:color="auto" w:fill="auto"/>
            <w:noWrap/>
            <w:hideMark/>
          </w:tcPr>
          <w:p w14:paraId="78745DF9" w14:textId="77777777" w:rsidR="006647C9" w:rsidRPr="00527369" w:rsidRDefault="006647C9" w:rsidP="00EB22F6">
            <w:pPr>
              <w:spacing w:after="0" w:line="240" w:lineRule="auto"/>
              <w:ind w:right="-792"/>
              <w:rPr>
                <w:rFonts w:ascii="Calibri" w:hAnsi="Calibri"/>
                <w:b/>
                <w:sz w:val="20"/>
              </w:rPr>
            </w:pPr>
            <w:r w:rsidRPr="00527369">
              <w:rPr>
                <w:rFonts w:ascii="Calibri" w:hAnsi="Calibri"/>
                <w:b/>
                <w:sz w:val="20"/>
              </w:rPr>
              <w:t>WP</w:t>
            </w:r>
          </w:p>
        </w:tc>
        <w:tc>
          <w:tcPr>
            <w:tcW w:w="223" w:type="pct"/>
            <w:shd w:val="clear" w:color="auto" w:fill="auto"/>
            <w:noWrap/>
            <w:hideMark/>
          </w:tcPr>
          <w:p w14:paraId="23460428" w14:textId="77777777" w:rsidR="006647C9" w:rsidRPr="00527369" w:rsidRDefault="006647C9" w:rsidP="00EB22F6">
            <w:pPr>
              <w:spacing w:after="0" w:line="240" w:lineRule="auto"/>
              <w:rPr>
                <w:rFonts w:ascii="Calibri" w:hAnsi="Calibri"/>
                <w:b/>
                <w:sz w:val="20"/>
              </w:rPr>
            </w:pPr>
            <w:r w:rsidRPr="00527369">
              <w:rPr>
                <w:rFonts w:ascii="Calibri" w:hAnsi="Calibri"/>
                <w:b/>
                <w:sz w:val="20"/>
              </w:rPr>
              <w:t>Total</w:t>
            </w:r>
          </w:p>
        </w:tc>
      </w:tr>
      <w:tr w:rsidR="00A40B04" w:rsidRPr="0078121C" w14:paraId="02079595" w14:textId="77777777" w:rsidTr="00A40B04">
        <w:trPr>
          <w:trHeight w:val="415"/>
        </w:trPr>
        <w:tc>
          <w:tcPr>
            <w:tcW w:w="304" w:type="pct"/>
            <w:shd w:val="clear" w:color="auto" w:fill="auto"/>
            <w:vAlign w:val="bottom"/>
            <w:hideMark/>
          </w:tcPr>
          <w:p w14:paraId="19F6C0F3" w14:textId="77777777" w:rsidR="006647C9" w:rsidRPr="0078121C" w:rsidRDefault="006647C9" w:rsidP="00527369">
            <w:pPr>
              <w:spacing w:after="0" w:line="240" w:lineRule="auto"/>
              <w:rPr>
                <w:rFonts w:ascii="Calibri" w:eastAsia="Times New Roman" w:hAnsi="Calibri" w:cs="Calibri"/>
                <w:sz w:val="20"/>
                <w:szCs w:val="20"/>
              </w:rPr>
            </w:pPr>
            <w:r>
              <w:rPr>
                <w:rFonts w:ascii="Calibri" w:hAnsi="Calibri"/>
                <w:sz w:val="20"/>
              </w:rPr>
              <w:t>Rape of a child</w:t>
            </w:r>
          </w:p>
        </w:tc>
        <w:tc>
          <w:tcPr>
            <w:tcW w:w="385" w:type="pct"/>
            <w:shd w:val="clear" w:color="auto" w:fill="auto"/>
            <w:noWrap/>
            <w:vAlign w:val="bottom"/>
            <w:hideMark/>
          </w:tcPr>
          <w:p w14:paraId="2A54D9B5" w14:textId="77777777" w:rsidR="006647C9" w:rsidRPr="0078121C" w:rsidRDefault="006647C9" w:rsidP="00527369">
            <w:pPr>
              <w:spacing w:after="0" w:line="240" w:lineRule="auto"/>
              <w:jc w:val="right"/>
              <w:rPr>
                <w:rFonts w:ascii="Calibri" w:eastAsia="Times New Roman" w:hAnsi="Calibri" w:cs="Calibri"/>
                <w:sz w:val="20"/>
                <w:szCs w:val="20"/>
              </w:rPr>
            </w:pPr>
            <w:r>
              <w:rPr>
                <w:rFonts w:ascii="Calibri" w:hAnsi="Calibri"/>
                <w:sz w:val="20"/>
              </w:rPr>
              <w:t xml:space="preserve"> 76 </w:t>
            </w:r>
          </w:p>
        </w:tc>
        <w:tc>
          <w:tcPr>
            <w:tcW w:w="459" w:type="pct"/>
            <w:shd w:val="clear" w:color="auto" w:fill="auto"/>
            <w:noWrap/>
            <w:vAlign w:val="bottom"/>
            <w:hideMark/>
          </w:tcPr>
          <w:p w14:paraId="1430CDC6" w14:textId="77777777" w:rsidR="006647C9" w:rsidRPr="0078121C" w:rsidRDefault="006647C9" w:rsidP="00527369">
            <w:pPr>
              <w:spacing w:after="0" w:line="240" w:lineRule="auto"/>
              <w:jc w:val="right"/>
              <w:rPr>
                <w:rFonts w:ascii="Calibri" w:eastAsia="Times New Roman" w:hAnsi="Calibri" w:cs="Calibri"/>
                <w:sz w:val="20"/>
                <w:szCs w:val="20"/>
              </w:rPr>
            </w:pPr>
            <w:r>
              <w:rPr>
                <w:rFonts w:ascii="Calibri" w:hAnsi="Calibri"/>
                <w:sz w:val="20"/>
              </w:rPr>
              <w:t xml:space="preserve"> 5 </w:t>
            </w:r>
          </w:p>
        </w:tc>
        <w:tc>
          <w:tcPr>
            <w:tcW w:w="361" w:type="pct"/>
            <w:shd w:val="clear" w:color="auto" w:fill="auto"/>
            <w:noWrap/>
            <w:vAlign w:val="bottom"/>
            <w:hideMark/>
          </w:tcPr>
          <w:p w14:paraId="2F52D051" w14:textId="77777777" w:rsidR="006647C9" w:rsidRPr="0078121C" w:rsidRDefault="006647C9" w:rsidP="00527369">
            <w:pPr>
              <w:spacing w:after="0" w:line="240" w:lineRule="auto"/>
              <w:jc w:val="right"/>
              <w:rPr>
                <w:rFonts w:ascii="Calibri" w:eastAsia="Times New Roman" w:hAnsi="Calibri" w:cs="Calibri"/>
                <w:color w:val="000000"/>
                <w:sz w:val="20"/>
                <w:szCs w:val="20"/>
              </w:rPr>
            </w:pPr>
            <w:r>
              <w:rPr>
                <w:rFonts w:ascii="Calibri" w:hAnsi="Calibri"/>
                <w:color w:val="000000"/>
                <w:sz w:val="20"/>
              </w:rPr>
              <w:t>1</w:t>
            </w:r>
          </w:p>
        </w:tc>
        <w:tc>
          <w:tcPr>
            <w:tcW w:w="327" w:type="pct"/>
            <w:shd w:val="clear" w:color="auto" w:fill="auto"/>
            <w:noWrap/>
            <w:vAlign w:val="bottom"/>
            <w:hideMark/>
          </w:tcPr>
          <w:p w14:paraId="170E6D6C" w14:textId="77777777" w:rsidR="006647C9" w:rsidRPr="0078121C" w:rsidRDefault="006647C9" w:rsidP="00527369">
            <w:pPr>
              <w:spacing w:after="0" w:line="240" w:lineRule="auto"/>
              <w:jc w:val="right"/>
              <w:rPr>
                <w:rFonts w:ascii="Calibri" w:eastAsia="Times New Roman" w:hAnsi="Calibri" w:cs="Calibri"/>
                <w:sz w:val="20"/>
                <w:szCs w:val="20"/>
              </w:rPr>
            </w:pPr>
            <w:r>
              <w:rPr>
                <w:rFonts w:ascii="Calibri" w:hAnsi="Calibri"/>
                <w:sz w:val="20"/>
              </w:rPr>
              <w:t xml:space="preserve"> 7 </w:t>
            </w:r>
          </w:p>
        </w:tc>
        <w:tc>
          <w:tcPr>
            <w:tcW w:w="359" w:type="pct"/>
            <w:shd w:val="clear" w:color="auto" w:fill="auto"/>
            <w:noWrap/>
            <w:vAlign w:val="bottom"/>
            <w:hideMark/>
          </w:tcPr>
          <w:p w14:paraId="1F889257" w14:textId="77777777" w:rsidR="006647C9" w:rsidRPr="0078121C" w:rsidRDefault="006647C9" w:rsidP="00527369">
            <w:pPr>
              <w:spacing w:after="0" w:line="240" w:lineRule="auto"/>
              <w:jc w:val="right"/>
              <w:rPr>
                <w:rFonts w:ascii="Calibri" w:eastAsia="Times New Roman" w:hAnsi="Calibri" w:cs="Calibri"/>
                <w:sz w:val="20"/>
                <w:szCs w:val="20"/>
              </w:rPr>
            </w:pPr>
            <w:r>
              <w:rPr>
                <w:rFonts w:ascii="Calibri" w:hAnsi="Calibri"/>
                <w:sz w:val="20"/>
              </w:rPr>
              <w:t xml:space="preserve"> 1 </w:t>
            </w:r>
          </w:p>
        </w:tc>
        <w:tc>
          <w:tcPr>
            <w:tcW w:w="298" w:type="pct"/>
            <w:shd w:val="clear" w:color="auto" w:fill="auto"/>
            <w:noWrap/>
            <w:vAlign w:val="bottom"/>
            <w:hideMark/>
          </w:tcPr>
          <w:p w14:paraId="5562DFBB" w14:textId="77777777" w:rsidR="006647C9" w:rsidRPr="0078121C" w:rsidRDefault="006647C9" w:rsidP="00527369">
            <w:pPr>
              <w:spacing w:after="0" w:line="240" w:lineRule="auto"/>
              <w:jc w:val="right"/>
              <w:rPr>
                <w:rFonts w:ascii="Calibri" w:eastAsia="Times New Roman" w:hAnsi="Calibri" w:cs="Calibri"/>
                <w:sz w:val="20"/>
                <w:szCs w:val="20"/>
              </w:rPr>
            </w:pPr>
            <w:r>
              <w:rPr>
                <w:rFonts w:ascii="Calibri" w:hAnsi="Calibri"/>
                <w:sz w:val="20"/>
              </w:rPr>
              <w:t xml:space="preserve"> 15 </w:t>
            </w:r>
          </w:p>
        </w:tc>
        <w:tc>
          <w:tcPr>
            <w:tcW w:w="293" w:type="pct"/>
            <w:shd w:val="clear" w:color="auto" w:fill="auto"/>
            <w:noWrap/>
            <w:vAlign w:val="bottom"/>
            <w:hideMark/>
          </w:tcPr>
          <w:p w14:paraId="4D2DF7C1" w14:textId="77777777" w:rsidR="006647C9" w:rsidRPr="0078121C" w:rsidRDefault="006647C9" w:rsidP="00527369">
            <w:pPr>
              <w:spacing w:after="0" w:line="240" w:lineRule="auto"/>
              <w:jc w:val="right"/>
              <w:rPr>
                <w:rFonts w:ascii="Calibri" w:eastAsia="Times New Roman" w:hAnsi="Calibri" w:cs="Calibri"/>
                <w:sz w:val="20"/>
                <w:szCs w:val="20"/>
              </w:rPr>
            </w:pPr>
            <w:r>
              <w:rPr>
                <w:rFonts w:ascii="Calibri" w:hAnsi="Calibri"/>
                <w:sz w:val="20"/>
              </w:rPr>
              <w:t xml:space="preserve"> 7 </w:t>
            </w:r>
          </w:p>
        </w:tc>
        <w:tc>
          <w:tcPr>
            <w:tcW w:w="342" w:type="pct"/>
            <w:shd w:val="clear" w:color="auto" w:fill="auto"/>
            <w:noWrap/>
            <w:vAlign w:val="bottom"/>
            <w:hideMark/>
          </w:tcPr>
          <w:p w14:paraId="77867363" w14:textId="77777777" w:rsidR="006647C9" w:rsidRPr="0078121C" w:rsidRDefault="006647C9" w:rsidP="00527369">
            <w:pPr>
              <w:spacing w:after="0" w:line="240" w:lineRule="auto"/>
              <w:jc w:val="right"/>
              <w:rPr>
                <w:rFonts w:ascii="Calibri" w:eastAsia="Times New Roman" w:hAnsi="Calibri" w:cs="Calibri"/>
                <w:sz w:val="20"/>
                <w:szCs w:val="20"/>
                <w:lang w:eastAsia="sv-SE"/>
              </w:rPr>
            </w:pPr>
          </w:p>
        </w:tc>
        <w:tc>
          <w:tcPr>
            <w:tcW w:w="606" w:type="pct"/>
            <w:shd w:val="clear" w:color="auto" w:fill="auto"/>
            <w:noWrap/>
            <w:vAlign w:val="bottom"/>
            <w:hideMark/>
          </w:tcPr>
          <w:p w14:paraId="7C0599B8" w14:textId="77777777" w:rsidR="006647C9" w:rsidRPr="0078121C" w:rsidRDefault="006647C9" w:rsidP="00527369">
            <w:pPr>
              <w:spacing w:after="0" w:line="240" w:lineRule="auto"/>
              <w:rPr>
                <w:rFonts w:ascii="Calibri" w:eastAsia="Times New Roman" w:hAnsi="Calibri" w:cs="Calibri"/>
                <w:sz w:val="20"/>
                <w:szCs w:val="20"/>
                <w:lang w:eastAsia="sv-SE"/>
              </w:rPr>
            </w:pPr>
          </w:p>
        </w:tc>
        <w:tc>
          <w:tcPr>
            <w:tcW w:w="513" w:type="pct"/>
            <w:shd w:val="clear" w:color="auto" w:fill="auto"/>
            <w:noWrap/>
            <w:vAlign w:val="bottom"/>
            <w:hideMark/>
          </w:tcPr>
          <w:p w14:paraId="7DE71250" w14:textId="77777777" w:rsidR="006647C9" w:rsidRPr="0078121C" w:rsidRDefault="006647C9" w:rsidP="00527369">
            <w:pPr>
              <w:spacing w:after="0" w:line="240" w:lineRule="auto"/>
              <w:rPr>
                <w:rFonts w:ascii="Calibri" w:eastAsia="Times New Roman" w:hAnsi="Calibri" w:cs="Calibri"/>
                <w:sz w:val="20"/>
                <w:szCs w:val="20"/>
                <w:lang w:eastAsia="sv-SE"/>
              </w:rPr>
            </w:pPr>
          </w:p>
        </w:tc>
        <w:tc>
          <w:tcPr>
            <w:tcW w:w="226" w:type="pct"/>
            <w:shd w:val="clear" w:color="auto" w:fill="auto"/>
            <w:noWrap/>
            <w:vAlign w:val="bottom"/>
            <w:hideMark/>
          </w:tcPr>
          <w:p w14:paraId="24B68B9D" w14:textId="77777777" w:rsidR="006647C9" w:rsidRPr="0078121C" w:rsidRDefault="006647C9" w:rsidP="00527369">
            <w:pPr>
              <w:spacing w:after="0" w:line="240" w:lineRule="auto"/>
              <w:rPr>
                <w:rFonts w:ascii="Calibri" w:eastAsia="Times New Roman" w:hAnsi="Calibri" w:cs="Calibri"/>
                <w:sz w:val="20"/>
                <w:szCs w:val="20"/>
                <w:lang w:eastAsia="sv-SE"/>
              </w:rPr>
            </w:pPr>
          </w:p>
        </w:tc>
        <w:tc>
          <w:tcPr>
            <w:tcW w:w="304" w:type="pct"/>
            <w:shd w:val="clear" w:color="auto" w:fill="auto"/>
            <w:noWrap/>
            <w:vAlign w:val="bottom"/>
            <w:hideMark/>
          </w:tcPr>
          <w:p w14:paraId="0A16C5F4" w14:textId="77777777" w:rsidR="006647C9" w:rsidRPr="0078121C" w:rsidRDefault="006647C9" w:rsidP="00527369">
            <w:pPr>
              <w:spacing w:after="0" w:line="240" w:lineRule="auto"/>
              <w:rPr>
                <w:rFonts w:ascii="Calibri" w:eastAsia="Times New Roman" w:hAnsi="Calibri" w:cs="Calibri"/>
                <w:sz w:val="20"/>
                <w:szCs w:val="20"/>
                <w:lang w:eastAsia="sv-SE"/>
              </w:rPr>
            </w:pPr>
          </w:p>
        </w:tc>
        <w:tc>
          <w:tcPr>
            <w:tcW w:w="223" w:type="pct"/>
            <w:shd w:val="clear" w:color="auto" w:fill="auto"/>
            <w:noWrap/>
            <w:vAlign w:val="bottom"/>
            <w:hideMark/>
          </w:tcPr>
          <w:p w14:paraId="26B4D2CC" w14:textId="16684394" w:rsidR="006647C9" w:rsidRPr="0078121C" w:rsidRDefault="006145BC" w:rsidP="00527369">
            <w:pPr>
              <w:spacing w:after="0" w:line="240" w:lineRule="auto"/>
              <w:jc w:val="right"/>
              <w:rPr>
                <w:rFonts w:ascii="Calibri" w:eastAsia="Times New Roman" w:hAnsi="Calibri" w:cs="Calibri"/>
                <w:color w:val="000000"/>
                <w:sz w:val="20"/>
                <w:szCs w:val="20"/>
              </w:rPr>
            </w:pPr>
            <w:r>
              <w:rPr>
                <w:rFonts w:ascii="Calibri" w:hAnsi="Calibri"/>
                <w:color w:val="000000"/>
                <w:sz w:val="20"/>
              </w:rPr>
              <w:t xml:space="preserve">           </w:t>
            </w:r>
            <w:r w:rsidR="006647C9">
              <w:rPr>
                <w:rFonts w:ascii="Calibri" w:hAnsi="Calibri"/>
                <w:color w:val="000000"/>
                <w:sz w:val="20"/>
              </w:rPr>
              <w:t>112</w:t>
            </w:r>
          </w:p>
        </w:tc>
      </w:tr>
      <w:tr w:rsidR="00A40B04" w:rsidRPr="0078121C" w14:paraId="0294DF0F" w14:textId="77777777" w:rsidTr="00A40B04">
        <w:trPr>
          <w:trHeight w:val="415"/>
        </w:trPr>
        <w:tc>
          <w:tcPr>
            <w:tcW w:w="304" w:type="pct"/>
            <w:shd w:val="clear" w:color="auto" w:fill="auto"/>
            <w:vAlign w:val="bottom"/>
            <w:hideMark/>
          </w:tcPr>
          <w:p w14:paraId="780234D1" w14:textId="77777777" w:rsidR="006647C9" w:rsidRPr="0078121C" w:rsidRDefault="006647C9" w:rsidP="00527369">
            <w:pPr>
              <w:spacing w:after="0" w:line="240" w:lineRule="auto"/>
              <w:rPr>
                <w:rFonts w:ascii="Calibri" w:eastAsia="Times New Roman" w:hAnsi="Calibri" w:cs="Calibri"/>
                <w:sz w:val="20"/>
                <w:szCs w:val="20"/>
              </w:rPr>
            </w:pPr>
            <w:r>
              <w:rPr>
                <w:rFonts w:ascii="Calibri" w:hAnsi="Calibri"/>
                <w:sz w:val="20"/>
              </w:rPr>
              <w:t>Aggravated rape of a child</w:t>
            </w:r>
          </w:p>
        </w:tc>
        <w:tc>
          <w:tcPr>
            <w:tcW w:w="385" w:type="pct"/>
            <w:shd w:val="clear" w:color="auto" w:fill="auto"/>
            <w:noWrap/>
            <w:vAlign w:val="bottom"/>
            <w:hideMark/>
          </w:tcPr>
          <w:p w14:paraId="07B11EE8" w14:textId="77777777" w:rsidR="006647C9" w:rsidRPr="0078121C" w:rsidRDefault="006647C9" w:rsidP="00527369">
            <w:pPr>
              <w:spacing w:after="0" w:line="240" w:lineRule="auto"/>
              <w:jc w:val="right"/>
              <w:rPr>
                <w:rFonts w:ascii="Calibri" w:eastAsia="Times New Roman" w:hAnsi="Calibri" w:cs="Calibri"/>
                <w:sz w:val="20"/>
                <w:szCs w:val="20"/>
              </w:rPr>
            </w:pPr>
            <w:r>
              <w:rPr>
                <w:rFonts w:ascii="Calibri" w:hAnsi="Calibri"/>
                <w:sz w:val="20"/>
              </w:rPr>
              <w:t xml:space="preserve"> 28 </w:t>
            </w:r>
          </w:p>
        </w:tc>
        <w:tc>
          <w:tcPr>
            <w:tcW w:w="459" w:type="pct"/>
            <w:shd w:val="clear" w:color="auto" w:fill="auto"/>
            <w:noWrap/>
            <w:vAlign w:val="bottom"/>
            <w:hideMark/>
          </w:tcPr>
          <w:p w14:paraId="30FB60C1" w14:textId="77777777" w:rsidR="006647C9" w:rsidRPr="0078121C" w:rsidRDefault="006647C9" w:rsidP="00527369">
            <w:pPr>
              <w:spacing w:after="0" w:line="240" w:lineRule="auto"/>
              <w:jc w:val="right"/>
              <w:rPr>
                <w:rFonts w:ascii="Calibri" w:eastAsia="Times New Roman" w:hAnsi="Calibri" w:cs="Calibri"/>
                <w:sz w:val="20"/>
                <w:szCs w:val="20"/>
              </w:rPr>
            </w:pPr>
            <w:r>
              <w:rPr>
                <w:rFonts w:ascii="Calibri" w:hAnsi="Calibri"/>
                <w:sz w:val="20"/>
              </w:rPr>
              <w:t xml:space="preserve"> 1 </w:t>
            </w:r>
          </w:p>
        </w:tc>
        <w:tc>
          <w:tcPr>
            <w:tcW w:w="361" w:type="pct"/>
            <w:shd w:val="clear" w:color="auto" w:fill="auto"/>
            <w:noWrap/>
            <w:vAlign w:val="bottom"/>
            <w:hideMark/>
          </w:tcPr>
          <w:p w14:paraId="36BBA7FA" w14:textId="77777777" w:rsidR="006647C9" w:rsidRPr="0078121C" w:rsidRDefault="006647C9" w:rsidP="00527369">
            <w:pPr>
              <w:spacing w:after="0" w:line="240" w:lineRule="auto"/>
              <w:jc w:val="right"/>
              <w:rPr>
                <w:rFonts w:ascii="Calibri" w:eastAsia="Times New Roman" w:hAnsi="Calibri" w:cs="Calibri"/>
                <w:sz w:val="20"/>
                <w:szCs w:val="20"/>
                <w:lang w:eastAsia="sv-SE"/>
              </w:rPr>
            </w:pPr>
          </w:p>
        </w:tc>
        <w:tc>
          <w:tcPr>
            <w:tcW w:w="327" w:type="pct"/>
            <w:shd w:val="clear" w:color="auto" w:fill="auto"/>
            <w:noWrap/>
            <w:vAlign w:val="bottom"/>
            <w:hideMark/>
          </w:tcPr>
          <w:p w14:paraId="5827EFD2" w14:textId="77777777" w:rsidR="006647C9" w:rsidRPr="0078121C" w:rsidRDefault="006647C9" w:rsidP="00527369">
            <w:pPr>
              <w:spacing w:after="0" w:line="240" w:lineRule="auto"/>
              <w:rPr>
                <w:rFonts w:ascii="Calibri" w:eastAsia="Times New Roman" w:hAnsi="Calibri" w:cs="Calibri"/>
                <w:sz w:val="20"/>
                <w:szCs w:val="20"/>
                <w:lang w:eastAsia="sv-SE"/>
              </w:rPr>
            </w:pPr>
          </w:p>
        </w:tc>
        <w:tc>
          <w:tcPr>
            <w:tcW w:w="359" w:type="pct"/>
            <w:shd w:val="clear" w:color="auto" w:fill="auto"/>
            <w:noWrap/>
            <w:vAlign w:val="bottom"/>
            <w:hideMark/>
          </w:tcPr>
          <w:p w14:paraId="0F282881" w14:textId="77777777" w:rsidR="006647C9" w:rsidRPr="0078121C" w:rsidRDefault="006647C9" w:rsidP="00527369">
            <w:pPr>
              <w:spacing w:after="0" w:line="240" w:lineRule="auto"/>
              <w:jc w:val="right"/>
              <w:rPr>
                <w:rFonts w:ascii="Calibri" w:eastAsia="Times New Roman" w:hAnsi="Calibri" w:cs="Calibri"/>
                <w:sz w:val="20"/>
                <w:szCs w:val="20"/>
              </w:rPr>
            </w:pPr>
            <w:r>
              <w:rPr>
                <w:rFonts w:ascii="Calibri" w:hAnsi="Calibri"/>
                <w:sz w:val="20"/>
              </w:rPr>
              <w:t xml:space="preserve"> 1 </w:t>
            </w:r>
          </w:p>
        </w:tc>
        <w:tc>
          <w:tcPr>
            <w:tcW w:w="298" w:type="pct"/>
            <w:shd w:val="clear" w:color="auto" w:fill="auto"/>
            <w:noWrap/>
            <w:vAlign w:val="bottom"/>
            <w:hideMark/>
          </w:tcPr>
          <w:p w14:paraId="12A68ED8" w14:textId="77777777" w:rsidR="006647C9" w:rsidRPr="0078121C" w:rsidRDefault="006647C9" w:rsidP="00527369">
            <w:pPr>
              <w:spacing w:after="0" w:line="240" w:lineRule="auto"/>
              <w:jc w:val="right"/>
              <w:rPr>
                <w:rFonts w:ascii="Calibri" w:eastAsia="Times New Roman" w:hAnsi="Calibri" w:cs="Calibri"/>
                <w:sz w:val="20"/>
                <w:szCs w:val="20"/>
              </w:rPr>
            </w:pPr>
            <w:r>
              <w:rPr>
                <w:rFonts w:ascii="Calibri" w:hAnsi="Calibri"/>
                <w:sz w:val="20"/>
              </w:rPr>
              <w:t xml:space="preserve"> 1 </w:t>
            </w:r>
          </w:p>
        </w:tc>
        <w:tc>
          <w:tcPr>
            <w:tcW w:w="293" w:type="pct"/>
            <w:shd w:val="clear" w:color="auto" w:fill="auto"/>
            <w:noWrap/>
            <w:vAlign w:val="bottom"/>
            <w:hideMark/>
          </w:tcPr>
          <w:p w14:paraId="1AC2ADDE" w14:textId="77777777" w:rsidR="006647C9" w:rsidRPr="0078121C" w:rsidRDefault="006647C9" w:rsidP="00527369">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342" w:type="pct"/>
            <w:shd w:val="clear" w:color="auto" w:fill="auto"/>
            <w:noWrap/>
            <w:vAlign w:val="bottom"/>
            <w:hideMark/>
          </w:tcPr>
          <w:p w14:paraId="3994D65F" w14:textId="77777777" w:rsidR="006647C9" w:rsidRPr="0078121C" w:rsidRDefault="006647C9" w:rsidP="00527369">
            <w:pPr>
              <w:spacing w:after="0" w:line="240" w:lineRule="auto"/>
              <w:jc w:val="right"/>
              <w:rPr>
                <w:rFonts w:ascii="Calibri" w:eastAsia="Times New Roman" w:hAnsi="Calibri" w:cs="Calibri"/>
                <w:sz w:val="20"/>
                <w:szCs w:val="20"/>
                <w:lang w:eastAsia="sv-SE"/>
              </w:rPr>
            </w:pPr>
          </w:p>
        </w:tc>
        <w:tc>
          <w:tcPr>
            <w:tcW w:w="606" w:type="pct"/>
            <w:shd w:val="clear" w:color="auto" w:fill="auto"/>
            <w:noWrap/>
            <w:vAlign w:val="bottom"/>
            <w:hideMark/>
          </w:tcPr>
          <w:p w14:paraId="1DF0C13F" w14:textId="77777777" w:rsidR="006647C9" w:rsidRPr="0078121C" w:rsidRDefault="006647C9" w:rsidP="00527369">
            <w:pPr>
              <w:spacing w:after="0" w:line="240" w:lineRule="auto"/>
              <w:rPr>
                <w:rFonts w:ascii="Calibri" w:eastAsia="Times New Roman" w:hAnsi="Calibri" w:cs="Calibri"/>
                <w:sz w:val="20"/>
                <w:szCs w:val="20"/>
                <w:lang w:eastAsia="sv-SE"/>
              </w:rPr>
            </w:pPr>
          </w:p>
        </w:tc>
        <w:tc>
          <w:tcPr>
            <w:tcW w:w="513" w:type="pct"/>
            <w:shd w:val="clear" w:color="auto" w:fill="auto"/>
            <w:noWrap/>
            <w:vAlign w:val="bottom"/>
            <w:hideMark/>
          </w:tcPr>
          <w:p w14:paraId="38325359" w14:textId="77777777" w:rsidR="006647C9" w:rsidRPr="0078121C" w:rsidRDefault="006647C9" w:rsidP="00527369">
            <w:pPr>
              <w:spacing w:after="0" w:line="240" w:lineRule="auto"/>
              <w:rPr>
                <w:rFonts w:ascii="Calibri" w:eastAsia="Times New Roman" w:hAnsi="Calibri" w:cs="Calibri"/>
                <w:sz w:val="20"/>
                <w:szCs w:val="20"/>
                <w:lang w:eastAsia="sv-SE"/>
              </w:rPr>
            </w:pPr>
          </w:p>
        </w:tc>
        <w:tc>
          <w:tcPr>
            <w:tcW w:w="226" w:type="pct"/>
            <w:shd w:val="clear" w:color="auto" w:fill="auto"/>
            <w:noWrap/>
            <w:vAlign w:val="bottom"/>
            <w:hideMark/>
          </w:tcPr>
          <w:p w14:paraId="7DB43F6A" w14:textId="77777777" w:rsidR="006647C9" w:rsidRPr="0078121C" w:rsidRDefault="006647C9" w:rsidP="00527369">
            <w:pPr>
              <w:spacing w:after="0" w:line="240" w:lineRule="auto"/>
              <w:rPr>
                <w:rFonts w:ascii="Calibri" w:eastAsia="Times New Roman" w:hAnsi="Calibri" w:cs="Calibri"/>
                <w:sz w:val="20"/>
                <w:szCs w:val="20"/>
                <w:lang w:eastAsia="sv-SE"/>
              </w:rPr>
            </w:pPr>
          </w:p>
        </w:tc>
        <w:tc>
          <w:tcPr>
            <w:tcW w:w="304" w:type="pct"/>
            <w:shd w:val="clear" w:color="auto" w:fill="auto"/>
            <w:noWrap/>
            <w:vAlign w:val="bottom"/>
            <w:hideMark/>
          </w:tcPr>
          <w:p w14:paraId="06F1CDA8" w14:textId="77777777" w:rsidR="006647C9" w:rsidRPr="0078121C" w:rsidRDefault="006647C9" w:rsidP="00527369">
            <w:pPr>
              <w:spacing w:after="0" w:line="240" w:lineRule="auto"/>
              <w:rPr>
                <w:rFonts w:ascii="Calibri" w:eastAsia="Times New Roman" w:hAnsi="Calibri" w:cs="Calibri"/>
                <w:sz w:val="20"/>
                <w:szCs w:val="20"/>
                <w:lang w:eastAsia="sv-SE"/>
              </w:rPr>
            </w:pPr>
          </w:p>
        </w:tc>
        <w:tc>
          <w:tcPr>
            <w:tcW w:w="223" w:type="pct"/>
            <w:shd w:val="clear" w:color="auto" w:fill="auto"/>
            <w:noWrap/>
            <w:vAlign w:val="bottom"/>
            <w:hideMark/>
          </w:tcPr>
          <w:p w14:paraId="056B5B29" w14:textId="77777777" w:rsidR="006647C9" w:rsidRPr="0078121C" w:rsidRDefault="006647C9" w:rsidP="00527369">
            <w:pPr>
              <w:spacing w:after="0" w:line="240" w:lineRule="auto"/>
              <w:jc w:val="right"/>
              <w:rPr>
                <w:rFonts w:ascii="Calibri" w:eastAsia="Times New Roman" w:hAnsi="Calibri" w:cs="Calibri"/>
                <w:color w:val="000000"/>
                <w:sz w:val="20"/>
                <w:szCs w:val="20"/>
              </w:rPr>
            </w:pPr>
            <w:r>
              <w:rPr>
                <w:rFonts w:ascii="Calibri" w:hAnsi="Calibri"/>
                <w:color w:val="000000"/>
                <w:sz w:val="20"/>
              </w:rPr>
              <w:t>31</w:t>
            </w:r>
          </w:p>
        </w:tc>
      </w:tr>
      <w:tr w:rsidR="00A40B04" w:rsidRPr="0078121C" w14:paraId="4DF971DF" w14:textId="77777777" w:rsidTr="00A40B04">
        <w:trPr>
          <w:trHeight w:val="616"/>
        </w:trPr>
        <w:tc>
          <w:tcPr>
            <w:tcW w:w="304" w:type="pct"/>
            <w:shd w:val="clear" w:color="auto" w:fill="auto"/>
            <w:vAlign w:val="bottom"/>
            <w:hideMark/>
          </w:tcPr>
          <w:p w14:paraId="243DE78A" w14:textId="289A68A1" w:rsidR="006647C9" w:rsidRPr="0078121C" w:rsidRDefault="00FC7F24" w:rsidP="00527369">
            <w:pPr>
              <w:spacing w:after="0" w:line="240" w:lineRule="auto"/>
              <w:rPr>
                <w:rFonts w:ascii="Calibri" w:eastAsia="Times New Roman" w:hAnsi="Calibri" w:cs="Calibri"/>
                <w:sz w:val="20"/>
                <w:szCs w:val="20"/>
              </w:rPr>
            </w:pPr>
            <w:r>
              <w:rPr>
                <w:rFonts w:ascii="Calibri" w:hAnsi="Calibri"/>
                <w:sz w:val="20"/>
              </w:rPr>
              <w:t>Sexual exploitation of person under 18 years</w:t>
            </w:r>
          </w:p>
        </w:tc>
        <w:tc>
          <w:tcPr>
            <w:tcW w:w="385" w:type="pct"/>
            <w:shd w:val="clear" w:color="auto" w:fill="auto"/>
            <w:noWrap/>
            <w:vAlign w:val="bottom"/>
            <w:hideMark/>
          </w:tcPr>
          <w:p w14:paraId="75E86F99" w14:textId="77777777" w:rsidR="006647C9" w:rsidRPr="0078121C" w:rsidRDefault="006647C9" w:rsidP="00527369">
            <w:pPr>
              <w:spacing w:after="0" w:line="240" w:lineRule="auto"/>
              <w:jc w:val="right"/>
              <w:rPr>
                <w:rFonts w:ascii="Calibri" w:eastAsia="Times New Roman" w:hAnsi="Calibri" w:cs="Calibri"/>
                <w:sz w:val="20"/>
                <w:szCs w:val="20"/>
              </w:rPr>
            </w:pPr>
            <w:r>
              <w:rPr>
                <w:rFonts w:ascii="Calibri" w:hAnsi="Calibri"/>
                <w:sz w:val="20"/>
              </w:rPr>
              <w:t xml:space="preserve"> 2 </w:t>
            </w:r>
          </w:p>
        </w:tc>
        <w:tc>
          <w:tcPr>
            <w:tcW w:w="459" w:type="pct"/>
            <w:shd w:val="clear" w:color="auto" w:fill="auto"/>
            <w:noWrap/>
            <w:vAlign w:val="bottom"/>
            <w:hideMark/>
          </w:tcPr>
          <w:p w14:paraId="710E48F3" w14:textId="77777777" w:rsidR="006647C9" w:rsidRPr="0078121C" w:rsidRDefault="006647C9" w:rsidP="00527369">
            <w:pPr>
              <w:spacing w:after="0" w:line="240" w:lineRule="auto"/>
              <w:jc w:val="right"/>
              <w:rPr>
                <w:rFonts w:ascii="Calibri" w:eastAsia="Times New Roman" w:hAnsi="Calibri" w:cs="Calibri"/>
                <w:sz w:val="20"/>
                <w:szCs w:val="20"/>
                <w:lang w:eastAsia="sv-SE"/>
              </w:rPr>
            </w:pPr>
          </w:p>
        </w:tc>
        <w:tc>
          <w:tcPr>
            <w:tcW w:w="361" w:type="pct"/>
            <w:shd w:val="clear" w:color="auto" w:fill="auto"/>
            <w:noWrap/>
            <w:vAlign w:val="bottom"/>
            <w:hideMark/>
          </w:tcPr>
          <w:p w14:paraId="4C118298" w14:textId="77777777" w:rsidR="006647C9" w:rsidRPr="0078121C" w:rsidRDefault="006647C9" w:rsidP="00527369">
            <w:pPr>
              <w:spacing w:after="0" w:line="240" w:lineRule="auto"/>
              <w:rPr>
                <w:rFonts w:ascii="Calibri" w:eastAsia="Times New Roman" w:hAnsi="Calibri" w:cs="Calibri"/>
                <w:sz w:val="20"/>
                <w:szCs w:val="20"/>
                <w:lang w:eastAsia="sv-SE"/>
              </w:rPr>
            </w:pPr>
          </w:p>
        </w:tc>
        <w:tc>
          <w:tcPr>
            <w:tcW w:w="327" w:type="pct"/>
            <w:shd w:val="clear" w:color="auto" w:fill="auto"/>
            <w:noWrap/>
            <w:vAlign w:val="bottom"/>
            <w:hideMark/>
          </w:tcPr>
          <w:p w14:paraId="56CBE5D9" w14:textId="77777777" w:rsidR="006647C9" w:rsidRPr="0078121C" w:rsidRDefault="006647C9" w:rsidP="00527369">
            <w:pPr>
              <w:spacing w:after="0" w:line="240" w:lineRule="auto"/>
              <w:jc w:val="right"/>
              <w:rPr>
                <w:rFonts w:ascii="Calibri" w:eastAsia="Times New Roman" w:hAnsi="Calibri" w:cs="Calibri"/>
                <w:sz w:val="20"/>
                <w:szCs w:val="20"/>
              </w:rPr>
            </w:pPr>
            <w:r>
              <w:rPr>
                <w:rFonts w:ascii="Calibri" w:hAnsi="Calibri"/>
                <w:sz w:val="20"/>
              </w:rPr>
              <w:t xml:space="preserve"> 10 </w:t>
            </w:r>
          </w:p>
        </w:tc>
        <w:tc>
          <w:tcPr>
            <w:tcW w:w="359" w:type="pct"/>
            <w:shd w:val="clear" w:color="auto" w:fill="auto"/>
            <w:noWrap/>
            <w:vAlign w:val="bottom"/>
            <w:hideMark/>
          </w:tcPr>
          <w:p w14:paraId="673D8D7F" w14:textId="77777777" w:rsidR="006647C9" w:rsidRPr="0078121C" w:rsidRDefault="006647C9" w:rsidP="00527369">
            <w:pPr>
              <w:spacing w:after="0" w:line="240" w:lineRule="auto"/>
              <w:jc w:val="right"/>
              <w:rPr>
                <w:rFonts w:ascii="Calibri" w:eastAsia="Times New Roman" w:hAnsi="Calibri" w:cs="Calibri"/>
                <w:sz w:val="20"/>
                <w:szCs w:val="20"/>
              </w:rPr>
            </w:pPr>
            <w:r>
              <w:rPr>
                <w:rFonts w:ascii="Calibri" w:hAnsi="Calibri"/>
                <w:sz w:val="20"/>
              </w:rPr>
              <w:t xml:space="preserve"> 13 </w:t>
            </w:r>
          </w:p>
        </w:tc>
        <w:tc>
          <w:tcPr>
            <w:tcW w:w="298" w:type="pct"/>
            <w:shd w:val="clear" w:color="auto" w:fill="auto"/>
            <w:noWrap/>
            <w:vAlign w:val="bottom"/>
            <w:hideMark/>
          </w:tcPr>
          <w:p w14:paraId="3F6A2EE8" w14:textId="77777777" w:rsidR="006647C9" w:rsidRPr="0078121C" w:rsidRDefault="006647C9" w:rsidP="00527369">
            <w:pPr>
              <w:spacing w:after="0" w:line="240" w:lineRule="auto"/>
              <w:jc w:val="right"/>
              <w:rPr>
                <w:rFonts w:ascii="Calibri" w:eastAsia="Times New Roman" w:hAnsi="Calibri" w:cs="Calibri"/>
                <w:sz w:val="20"/>
                <w:szCs w:val="20"/>
              </w:rPr>
            </w:pPr>
            <w:r>
              <w:rPr>
                <w:rFonts w:ascii="Calibri" w:hAnsi="Calibri"/>
                <w:sz w:val="20"/>
              </w:rPr>
              <w:t xml:space="preserve"> 9 </w:t>
            </w:r>
          </w:p>
        </w:tc>
        <w:tc>
          <w:tcPr>
            <w:tcW w:w="293" w:type="pct"/>
            <w:shd w:val="clear" w:color="auto" w:fill="auto"/>
            <w:noWrap/>
            <w:vAlign w:val="bottom"/>
            <w:hideMark/>
          </w:tcPr>
          <w:p w14:paraId="67965817" w14:textId="77777777" w:rsidR="006647C9" w:rsidRPr="0078121C" w:rsidRDefault="006647C9" w:rsidP="00527369">
            <w:pPr>
              <w:spacing w:after="0" w:line="240" w:lineRule="auto"/>
              <w:jc w:val="right"/>
              <w:rPr>
                <w:rFonts w:ascii="Calibri" w:eastAsia="Times New Roman" w:hAnsi="Calibri" w:cs="Calibri"/>
                <w:sz w:val="20"/>
                <w:szCs w:val="20"/>
              </w:rPr>
            </w:pPr>
            <w:r>
              <w:rPr>
                <w:rFonts w:ascii="Calibri" w:hAnsi="Calibri"/>
                <w:sz w:val="20"/>
              </w:rPr>
              <w:t xml:space="preserve"> 12 </w:t>
            </w:r>
          </w:p>
        </w:tc>
        <w:tc>
          <w:tcPr>
            <w:tcW w:w="342" w:type="pct"/>
            <w:shd w:val="clear" w:color="auto" w:fill="auto"/>
            <w:noWrap/>
            <w:vAlign w:val="bottom"/>
            <w:hideMark/>
          </w:tcPr>
          <w:p w14:paraId="0DBE5415" w14:textId="77777777" w:rsidR="006647C9" w:rsidRPr="0078121C" w:rsidRDefault="006647C9" w:rsidP="00527369">
            <w:pPr>
              <w:spacing w:after="0" w:line="240" w:lineRule="auto"/>
              <w:jc w:val="right"/>
              <w:rPr>
                <w:rFonts w:ascii="Calibri" w:eastAsia="Times New Roman" w:hAnsi="Calibri" w:cs="Calibri"/>
                <w:sz w:val="20"/>
                <w:szCs w:val="20"/>
                <w:lang w:eastAsia="sv-SE"/>
              </w:rPr>
            </w:pPr>
          </w:p>
        </w:tc>
        <w:tc>
          <w:tcPr>
            <w:tcW w:w="606" w:type="pct"/>
            <w:shd w:val="clear" w:color="auto" w:fill="auto"/>
            <w:noWrap/>
            <w:vAlign w:val="bottom"/>
            <w:hideMark/>
          </w:tcPr>
          <w:p w14:paraId="59AC686B" w14:textId="77777777" w:rsidR="006647C9" w:rsidRPr="0078121C" w:rsidRDefault="006647C9" w:rsidP="00527369">
            <w:pPr>
              <w:spacing w:after="0" w:line="240" w:lineRule="auto"/>
              <w:rPr>
                <w:rFonts w:ascii="Calibri" w:eastAsia="Times New Roman" w:hAnsi="Calibri" w:cs="Calibri"/>
                <w:sz w:val="20"/>
                <w:szCs w:val="20"/>
                <w:lang w:eastAsia="sv-SE"/>
              </w:rPr>
            </w:pPr>
          </w:p>
        </w:tc>
        <w:tc>
          <w:tcPr>
            <w:tcW w:w="513" w:type="pct"/>
            <w:shd w:val="clear" w:color="auto" w:fill="auto"/>
            <w:noWrap/>
            <w:vAlign w:val="bottom"/>
            <w:hideMark/>
          </w:tcPr>
          <w:p w14:paraId="462EB2F4" w14:textId="77777777" w:rsidR="006647C9" w:rsidRPr="0078121C" w:rsidRDefault="006647C9" w:rsidP="00527369">
            <w:pPr>
              <w:spacing w:after="0" w:line="240" w:lineRule="auto"/>
              <w:rPr>
                <w:rFonts w:ascii="Calibri" w:eastAsia="Times New Roman" w:hAnsi="Calibri" w:cs="Calibri"/>
                <w:sz w:val="20"/>
                <w:szCs w:val="20"/>
                <w:lang w:eastAsia="sv-SE"/>
              </w:rPr>
            </w:pPr>
          </w:p>
        </w:tc>
        <w:tc>
          <w:tcPr>
            <w:tcW w:w="226" w:type="pct"/>
            <w:shd w:val="clear" w:color="auto" w:fill="auto"/>
            <w:noWrap/>
            <w:vAlign w:val="bottom"/>
            <w:hideMark/>
          </w:tcPr>
          <w:p w14:paraId="08940B91" w14:textId="77777777" w:rsidR="006647C9" w:rsidRPr="0078121C" w:rsidRDefault="006647C9" w:rsidP="00527369">
            <w:pPr>
              <w:spacing w:after="0" w:line="240" w:lineRule="auto"/>
              <w:rPr>
                <w:rFonts w:ascii="Calibri" w:eastAsia="Times New Roman" w:hAnsi="Calibri" w:cs="Calibri"/>
                <w:sz w:val="20"/>
                <w:szCs w:val="20"/>
                <w:lang w:eastAsia="sv-SE"/>
              </w:rPr>
            </w:pPr>
          </w:p>
        </w:tc>
        <w:tc>
          <w:tcPr>
            <w:tcW w:w="304" w:type="pct"/>
            <w:shd w:val="clear" w:color="auto" w:fill="auto"/>
            <w:noWrap/>
            <w:vAlign w:val="bottom"/>
            <w:hideMark/>
          </w:tcPr>
          <w:p w14:paraId="328C73BF" w14:textId="77777777" w:rsidR="006647C9" w:rsidRPr="0078121C" w:rsidRDefault="006647C9" w:rsidP="00527369">
            <w:pPr>
              <w:spacing w:after="0" w:line="240" w:lineRule="auto"/>
              <w:rPr>
                <w:rFonts w:ascii="Calibri" w:eastAsia="Times New Roman" w:hAnsi="Calibri" w:cs="Calibri"/>
                <w:sz w:val="20"/>
                <w:szCs w:val="20"/>
                <w:lang w:eastAsia="sv-SE"/>
              </w:rPr>
            </w:pPr>
          </w:p>
        </w:tc>
        <w:tc>
          <w:tcPr>
            <w:tcW w:w="223" w:type="pct"/>
            <w:shd w:val="clear" w:color="auto" w:fill="auto"/>
            <w:noWrap/>
            <w:vAlign w:val="bottom"/>
            <w:hideMark/>
          </w:tcPr>
          <w:p w14:paraId="51413775" w14:textId="77777777" w:rsidR="006647C9" w:rsidRPr="0078121C" w:rsidRDefault="006647C9" w:rsidP="00527369">
            <w:pPr>
              <w:spacing w:after="0" w:line="240" w:lineRule="auto"/>
              <w:jc w:val="right"/>
              <w:rPr>
                <w:rFonts w:ascii="Calibri" w:eastAsia="Times New Roman" w:hAnsi="Calibri" w:cs="Calibri"/>
                <w:color w:val="000000"/>
                <w:sz w:val="20"/>
                <w:szCs w:val="20"/>
              </w:rPr>
            </w:pPr>
            <w:r>
              <w:rPr>
                <w:rFonts w:ascii="Calibri" w:hAnsi="Calibri"/>
                <w:color w:val="000000"/>
                <w:sz w:val="20"/>
              </w:rPr>
              <w:t>46</w:t>
            </w:r>
          </w:p>
        </w:tc>
      </w:tr>
      <w:tr w:rsidR="00A40B04" w:rsidRPr="0078121C" w14:paraId="52AA54BE" w14:textId="77777777" w:rsidTr="00A40B04">
        <w:trPr>
          <w:trHeight w:val="616"/>
        </w:trPr>
        <w:tc>
          <w:tcPr>
            <w:tcW w:w="304" w:type="pct"/>
            <w:shd w:val="clear" w:color="auto" w:fill="auto"/>
            <w:vAlign w:val="bottom"/>
            <w:hideMark/>
          </w:tcPr>
          <w:p w14:paraId="75926734" w14:textId="5378C5D1" w:rsidR="006647C9" w:rsidRPr="0078121C" w:rsidRDefault="00FC7F24" w:rsidP="00527369">
            <w:pPr>
              <w:spacing w:after="0" w:line="240" w:lineRule="auto"/>
              <w:rPr>
                <w:rFonts w:ascii="Calibri" w:eastAsia="Times New Roman" w:hAnsi="Calibri" w:cs="Calibri"/>
                <w:sz w:val="20"/>
                <w:szCs w:val="20"/>
              </w:rPr>
            </w:pPr>
            <w:r>
              <w:rPr>
                <w:rFonts w:ascii="Calibri" w:hAnsi="Calibri"/>
                <w:sz w:val="20"/>
              </w:rPr>
              <w:t>Sexual abuse against person under 18 years</w:t>
            </w:r>
          </w:p>
        </w:tc>
        <w:tc>
          <w:tcPr>
            <w:tcW w:w="385" w:type="pct"/>
            <w:shd w:val="clear" w:color="auto" w:fill="auto"/>
            <w:noWrap/>
            <w:vAlign w:val="bottom"/>
            <w:hideMark/>
          </w:tcPr>
          <w:p w14:paraId="0C8E2503" w14:textId="77777777" w:rsidR="006647C9" w:rsidRPr="0078121C" w:rsidRDefault="006647C9" w:rsidP="00527369">
            <w:pPr>
              <w:spacing w:after="0" w:line="240" w:lineRule="auto"/>
              <w:jc w:val="right"/>
              <w:rPr>
                <w:rFonts w:ascii="Calibri" w:eastAsia="Times New Roman" w:hAnsi="Calibri" w:cs="Calibri"/>
                <w:sz w:val="20"/>
                <w:szCs w:val="20"/>
              </w:rPr>
            </w:pPr>
            <w:r>
              <w:rPr>
                <w:rFonts w:ascii="Calibri" w:hAnsi="Calibri"/>
                <w:sz w:val="20"/>
              </w:rPr>
              <w:t xml:space="preserve"> 22 </w:t>
            </w:r>
          </w:p>
        </w:tc>
        <w:tc>
          <w:tcPr>
            <w:tcW w:w="459" w:type="pct"/>
            <w:shd w:val="clear" w:color="auto" w:fill="auto"/>
            <w:noWrap/>
            <w:vAlign w:val="bottom"/>
            <w:hideMark/>
          </w:tcPr>
          <w:p w14:paraId="442EA5F4" w14:textId="77777777" w:rsidR="006647C9" w:rsidRPr="0078121C" w:rsidRDefault="006647C9" w:rsidP="00527369">
            <w:pPr>
              <w:spacing w:after="0" w:line="240" w:lineRule="auto"/>
              <w:jc w:val="right"/>
              <w:rPr>
                <w:rFonts w:ascii="Calibri" w:eastAsia="Times New Roman" w:hAnsi="Calibri" w:cs="Calibri"/>
                <w:sz w:val="20"/>
                <w:szCs w:val="20"/>
                <w:lang w:eastAsia="sv-SE"/>
              </w:rPr>
            </w:pPr>
          </w:p>
        </w:tc>
        <w:tc>
          <w:tcPr>
            <w:tcW w:w="361" w:type="pct"/>
            <w:shd w:val="clear" w:color="auto" w:fill="auto"/>
            <w:noWrap/>
            <w:vAlign w:val="bottom"/>
            <w:hideMark/>
          </w:tcPr>
          <w:p w14:paraId="4CA14E84" w14:textId="77777777" w:rsidR="006647C9" w:rsidRPr="0078121C" w:rsidRDefault="006647C9" w:rsidP="00527369">
            <w:pPr>
              <w:spacing w:after="0" w:line="240" w:lineRule="auto"/>
              <w:jc w:val="right"/>
              <w:rPr>
                <w:rFonts w:ascii="Calibri" w:eastAsia="Times New Roman" w:hAnsi="Calibri" w:cs="Calibri"/>
                <w:color w:val="000000"/>
                <w:sz w:val="20"/>
                <w:szCs w:val="20"/>
              </w:rPr>
            </w:pPr>
            <w:r>
              <w:rPr>
                <w:rFonts w:ascii="Calibri" w:hAnsi="Calibri"/>
                <w:color w:val="000000"/>
                <w:sz w:val="20"/>
              </w:rPr>
              <w:t>1</w:t>
            </w:r>
          </w:p>
        </w:tc>
        <w:tc>
          <w:tcPr>
            <w:tcW w:w="327" w:type="pct"/>
            <w:shd w:val="clear" w:color="auto" w:fill="auto"/>
            <w:noWrap/>
            <w:vAlign w:val="bottom"/>
            <w:hideMark/>
          </w:tcPr>
          <w:p w14:paraId="634E05BA" w14:textId="77777777" w:rsidR="006647C9" w:rsidRPr="0078121C" w:rsidRDefault="006647C9" w:rsidP="00527369">
            <w:pPr>
              <w:spacing w:after="0" w:line="240" w:lineRule="auto"/>
              <w:jc w:val="right"/>
              <w:rPr>
                <w:rFonts w:ascii="Calibri" w:eastAsia="Times New Roman" w:hAnsi="Calibri" w:cs="Calibri"/>
                <w:sz w:val="20"/>
                <w:szCs w:val="20"/>
              </w:rPr>
            </w:pPr>
            <w:r>
              <w:rPr>
                <w:rFonts w:ascii="Calibri" w:hAnsi="Calibri"/>
                <w:sz w:val="20"/>
              </w:rPr>
              <w:t xml:space="preserve"> 9 </w:t>
            </w:r>
          </w:p>
        </w:tc>
        <w:tc>
          <w:tcPr>
            <w:tcW w:w="359" w:type="pct"/>
            <w:shd w:val="clear" w:color="auto" w:fill="auto"/>
            <w:noWrap/>
            <w:vAlign w:val="bottom"/>
            <w:hideMark/>
          </w:tcPr>
          <w:p w14:paraId="433EA05D" w14:textId="77777777" w:rsidR="006647C9" w:rsidRPr="0078121C" w:rsidRDefault="006647C9" w:rsidP="00527369">
            <w:pPr>
              <w:spacing w:after="0" w:line="240" w:lineRule="auto"/>
              <w:jc w:val="right"/>
              <w:rPr>
                <w:rFonts w:ascii="Calibri" w:eastAsia="Times New Roman" w:hAnsi="Calibri" w:cs="Calibri"/>
                <w:sz w:val="20"/>
                <w:szCs w:val="20"/>
              </w:rPr>
            </w:pPr>
            <w:r>
              <w:rPr>
                <w:rFonts w:ascii="Calibri" w:hAnsi="Calibri"/>
                <w:sz w:val="20"/>
              </w:rPr>
              <w:t xml:space="preserve"> 1 </w:t>
            </w:r>
          </w:p>
        </w:tc>
        <w:tc>
          <w:tcPr>
            <w:tcW w:w="298" w:type="pct"/>
            <w:shd w:val="clear" w:color="auto" w:fill="auto"/>
            <w:noWrap/>
            <w:vAlign w:val="bottom"/>
            <w:hideMark/>
          </w:tcPr>
          <w:p w14:paraId="549AE9EC" w14:textId="77777777" w:rsidR="006647C9" w:rsidRPr="0078121C" w:rsidRDefault="006647C9" w:rsidP="00527369">
            <w:pPr>
              <w:spacing w:after="0" w:line="240" w:lineRule="auto"/>
              <w:jc w:val="right"/>
              <w:rPr>
                <w:rFonts w:ascii="Calibri" w:eastAsia="Times New Roman" w:hAnsi="Calibri" w:cs="Calibri"/>
                <w:sz w:val="20"/>
                <w:szCs w:val="20"/>
              </w:rPr>
            </w:pPr>
            <w:r>
              <w:rPr>
                <w:rFonts w:ascii="Calibri" w:hAnsi="Calibri"/>
                <w:sz w:val="20"/>
              </w:rPr>
              <w:t xml:space="preserve"> 5 </w:t>
            </w:r>
          </w:p>
        </w:tc>
        <w:tc>
          <w:tcPr>
            <w:tcW w:w="293" w:type="pct"/>
            <w:shd w:val="clear" w:color="auto" w:fill="auto"/>
            <w:noWrap/>
            <w:vAlign w:val="bottom"/>
            <w:hideMark/>
          </w:tcPr>
          <w:p w14:paraId="560CF047" w14:textId="77777777" w:rsidR="006647C9" w:rsidRPr="0078121C" w:rsidRDefault="006647C9" w:rsidP="00527369">
            <w:pPr>
              <w:spacing w:after="0" w:line="240" w:lineRule="auto"/>
              <w:jc w:val="right"/>
              <w:rPr>
                <w:rFonts w:ascii="Calibri" w:eastAsia="Times New Roman" w:hAnsi="Calibri" w:cs="Calibri"/>
                <w:sz w:val="20"/>
                <w:szCs w:val="20"/>
              </w:rPr>
            </w:pPr>
            <w:r>
              <w:rPr>
                <w:rFonts w:ascii="Calibri" w:hAnsi="Calibri"/>
                <w:sz w:val="20"/>
              </w:rPr>
              <w:t xml:space="preserve"> 3 </w:t>
            </w:r>
          </w:p>
        </w:tc>
        <w:tc>
          <w:tcPr>
            <w:tcW w:w="342" w:type="pct"/>
            <w:shd w:val="clear" w:color="auto" w:fill="auto"/>
            <w:noWrap/>
            <w:vAlign w:val="bottom"/>
            <w:hideMark/>
          </w:tcPr>
          <w:p w14:paraId="496AC310" w14:textId="77777777" w:rsidR="006647C9" w:rsidRPr="0078121C" w:rsidRDefault="006647C9" w:rsidP="00527369">
            <w:pPr>
              <w:spacing w:after="0" w:line="240" w:lineRule="auto"/>
              <w:jc w:val="right"/>
              <w:rPr>
                <w:rFonts w:ascii="Calibri" w:eastAsia="Times New Roman" w:hAnsi="Calibri" w:cs="Calibri"/>
                <w:sz w:val="20"/>
                <w:szCs w:val="20"/>
                <w:lang w:eastAsia="sv-SE"/>
              </w:rPr>
            </w:pPr>
          </w:p>
        </w:tc>
        <w:tc>
          <w:tcPr>
            <w:tcW w:w="606" w:type="pct"/>
            <w:shd w:val="clear" w:color="auto" w:fill="auto"/>
            <w:noWrap/>
            <w:vAlign w:val="bottom"/>
            <w:hideMark/>
          </w:tcPr>
          <w:p w14:paraId="1FCA0C8A" w14:textId="77777777" w:rsidR="006647C9" w:rsidRPr="0078121C" w:rsidRDefault="006647C9" w:rsidP="00527369">
            <w:pPr>
              <w:spacing w:after="0" w:line="240" w:lineRule="auto"/>
              <w:rPr>
                <w:rFonts w:ascii="Calibri" w:eastAsia="Times New Roman" w:hAnsi="Calibri" w:cs="Calibri"/>
                <w:sz w:val="20"/>
                <w:szCs w:val="20"/>
                <w:lang w:eastAsia="sv-SE"/>
              </w:rPr>
            </w:pPr>
          </w:p>
        </w:tc>
        <w:tc>
          <w:tcPr>
            <w:tcW w:w="513" w:type="pct"/>
            <w:shd w:val="clear" w:color="auto" w:fill="auto"/>
            <w:noWrap/>
            <w:vAlign w:val="bottom"/>
            <w:hideMark/>
          </w:tcPr>
          <w:p w14:paraId="254FC7CD" w14:textId="77777777" w:rsidR="006647C9" w:rsidRPr="0078121C" w:rsidRDefault="006647C9" w:rsidP="00527369">
            <w:pPr>
              <w:spacing w:after="0" w:line="240" w:lineRule="auto"/>
              <w:rPr>
                <w:rFonts w:ascii="Calibri" w:eastAsia="Times New Roman" w:hAnsi="Calibri" w:cs="Calibri"/>
                <w:sz w:val="20"/>
                <w:szCs w:val="20"/>
                <w:lang w:eastAsia="sv-SE"/>
              </w:rPr>
            </w:pPr>
          </w:p>
        </w:tc>
        <w:tc>
          <w:tcPr>
            <w:tcW w:w="226" w:type="pct"/>
            <w:shd w:val="clear" w:color="auto" w:fill="auto"/>
            <w:noWrap/>
            <w:vAlign w:val="bottom"/>
            <w:hideMark/>
          </w:tcPr>
          <w:p w14:paraId="00B0C9C2" w14:textId="77777777" w:rsidR="006647C9" w:rsidRPr="0078121C" w:rsidRDefault="006647C9" w:rsidP="00527369">
            <w:pPr>
              <w:spacing w:after="0" w:line="240" w:lineRule="auto"/>
              <w:jc w:val="right"/>
              <w:rPr>
                <w:rFonts w:ascii="Calibri" w:eastAsia="Times New Roman" w:hAnsi="Calibri" w:cs="Calibri"/>
                <w:sz w:val="20"/>
                <w:szCs w:val="20"/>
              </w:rPr>
            </w:pPr>
            <w:r>
              <w:rPr>
                <w:rFonts w:ascii="Calibri" w:hAnsi="Calibri"/>
                <w:sz w:val="20"/>
              </w:rPr>
              <w:t xml:space="preserve"> 1 </w:t>
            </w:r>
          </w:p>
        </w:tc>
        <w:tc>
          <w:tcPr>
            <w:tcW w:w="304" w:type="pct"/>
            <w:shd w:val="clear" w:color="auto" w:fill="auto"/>
            <w:noWrap/>
            <w:vAlign w:val="bottom"/>
            <w:hideMark/>
          </w:tcPr>
          <w:p w14:paraId="1938D97E" w14:textId="77777777" w:rsidR="006647C9" w:rsidRPr="0078121C" w:rsidRDefault="006647C9" w:rsidP="00527369">
            <w:pPr>
              <w:spacing w:after="0" w:line="240" w:lineRule="auto"/>
              <w:jc w:val="right"/>
              <w:rPr>
                <w:rFonts w:ascii="Calibri" w:eastAsia="Times New Roman" w:hAnsi="Calibri" w:cs="Calibri"/>
                <w:sz w:val="20"/>
                <w:szCs w:val="20"/>
              </w:rPr>
            </w:pPr>
            <w:r>
              <w:rPr>
                <w:rFonts w:ascii="Calibri" w:hAnsi="Calibri"/>
                <w:sz w:val="20"/>
              </w:rPr>
              <w:t xml:space="preserve"> 1 </w:t>
            </w:r>
          </w:p>
        </w:tc>
        <w:tc>
          <w:tcPr>
            <w:tcW w:w="223" w:type="pct"/>
            <w:shd w:val="clear" w:color="auto" w:fill="auto"/>
            <w:noWrap/>
            <w:vAlign w:val="bottom"/>
            <w:hideMark/>
          </w:tcPr>
          <w:p w14:paraId="34FC6B3A" w14:textId="77777777" w:rsidR="006647C9" w:rsidRPr="0078121C" w:rsidRDefault="006647C9" w:rsidP="00527369">
            <w:pPr>
              <w:spacing w:after="0" w:line="240" w:lineRule="auto"/>
              <w:jc w:val="right"/>
              <w:rPr>
                <w:rFonts w:ascii="Calibri" w:eastAsia="Times New Roman" w:hAnsi="Calibri" w:cs="Calibri"/>
                <w:sz w:val="20"/>
                <w:szCs w:val="20"/>
              </w:rPr>
            </w:pPr>
            <w:r>
              <w:rPr>
                <w:rFonts w:ascii="Calibri" w:hAnsi="Calibri"/>
                <w:sz w:val="20"/>
              </w:rPr>
              <w:t xml:space="preserve"> 43 </w:t>
            </w:r>
          </w:p>
        </w:tc>
      </w:tr>
      <w:tr w:rsidR="00A40B04" w:rsidRPr="0078121C" w14:paraId="05C41262" w14:textId="77777777" w:rsidTr="00A40B04">
        <w:trPr>
          <w:trHeight w:val="818"/>
        </w:trPr>
        <w:tc>
          <w:tcPr>
            <w:tcW w:w="304" w:type="pct"/>
            <w:shd w:val="clear" w:color="auto" w:fill="auto"/>
            <w:vAlign w:val="bottom"/>
            <w:hideMark/>
          </w:tcPr>
          <w:p w14:paraId="6B81D5D9" w14:textId="77777777" w:rsidR="006647C9" w:rsidRPr="0078121C" w:rsidRDefault="006647C9" w:rsidP="00527369">
            <w:pPr>
              <w:spacing w:after="0" w:line="240" w:lineRule="auto"/>
              <w:rPr>
                <w:rFonts w:ascii="Calibri" w:eastAsia="Times New Roman" w:hAnsi="Calibri" w:cs="Calibri"/>
                <w:sz w:val="20"/>
                <w:szCs w:val="20"/>
              </w:rPr>
            </w:pPr>
            <w:r>
              <w:rPr>
                <w:rFonts w:ascii="Calibri" w:hAnsi="Calibri"/>
                <w:sz w:val="20"/>
              </w:rPr>
              <w:t>Exploitation of a child for sexual posing</w:t>
            </w:r>
          </w:p>
        </w:tc>
        <w:tc>
          <w:tcPr>
            <w:tcW w:w="385" w:type="pct"/>
            <w:shd w:val="clear" w:color="auto" w:fill="auto"/>
            <w:noWrap/>
            <w:vAlign w:val="bottom"/>
            <w:hideMark/>
          </w:tcPr>
          <w:p w14:paraId="6EF5DFAA" w14:textId="77777777" w:rsidR="006647C9" w:rsidRPr="0078121C" w:rsidRDefault="006647C9" w:rsidP="00527369">
            <w:pPr>
              <w:spacing w:after="0" w:line="240" w:lineRule="auto"/>
              <w:jc w:val="right"/>
              <w:rPr>
                <w:rFonts w:ascii="Calibri" w:eastAsia="Times New Roman" w:hAnsi="Calibri" w:cs="Calibri"/>
                <w:sz w:val="20"/>
                <w:szCs w:val="20"/>
              </w:rPr>
            </w:pPr>
            <w:r>
              <w:rPr>
                <w:rFonts w:ascii="Calibri" w:hAnsi="Calibri"/>
                <w:sz w:val="20"/>
              </w:rPr>
              <w:t xml:space="preserve"> 2 </w:t>
            </w:r>
          </w:p>
        </w:tc>
        <w:tc>
          <w:tcPr>
            <w:tcW w:w="459" w:type="pct"/>
            <w:shd w:val="clear" w:color="auto" w:fill="auto"/>
            <w:noWrap/>
            <w:vAlign w:val="bottom"/>
            <w:hideMark/>
          </w:tcPr>
          <w:p w14:paraId="69926415" w14:textId="77777777" w:rsidR="006647C9" w:rsidRPr="0078121C" w:rsidRDefault="006647C9" w:rsidP="00527369">
            <w:pPr>
              <w:spacing w:after="0" w:line="240" w:lineRule="auto"/>
              <w:jc w:val="right"/>
              <w:rPr>
                <w:rFonts w:ascii="Calibri" w:eastAsia="Times New Roman" w:hAnsi="Calibri" w:cs="Calibri"/>
                <w:sz w:val="20"/>
                <w:szCs w:val="20"/>
                <w:lang w:eastAsia="sv-SE"/>
              </w:rPr>
            </w:pPr>
          </w:p>
        </w:tc>
        <w:tc>
          <w:tcPr>
            <w:tcW w:w="361" w:type="pct"/>
            <w:shd w:val="clear" w:color="auto" w:fill="auto"/>
            <w:noWrap/>
            <w:vAlign w:val="bottom"/>
            <w:hideMark/>
          </w:tcPr>
          <w:p w14:paraId="3016660D" w14:textId="77777777" w:rsidR="006647C9" w:rsidRPr="0078121C" w:rsidRDefault="006647C9" w:rsidP="00527369">
            <w:pPr>
              <w:spacing w:after="0" w:line="240" w:lineRule="auto"/>
              <w:rPr>
                <w:rFonts w:ascii="Calibri" w:eastAsia="Times New Roman" w:hAnsi="Calibri" w:cs="Calibri"/>
                <w:sz w:val="20"/>
                <w:szCs w:val="20"/>
                <w:lang w:eastAsia="sv-SE"/>
              </w:rPr>
            </w:pPr>
          </w:p>
        </w:tc>
        <w:tc>
          <w:tcPr>
            <w:tcW w:w="327" w:type="pct"/>
            <w:shd w:val="clear" w:color="auto" w:fill="auto"/>
            <w:noWrap/>
            <w:vAlign w:val="bottom"/>
            <w:hideMark/>
          </w:tcPr>
          <w:p w14:paraId="6655D431" w14:textId="77777777" w:rsidR="006647C9" w:rsidRPr="0078121C" w:rsidRDefault="006647C9" w:rsidP="00527369">
            <w:pPr>
              <w:spacing w:after="0" w:line="240" w:lineRule="auto"/>
              <w:jc w:val="right"/>
              <w:rPr>
                <w:rFonts w:ascii="Calibri" w:eastAsia="Times New Roman" w:hAnsi="Calibri" w:cs="Calibri"/>
                <w:sz w:val="20"/>
                <w:szCs w:val="20"/>
              </w:rPr>
            </w:pPr>
            <w:r>
              <w:rPr>
                <w:rFonts w:ascii="Calibri" w:hAnsi="Calibri"/>
                <w:sz w:val="20"/>
              </w:rPr>
              <w:t xml:space="preserve"> 5 </w:t>
            </w:r>
          </w:p>
        </w:tc>
        <w:tc>
          <w:tcPr>
            <w:tcW w:w="359" w:type="pct"/>
            <w:shd w:val="clear" w:color="auto" w:fill="auto"/>
            <w:noWrap/>
            <w:vAlign w:val="bottom"/>
            <w:hideMark/>
          </w:tcPr>
          <w:p w14:paraId="05BA42FB" w14:textId="77777777" w:rsidR="006647C9" w:rsidRPr="0078121C" w:rsidRDefault="006647C9" w:rsidP="00527369">
            <w:pPr>
              <w:spacing w:after="0" w:line="240" w:lineRule="auto"/>
              <w:jc w:val="right"/>
              <w:rPr>
                <w:rFonts w:ascii="Calibri" w:eastAsia="Times New Roman" w:hAnsi="Calibri" w:cs="Calibri"/>
                <w:sz w:val="20"/>
                <w:szCs w:val="20"/>
              </w:rPr>
            </w:pPr>
            <w:r>
              <w:rPr>
                <w:rFonts w:ascii="Calibri" w:hAnsi="Calibri"/>
                <w:sz w:val="20"/>
              </w:rPr>
              <w:t xml:space="preserve"> 4 </w:t>
            </w:r>
          </w:p>
        </w:tc>
        <w:tc>
          <w:tcPr>
            <w:tcW w:w="298" w:type="pct"/>
            <w:shd w:val="clear" w:color="auto" w:fill="auto"/>
            <w:noWrap/>
            <w:vAlign w:val="bottom"/>
            <w:hideMark/>
          </w:tcPr>
          <w:p w14:paraId="55A84F3B" w14:textId="77777777" w:rsidR="006647C9" w:rsidRPr="0078121C" w:rsidRDefault="006647C9" w:rsidP="00527369">
            <w:pPr>
              <w:spacing w:after="0" w:line="240" w:lineRule="auto"/>
              <w:jc w:val="right"/>
              <w:rPr>
                <w:rFonts w:ascii="Calibri" w:eastAsia="Times New Roman" w:hAnsi="Calibri" w:cs="Calibri"/>
                <w:sz w:val="20"/>
                <w:szCs w:val="20"/>
              </w:rPr>
            </w:pPr>
            <w:r>
              <w:rPr>
                <w:rFonts w:ascii="Calibri" w:hAnsi="Calibri"/>
                <w:sz w:val="20"/>
              </w:rPr>
              <w:t xml:space="preserve"> 1 </w:t>
            </w:r>
          </w:p>
        </w:tc>
        <w:tc>
          <w:tcPr>
            <w:tcW w:w="293" w:type="pct"/>
            <w:shd w:val="clear" w:color="auto" w:fill="auto"/>
            <w:noWrap/>
            <w:vAlign w:val="bottom"/>
            <w:hideMark/>
          </w:tcPr>
          <w:p w14:paraId="34F45F2E" w14:textId="77777777" w:rsidR="006647C9" w:rsidRPr="0078121C" w:rsidRDefault="006647C9" w:rsidP="00527369">
            <w:pPr>
              <w:spacing w:after="0" w:line="240" w:lineRule="auto"/>
              <w:jc w:val="right"/>
              <w:rPr>
                <w:rFonts w:ascii="Calibri" w:eastAsia="Times New Roman" w:hAnsi="Calibri" w:cs="Calibri"/>
                <w:sz w:val="20"/>
                <w:szCs w:val="20"/>
              </w:rPr>
            </w:pPr>
            <w:r>
              <w:rPr>
                <w:rFonts w:ascii="Calibri" w:hAnsi="Calibri"/>
                <w:sz w:val="20"/>
              </w:rPr>
              <w:t xml:space="preserve"> 1 </w:t>
            </w:r>
          </w:p>
        </w:tc>
        <w:tc>
          <w:tcPr>
            <w:tcW w:w="342" w:type="pct"/>
            <w:shd w:val="clear" w:color="auto" w:fill="auto"/>
            <w:noWrap/>
            <w:vAlign w:val="bottom"/>
            <w:hideMark/>
          </w:tcPr>
          <w:p w14:paraId="1DF42BE6" w14:textId="77777777" w:rsidR="006647C9" w:rsidRPr="0078121C" w:rsidRDefault="006647C9" w:rsidP="00527369">
            <w:pPr>
              <w:spacing w:after="0" w:line="240" w:lineRule="auto"/>
              <w:jc w:val="right"/>
              <w:rPr>
                <w:rFonts w:ascii="Calibri" w:eastAsia="Times New Roman" w:hAnsi="Calibri" w:cs="Calibri"/>
                <w:sz w:val="20"/>
                <w:szCs w:val="20"/>
              </w:rPr>
            </w:pPr>
            <w:r>
              <w:rPr>
                <w:rFonts w:ascii="Calibri" w:hAnsi="Calibri"/>
                <w:sz w:val="20"/>
              </w:rPr>
              <w:t xml:space="preserve"> 1 </w:t>
            </w:r>
          </w:p>
        </w:tc>
        <w:tc>
          <w:tcPr>
            <w:tcW w:w="606" w:type="pct"/>
            <w:shd w:val="clear" w:color="auto" w:fill="auto"/>
            <w:noWrap/>
            <w:vAlign w:val="bottom"/>
            <w:hideMark/>
          </w:tcPr>
          <w:p w14:paraId="3B44D545" w14:textId="77777777" w:rsidR="006647C9" w:rsidRPr="0078121C" w:rsidRDefault="006647C9" w:rsidP="00527369">
            <w:pPr>
              <w:spacing w:after="0" w:line="240" w:lineRule="auto"/>
              <w:jc w:val="right"/>
              <w:rPr>
                <w:rFonts w:ascii="Calibri" w:eastAsia="Times New Roman" w:hAnsi="Calibri" w:cs="Calibri"/>
                <w:sz w:val="20"/>
                <w:szCs w:val="20"/>
                <w:lang w:eastAsia="sv-SE"/>
              </w:rPr>
            </w:pPr>
          </w:p>
        </w:tc>
        <w:tc>
          <w:tcPr>
            <w:tcW w:w="513" w:type="pct"/>
            <w:shd w:val="clear" w:color="auto" w:fill="auto"/>
            <w:noWrap/>
            <w:vAlign w:val="bottom"/>
            <w:hideMark/>
          </w:tcPr>
          <w:p w14:paraId="5AB6932E" w14:textId="77777777" w:rsidR="006647C9" w:rsidRPr="0078121C" w:rsidRDefault="006647C9" w:rsidP="00527369">
            <w:pPr>
              <w:spacing w:after="0" w:line="240" w:lineRule="auto"/>
              <w:rPr>
                <w:rFonts w:ascii="Calibri" w:eastAsia="Times New Roman" w:hAnsi="Calibri" w:cs="Calibri"/>
                <w:sz w:val="20"/>
                <w:szCs w:val="20"/>
                <w:lang w:eastAsia="sv-SE"/>
              </w:rPr>
            </w:pPr>
          </w:p>
        </w:tc>
        <w:tc>
          <w:tcPr>
            <w:tcW w:w="226" w:type="pct"/>
            <w:shd w:val="clear" w:color="auto" w:fill="auto"/>
            <w:noWrap/>
            <w:vAlign w:val="bottom"/>
            <w:hideMark/>
          </w:tcPr>
          <w:p w14:paraId="293920C2" w14:textId="77777777" w:rsidR="006647C9" w:rsidRPr="0078121C" w:rsidRDefault="006647C9" w:rsidP="00527369">
            <w:pPr>
              <w:spacing w:after="0" w:line="240" w:lineRule="auto"/>
              <w:jc w:val="right"/>
              <w:rPr>
                <w:rFonts w:ascii="Calibri" w:eastAsia="Times New Roman" w:hAnsi="Calibri" w:cs="Calibri"/>
                <w:sz w:val="20"/>
                <w:szCs w:val="20"/>
              </w:rPr>
            </w:pPr>
            <w:r>
              <w:rPr>
                <w:rFonts w:ascii="Calibri" w:hAnsi="Calibri"/>
                <w:sz w:val="20"/>
              </w:rPr>
              <w:t xml:space="preserve"> 3 </w:t>
            </w:r>
          </w:p>
        </w:tc>
        <w:tc>
          <w:tcPr>
            <w:tcW w:w="304" w:type="pct"/>
            <w:shd w:val="clear" w:color="auto" w:fill="auto"/>
            <w:noWrap/>
            <w:vAlign w:val="bottom"/>
            <w:hideMark/>
          </w:tcPr>
          <w:p w14:paraId="0FAA6C2D" w14:textId="77777777" w:rsidR="006647C9" w:rsidRPr="0078121C" w:rsidRDefault="006647C9" w:rsidP="00527369">
            <w:pPr>
              <w:spacing w:after="0" w:line="240" w:lineRule="auto"/>
              <w:jc w:val="right"/>
              <w:rPr>
                <w:rFonts w:ascii="Calibri" w:eastAsia="Times New Roman" w:hAnsi="Calibri" w:cs="Calibri"/>
                <w:sz w:val="20"/>
                <w:szCs w:val="20"/>
              </w:rPr>
            </w:pPr>
            <w:r>
              <w:rPr>
                <w:rFonts w:ascii="Calibri" w:hAnsi="Calibri"/>
                <w:sz w:val="20"/>
              </w:rPr>
              <w:t xml:space="preserve"> 1 </w:t>
            </w:r>
          </w:p>
        </w:tc>
        <w:tc>
          <w:tcPr>
            <w:tcW w:w="223" w:type="pct"/>
            <w:shd w:val="clear" w:color="auto" w:fill="auto"/>
            <w:noWrap/>
            <w:vAlign w:val="bottom"/>
            <w:hideMark/>
          </w:tcPr>
          <w:p w14:paraId="1804A895" w14:textId="77777777" w:rsidR="006647C9" w:rsidRPr="0078121C" w:rsidRDefault="006647C9" w:rsidP="00527369">
            <w:pPr>
              <w:spacing w:after="0" w:line="240" w:lineRule="auto"/>
              <w:jc w:val="right"/>
              <w:rPr>
                <w:rFonts w:ascii="Calibri" w:eastAsia="Times New Roman" w:hAnsi="Calibri" w:cs="Calibri"/>
                <w:sz w:val="20"/>
                <w:szCs w:val="20"/>
              </w:rPr>
            </w:pPr>
            <w:r>
              <w:rPr>
                <w:rFonts w:ascii="Calibri" w:hAnsi="Calibri"/>
                <w:sz w:val="20"/>
              </w:rPr>
              <w:t xml:space="preserve"> 18 </w:t>
            </w:r>
          </w:p>
        </w:tc>
      </w:tr>
      <w:tr w:rsidR="00A40B04" w:rsidRPr="0078121C" w14:paraId="0AB7552B" w14:textId="77777777" w:rsidTr="00A40B04">
        <w:trPr>
          <w:trHeight w:val="818"/>
        </w:trPr>
        <w:tc>
          <w:tcPr>
            <w:tcW w:w="304" w:type="pct"/>
            <w:shd w:val="clear" w:color="auto" w:fill="auto"/>
            <w:vAlign w:val="bottom"/>
            <w:hideMark/>
          </w:tcPr>
          <w:p w14:paraId="4E01DA32" w14:textId="77777777" w:rsidR="006647C9" w:rsidRPr="0078121C" w:rsidRDefault="006647C9" w:rsidP="00527369">
            <w:pPr>
              <w:spacing w:after="0" w:line="240" w:lineRule="auto"/>
              <w:rPr>
                <w:rFonts w:ascii="Calibri" w:eastAsia="Times New Roman" w:hAnsi="Calibri" w:cs="Calibri"/>
                <w:sz w:val="20"/>
                <w:szCs w:val="20"/>
              </w:rPr>
            </w:pPr>
            <w:r>
              <w:rPr>
                <w:rFonts w:ascii="Calibri" w:hAnsi="Calibri"/>
                <w:sz w:val="20"/>
              </w:rPr>
              <w:t>Purchase of sexual act from a child</w:t>
            </w:r>
          </w:p>
        </w:tc>
        <w:tc>
          <w:tcPr>
            <w:tcW w:w="385" w:type="pct"/>
            <w:shd w:val="clear" w:color="auto" w:fill="auto"/>
            <w:noWrap/>
            <w:vAlign w:val="bottom"/>
            <w:hideMark/>
          </w:tcPr>
          <w:p w14:paraId="381C8A87" w14:textId="77777777" w:rsidR="006647C9" w:rsidRPr="0078121C" w:rsidRDefault="006647C9" w:rsidP="00527369">
            <w:pPr>
              <w:spacing w:after="0" w:line="240" w:lineRule="auto"/>
              <w:jc w:val="right"/>
              <w:rPr>
                <w:rFonts w:ascii="Calibri" w:eastAsia="Times New Roman" w:hAnsi="Calibri" w:cs="Calibri"/>
                <w:sz w:val="20"/>
                <w:szCs w:val="20"/>
              </w:rPr>
            </w:pPr>
            <w:r>
              <w:rPr>
                <w:rFonts w:ascii="Calibri" w:hAnsi="Calibri"/>
                <w:sz w:val="20"/>
              </w:rPr>
              <w:t xml:space="preserve"> 1 </w:t>
            </w:r>
          </w:p>
        </w:tc>
        <w:tc>
          <w:tcPr>
            <w:tcW w:w="459" w:type="pct"/>
            <w:shd w:val="clear" w:color="auto" w:fill="auto"/>
            <w:noWrap/>
            <w:vAlign w:val="bottom"/>
            <w:hideMark/>
          </w:tcPr>
          <w:p w14:paraId="39FB3921" w14:textId="77777777" w:rsidR="006647C9" w:rsidRPr="0078121C" w:rsidRDefault="006647C9" w:rsidP="00527369">
            <w:pPr>
              <w:spacing w:after="0" w:line="240" w:lineRule="auto"/>
              <w:jc w:val="right"/>
              <w:rPr>
                <w:rFonts w:ascii="Calibri" w:eastAsia="Times New Roman" w:hAnsi="Calibri" w:cs="Calibri"/>
                <w:sz w:val="20"/>
                <w:szCs w:val="20"/>
                <w:lang w:eastAsia="sv-SE"/>
              </w:rPr>
            </w:pPr>
          </w:p>
        </w:tc>
        <w:tc>
          <w:tcPr>
            <w:tcW w:w="361" w:type="pct"/>
            <w:shd w:val="clear" w:color="auto" w:fill="auto"/>
            <w:noWrap/>
            <w:vAlign w:val="bottom"/>
            <w:hideMark/>
          </w:tcPr>
          <w:p w14:paraId="75CB89E4" w14:textId="77777777" w:rsidR="006647C9" w:rsidRPr="0078121C" w:rsidRDefault="006647C9" w:rsidP="00527369">
            <w:pPr>
              <w:spacing w:after="0" w:line="240" w:lineRule="auto"/>
              <w:rPr>
                <w:rFonts w:ascii="Calibri" w:eastAsia="Times New Roman" w:hAnsi="Calibri" w:cs="Calibri"/>
                <w:sz w:val="20"/>
                <w:szCs w:val="20"/>
                <w:lang w:eastAsia="sv-SE"/>
              </w:rPr>
            </w:pPr>
          </w:p>
        </w:tc>
        <w:tc>
          <w:tcPr>
            <w:tcW w:w="327" w:type="pct"/>
            <w:shd w:val="clear" w:color="auto" w:fill="auto"/>
            <w:noWrap/>
            <w:vAlign w:val="bottom"/>
            <w:hideMark/>
          </w:tcPr>
          <w:p w14:paraId="1C75E70B" w14:textId="77777777" w:rsidR="006647C9" w:rsidRPr="0078121C" w:rsidRDefault="006647C9" w:rsidP="00527369">
            <w:pPr>
              <w:spacing w:after="0" w:line="240" w:lineRule="auto"/>
              <w:jc w:val="right"/>
              <w:rPr>
                <w:rFonts w:ascii="Calibri" w:eastAsia="Times New Roman" w:hAnsi="Calibri" w:cs="Calibri"/>
                <w:sz w:val="20"/>
                <w:szCs w:val="20"/>
              </w:rPr>
            </w:pPr>
            <w:r>
              <w:rPr>
                <w:rFonts w:ascii="Calibri" w:hAnsi="Calibri"/>
                <w:sz w:val="20"/>
              </w:rPr>
              <w:t xml:space="preserve"> 5 </w:t>
            </w:r>
          </w:p>
        </w:tc>
        <w:tc>
          <w:tcPr>
            <w:tcW w:w="359" w:type="pct"/>
            <w:shd w:val="clear" w:color="auto" w:fill="auto"/>
            <w:noWrap/>
            <w:vAlign w:val="bottom"/>
            <w:hideMark/>
          </w:tcPr>
          <w:p w14:paraId="722D442B" w14:textId="77777777" w:rsidR="006647C9" w:rsidRPr="0078121C" w:rsidRDefault="006647C9" w:rsidP="00527369">
            <w:pPr>
              <w:spacing w:after="0" w:line="240" w:lineRule="auto"/>
              <w:jc w:val="right"/>
              <w:rPr>
                <w:rFonts w:ascii="Calibri" w:eastAsia="Times New Roman" w:hAnsi="Calibri" w:cs="Calibri"/>
                <w:sz w:val="20"/>
                <w:szCs w:val="20"/>
              </w:rPr>
            </w:pPr>
            <w:r>
              <w:rPr>
                <w:rFonts w:ascii="Calibri" w:hAnsi="Calibri"/>
                <w:sz w:val="20"/>
              </w:rPr>
              <w:t xml:space="preserve"> 4 </w:t>
            </w:r>
          </w:p>
        </w:tc>
        <w:tc>
          <w:tcPr>
            <w:tcW w:w="298" w:type="pct"/>
            <w:shd w:val="clear" w:color="auto" w:fill="auto"/>
            <w:noWrap/>
            <w:vAlign w:val="bottom"/>
            <w:hideMark/>
          </w:tcPr>
          <w:p w14:paraId="4D9D2825" w14:textId="77777777" w:rsidR="006647C9" w:rsidRPr="0078121C" w:rsidRDefault="006647C9" w:rsidP="00527369">
            <w:pPr>
              <w:spacing w:after="0" w:line="240" w:lineRule="auto"/>
              <w:jc w:val="right"/>
              <w:rPr>
                <w:rFonts w:ascii="Calibri" w:eastAsia="Times New Roman" w:hAnsi="Calibri" w:cs="Calibri"/>
                <w:sz w:val="20"/>
                <w:szCs w:val="20"/>
                <w:lang w:eastAsia="sv-SE"/>
              </w:rPr>
            </w:pPr>
          </w:p>
        </w:tc>
        <w:tc>
          <w:tcPr>
            <w:tcW w:w="293" w:type="pct"/>
            <w:shd w:val="clear" w:color="auto" w:fill="auto"/>
            <w:noWrap/>
            <w:vAlign w:val="bottom"/>
            <w:hideMark/>
          </w:tcPr>
          <w:p w14:paraId="2119FD78" w14:textId="77777777" w:rsidR="006647C9" w:rsidRPr="0078121C" w:rsidRDefault="006647C9" w:rsidP="00527369">
            <w:pPr>
              <w:spacing w:after="0" w:line="240" w:lineRule="auto"/>
              <w:jc w:val="right"/>
              <w:rPr>
                <w:rFonts w:ascii="Calibri" w:eastAsia="Times New Roman" w:hAnsi="Calibri" w:cs="Calibri"/>
                <w:sz w:val="20"/>
                <w:szCs w:val="20"/>
              </w:rPr>
            </w:pPr>
            <w:r>
              <w:rPr>
                <w:rFonts w:ascii="Calibri" w:hAnsi="Calibri"/>
                <w:sz w:val="20"/>
              </w:rPr>
              <w:t xml:space="preserve"> 1 </w:t>
            </w:r>
          </w:p>
        </w:tc>
        <w:tc>
          <w:tcPr>
            <w:tcW w:w="342" w:type="pct"/>
            <w:shd w:val="clear" w:color="auto" w:fill="auto"/>
            <w:noWrap/>
            <w:vAlign w:val="bottom"/>
            <w:hideMark/>
          </w:tcPr>
          <w:p w14:paraId="7D1D98E4" w14:textId="77777777" w:rsidR="006647C9" w:rsidRPr="0078121C" w:rsidRDefault="006647C9" w:rsidP="00527369">
            <w:pPr>
              <w:spacing w:after="0" w:line="240" w:lineRule="auto"/>
              <w:jc w:val="right"/>
              <w:rPr>
                <w:rFonts w:ascii="Calibri" w:eastAsia="Times New Roman" w:hAnsi="Calibri" w:cs="Calibri"/>
                <w:sz w:val="20"/>
                <w:szCs w:val="20"/>
              </w:rPr>
            </w:pPr>
            <w:r>
              <w:rPr>
                <w:rFonts w:ascii="Calibri" w:hAnsi="Calibri"/>
                <w:sz w:val="20"/>
              </w:rPr>
              <w:t xml:space="preserve"> 2 </w:t>
            </w:r>
          </w:p>
        </w:tc>
        <w:tc>
          <w:tcPr>
            <w:tcW w:w="606" w:type="pct"/>
            <w:shd w:val="clear" w:color="auto" w:fill="auto"/>
            <w:noWrap/>
            <w:vAlign w:val="bottom"/>
            <w:hideMark/>
          </w:tcPr>
          <w:p w14:paraId="737F5AC9" w14:textId="77777777" w:rsidR="006647C9" w:rsidRPr="0078121C" w:rsidRDefault="006647C9" w:rsidP="00527369">
            <w:pPr>
              <w:spacing w:after="0" w:line="240" w:lineRule="auto"/>
              <w:jc w:val="right"/>
              <w:rPr>
                <w:rFonts w:ascii="Calibri" w:eastAsia="Times New Roman" w:hAnsi="Calibri" w:cs="Calibri"/>
                <w:sz w:val="20"/>
                <w:szCs w:val="20"/>
                <w:lang w:eastAsia="sv-SE"/>
              </w:rPr>
            </w:pPr>
          </w:p>
        </w:tc>
        <w:tc>
          <w:tcPr>
            <w:tcW w:w="513" w:type="pct"/>
            <w:shd w:val="clear" w:color="auto" w:fill="auto"/>
            <w:noWrap/>
            <w:vAlign w:val="bottom"/>
            <w:hideMark/>
          </w:tcPr>
          <w:p w14:paraId="77CAC9E0" w14:textId="77777777" w:rsidR="006647C9" w:rsidRPr="0078121C" w:rsidRDefault="006647C9" w:rsidP="00527369">
            <w:pPr>
              <w:spacing w:after="0" w:line="240" w:lineRule="auto"/>
              <w:rPr>
                <w:rFonts w:ascii="Calibri" w:eastAsia="Times New Roman" w:hAnsi="Calibri" w:cs="Calibri"/>
                <w:sz w:val="20"/>
                <w:szCs w:val="20"/>
                <w:lang w:eastAsia="sv-SE"/>
              </w:rPr>
            </w:pPr>
          </w:p>
        </w:tc>
        <w:tc>
          <w:tcPr>
            <w:tcW w:w="226" w:type="pct"/>
            <w:shd w:val="clear" w:color="auto" w:fill="auto"/>
            <w:noWrap/>
            <w:vAlign w:val="bottom"/>
            <w:hideMark/>
          </w:tcPr>
          <w:p w14:paraId="39AF9621" w14:textId="77777777" w:rsidR="006647C9" w:rsidRPr="0078121C" w:rsidRDefault="006647C9" w:rsidP="00527369">
            <w:pPr>
              <w:spacing w:after="0" w:line="240" w:lineRule="auto"/>
              <w:rPr>
                <w:rFonts w:ascii="Calibri" w:eastAsia="Times New Roman" w:hAnsi="Calibri" w:cs="Calibri"/>
                <w:sz w:val="20"/>
                <w:szCs w:val="20"/>
                <w:lang w:eastAsia="sv-SE"/>
              </w:rPr>
            </w:pPr>
          </w:p>
        </w:tc>
        <w:tc>
          <w:tcPr>
            <w:tcW w:w="304" w:type="pct"/>
            <w:shd w:val="clear" w:color="auto" w:fill="auto"/>
            <w:noWrap/>
            <w:vAlign w:val="bottom"/>
            <w:hideMark/>
          </w:tcPr>
          <w:p w14:paraId="201F3E4A" w14:textId="77777777" w:rsidR="006647C9" w:rsidRPr="0078121C" w:rsidRDefault="006647C9" w:rsidP="00527369">
            <w:pPr>
              <w:spacing w:after="0" w:line="240" w:lineRule="auto"/>
              <w:rPr>
                <w:rFonts w:ascii="Calibri" w:eastAsia="Times New Roman" w:hAnsi="Calibri" w:cs="Calibri"/>
                <w:sz w:val="20"/>
                <w:szCs w:val="20"/>
                <w:lang w:eastAsia="sv-SE"/>
              </w:rPr>
            </w:pPr>
          </w:p>
        </w:tc>
        <w:tc>
          <w:tcPr>
            <w:tcW w:w="223" w:type="pct"/>
            <w:shd w:val="clear" w:color="auto" w:fill="auto"/>
            <w:noWrap/>
            <w:vAlign w:val="bottom"/>
            <w:hideMark/>
          </w:tcPr>
          <w:p w14:paraId="69A56F9A" w14:textId="77777777" w:rsidR="006647C9" w:rsidRPr="0078121C" w:rsidRDefault="006647C9" w:rsidP="00527369">
            <w:pPr>
              <w:spacing w:after="0" w:line="240" w:lineRule="auto"/>
              <w:jc w:val="right"/>
              <w:rPr>
                <w:rFonts w:ascii="Calibri" w:eastAsia="Times New Roman" w:hAnsi="Calibri" w:cs="Calibri"/>
                <w:color w:val="000000"/>
                <w:sz w:val="20"/>
                <w:szCs w:val="20"/>
              </w:rPr>
            </w:pPr>
            <w:r>
              <w:rPr>
                <w:rFonts w:ascii="Calibri" w:hAnsi="Calibri"/>
                <w:color w:val="000000"/>
                <w:sz w:val="20"/>
              </w:rPr>
              <w:t>13</w:t>
            </w:r>
          </w:p>
        </w:tc>
      </w:tr>
      <w:tr w:rsidR="00A40B04" w:rsidRPr="0078121C" w14:paraId="0234E8FC" w14:textId="77777777" w:rsidTr="00A40B04">
        <w:trPr>
          <w:trHeight w:val="616"/>
        </w:trPr>
        <w:tc>
          <w:tcPr>
            <w:tcW w:w="304" w:type="pct"/>
            <w:shd w:val="clear" w:color="auto" w:fill="auto"/>
            <w:vAlign w:val="bottom"/>
            <w:hideMark/>
          </w:tcPr>
          <w:p w14:paraId="364B0D84" w14:textId="77777777" w:rsidR="006647C9" w:rsidRPr="0078121C" w:rsidRDefault="006647C9" w:rsidP="00527369">
            <w:pPr>
              <w:spacing w:after="0" w:line="240" w:lineRule="auto"/>
              <w:rPr>
                <w:rFonts w:ascii="Calibri" w:eastAsia="Times New Roman" w:hAnsi="Calibri" w:cs="Calibri"/>
                <w:sz w:val="20"/>
                <w:szCs w:val="20"/>
              </w:rPr>
            </w:pPr>
            <w:r>
              <w:rPr>
                <w:rFonts w:ascii="Calibri" w:hAnsi="Calibri"/>
                <w:sz w:val="20"/>
              </w:rPr>
              <w:t>Contact with a child for sexual purposes</w:t>
            </w:r>
          </w:p>
        </w:tc>
        <w:tc>
          <w:tcPr>
            <w:tcW w:w="385" w:type="pct"/>
            <w:shd w:val="clear" w:color="auto" w:fill="auto"/>
            <w:noWrap/>
            <w:vAlign w:val="bottom"/>
            <w:hideMark/>
          </w:tcPr>
          <w:p w14:paraId="785251F3" w14:textId="77777777" w:rsidR="006647C9" w:rsidRPr="0078121C" w:rsidRDefault="006647C9" w:rsidP="00527369">
            <w:pPr>
              <w:spacing w:after="0" w:line="240" w:lineRule="auto"/>
              <w:rPr>
                <w:rFonts w:ascii="Calibri" w:eastAsia="Times New Roman" w:hAnsi="Calibri" w:cs="Calibri"/>
                <w:sz w:val="20"/>
                <w:szCs w:val="20"/>
                <w:lang w:eastAsia="sv-SE"/>
              </w:rPr>
            </w:pPr>
          </w:p>
        </w:tc>
        <w:tc>
          <w:tcPr>
            <w:tcW w:w="459" w:type="pct"/>
            <w:shd w:val="clear" w:color="auto" w:fill="auto"/>
            <w:noWrap/>
            <w:vAlign w:val="bottom"/>
            <w:hideMark/>
          </w:tcPr>
          <w:p w14:paraId="091EBEAF" w14:textId="77777777" w:rsidR="006647C9" w:rsidRPr="0078121C" w:rsidRDefault="006647C9" w:rsidP="00527369">
            <w:pPr>
              <w:spacing w:after="0" w:line="240" w:lineRule="auto"/>
              <w:jc w:val="right"/>
              <w:rPr>
                <w:rFonts w:ascii="Calibri" w:eastAsia="Times New Roman" w:hAnsi="Calibri" w:cs="Calibri"/>
                <w:sz w:val="20"/>
                <w:szCs w:val="20"/>
                <w:lang w:eastAsia="sv-SE"/>
              </w:rPr>
            </w:pPr>
          </w:p>
        </w:tc>
        <w:tc>
          <w:tcPr>
            <w:tcW w:w="361" w:type="pct"/>
            <w:shd w:val="clear" w:color="auto" w:fill="auto"/>
            <w:noWrap/>
            <w:vAlign w:val="bottom"/>
            <w:hideMark/>
          </w:tcPr>
          <w:p w14:paraId="7B85E629" w14:textId="77777777" w:rsidR="006647C9" w:rsidRPr="0078121C" w:rsidRDefault="006647C9" w:rsidP="00527369">
            <w:pPr>
              <w:spacing w:after="0" w:line="240" w:lineRule="auto"/>
              <w:rPr>
                <w:rFonts w:ascii="Calibri" w:eastAsia="Times New Roman" w:hAnsi="Calibri" w:cs="Calibri"/>
                <w:sz w:val="20"/>
                <w:szCs w:val="20"/>
                <w:lang w:eastAsia="sv-SE"/>
              </w:rPr>
            </w:pPr>
          </w:p>
        </w:tc>
        <w:tc>
          <w:tcPr>
            <w:tcW w:w="327" w:type="pct"/>
            <w:shd w:val="clear" w:color="auto" w:fill="auto"/>
            <w:noWrap/>
            <w:vAlign w:val="bottom"/>
            <w:hideMark/>
          </w:tcPr>
          <w:p w14:paraId="5ADBA1A3" w14:textId="77777777" w:rsidR="006647C9" w:rsidRPr="0078121C" w:rsidRDefault="006647C9" w:rsidP="00527369">
            <w:pPr>
              <w:spacing w:after="0" w:line="240" w:lineRule="auto"/>
              <w:rPr>
                <w:rFonts w:ascii="Calibri" w:eastAsia="Times New Roman" w:hAnsi="Calibri" w:cs="Calibri"/>
                <w:sz w:val="20"/>
                <w:szCs w:val="20"/>
                <w:lang w:eastAsia="sv-SE"/>
              </w:rPr>
            </w:pPr>
          </w:p>
        </w:tc>
        <w:tc>
          <w:tcPr>
            <w:tcW w:w="359" w:type="pct"/>
            <w:shd w:val="clear" w:color="auto" w:fill="auto"/>
            <w:noWrap/>
            <w:vAlign w:val="bottom"/>
            <w:hideMark/>
          </w:tcPr>
          <w:p w14:paraId="36D4D60A" w14:textId="77777777" w:rsidR="006647C9" w:rsidRPr="0078121C" w:rsidRDefault="006647C9" w:rsidP="00527369">
            <w:pPr>
              <w:spacing w:after="0" w:line="240" w:lineRule="auto"/>
              <w:jc w:val="right"/>
              <w:rPr>
                <w:rFonts w:ascii="Calibri" w:eastAsia="Times New Roman" w:hAnsi="Calibri" w:cs="Calibri"/>
                <w:sz w:val="20"/>
                <w:szCs w:val="20"/>
                <w:lang w:eastAsia="sv-SE"/>
              </w:rPr>
            </w:pPr>
          </w:p>
        </w:tc>
        <w:tc>
          <w:tcPr>
            <w:tcW w:w="298" w:type="pct"/>
            <w:shd w:val="clear" w:color="auto" w:fill="auto"/>
            <w:noWrap/>
            <w:vAlign w:val="bottom"/>
            <w:hideMark/>
          </w:tcPr>
          <w:p w14:paraId="1E23FFB9" w14:textId="77777777" w:rsidR="006647C9" w:rsidRPr="0078121C" w:rsidRDefault="006647C9" w:rsidP="00527369">
            <w:pPr>
              <w:spacing w:after="0" w:line="240" w:lineRule="auto"/>
              <w:jc w:val="right"/>
              <w:rPr>
                <w:rFonts w:ascii="Calibri" w:eastAsia="Times New Roman" w:hAnsi="Calibri" w:cs="Calibri"/>
                <w:sz w:val="20"/>
                <w:szCs w:val="20"/>
                <w:lang w:eastAsia="sv-SE"/>
              </w:rPr>
            </w:pPr>
          </w:p>
        </w:tc>
        <w:tc>
          <w:tcPr>
            <w:tcW w:w="293" w:type="pct"/>
            <w:shd w:val="clear" w:color="auto" w:fill="auto"/>
            <w:noWrap/>
            <w:vAlign w:val="bottom"/>
            <w:hideMark/>
          </w:tcPr>
          <w:p w14:paraId="661617A0" w14:textId="77777777" w:rsidR="006647C9" w:rsidRPr="0078121C" w:rsidRDefault="006647C9" w:rsidP="00527369">
            <w:pPr>
              <w:spacing w:after="0" w:line="240" w:lineRule="auto"/>
              <w:jc w:val="right"/>
              <w:rPr>
                <w:rFonts w:ascii="Calibri" w:eastAsia="Times New Roman" w:hAnsi="Calibri" w:cs="Calibri"/>
                <w:sz w:val="20"/>
                <w:szCs w:val="20"/>
                <w:lang w:eastAsia="sv-SE"/>
              </w:rPr>
            </w:pPr>
          </w:p>
        </w:tc>
        <w:tc>
          <w:tcPr>
            <w:tcW w:w="342" w:type="pct"/>
            <w:shd w:val="clear" w:color="auto" w:fill="auto"/>
            <w:noWrap/>
            <w:vAlign w:val="bottom"/>
            <w:hideMark/>
          </w:tcPr>
          <w:p w14:paraId="78953089" w14:textId="77777777" w:rsidR="006647C9" w:rsidRPr="0078121C" w:rsidRDefault="006647C9" w:rsidP="00527369">
            <w:pPr>
              <w:spacing w:after="0" w:line="240" w:lineRule="auto"/>
              <w:jc w:val="right"/>
              <w:rPr>
                <w:rFonts w:ascii="Calibri" w:eastAsia="Times New Roman" w:hAnsi="Calibri" w:cs="Calibri"/>
                <w:sz w:val="20"/>
                <w:szCs w:val="20"/>
                <w:lang w:eastAsia="sv-SE"/>
              </w:rPr>
            </w:pPr>
          </w:p>
        </w:tc>
        <w:tc>
          <w:tcPr>
            <w:tcW w:w="606" w:type="pct"/>
            <w:shd w:val="clear" w:color="auto" w:fill="auto"/>
            <w:noWrap/>
            <w:vAlign w:val="bottom"/>
            <w:hideMark/>
          </w:tcPr>
          <w:p w14:paraId="0E73E8B1" w14:textId="77777777" w:rsidR="006647C9" w:rsidRPr="0078121C" w:rsidRDefault="006647C9" w:rsidP="00527369">
            <w:pPr>
              <w:spacing w:after="0" w:line="240" w:lineRule="auto"/>
              <w:rPr>
                <w:rFonts w:ascii="Calibri" w:eastAsia="Times New Roman" w:hAnsi="Calibri" w:cs="Calibri"/>
                <w:sz w:val="20"/>
                <w:szCs w:val="20"/>
                <w:lang w:eastAsia="sv-SE"/>
              </w:rPr>
            </w:pPr>
          </w:p>
        </w:tc>
        <w:tc>
          <w:tcPr>
            <w:tcW w:w="513" w:type="pct"/>
            <w:shd w:val="clear" w:color="auto" w:fill="auto"/>
            <w:noWrap/>
            <w:vAlign w:val="bottom"/>
            <w:hideMark/>
          </w:tcPr>
          <w:p w14:paraId="0FB27797" w14:textId="77777777" w:rsidR="006647C9" w:rsidRPr="0078121C" w:rsidRDefault="006647C9" w:rsidP="00527369">
            <w:pPr>
              <w:spacing w:after="0" w:line="240" w:lineRule="auto"/>
              <w:rPr>
                <w:rFonts w:ascii="Calibri" w:eastAsia="Times New Roman" w:hAnsi="Calibri" w:cs="Calibri"/>
                <w:sz w:val="20"/>
                <w:szCs w:val="20"/>
                <w:lang w:eastAsia="sv-SE"/>
              </w:rPr>
            </w:pPr>
          </w:p>
        </w:tc>
        <w:tc>
          <w:tcPr>
            <w:tcW w:w="226" w:type="pct"/>
            <w:shd w:val="clear" w:color="auto" w:fill="auto"/>
            <w:noWrap/>
            <w:vAlign w:val="bottom"/>
            <w:hideMark/>
          </w:tcPr>
          <w:p w14:paraId="4CA2928D" w14:textId="77777777" w:rsidR="006647C9" w:rsidRPr="0078121C" w:rsidRDefault="006647C9" w:rsidP="00527369">
            <w:pPr>
              <w:spacing w:after="0" w:line="240" w:lineRule="auto"/>
              <w:rPr>
                <w:rFonts w:ascii="Calibri" w:eastAsia="Times New Roman" w:hAnsi="Calibri" w:cs="Calibri"/>
                <w:sz w:val="20"/>
                <w:szCs w:val="20"/>
                <w:lang w:eastAsia="sv-SE"/>
              </w:rPr>
            </w:pPr>
          </w:p>
        </w:tc>
        <w:tc>
          <w:tcPr>
            <w:tcW w:w="304" w:type="pct"/>
            <w:shd w:val="clear" w:color="auto" w:fill="auto"/>
            <w:noWrap/>
            <w:vAlign w:val="bottom"/>
            <w:hideMark/>
          </w:tcPr>
          <w:p w14:paraId="13DD1BFE" w14:textId="77777777" w:rsidR="006647C9" w:rsidRPr="0078121C" w:rsidRDefault="006647C9" w:rsidP="00527369">
            <w:pPr>
              <w:spacing w:after="0" w:line="240" w:lineRule="auto"/>
              <w:rPr>
                <w:rFonts w:ascii="Calibri" w:eastAsia="Times New Roman" w:hAnsi="Calibri" w:cs="Calibri"/>
                <w:sz w:val="20"/>
                <w:szCs w:val="20"/>
                <w:lang w:eastAsia="sv-SE"/>
              </w:rPr>
            </w:pPr>
          </w:p>
        </w:tc>
        <w:tc>
          <w:tcPr>
            <w:tcW w:w="223" w:type="pct"/>
            <w:shd w:val="clear" w:color="auto" w:fill="auto"/>
            <w:noWrap/>
            <w:vAlign w:val="bottom"/>
            <w:hideMark/>
          </w:tcPr>
          <w:p w14:paraId="2487A0EA" w14:textId="77777777" w:rsidR="006647C9" w:rsidRPr="0078121C" w:rsidRDefault="006647C9" w:rsidP="00527369">
            <w:pPr>
              <w:spacing w:after="0" w:line="240" w:lineRule="auto"/>
              <w:rPr>
                <w:rFonts w:ascii="Calibri" w:eastAsia="Times New Roman" w:hAnsi="Calibri" w:cs="Calibri"/>
                <w:sz w:val="20"/>
                <w:szCs w:val="20"/>
                <w:lang w:eastAsia="sv-SE"/>
              </w:rPr>
            </w:pPr>
          </w:p>
        </w:tc>
      </w:tr>
    </w:tbl>
    <w:p w14:paraId="5F740436" w14:textId="0C1D8F87" w:rsidR="00513C01" w:rsidRPr="008A73A0" w:rsidRDefault="00513C01" w:rsidP="00513C01">
      <w:pPr>
        <w:pStyle w:val="BodyText"/>
      </w:pPr>
    </w:p>
    <w:p w14:paraId="476A3662" w14:textId="420D24D4" w:rsidR="00513C01" w:rsidRPr="00A105EB" w:rsidRDefault="00513C01" w:rsidP="00513C01">
      <w:r>
        <w:t xml:space="preserve">c) The Swedish National Council for Crime Prevention has been </w:t>
      </w:r>
      <w:r w:rsidR="006D532A">
        <w:t>commissioned to study w</w:t>
      </w:r>
      <w:r>
        <w:t xml:space="preserve">hich measures can be taken within society to counteract violence in close relationships among young people. </w:t>
      </w:r>
      <w:r w:rsidR="006D532A">
        <w:t xml:space="preserve">The Swedish National Council for Crime Prevention </w:t>
      </w:r>
      <w:r>
        <w:t>shall identify and report preventive and supporti</w:t>
      </w:r>
      <w:r w:rsidR="006D532A">
        <w:t xml:space="preserve">ve </w:t>
      </w:r>
      <w:r>
        <w:t>measures against violence in close relationships among young people, in order to strengthen society</w:t>
      </w:r>
      <w:r w:rsidR="006D532A" w:rsidRPr="004D7119">
        <w:rPr>
          <w:lang w:val="en"/>
        </w:rPr>
        <w:t>'</w:t>
      </w:r>
      <w:r>
        <w:t>s ability to prevent this type of crime. This assignment shall be reported on by October 29, 2021.</w:t>
      </w:r>
    </w:p>
    <w:p w14:paraId="6517DD82" w14:textId="59AD0256" w:rsidR="00513C01" w:rsidRPr="00513C01" w:rsidRDefault="00513C01" w:rsidP="00513C01">
      <w:r>
        <w:t>(d) There are no national statistics within this area.</w:t>
      </w:r>
    </w:p>
    <w:p w14:paraId="5394B30C" w14:textId="514F5E8F" w:rsidR="002B6E1F" w:rsidRPr="0064707B" w:rsidRDefault="001D1C40" w:rsidP="0013763D">
      <w:r>
        <w:t>E. Family environment and alternative care (arts. 5, 9–11, 18 (1) and (2), 20, 21, 25 and 27 (4))</w:t>
      </w:r>
    </w:p>
    <w:p w14:paraId="2FE3149D" w14:textId="1D569A17" w:rsidR="002B6E1F" w:rsidRPr="002B6E1F" w:rsidRDefault="002B6E1F" w:rsidP="002B6E1F">
      <w:pPr>
        <w:pStyle w:val="Rubrik4utannumrering"/>
        <w:rPr>
          <w:rFonts w:eastAsia="Times New Roman"/>
        </w:rPr>
      </w:pPr>
      <w:r>
        <w:t>Table 41(a) Families and children who receive financial support, etc.</w:t>
      </w:r>
    </w:p>
    <w:tbl>
      <w:tblPr>
        <w:tblStyle w:val="TableGrid"/>
        <w:tblW w:w="3094" w:type="pct"/>
        <w:tblLook w:val="04A0" w:firstRow="1" w:lastRow="0" w:firstColumn="1" w:lastColumn="0" w:noHBand="0" w:noVBand="1"/>
      </w:tblPr>
      <w:tblGrid>
        <w:gridCol w:w="2152"/>
        <w:gridCol w:w="3454"/>
      </w:tblGrid>
      <w:tr w:rsidR="00F53080" w:rsidRPr="00B755F3" w14:paraId="5E88A495" w14:textId="77777777" w:rsidTr="00527369">
        <w:tc>
          <w:tcPr>
            <w:tcW w:w="1919" w:type="pct"/>
            <w:tcBorders>
              <w:right w:val="single" w:sz="4" w:space="0" w:color="000000"/>
            </w:tcBorders>
            <w:shd w:val="clear" w:color="auto" w:fill="auto"/>
          </w:tcPr>
          <w:p w14:paraId="71936B3F" w14:textId="2A8D911D" w:rsidR="00F53080" w:rsidRPr="00B755F3" w:rsidRDefault="00F53080" w:rsidP="00F53080">
            <w:pPr>
              <w:pStyle w:val="BodyText"/>
              <w:rPr>
                <w:rFonts w:ascii="Calibri" w:hAnsi="Calibri" w:cs="Calibri"/>
                <w:sz w:val="20"/>
                <w:szCs w:val="20"/>
                <w:lang w:eastAsia="sv-SE"/>
              </w:rPr>
            </w:pPr>
          </w:p>
        </w:tc>
        <w:tc>
          <w:tcPr>
            <w:tcW w:w="3081" w:type="pct"/>
            <w:tcBorders>
              <w:left w:val="single" w:sz="4" w:space="0" w:color="000000"/>
            </w:tcBorders>
            <w:shd w:val="clear" w:color="auto" w:fill="auto"/>
          </w:tcPr>
          <w:p w14:paraId="3F864B72" w14:textId="150EBCB4" w:rsidR="00F53080" w:rsidRPr="00B755F3" w:rsidRDefault="00F53080" w:rsidP="00F53080">
            <w:pPr>
              <w:pStyle w:val="BodyText"/>
              <w:rPr>
                <w:rFonts w:ascii="Calibri" w:hAnsi="Calibri" w:cs="Calibri"/>
                <w:sz w:val="20"/>
                <w:szCs w:val="20"/>
              </w:rPr>
            </w:pPr>
            <w:r w:rsidRPr="00C11A94">
              <w:rPr>
                <w:rFonts w:ascii="Calibri" w:hAnsi="Calibri" w:cs="Calibri"/>
                <w:sz w:val="20"/>
                <w:szCs w:val="20"/>
              </w:rPr>
              <w:t>Number of children aged 0–17 in households receiving financial as</w:t>
            </w:r>
            <w:r w:rsidRPr="00572033">
              <w:rPr>
                <w:rFonts w:ascii="Calibri" w:hAnsi="Calibri" w:cs="Calibri"/>
                <w:sz w:val="20"/>
                <w:szCs w:val="20"/>
              </w:rPr>
              <w:t>sistance</w:t>
            </w:r>
          </w:p>
        </w:tc>
      </w:tr>
      <w:tr w:rsidR="00F53080" w:rsidRPr="00B755F3" w14:paraId="6A5643D2" w14:textId="77777777" w:rsidTr="00527369">
        <w:tc>
          <w:tcPr>
            <w:tcW w:w="1919" w:type="pct"/>
            <w:tcBorders>
              <w:right w:val="single" w:sz="4" w:space="0" w:color="000000"/>
            </w:tcBorders>
            <w:shd w:val="clear" w:color="auto" w:fill="auto"/>
            <w:vAlign w:val="bottom"/>
          </w:tcPr>
          <w:p w14:paraId="3B1EC15E" w14:textId="68D6E752" w:rsidR="00F53080" w:rsidRPr="00B755F3" w:rsidRDefault="00F53080" w:rsidP="00F53080">
            <w:pPr>
              <w:pStyle w:val="BodyText"/>
              <w:rPr>
                <w:rFonts w:ascii="Calibri" w:hAnsi="Calibri" w:cs="Calibri"/>
                <w:sz w:val="20"/>
                <w:szCs w:val="20"/>
              </w:rPr>
            </w:pPr>
            <w:r w:rsidRPr="00B755F3">
              <w:rPr>
                <w:rFonts w:ascii="Calibri" w:hAnsi="Calibri" w:cs="Calibri"/>
                <w:sz w:val="20"/>
                <w:szCs w:val="20"/>
              </w:rPr>
              <w:t>2016</w:t>
            </w:r>
          </w:p>
        </w:tc>
        <w:tc>
          <w:tcPr>
            <w:tcW w:w="3081" w:type="pct"/>
            <w:tcBorders>
              <w:left w:val="single" w:sz="4" w:space="0" w:color="000000"/>
            </w:tcBorders>
            <w:shd w:val="clear" w:color="auto" w:fill="auto"/>
            <w:vAlign w:val="center"/>
          </w:tcPr>
          <w:p w14:paraId="25ED19CD" w14:textId="46E6A50E" w:rsidR="00F53080" w:rsidRPr="00B755F3" w:rsidRDefault="00F53080" w:rsidP="00F53080">
            <w:pPr>
              <w:pStyle w:val="BodyText"/>
              <w:jc w:val="right"/>
              <w:rPr>
                <w:rFonts w:ascii="Calibri" w:hAnsi="Calibri" w:cs="Calibri"/>
                <w:sz w:val="20"/>
                <w:szCs w:val="20"/>
              </w:rPr>
            </w:pPr>
            <w:r w:rsidRPr="00A178AF">
              <w:rPr>
                <w:rFonts w:ascii="Calibri" w:hAnsi="Calibri" w:cs="Calibri"/>
                <w:color w:val="000000"/>
                <w:sz w:val="20"/>
                <w:szCs w:val="20"/>
              </w:rPr>
              <w:t>139 771</w:t>
            </w:r>
          </w:p>
        </w:tc>
      </w:tr>
      <w:tr w:rsidR="00F53080" w:rsidRPr="00B755F3" w14:paraId="0CD4375E" w14:textId="77777777" w:rsidTr="00527369">
        <w:tc>
          <w:tcPr>
            <w:tcW w:w="1919" w:type="pct"/>
            <w:tcBorders>
              <w:right w:val="single" w:sz="4" w:space="0" w:color="000000"/>
            </w:tcBorders>
            <w:shd w:val="clear" w:color="auto" w:fill="auto"/>
            <w:vAlign w:val="bottom"/>
          </w:tcPr>
          <w:p w14:paraId="0A74B738" w14:textId="17751A18" w:rsidR="00F53080" w:rsidRPr="00B755F3" w:rsidRDefault="00F53080" w:rsidP="00F53080">
            <w:pPr>
              <w:pStyle w:val="BodyText"/>
              <w:rPr>
                <w:rFonts w:ascii="Calibri" w:hAnsi="Calibri" w:cs="Calibri"/>
                <w:sz w:val="20"/>
                <w:szCs w:val="20"/>
              </w:rPr>
            </w:pPr>
            <w:r w:rsidRPr="00B755F3">
              <w:rPr>
                <w:rFonts w:ascii="Calibri" w:hAnsi="Calibri" w:cs="Calibri"/>
                <w:sz w:val="20"/>
                <w:szCs w:val="20"/>
              </w:rPr>
              <w:t>2017</w:t>
            </w:r>
          </w:p>
        </w:tc>
        <w:tc>
          <w:tcPr>
            <w:tcW w:w="3081" w:type="pct"/>
            <w:tcBorders>
              <w:left w:val="single" w:sz="4" w:space="0" w:color="000000"/>
            </w:tcBorders>
            <w:shd w:val="clear" w:color="auto" w:fill="auto"/>
            <w:vAlign w:val="center"/>
          </w:tcPr>
          <w:p w14:paraId="3AA59059" w14:textId="35926B59" w:rsidR="00F53080" w:rsidRPr="00B755F3" w:rsidRDefault="00F53080" w:rsidP="00F53080">
            <w:pPr>
              <w:pStyle w:val="BodyText"/>
              <w:jc w:val="right"/>
              <w:rPr>
                <w:rFonts w:ascii="Calibri" w:hAnsi="Calibri" w:cs="Calibri"/>
                <w:sz w:val="20"/>
                <w:szCs w:val="20"/>
              </w:rPr>
            </w:pPr>
            <w:r w:rsidRPr="00A178AF">
              <w:rPr>
                <w:rFonts w:ascii="Calibri" w:hAnsi="Calibri" w:cs="Calibri"/>
                <w:color w:val="000000"/>
                <w:sz w:val="20"/>
                <w:szCs w:val="20"/>
              </w:rPr>
              <w:t>144 261</w:t>
            </w:r>
          </w:p>
        </w:tc>
      </w:tr>
      <w:tr w:rsidR="00F53080" w:rsidRPr="00B755F3" w14:paraId="2EB639A8" w14:textId="77777777" w:rsidTr="00527369">
        <w:tc>
          <w:tcPr>
            <w:tcW w:w="1919" w:type="pct"/>
            <w:tcBorders>
              <w:right w:val="single" w:sz="4" w:space="0" w:color="000000"/>
            </w:tcBorders>
            <w:shd w:val="clear" w:color="auto" w:fill="auto"/>
            <w:vAlign w:val="bottom"/>
          </w:tcPr>
          <w:p w14:paraId="445CD303" w14:textId="0276D461" w:rsidR="00F53080" w:rsidRPr="00B755F3" w:rsidRDefault="00F53080" w:rsidP="00F53080">
            <w:pPr>
              <w:pStyle w:val="BodyText"/>
              <w:rPr>
                <w:rFonts w:ascii="Calibri" w:hAnsi="Calibri" w:cs="Calibri"/>
                <w:sz w:val="20"/>
                <w:szCs w:val="20"/>
              </w:rPr>
            </w:pPr>
            <w:r w:rsidRPr="00B755F3">
              <w:rPr>
                <w:rFonts w:ascii="Calibri" w:hAnsi="Calibri" w:cs="Calibri"/>
                <w:sz w:val="20"/>
                <w:szCs w:val="20"/>
              </w:rPr>
              <w:t>2018</w:t>
            </w:r>
          </w:p>
        </w:tc>
        <w:tc>
          <w:tcPr>
            <w:tcW w:w="3081" w:type="pct"/>
            <w:tcBorders>
              <w:left w:val="single" w:sz="4" w:space="0" w:color="000000"/>
            </w:tcBorders>
            <w:shd w:val="clear" w:color="auto" w:fill="auto"/>
            <w:vAlign w:val="center"/>
          </w:tcPr>
          <w:p w14:paraId="3817E6F8" w14:textId="538F4975" w:rsidR="00F53080" w:rsidRPr="00B755F3" w:rsidRDefault="00F53080" w:rsidP="00F53080">
            <w:pPr>
              <w:pStyle w:val="BodyText"/>
              <w:jc w:val="right"/>
              <w:rPr>
                <w:rFonts w:ascii="Calibri" w:hAnsi="Calibri" w:cs="Calibri"/>
                <w:sz w:val="20"/>
                <w:szCs w:val="20"/>
              </w:rPr>
            </w:pPr>
            <w:r w:rsidRPr="00A178AF">
              <w:rPr>
                <w:rFonts w:ascii="Calibri" w:hAnsi="Calibri" w:cs="Calibri"/>
                <w:color w:val="000000"/>
                <w:sz w:val="20"/>
                <w:szCs w:val="20"/>
              </w:rPr>
              <w:t>139 390</w:t>
            </w:r>
          </w:p>
        </w:tc>
      </w:tr>
      <w:tr w:rsidR="00F53080" w:rsidRPr="00B755F3" w14:paraId="51FB5FC4" w14:textId="77777777" w:rsidTr="00527369">
        <w:tc>
          <w:tcPr>
            <w:tcW w:w="1919" w:type="pct"/>
            <w:tcBorders>
              <w:right w:val="single" w:sz="4" w:space="0" w:color="000000"/>
            </w:tcBorders>
            <w:shd w:val="clear" w:color="auto" w:fill="auto"/>
            <w:vAlign w:val="bottom"/>
          </w:tcPr>
          <w:p w14:paraId="1FCEBC2C" w14:textId="23BE2F8F" w:rsidR="00F53080" w:rsidRPr="00B755F3" w:rsidRDefault="00F53080" w:rsidP="00F53080">
            <w:pPr>
              <w:pStyle w:val="BodyText"/>
              <w:rPr>
                <w:rFonts w:ascii="Calibri" w:hAnsi="Calibri" w:cs="Calibri"/>
                <w:sz w:val="20"/>
                <w:szCs w:val="20"/>
              </w:rPr>
            </w:pPr>
            <w:r w:rsidRPr="00B755F3">
              <w:rPr>
                <w:rFonts w:ascii="Calibri" w:hAnsi="Calibri" w:cs="Calibri"/>
                <w:sz w:val="20"/>
                <w:szCs w:val="20"/>
              </w:rPr>
              <w:t>2019</w:t>
            </w:r>
          </w:p>
        </w:tc>
        <w:tc>
          <w:tcPr>
            <w:tcW w:w="3081" w:type="pct"/>
            <w:tcBorders>
              <w:left w:val="single" w:sz="4" w:space="0" w:color="000000"/>
            </w:tcBorders>
            <w:shd w:val="clear" w:color="auto" w:fill="auto"/>
            <w:vAlign w:val="center"/>
          </w:tcPr>
          <w:p w14:paraId="5915AB2A" w14:textId="56A9E362" w:rsidR="00F53080" w:rsidRPr="00B755F3" w:rsidRDefault="00F53080" w:rsidP="00F53080">
            <w:pPr>
              <w:pStyle w:val="BodyText"/>
              <w:jc w:val="right"/>
              <w:rPr>
                <w:rFonts w:ascii="Calibri" w:hAnsi="Calibri" w:cs="Calibri"/>
                <w:sz w:val="20"/>
                <w:szCs w:val="20"/>
              </w:rPr>
            </w:pPr>
            <w:r w:rsidRPr="00A178AF">
              <w:rPr>
                <w:rFonts w:ascii="Calibri" w:hAnsi="Calibri" w:cs="Calibri"/>
                <w:color w:val="000000"/>
                <w:sz w:val="20"/>
                <w:szCs w:val="20"/>
              </w:rPr>
              <w:t>133 253</w:t>
            </w:r>
          </w:p>
        </w:tc>
      </w:tr>
      <w:tr w:rsidR="00F53080" w:rsidRPr="00B755F3" w14:paraId="149E1B65" w14:textId="77777777" w:rsidTr="00527369">
        <w:tc>
          <w:tcPr>
            <w:tcW w:w="1919" w:type="pct"/>
            <w:tcBorders>
              <w:right w:val="single" w:sz="4" w:space="0" w:color="000000"/>
            </w:tcBorders>
            <w:shd w:val="clear" w:color="auto" w:fill="auto"/>
            <w:vAlign w:val="bottom"/>
          </w:tcPr>
          <w:p w14:paraId="3395C63C" w14:textId="52333BC5" w:rsidR="00F53080" w:rsidRPr="00B755F3" w:rsidRDefault="00F53080" w:rsidP="00F53080">
            <w:pPr>
              <w:pStyle w:val="BodyText"/>
              <w:rPr>
                <w:rFonts w:ascii="Calibri" w:hAnsi="Calibri" w:cs="Calibri"/>
                <w:sz w:val="20"/>
                <w:szCs w:val="20"/>
              </w:rPr>
            </w:pPr>
            <w:r w:rsidRPr="00B755F3">
              <w:rPr>
                <w:rFonts w:ascii="Calibri" w:hAnsi="Calibri" w:cs="Calibri"/>
                <w:sz w:val="20"/>
                <w:szCs w:val="20"/>
              </w:rPr>
              <w:t>2020</w:t>
            </w:r>
          </w:p>
        </w:tc>
        <w:tc>
          <w:tcPr>
            <w:tcW w:w="3081" w:type="pct"/>
            <w:tcBorders>
              <w:left w:val="single" w:sz="4" w:space="0" w:color="000000"/>
            </w:tcBorders>
            <w:shd w:val="clear" w:color="auto" w:fill="auto"/>
            <w:vAlign w:val="center"/>
          </w:tcPr>
          <w:p w14:paraId="13E2B215" w14:textId="15C75DA0" w:rsidR="00F53080" w:rsidRPr="00B755F3" w:rsidRDefault="00F53080" w:rsidP="00F53080">
            <w:pPr>
              <w:pStyle w:val="BodyText"/>
              <w:jc w:val="right"/>
              <w:rPr>
                <w:rFonts w:ascii="Calibri" w:hAnsi="Calibri" w:cs="Calibri"/>
                <w:sz w:val="20"/>
                <w:szCs w:val="20"/>
              </w:rPr>
            </w:pPr>
            <w:r w:rsidRPr="00A178AF">
              <w:rPr>
                <w:rFonts w:ascii="Calibri" w:hAnsi="Calibri" w:cs="Calibri"/>
                <w:color w:val="000000"/>
                <w:sz w:val="20"/>
                <w:szCs w:val="20"/>
              </w:rPr>
              <w:t>130 251</w:t>
            </w:r>
          </w:p>
        </w:tc>
      </w:tr>
    </w:tbl>
    <w:p w14:paraId="359A9B82" w14:textId="4F6007B9" w:rsidR="002B6E1F" w:rsidRDefault="006B6245" w:rsidP="00F53080">
      <w:pPr>
        <w:pStyle w:val="BodyText"/>
      </w:pPr>
      <w:r>
        <w:t>Source: The National Board of Health and Welfare</w:t>
      </w:r>
    </w:p>
    <w:tbl>
      <w:tblPr>
        <w:tblStyle w:val="TableGrid"/>
        <w:tblW w:w="5000" w:type="pct"/>
        <w:tblLook w:val="04A0" w:firstRow="1" w:lastRow="0" w:firstColumn="1" w:lastColumn="0" w:noHBand="0" w:noVBand="1"/>
      </w:tblPr>
      <w:tblGrid>
        <w:gridCol w:w="2152"/>
        <w:gridCol w:w="3454"/>
        <w:gridCol w:w="3454"/>
      </w:tblGrid>
      <w:tr w:rsidR="006B6245" w:rsidRPr="00B755F3" w14:paraId="0098E995" w14:textId="25DDEBF2" w:rsidTr="00527369">
        <w:tc>
          <w:tcPr>
            <w:tcW w:w="3094" w:type="pct"/>
            <w:gridSpan w:val="2"/>
            <w:shd w:val="clear" w:color="auto" w:fill="auto"/>
          </w:tcPr>
          <w:p w14:paraId="7108FB2D" w14:textId="1413B6A6" w:rsidR="006B6245" w:rsidRPr="00B755F3" w:rsidRDefault="006B6245" w:rsidP="006B6245">
            <w:pPr>
              <w:pStyle w:val="BodyText"/>
              <w:jc w:val="center"/>
              <w:rPr>
                <w:rFonts w:ascii="Calibri" w:hAnsi="Calibri" w:cs="Calibri"/>
                <w:sz w:val="20"/>
                <w:szCs w:val="20"/>
              </w:rPr>
            </w:pPr>
            <w:r w:rsidRPr="00B755F3">
              <w:rPr>
                <w:rFonts w:ascii="Calibri" w:hAnsi="Calibri" w:cs="Calibri"/>
                <w:sz w:val="20"/>
                <w:szCs w:val="20"/>
              </w:rPr>
              <w:t>Type of household and number of children</w:t>
            </w:r>
          </w:p>
        </w:tc>
        <w:tc>
          <w:tcPr>
            <w:tcW w:w="1906" w:type="pct"/>
            <w:tcBorders>
              <w:left w:val="single" w:sz="4" w:space="0" w:color="000000"/>
            </w:tcBorders>
            <w:shd w:val="clear" w:color="auto" w:fill="auto"/>
          </w:tcPr>
          <w:p w14:paraId="4DB17243" w14:textId="790C6408" w:rsidR="006B6245" w:rsidRPr="00B755F3" w:rsidRDefault="006B6245" w:rsidP="006B6245">
            <w:pPr>
              <w:pStyle w:val="BodyText"/>
              <w:rPr>
                <w:rFonts w:ascii="Calibri" w:hAnsi="Calibri" w:cs="Calibri"/>
                <w:sz w:val="20"/>
                <w:szCs w:val="20"/>
              </w:rPr>
            </w:pPr>
            <w:r w:rsidRPr="00C11A94">
              <w:rPr>
                <w:rFonts w:ascii="Calibri" w:hAnsi="Calibri" w:cs="Calibri"/>
                <w:sz w:val="20"/>
                <w:szCs w:val="20"/>
              </w:rPr>
              <w:t>Number of households receiving financial assistance, 2020</w:t>
            </w:r>
          </w:p>
        </w:tc>
      </w:tr>
      <w:tr w:rsidR="006B6245" w:rsidRPr="00B755F3" w14:paraId="67B74BE2" w14:textId="2B795BE4" w:rsidTr="00527369">
        <w:tc>
          <w:tcPr>
            <w:tcW w:w="1188" w:type="pct"/>
            <w:tcBorders>
              <w:right w:val="single" w:sz="4" w:space="0" w:color="000000"/>
            </w:tcBorders>
            <w:shd w:val="clear" w:color="auto" w:fill="auto"/>
            <w:vAlign w:val="bottom"/>
          </w:tcPr>
          <w:p w14:paraId="0545B2E7" w14:textId="25A99CC3" w:rsidR="006B6245" w:rsidRPr="00B755F3" w:rsidRDefault="006B6245" w:rsidP="006B6245">
            <w:pPr>
              <w:pStyle w:val="BodyText"/>
              <w:rPr>
                <w:rFonts w:ascii="Calibri" w:hAnsi="Calibri" w:cs="Calibri"/>
                <w:sz w:val="20"/>
                <w:szCs w:val="20"/>
              </w:rPr>
            </w:pPr>
            <w:r w:rsidRPr="00B755F3">
              <w:rPr>
                <w:rFonts w:ascii="Calibri" w:hAnsi="Calibri" w:cs="Calibri"/>
                <w:sz w:val="20"/>
                <w:szCs w:val="20"/>
              </w:rPr>
              <w:t>Single men</w:t>
            </w:r>
          </w:p>
        </w:tc>
        <w:tc>
          <w:tcPr>
            <w:tcW w:w="1906" w:type="pct"/>
            <w:tcBorders>
              <w:left w:val="single" w:sz="4" w:space="0" w:color="000000"/>
            </w:tcBorders>
            <w:shd w:val="clear" w:color="auto" w:fill="auto"/>
            <w:vAlign w:val="bottom"/>
          </w:tcPr>
          <w:p w14:paraId="5DECFD1E" w14:textId="6C9B3F05" w:rsidR="006B6245" w:rsidRPr="00B755F3" w:rsidRDefault="006B6245" w:rsidP="006B6245">
            <w:pPr>
              <w:pStyle w:val="BodyText"/>
              <w:jc w:val="right"/>
              <w:rPr>
                <w:rFonts w:ascii="Calibri" w:hAnsi="Calibri" w:cs="Calibri"/>
                <w:sz w:val="20"/>
                <w:szCs w:val="20"/>
              </w:rPr>
            </w:pPr>
            <w:r w:rsidRPr="00A178AF">
              <w:rPr>
                <w:rFonts w:ascii="Calibri" w:hAnsi="Calibri" w:cs="Calibri"/>
                <w:sz w:val="20"/>
                <w:szCs w:val="20"/>
              </w:rPr>
              <w:t>Without children</w:t>
            </w:r>
          </w:p>
        </w:tc>
        <w:tc>
          <w:tcPr>
            <w:tcW w:w="1906" w:type="pct"/>
            <w:tcBorders>
              <w:left w:val="single" w:sz="4" w:space="0" w:color="000000"/>
            </w:tcBorders>
            <w:shd w:val="clear" w:color="auto" w:fill="auto"/>
            <w:vAlign w:val="bottom"/>
          </w:tcPr>
          <w:p w14:paraId="69C714B7" w14:textId="1ACD99E1" w:rsidR="006B6245" w:rsidRPr="00A178AF" w:rsidRDefault="006B6245" w:rsidP="006B6245">
            <w:pPr>
              <w:pStyle w:val="BodyText"/>
              <w:jc w:val="right"/>
              <w:rPr>
                <w:rFonts w:ascii="Calibri" w:hAnsi="Calibri" w:cs="Calibri"/>
                <w:color w:val="000000"/>
                <w:sz w:val="20"/>
                <w:szCs w:val="20"/>
              </w:rPr>
            </w:pPr>
            <w:r w:rsidRPr="00A178AF">
              <w:rPr>
                <w:rFonts w:ascii="Calibri" w:hAnsi="Calibri" w:cs="Calibri"/>
                <w:sz w:val="20"/>
                <w:szCs w:val="20"/>
              </w:rPr>
              <w:t>83 465</w:t>
            </w:r>
          </w:p>
        </w:tc>
      </w:tr>
      <w:tr w:rsidR="006B6245" w:rsidRPr="00B755F3" w14:paraId="4C09DBEB" w14:textId="157296FC" w:rsidTr="00527369">
        <w:tc>
          <w:tcPr>
            <w:tcW w:w="1188" w:type="pct"/>
            <w:tcBorders>
              <w:right w:val="single" w:sz="4" w:space="0" w:color="000000"/>
            </w:tcBorders>
            <w:shd w:val="clear" w:color="auto" w:fill="auto"/>
            <w:vAlign w:val="bottom"/>
          </w:tcPr>
          <w:p w14:paraId="7DE711D6" w14:textId="48AE795F" w:rsidR="006B6245" w:rsidRPr="00B755F3" w:rsidRDefault="006B6245" w:rsidP="006B6245">
            <w:pPr>
              <w:pStyle w:val="BodyText"/>
              <w:rPr>
                <w:rFonts w:ascii="Calibri" w:hAnsi="Calibri" w:cs="Calibri"/>
                <w:sz w:val="20"/>
                <w:szCs w:val="20"/>
                <w:lang w:eastAsia="sv-SE"/>
              </w:rPr>
            </w:pPr>
          </w:p>
        </w:tc>
        <w:tc>
          <w:tcPr>
            <w:tcW w:w="1906" w:type="pct"/>
            <w:tcBorders>
              <w:left w:val="single" w:sz="4" w:space="0" w:color="000000"/>
            </w:tcBorders>
            <w:shd w:val="clear" w:color="auto" w:fill="auto"/>
            <w:vAlign w:val="bottom"/>
          </w:tcPr>
          <w:p w14:paraId="24A43ECC" w14:textId="5C951857" w:rsidR="006B6245" w:rsidRPr="00B755F3" w:rsidRDefault="006B6245" w:rsidP="006B6245">
            <w:pPr>
              <w:pStyle w:val="BodyText"/>
              <w:jc w:val="right"/>
              <w:rPr>
                <w:rFonts w:ascii="Calibri" w:hAnsi="Calibri" w:cs="Calibri"/>
                <w:sz w:val="20"/>
                <w:szCs w:val="20"/>
              </w:rPr>
            </w:pPr>
            <w:r w:rsidRPr="00A178AF">
              <w:rPr>
                <w:rFonts w:ascii="Calibri" w:hAnsi="Calibri" w:cs="Calibri"/>
                <w:sz w:val="20"/>
                <w:szCs w:val="20"/>
              </w:rPr>
              <w:t>with 1 child</w:t>
            </w:r>
          </w:p>
        </w:tc>
        <w:tc>
          <w:tcPr>
            <w:tcW w:w="1906" w:type="pct"/>
            <w:tcBorders>
              <w:left w:val="single" w:sz="4" w:space="0" w:color="000000"/>
            </w:tcBorders>
            <w:shd w:val="clear" w:color="auto" w:fill="auto"/>
            <w:vAlign w:val="bottom"/>
          </w:tcPr>
          <w:p w14:paraId="6817079A" w14:textId="5ED3A602" w:rsidR="006B6245" w:rsidRPr="00A178AF" w:rsidRDefault="006B6245" w:rsidP="006B6245">
            <w:pPr>
              <w:pStyle w:val="BodyText"/>
              <w:jc w:val="right"/>
              <w:rPr>
                <w:rFonts w:ascii="Calibri" w:hAnsi="Calibri" w:cs="Calibri"/>
                <w:color w:val="000000"/>
                <w:sz w:val="20"/>
                <w:szCs w:val="20"/>
              </w:rPr>
            </w:pPr>
            <w:r w:rsidRPr="00A178AF">
              <w:rPr>
                <w:rFonts w:ascii="Calibri" w:hAnsi="Calibri" w:cs="Calibri"/>
                <w:sz w:val="20"/>
                <w:szCs w:val="20"/>
              </w:rPr>
              <w:t>3 047</w:t>
            </w:r>
          </w:p>
        </w:tc>
      </w:tr>
      <w:tr w:rsidR="006B6245" w:rsidRPr="00B755F3" w14:paraId="1D09B1BC" w14:textId="568B98C7" w:rsidTr="00527369">
        <w:tc>
          <w:tcPr>
            <w:tcW w:w="1188" w:type="pct"/>
            <w:tcBorders>
              <w:right w:val="single" w:sz="4" w:space="0" w:color="000000"/>
            </w:tcBorders>
            <w:shd w:val="clear" w:color="auto" w:fill="auto"/>
            <w:vAlign w:val="bottom"/>
          </w:tcPr>
          <w:p w14:paraId="3146AEF9" w14:textId="22FFB0EB" w:rsidR="006B6245" w:rsidRPr="00B755F3" w:rsidRDefault="006B6245" w:rsidP="006B6245">
            <w:pPr>
              <w:pStyle w:val="BodyText"/>
              <w:rPr>
                <w:rFonts w:ascii="Calibri" w:hAnsi="Calibri" w:cs="Calibri"/>
                <w:sz w:val="20"/>
                <w:szCs w:val="20"/>
                <w:lang w:eastAsia="sv-SE"/>
              </w:rPr>
            </w:pPr>
          </w:p>
        </w:tc>
        <w:tc>
          <w:tcPr>
            <w:tcW w:w="1906" w:type="pct"/>
            <w:tcBorders>
              <w:left w:val="single" w:sz="4" w:space="0" w:color="000000"/>
            </w:tcBorders>
            <w:shd w:val="clear" w:color="auto" w:fill="auto"/>
            <w:vAlign w:val="bottom"/>
          </w:tcPr>
          <w:p w14:paraId="7FB34FCF" w14:textId="789483D9" w:rsidR="006B6245" w:rsidRPr="00B755F3" w:rsidRDefault="006B6245" w:rsidP="006B6245">
            <w:pPr>
              <w:pStyle w:val="BodyText"/>
              <w:jc w:val="right"/>
              <w:rPr>
                <w:rFonts w:ascii="Calibri" w:hAnsi="Calibri" w:cs="Calibri"/>
                <w:sz w:val="20"/>
                <w:szCs w:val="20"/>
              </w:rPr>
            </w:pPr>
            <w:r w:rsidRPr="00A178AF">
              <w:rPr>
                <w:rFonts w:ascii="Calibri" w:hAnsi="Calibri" w:cs="Calibri"/>
                <w:sz w:val="20"/>
                <w:szCs w:val="20"/>
              </w:rPr>
              <w:t>with 2 children</w:t>
            </w:r>
          </w:p>
        </w:tc>
        <w:tc>
          <w:tcPr>
            <w:tcW w:w="1906" w:type="pct"/>
            <w:tcBorders>
              <w:left w:val="single" w:sz="4" w:space="0" w:color="000000"/>
            </w:tcBorders>
            <w:shd w:val="clear" w:color="auto" w:fill="auto"/>
            <w:vAlign w:val="bottom"/>
          </w:tcPr>
          <w:p w14:paraId="4470F178" w14:textId="749315F6" w:rsidR="006B6245" w:rsidRPr="00A178AF" w:rsidRDefault="006B6245" w:rsidP="006B6245">
            <w:pPr>
              <w:pStyle w:val="BodyText"/>
              <w:jc w:val="right"/>
              <w:rPr>
                <w:rFonts w:ascii="Calibri" w:hAnsi="Calibri" w:cs="Calibri"/>
                <w:color w:val="000000"/>
                <w:sz w:val="20"/>
                <w:szCs w:val="20"/>
              </w:rPr>
            </w:pPr>
            <w:r w:rsidRPr="00A178AF">
              <w:rPr>
                <w:rFonts w:ascii="Calibri" w:hAnsi="Calibri" w:cs="Calibri"/>
                <w:sz w:val="20"/>
                <w:szCs w:val="20"/>
              </w:rPr>
              <w:t>1 672</w:t>
            </w:r>
          </w:p>
        </w:tc>
      </w:tr>
      <w:tr w:rsidR="006B6245" w:rsidRPr="00B755F3" w14:paraId="07583F5A" w14:textId="3BEC6701" w:rsidTr="00527369">
        <w:tc>
          <w:tcPr>
            <w:tcW w:w="1188" w:type="pct"/>
            <w:tcBorders>
              <w:right w:val="single" w:sz="4" w:space="0" w:color="000000"/>
            </w:tcBorders>
            <w:shd w:val="clear" w:color="auto" w:fill="auto"/>
            <w:vAlign w:val="bottom"/>
          </w:tcPr>
          <w:p w14:paraId="17F444C1" w14:textId="2A0DB0F8" w:rsidR="006B6245" w:rsidRPr="00B755F3" w:rsidRDefault="006B6245" w:rsidP="006B6245">
            <w:pPr>
              <w:pStyle w:val="BodyText"/>
              <w:rPr>
                <w:rFonts w:ascii="Calibri" w:hAnsi="Calibri" w:cs="Calibri"/>
                <w:sz w:val="20"/>
                <w:szCs w:val="20"/>
                <w:lang w:eastAsia="sv-SE"/>
              </w:rPr>
            </w:pPr>
          </w:p>
        </w:tc>
        <w:tc>
          <w:tcPr>
            <w:tcW w:w="1906" w:type="pct"/>
            <w:tcBorders>
              <w:left w:val="single" w:sz="4" w:space="0" w:color="000000"/>
            </w:tcBorders>
            <w:shd w:val="clear" w:color="auto" w:fill="auto"/>
            <w:vAlign w:val="bottom"/>
          </w:tcPr>
          <w:p w14:paraId="10FE5038" w14:textId="49BE8191" w:rsidR="006B6245" w:rsidRPr="00B755F3" w:rsidRDefault="006B6245" w:rsidP="006B6245">
            <w:pPr>
              <w:pStyle w:val="BodyText"/>
              <w:jc w:val="right"/>
              <w:rPr>
                <w:rFonts w:ascii="Calibri" w:hAnsi="Calibri" w:cs="Calibri"/>
                <w:sz w:val="20"/>
                <w:szCs w:val="20"/>
              </w:rPr>
            </w:pPr>
            <w:r w:rsidRPr="00A178AF">
              <w:rPr>
                <w:rFonts w:ascii="Calibri" w:hAnsi="Calibri" w:cs="Calibri"/>
                <w:sz w:val="20"/>
                <w:szCs w:val="20"/>
              </w:rPr>
              <w:t>with 3 children</w:t>
            </w:r>
          </w:p>
        </w:tc>
        <w:tc>
          <w:tcPr>
            <w:tcW w:w="1906" w:type="pct"/>
            <w:tcBorders>
              <w:left w:val="single" w:sz="4" w:space="0" w:color="000000"/>
            </w:tcBorders>
            <w:shd w:val="clear" w:color="auto" w:fill="auto"/>
            <w:vAlign w:val="bottom"/>
          </w:tcPr>
          <w:p w14:paraId="7738661B" w14:textId="2C7D739D" w:rsidR="006B6245" w:rsidRPr="00A178AF" w:rsidRDefault="006B6245" w:rsidP="006B6245">
            <w:pPr>
              <w:pStyle w:val="BodyText"/>
              <w:jc w:val="right"/>
              <w:rPr>
                <w:rFonts w:ascii="Calibri" w:hAnsi="Calibri" w:cs="Calibri"/>
                <w:color w:val="000000"/>
                <w:sz w:val="20"/>
                <w:szCs w:val="20"/>
              </w:rPr>
            </w:pPr>
            <w:r w:rsidRPr="00A178AF">
              <w:rPr>
                <w:rFonts w:ascii="Calibri" w:hAnsi="Calibri" w:cs="Calibri"/>
                <w:sz w:val="20"/>
                <w:szCs w:val="20"/>
              </w:rPr>
              <w:t>589</w:t>
            </w:r>
          </w:p>
        </w:tc>
      </w:tr>
      <w:tr w:rsidR="006B6245" w:rsidRPr="00B755F3" w14:paraId="0FB27260" w14:textId="49B2045B" w:rsidTr="00527369">
        <w:tc>
          <w:tcPr>
            <w:tcW w:w="1188" w:type="pct"/>
            <w:tcBorders>
              <w:right w:val="single" w:sz="4" w:space="0" w:color="000000"/>
            </w:tcBorders>
            <w:shd w:val="clear" w:color="auto" w:fill="auto"/>
            <w:vAlign w:val="bottom"/>
          </w:tcPr>
          <w:p w14:paraId="5F830C5A" w14:textId="55410EBE" w:rsidR="006B6245" w:rsidRPr="00B755F3" w:rsidRDefault="006B6245" w:rsidP="006B6245">
            <w:pPr>
              <w:pStyle w:val="BodyText"/>
              <w:rPr>
                <w:rFonts w:ascii="Calibri" w:hAnsi="Calibri" w:cs="Calibri"/>
                <w:sz w:val="20"/>
                <w:szCs w:val="20"/>
                <w:lang w:eastAsia="sv-SE"/>
              </w:rPr>
            </w:pPr>
          </w:p>
        </w:tc>
        <w:tc>
          <w:tcPr>
            <w:tcW w:w="1906" w:type="pct"/>
            <w:tcBorders>
              <w:left w:val="single" w:sz="4" w:space="0" w:color="000000"/>
            </w:tcBorders>
            <w:shd w:val="clear" w:color="auto" w:fill="auto"/>
            <w:vAlign w:val="bottom"/>
          </w:tcPr>
          <w:p w14:paraId="417DBC6D" w14:textId="63C92301" w:rsidR="006B6245" w:rsidRPr="00B755F3" w:rsidRDefault="006B6245" w:rsidP="006B6245">
            <w:pPr>
              <w:pStyle w:val="BodyText"/>
              <w:jc w:val="right"/>
              <w:rPr>
                <w:rFonts w:ascii="Calibri" w:hAnsi="Calibri" w:cs="Calibri"/>
                <w:sz w:val="20"/>
                <w:szCs w:val="20"/>
              </w:rPr>
            </w:pPr>
            <w:r w:rsidRPr="00A178AF">
              <w:rPr>
                <w:rFonts w:ascii="Calibri" w:hAnsi="Calibri" w:cs="Calibri"/>
                <w:sz w:val="20"/>
                <w:szCs w:val="20"/>
              </w:rPr>
              <w:t>with 4 or more children</w:t>
            </w:r>
          </w:p>
        </w:tc>
        <w:tc>
          <w:tcPr>
            <w:tcW w:w="1906" w:type="pct"/>
            <w:tcBorders>
              <w:left w:val="single" w:sz="4" w:space="0" w:color="000000"/>
            </w:tcBorders>
            <w:shd w:val="clear" w:color="auto" w:fill="auto"/>
            <w:vAlign w:val="bottom"/>
          </w:tcPr>
          <w:p w14:paraId="4D5DFC49" w14:textId="3650B674" w:rsidR="006B6245" w:rsidRPr="00A178AF" w:rsidRDefault="006B6245" w:rsidP="006B6245">
            <w:pPr>
              <w:pStyle w:val="BodyText"/>
              <w:jc w:val="right"/>
              <w:rPr>
                <w:rFonts w:ascii="Calibri" w:hAnsi="Calibri" w:cs="Calibri"/>
                <w:color w:val="000000"/>
                <w:sz w:val="20"/>
                <w:szCs w:val="20"/>
              </w:rPr>
            </w:pPr>
            <w:r w:rsidRPr="00A178AF">
              <w:rPr>
                <w:rFonts w:ascii="Calibri" w:hAnsi="Calibri" w:cs="Calibri"/>
                <w:sz w:val="20"/>
                <w:szCs w:val="20"/>
              </w:rPr>
              <w:t>370</w:t>
            </w:r>
          </w:p>
        </w:tc>
      </w:tr>
      <w:tr w:rsidR="006B6245" w:rsidRPr="00B755F3" w14:paraId="6BBDC63C" w14:textId="29A46592" w:rsidTr="00527369">
        <w:tc>
          <w:tcPr>
            <w:tcW w:w="1188" w:type="pct"/>
            <w:tcBorders>
              <w:right w:val="single" w:sz="4" w:space="0" w:color="000000"/>
            </w:tcBorders>
            <w:shd w:val="clear" w:color="auto" w:fill="auto"/>
            <w:vAlign w:val="bottom"/>
          </w:tcPr>
          <w:p w14:paraId="028336DD" w14:textId="285090E5" w:rsidR="006B6245" w:rsidRPr="00B755F3" w:rsidRDefault="006B6245" w:rsidP="006B6245">
            <w:pPr>
              <w:pStyle w:val="BodyText"/>
              <w:rPr>
                <w:rFonts w:ascii="Calibri" w:hAnsi="Calibri" w:cs="Calibri"/>
                <w:sz w:val="20"/>
                <w:szCs w:val="20"/>
              </w:rPr>
            </w:pPr>
            <w:r w:rsidRPr="00B755F3">
              <w:rPr>
                <w:rFonts w:ascii="Calibri" w:hAnsi="Calibri" w:cs="Calibri"/>
                <w:sz w:val="20"/>
                <w:szCs w:val="20"/>
              </w:rPr>
              <w:t>Single women</w:t>
            </w:r>
          </w:p>
        </w:tc>
        <w:tc>
          <w:tcPr>
            <w:tcW w:w="1906" w:type="pct"/>
            <w:tcBorders>
              <w:left w:val="single" w:sz="4" w:space="0" w:color="000000"/>
            </w:tcBorders>
            <w:shd w:val="clear" w:color="auto" w:fill="auto"/>
            <w:vAlign w:val="bottom"/>
          </w:tcPr>
          <w:p w14:paraId="7EDC7D3F" w14:textId="517458DB" w:rsidR="006B6245" w:rsidRPr="00A178AF" w:rsidRDefault="006B6245" w:rsidP="006B6245">
            <w:pPr>
              <w:pStyle w:val="BodyText"/>
              <w:jc w:val="right"/>
              <w:rPr>
                <w:rFonts w:ascii="Calibri" w:hAnsi="Calibri" w:cs="Calibri"/>
                <w:color w:val="000000"/>
                <w:sz w:val="20"/>
                <w:szCs w:val="20"/>
              </w:rPr>
            </w:pPr>
            <w:r w:rsidRPr="00A178AF">
              <w:rPr>
                <w:rFonts w:ascii="Calibri" w:hAnsi="Calibri" w:cs="Calibri"/>
                <w:sz w:val="20"/>
                <w:szCs w:val="20"/>
              </w:rPr>
              <w:t>Without children</w:t>
            </w:r>
          </w:p>
        </w:tc>
        <w:tc>
          <w:tcPr>
            <w:tcW w:w="1906" w:type="pct"/>
            <w:tcBorders>
              <w:left w:val="single" w:sz="4" w:space="0" w:color="000000"/>
            </w:tcBorders>
            <w:shd w:val="clear" w:color="auto" w:fill="auto"/>
            <w:vAlign w:val="bottom"/>
          </w:tcPr>
          <w:p w14:paraId="22D95ED8" w14:textId="7781A5CB" w:rsidR="006B6245" w:rsidRPr="00A178AF" w:rsidRDefault="006B6245" w:rsidP="006B6245">
            <w:pPr>
              <w:pStyle w:val="BodyText"/>
              <w:jc w:val="right"/>
              <w:rPr>
                <w:rFonts w:ascii="Calibri" w:hAnsi="Calibri" w:cs="Calibri"/>
                <w:color w:val="000000"/>
                <w:sz w:val="20"/>
                <w:szCs w:val="20"/>
              </w:rPr>
            </w:pPr>
            <w:r w:rsidRPr="00A178AF">
              <w:rPr>
                <w:rFonts w:ascii="Calibri" w:hAnsi="Calibri" w:cs="Calibri"/>
                <w:sz w:val="20"/>
                <w:szCs w:val="20"/>
              </w:rPr>
              <w:t>48 101</w:t>
            </w:r>
          </w:p>
        </w:tc>
      </w:tr>
      <w:tr w:rsidR="006B6245" w:rsidRPr="00B755F3" w14:paraId="5F4A014D" w14:textId="08183EEB" w:rsidTr="00527369">
        <w:tc>
          <w:tcPr>
            <w:tcW w:w="1188" w:type="pct"/>
            <w:tcBorders>
              <w:right w:val="single" w:sz="4" w:space="0" w:color="000000"/>
            </w:tcBorders>
            <w:shd w:val="clear" w:color="auto" w:fill="auto"/>
            <w:vAlign w:val="bottom"/>
          </w:tcPr>
          <w:p w14:paraId="743F300D" w14:textId="77777777" w:rsidR="006B6245" w:rsidRPr="00B755F3" w:rsidRDefault="006B6245" w:rsidP="006B6245">
            <w:pPr>
              <w:pStyle w:val="BodyText"/>
              <w:rPr>
                <w:rFonts w:ascii="Calibri" w:hAnsi="Calibri" w:cs="Calibri"/>
                <w:sz w:val="20"/>
                <w:szCs w:val="20"/>
                <w:lang w:eastAsia="sv-SE"/>
              </w:rPr>
            </w:pPr>
          </w:p>
        </w:tc>
        <w:tc>
          <w:tcPr>
            <w:tcW w:w="1906" w:type="pct"/>
            <w:tcBorders>
              <w:left w:val="single" w:sz="4" w:space="0" w:color="000000"/>
            </w:tcBorders>
            <w:shd w:val="clear" w:color="auto" w:fill="auto"/>
            <w:vAlign w:val="bottom"/>
          </w:tcPr>
          <w:p w14:paraId="3723463A" w14:textId="43C24D97" w:rsidR="006B6245" w:rsidRPr="00A178AF" w:rsidRDefault="006B6245" w:rsidP="006B6245">
            <w:pPr>
              <w:pStyle w:val="BodyText"/>
              <w:jc w:val="right"/>
              <w:rPr>
                <w:rFonts w:ascii="Calibri" w:hAnsi="Calibri" w:cs="Calibri"/>
                <w:color w:val="000000"/>
                <w:sz w:val="20"/>
                <w:szCs w:val="20"/>
              </w:rPr>
            </w:pPr>
            <w:r w:rsidRPr="00A178AF">
              <w:rPr>
                <w:rFonts w:ascii="Calibri" w:hAnsi="Calibri" w:cs="Calibri"/>
                <w:sz w:val="20"/>
                <w:szCs w:val="20"/>
              </w:rPr>
              <w:t>with 1 child</w:t>
            </w:r>
          </w:p>
        </w:tc>
        <w:tc>
          <w:tcPr>
            <w:tcW w:w="1906" w:type="pct"/>
            <w:tcBorders>
              <w:left w:val="single" w:sz="4" w:space="0" w:color="000000"/>
            </w:tcBorders>
            <w:shd w:val="clear" w:color="auto" w:fill="auto"/>
            <w:vAlign w:val="bottom"/>
          </w:tcPr>
          <w:p w14:paraId="25326490" w14:textId="1027629D" w:rsidR="006B6245" w:rsidRPr="00A178AF" w:rsidRDefault="006B6245" w:rsidP="006B6245">
            <w:pPr>
              <w:pStyle w:val="BodyText"/>
              <w:jc w:val="right"/>
              <w:rPr>
                <w:rFonts w:ascii="Calibri" w:hAnsi="Calibri" w:cs="Calibri"/>
                <w:color w:val="000000"/>
                <w:sz w:val="20"/>
                <w:szCs w:val="20"/>
              </w:rPr>
            </w:pPr>
            <w:r w:rsidRPr="00A178AF">
              <w:rPr>
                <w:rFonts w:ascii="Calibri" w:hAnsi="Calibri" w:cs="Calibri"/>
                <w:sz w:val="20"/>
                <w:szCs w:val="20"/>
              </w:rPr>
              <w:t>13 372</w:t>
            </w:r>
          </w:p>
        </w:tc>
      </w:tr>
      <w:tr w:rsidR="006B6245" w:rsidRPr="00B755F3" w14:paraId="3601DAA3" w14:textId="19489BB7" w:rsidTr="00527369">
        <w:tc>
          <w:tcPr>
            <w:tcW w:w="1188" w:type="pct"/>
            <w:tcBorders>
              <w:right w:val="single" w:sz="4" w:space="0" w:color="000000"/>
            </w:tcBorders>
            <w:shd w:val="clear" w:color="auto" w:fill="auto"/>
            <w:vAlign w:val="bottom"/>
          </w:tcPr>
          <w:p w14:paraId="5F20337F" w14:textId="77777777" w:rsidR="006B6245" w:rsidRPr="00B755F3" w:rsidRDefault="006B6245" w:rsidP="006B6245">
            <w:pPr>
              <w:pStyle w:val="BodyText"/>
              <w:rPr>
                <w:rFonts w:ascii="Calibri" w:hAnsi="Calibri" w:cs="Calibri"/>
                <w:sz w:val="20"/>
                <w:szCs w:val="20"/>
                <w:lang w:eastAsia="sv-SE"/>
              </w:rPr>
            </w:pPr>
          </w:p>
        </w:tc>
        <w:tc>
          <w:tcPr>
            <w:tcW w:w="1906" w:type="pct"/>
            <w:tcBorders>
              <w:left w:val="single" w:sz="4" w:space="0" w:color="000000"/>
            </w:tcBorders>
            <w:shd w:val="clear" w:color="auto" w:fill="auto"/>
            <w:vAlign w:val="bottom"/>
          </w:tcPr>
          <w:p w14:paraId="716475A3" w14:textId="51FEE2D2" w:rsidR="006B6245" w:rsidRPr="00A178AF" w:rsidRDefault="006B6245" w:rsidP="006B6245">
            <w:pPr>
              <w:pStyle w:val="BodyText"/>
              <w:jc w:val="right"/>
              <w:rPr>
                <w:rFonts w:ascii="Calibri" w:hAnsi="Calibri" w:cs="Calibri"/>
                <w:color w:val="000000"/>
                <w:sz w:val="20"/>
                <w:szCs w:val="20"/>
              </w:rPr>
            </w:pPr>
            <w:r w:rsidRPr="00A178AF">
              <w:rPr>
                <w:rFonts w:ascii="Calibri" w:hAnsi="Calibri" w:cs="Calibri"/>
                <w:sz w:val="20"/>
                <w:szCs w:val="20"/>
              </w:rPr>
              <w:t>with 2 children</w:t>
            </w:r>
          </w:p>
        </w:tc>
        <w:tc>
          <w:tcPr>
            <w:tcW w:w="1906" w:type="pct"/>
            <w:tcBorders>
              <w:left w:val="single" w:sz="4" w:space="0" w:color="000000"/>
            </w:tcBorders>
            <w:shd w:val="clear" w:color="auto" w:fill="auto"/>
            <w:vAlign w:val="bottom"/>
          </w:tcPr>
          <w:p w14:paraId="118A8630" w14:textId="3A507E90" w:rsidR="006B6245" w:rsidRPr="00A178AF" w:rsidRDefault="006B6245" w:rsidP="006B6245">
            <w:pPr>
              <w:pStyle w:val="BodyText"/>
              <w:jc w:val="right"/>
              <w:rPr>
                <w:rFonts w:ascii="Calibri" w:hAnsi="Calibri" w:cs="Calibri"/>
                <w:color w:val="000000"/>
                <w:sz w:val="20"/>
                <w:szCs w:val="20"/>
              </w:rPr>
            </w:pPr>
            <w:r w:rsidRPr="00A178AF">
              <w:rPr>
                <w:rFonts w:ascii="Calibri" w:hAnsi="Calibri" w:cs="Calibri"/>
                <w:sz w:val="20"/>
                <w:szCs w:val="20"/>
              </w:rPr>
              <w:t>8 988</w:t>
            </w:r>
          </w:p>
        </w:tc>
      </w:tr>
      <w:tr w:rsidR="006B6245" w:rsidRPr="00B755F3" w14:paraId="0A94B21B" w14:textId="0A4A9697" w:rsidTr="00527369">
        <w:tc>
          <w:tcPr>
            <w:tcW w:w="1188" w:type="pct"/>
            <w:tcBorders>
              <w:right w:val="single" w:sz="4" w:space="0" w:color="000000"/>
            </w:tcBorders>
            <w:shd w:val="clear" w:color="auto" w:fill="auto"/>
            <w:vAlign w:val="bottom"/>
          </w:tcPr>
          <w:p w14:paraId="5CDC5A57" w14:textId="77777777" w:rsidR="006B6245" w:rsidRPr="00B755F3" w:rsidRDefault="006B6245" w:rsidP="006B6245">
            <w:pPr>
              <w:pStyle w:val="BodyText"/>
              <w:rPr>
                <w:rFonts w:ascii="Calibri" w:hAnsi="Calibri" w:cs="Calibri"/>
                <w:sz w:val="20"/>
                <w:szCs w:val="20"/>
                <w:lang w:eastAsia="sv-SE"/>
              </w:rPr>
            </w:pPr>
          </w:p>
        </w:tc>
        <w:tc>
          <w:tcPr>
            <w:tcW w:w="1906" w:type="pct"/>
            <w:tcBorders>
              <w:left w:val="single" w:sz="4" w:space="0" w:color="000000"/>
            </w:tcBorders>
            <w:shd w:val="clear" w:color="auto" w:fill="auto"/>
            <w:vAlign w:val="bottom"/>
          </w:tcPr>
          <w:p w14:paraId="0C82A230" w14:textId="3D141FD9" w:rsidR="006B6245" w:rsidRPr="00A178AF" w:rsidRDefault="006B6245" w:rsidP="006B6245">
            <w:pPr>
              <w:pStyle w:val="BodyText"/>
              <w:jc w:val="right"/>
              <w:rPr>
                <w:rFonts w:ascii="Calibri" w:hAnsi="Calibri" w:cs="Calibri"/>
                <w:color w:val="000000"/>
                <w:sz w:val="20"/>
                <w:szCs w:val="20"/>
              </w:rPr>
            </w:pPr>
            <w:r w:rsidRPr="00A178AF">
              <w:rPr>
                <w:rFonts w:ascii="Calibri" w:hAnsi="Calibri" w:cs="Calibri"/>
                <w:sz w:val="20"/>
                <w:szCs w:val="20"/>
              </w:rPr>
              <w:t>with 3 children</w:t>
            </w:r>
          </w:p>
        </w:tc>
        <w:tc>
          <w:tcPr>
            <w:tcW w:w="1906" w:type="pct"/>
            <w:tcBorders>
              <w:left w:val="single" w:sz="4" w:space="0" w:color="000000"/>
            </w:tcBorders>
            <w:shd w:val="clear" w:color="auto" w:fill="auto"/>
            <w:vAlign w:val="bottom"/>
          </w:tcPr>
          <w:p w14:paraId="6A7FC657" w14:textId="481690E3" w:rsidR="006B6245" w:rsidRPr="00A178AF" w:rsidRDefault="006B6245" w:rsidP="006B6245">
            <w:pPr>
              <w:pStyle w:val="BodyText"/>
              <w:jc w:val="right"/>
              <w:rPr>
                <w:rFonts w:ascii="Calibri" w:hAnsi="Calibri" w:cs="Calibri"/>
                <w:color w:val="000000"/>
                <w:sz w:val="20"/>
                <w:szCs w:val="20"/>
              </w:rPr>
            </w:pPr>
            <w:r w:rsidRPr="00A178AF">
              <w:rPr>
                <w:rFonts w:ascii="Calibri" w:hAnsi="Calibri" w:cs="Calibri"/>
                <w:sz w:val="20"/>
                <w:szCs w:val="20"/>
              </w:rPr>
              <w:t>4 207</w:t>
            </w:r>
          </w:p>
        </w:tc>
      </w:tr>
      <w:tr w:rsidR="006B6245" w:rsidRPr="00B755F3" w14:paraId="7C6F6C15" w14:textId="42E8ED3E" w:rsidTr="00527369">
        <w:tc>
          <w:tcPr>
            <w:tcW w:w="1188" w:type="pct"/>
            <w:tcBorders>
              <w:right w:val="single" w:sz="4" w:space="0" w:color="000000"/>
            </w:tcBorders>
            <w:shd w:val="clear" w:color="auto" w:fill="auto"/>
            <w:vAlign w:val="bottom"/>
          </w:tcPr>
          <w:p w14:paraId="723D206C" w14:textId="77777777" w:rsidR="006B6245" w:rsidRPr="00B755F3" w:rsidRDefault="006B6245" w:rsidP="006B6245">
            <w:pPr>
              <w:pStyle w:val="BodyText"/>
              <w:rPr>
                <w:rFonts w:ascii="Calibri" w:hAnsi="Calibri" w:cs="Calibri"/>
                <w:sz w:val="20"/>
                <w:szCs w:val="20"/>
                <w:lang w:eastAsia="sv-SE"/>
              </w:rPr>
            </w:pPr>
          </w:p>
        </w:tc>
        <w:tc>
          <w:tcPr>
            <w:tcW w:w="1906" w:type="pct"/>
            <w:tcBorders>
              <w:left w:val="single" w:sz="4" w:space="0" w:color="000000"/>
            </w:tcBorders>
            <w:shd w:val="clear" w:color="auto" w:fill="auto"/>
            <w:vAlign w:val="bottom"/>
          </w:tcPr>
          <w:p w14:paraId="2E11D043" w14:textId="24C13221" w:rsidR="006B6245" w:rsidRPr="00A178AF" w:rsidRDefault="006B6245" w:rsidP="006B6245">
            <w:pPr>
              <w:pStyle w:val="BodyText"/>
              <w:jc w:val="right"/>
              <w:rPr>
                <w:rFonts w:ascii="Calibri" w:hAnsi="Calibri" w:cs="Calibri"/>
                <w:color w:val="000000"/>
                <w:sz w:val="20"/>
                <w:szCs w:val="20"/>
              </w:rPr>
            </w:pPr>
            <w:r w:rsidRPr="00A178AF">
              <w:rPr>
                <w:rFonts w:ascii="Calibri" w:hAnsi="Calibri" w:cs="Calibri"/>
                <w:sz w:val="20"/>
                <w:szCs w:val="20"/>
              </w:rPr>
              <w:t>with 4 or more children</w:t>
            </w:r>
          </w:p>
        </w:tc>
        <w:tc>
          <w:tcPr>
            <w:tcW w:w="1906" w:type="pct"/>
            <w:tcBorders>
              <w:left w:val="single" w:sz="4" w:space="0" w:color="000000"/>
            </w:tcBorders>
            <w:shd w:val="clear" w:color="auto" w:fill="auto"/>
            <w:vAlign w:val="bottom"/>
          </w:tcPr>
          <w:p w14:paraId="7CE2441A" w14:textId="22ACD16A" w:rsidR="006B6245" w:rsidRPr="00A178AF" w:rsidRDefault="006B6245" w:rsidP="006B6245">
            <w:pPr>
              <w:pStyle w:val="BodyText"/>
              <w:jc w:val="right"/>
              <w:rPr>
                <w:rFonts w:ascii="Calibri" w:hAnsi="Calibri" w:cs="Calibri"/>
                <w:color w:val="000000"/>
                <w:sz w:val="20"/>
                <w:szCs w:val="20"/>
              </w:rPr>
            </w:pPr>
            <w:r w:rsidRPr="00A178AF">
              <w:rPr>
                <w:rFonts w:ascii="Calibri" w:hAnsi="Calibri" w:cs="Calibri"/>
                <w:sz w:val="20"/>
                <w:szCs w:val="20"/>
              </w:rPr>
              <w:t>2 772</w:t>
            </w:r>
          </w:p>
        </w:tc>
      </w:tr>
      <w:tr w:rsidR="006B6245" w:rsidRPr="00B755F3" w14:paraId="44D33E08" w14:textId="0F5B9ED2" w:rsidTr="00527369">
        <w:tc>
          <w:tcPr>
            <w:tcW w:w="1188" w:type="pct"/>
            <w:tcBorders>
              <w:right w:val="single" w:sz="4" w:space="0" w:color="000000"/>
            </w:tcBorders>
            <w:shd w:val="clear" w:color="auto" w:fill="auto"/>
            <w:vAlign w:val="bottom"/>
          </w:tcPr>
          <w:p w14:paraId="22177F30" w14:textId="24A67081" w:rsidR="006B6245" w:rsidRPr="00B755F3" w:rsidRDefault="006B6245" w:rsidP="006B6245">
            <w:pPr>
              <w:pStyle w:val="BodyText"/>
              <w:rPr>
                <w:rFonts w:ascii="Calibri" w:hAnsi="Calibri" w:cs="Calibri"/>
                <w:sz w:val="20"/>
                <w:szCs w:val="20"/>
              </w:rPr>
            </w:pPr>
            <w:r w:rsidRPr="00B755F3">
              <w:rPr>
                <w:rFonts w:ascii="Calibri" w:hAnsi="Calibri" w:cs="Calibri"/>
                <w:sz w:val="20"/>
                <w:szCs w:val="20"/>
              </w:rPr>
              <w:t>Cohabitating couples</w:t>
            </w:r>
          </w:p>
        </w:tc>
        <w:tc>
          <w:tcPr>
            <w:tcW w:w="1906" w:type="pct"/>
            <w:tcBorders>
              <w:left w:val="single" w:sz="4" w:space="0" w:color="000000"/>
            </w:tcBorders>
            <w:shd w:val="clear" w:color="auto" w:fill="auto"/>
            <w:vAlign w:val="bottom"/>
          </w:tcPr>
          <w:p w14:paraId="7A7710FA" w14:textId="5AEA968A" w:rsidR="006B6245" w:rsidRPr="00A178AF" w:rsidRDefault="006B6245" w:rsidP="006B6245">
            <w:pPr>
              <w:pStyle w:val="BodyText"/>
              <w:jc w:val="right"/>
              <w:rPr>
                <w:rFonts w:ascii="Calibri" w:hAnsi="Calibri" w:cs="Calibri"/>
                <w:color w:val="000000"/>
                <w:sz w:val="20"/>
                <w:szCs w:val="20"/>
              </w:rPr>
            </w:pPr>
            <w:r w:rsidRPr="00A178AF">
              <w:rPr>
                <w:rFonts w:ascii="Calibri" w:hAnsi="Calibri" w:cs="Calibri"/>
                <w:sz w:val="20"/>
                <w:szCs w:val="20"/>
              </w:rPr>
              <w:t>Without children</w:t>
            </w:r>
          </w:p>
        </w:tc>
        <w:tc>
          <w:tcPr>
            <w:tcW w:w="1906" w:type="pct"/>
            <w:tcBorders>
              <w:left w:val="single" w:sz="4" w:space="0" w:color="000000"/>
            </w:tcBorders>
            <w:shd w:val="clear" w:color="auto" w:fill="auto"/>
            <w:vAlign w:val="bottom"/>
          </w:tcPr>
          <w:p w14:paraId="48E89E0E" w14:textId="749E0D76" w:rsidR="006B6245" w:rsidRPr="00A178AF" w:rsidRDefault="006B6245" w:rsidP="006B6245">
            <w:pPr>
              <w:pStyle w:val="BodyText"/>
              <w:jc w:val="right"/>
              <w:rPr>
                <w:rFonts w:ascii="Calibri" w:hAnsi="Calibri" w:cs="Calibri"/>
                <w:color w:val="000000"/>
                <w:sz w:val="20"/>
                <w:szCs w:val="20"/>
              </w:rPr>
            </w:pPr>
            <w:r w:rsidRPr="00A178AF">
              <w:rPr>
                <w:rFonts w:ascii="Calibri" w:hAnsi="Calibri" w:cs="Calibri"/>
                <w:sz w:val="20"/>
                <w:szCs w:val="20"/>
              </w:rPr>
              <w:t>8 470</w:t>
            </w:r>
          </w:p>
        </w:tc>
      </w:tr>
      <w:tr w:rsidR="006B6245" w:rsidRPr="00B755F3" w14:paraId="43355620" w14:textId="1F0448AB" w:rsidTr="00527369">
        <w:tc>
          <w:tcPr>
            <w:tcW w:w="1188" w:type="pct"/>
            <w:tcBorders>
              <w:right w:val="single" w:sz="4" w:space="0" w:color="000000"/>
            </w:tcBorders>
            <w:shd w:val="clear" w:color="auto" w:fill="auto"/>
            <w:vAlign w:val="bottom"/>
          </w:tcPr>
          <w:p w14:paraId="1F1A950A" w14:textId="77777777" w:rsidR="006B6245" w:rsidRPr="00B755F3" w:rsidRDefault="006B6245" w:rsidP="006B6245">
            <w:pPr>
              <w:pStyle w:val="BodyText"/>
              <w:rPr>
                <w:rFonts w:ascii="Calibri" w:hAnsi="Calibri" w:cs="Calibri"/>
                <w:sz w:val="20"/>
                <w:szCs w:val="20"/>
                <w:lang w:eastAsia="sv-SE"/>
              </w:rPr>
            </w:pPr>
          </w:p>
        </w:tc>
        <w:tc>
          <w:tcPr>
            <w:tcW w:w="1906" w:type="pct"/>
            <w:tcBorders>
              <w:left w:val="single" w:sz="4" w:space="0" w:color="000000"/>
            </w:tcBorders>
            <w:shd w:val="clear" w:color="auto" w:fill="auto"/>
            <w:vAlign w:val="bottom"/>
          </w:tcPr>
          <w:p w14:paraId="59D45E5F" w14:textId="6E776632" w:rsidR="006B6245" w:rsidRPr="00A178AF" w:rsidRDefault="006B6245" w:rsidP="006B6245">
            <w:pPr>
              <w:pStyle w:val="BodyText"/>
              <w:jc w:val="right"/>
              <w:rPr>
                <w:rFonts w:ascii="Calibri" w:hAnsi="Calibri" w:cs="Calibri"/>
                <w:color w:val="000000"/>
                <w:sz w:val="20"/>
                <w:szCs w:val="20"/>
              </w:rPr>
            </w:pPr>
            <w:r w:rsidRPr="00A178AF">
              <w:rPr>
                <w:rFonts w:ascii="Calibri" w:hAnsi="Calibri" w:cs="Calibri"/>
                <w:sz w:val="20"/>
                <w:szCs w:val="20"/>
              </w:rPr>
              <w:t>with 1 child</w:t>
            </w:r>
          </w:p>
        </w:tc>
        <w:tc>
          <w:tcPr>
            <w:tcW w:w="1906" w:type="pct"/>
            <w:tcBorders>
              <w:left w:val="single" w:sz="4" w:space="0" w:color="000000"/>
            </w:tcBorders>
            <w:shd w:val="clear" w:color="auto" w:fill="auto"/>
            <w:vAlign w:val="bottom"/>
          </w:tcPr>
          <w:p w14:paraId="026489D6" w14:textId="75986F97" w:rsidR="006B6245" w:rsidRPr="00A178AF" w:rsidRDefault="006B6245" w:rsidP="006B6245">
            <w:pPr>
              <w:pStyle w:val="BodyText"/>
              <w:jc w:val="right"/>
              <w:rPr>
                <w:rFonts w:ascii="Calibri" w:hAnsi="Calibri" w:cs="Calibri"/>
                <w:color w:val="000000"/>
                <w:sz w:val="20"/>
                <w:szCs w:val="20"/>
              </w:rPr>
            </w:pPr>
            <w:r w:rsidRPr="00A178AF">
              <w:rPr>
                <w:rFonts w:ascii="Calibri" w:hAnsi="Calibri" w:cs="Calibri"/>
                <w:sz w:val="20"/>
                <w:szCs w:val="20"/>
              </w:rPr>
              <w:t>5 556</w:t>
            </w:r>
          </w:p>
        </w:tc>
      </w:tr>
      <w:tr w:rsidR="006B6245" w:rsidRPr="00B755F3" w14:paraId="17085950" w14:textId="660895AE" w:rsidTr="00527369">
        <w:tc>
          <w:tcPr>
            <w:tcW w:w="1188" w:type="pct"/>
            <w:tcBorders>
              <w:right w:val="single" w:sz="4" w:space="0" w:color="000000"/>
            </w:tcBorders>
            <w:shd w:val="clear" w:color="auto" w:fill="auto"/>
            <w:vAlign w:val="bottom"/>
          </w:tcPr>
          <w:p w14:paraId="31624ABB" w14:textId="77777777" w:rsidR="006B6245" w:rsidRPr="00B755F3" w:rsidRDefault="006B6245" w:rsidP="006B6245">
            <w:pPr>
              <w:pStyle w:val="BodyText"/>
              <w:rPr>
                <w:rFonts w:ascii="Calibri" w:hAnsi="Calibri" w:cs="Calibri"/>
                <w:sz w:val="20"/>
                <w:szCs w:val="20"/>
                <w:lang w:eastAsia="sv-SE"/>
              </w:rPr>
            </w:pPr>
          </w:p>
        </w:tc>
        <w:tc>
          <w:tcPr>
            <w:tcW w:w="1906" w:type="pct"/>
            <w:tcBorders>
              <w:left w:val="single" w:sz="4" w:space="0" w:color="000000"/>
            </w:tcBorders>
            <w:shd w:val="clear" w:color="auto" w:fill="auto"/>
            <w:vAlign w:val="bottom"/>
          </w:tcPr>
          <w:p w14:paraId="22D9C286" w14:textId="73FDF58E" w:rsidR="006B6245" w:rsidRPr="00A178AF" w:rsidRDefault="006B6245" w:rsidP="006B6245">
            <w:pPr>
              <w:pStyle w:val="BodyText"/>
              <w:jc w:val="right"/>
              <w:rPr>
                <w:rFonts w:ascii="Calibri" w:hAnsi="Calibri" w:cs="Calibri"/>
                <w:color w:val="000000"/>
                <w:sz w:val="20"/>
                <w:szCs w:val="20"/>
              </w:rPr>
            </w:pPr>
            <w:r w:rsidRPr="00A178AF">
              <w:rPr>
                <w:rFonts w:ascii="Calibri" w:hAnsi="Calibri" w:cs="Calibri"/>
                <w:sz w:val="20"/>
                <w:szCs w:val="20"/>
              </w:rPr>
              <w:t>with 2 children</w:t>
            </w:r>
          </w:p>
        </w:tc>
        <w:tc>
          <w:tcPr>
            <w:tcW w:w="1906" w:type="pct"/>
            <w:tcBorders>
              <w:left w:val="single" w:sz="4" w:space="0" w:color="000000"/>
            </w:tcBorders>
            <w:shd w:val="clear" w:color="auto" w:fill="auto"/>
            <w:vAlign w:val="bottom"/>
          </w:tcPr>
          <w:p w14:paraId="7263243A" w14:textId="70C2329B" w:rsidR="006B6245" w:rsidRPr="00A178AF" w:rsidRDefault="006B6245" w:rsidP="006B6245">
            <w:pPr>
              <w:pStyle w:val="BodyText"/>
              <w:jc w:val="right"/>
              <w:rPr>
                <w:rFonts w:ascii="Calibri" w:hAnsi="Calibri" w:cs="Calibri"/>
                <w:color w:val="000000"/>
                <w:sz w:val="20"/>
                <w:szCs w:val="20"/>
              </w:rPr>
            </w:pPr>
            <w:r w:rsidRPr="00A178AF">
              <w:rPr>
                <w:rFonts w:ascii="Calibri" w:hAnsi="Calibri" w:cs="Calibri"/>
                <w:sz w:val="20"/>
                <w:szCs w:val="20"/>
              </w:rPr>
              <w:t>6 485</w:t>
            </w:r>
          </w:p>
        </w:tc>
      </w:tr>
      <w:tr w:rsidR="006B6245" w:rsidRPr="00B755F3" w14:paraId="42A0D088" w14:textId="6071CB1E" w:rsidTr="00527369">
        <w:tc>
          <w:tcPr>
            <w:tcW w:w="1188" w:type="pct"/>
            <w:tcBorders>
              <w:right w:val="single" w:sz="4" w:space="0" w:color="000000"/>
            </w:tcBorders>
            <w:shd w:val="clear" w:color="auto" w:fill="auto"/>
            <w:vAlign w:val="bottom"/>
          </w:tcPr>
          <w:p w14:paraId="77ECCC4C" w14:textId="77777777" w:rsidR="006B6245" w:rsidRPr="00B755F3" w:rsidRDefault="006B6245" w:rsidP="006B6245">
            <w:pPr>
              <w:pStyle w:val="BodyText"/>
              <w:rPr>
                <w:rFonts w:ascii="Calibri" w:hAnsi="Calibri" w:cs="Calibri"/>
                <w:sz w:val="20"/>
                <w:szCs w:val="20"/>
                <w:lang w:eastAsia="sv-SE"/>
              </w:rPr>
            </w:pPr>
          </w:p>
        </w:tc>
        <w:tc>
          <w:tcPr>
            <w:tcW w:w="1906" w:type="pct"/>
            <w:tcBorders>
              <w:left w:val="single" w:sz="4" w:space="0" w:color="000000"/>
            </w:tcBorders>
            <w:shd w:val="clear" w:color="auto" w:fill="auto"/>
            <w:vAlign w:val="bottom"/>
          </w:tcPr>
          <w:p w14:paraId="526688F4" w14:textId="651C6568" w:rsidR="006B6245" w:rsidRPr="00A178AF" w:rsidRDefault="006B6245" w:rsidP="006B6245">
            <w:pPr>
              <w:pStyle w:val="BodyText"/>
              <w:jc w:val="right"/>
              <w:rPr>
                <w:rFonts w:ascii="Calibri" w:hAnsi="Calibri" w:cs="Calibri"/>
                <w:color w:val="000000"/>
                <w:sz w:val="20"/>
                <w:szCs w:val="20"/>
              </w:rPr>
            </w:pPr>
            <w:r w:rsidRPr="00A178AF">
              <w:rPr>
                <w:rFonts w:ascii="Calibri" w:hAnsi="Calibri" w:cs="Calibri"/>
                <w:sz w:val="20"/>
                <w:szCs w:val="20"/>
              </w:rPr>
              <w:t>with 3 children</w:t>
            </w:r>
          </w:p>
        </w:tc>
        <w:tc>
          <w:tcPr>
            <w:tcW w:w="1906" w:type="pct"/>
            <w:tcBorders>
              <w:left w:val="single" w:sz="4" w:space="0" w:color="000000"/>
            </w:tcBorders>
            <w:shd w:val="clear" w:color="auto" w:fill="auto"/>
            <w:vAlign w:val="bottom"/>
          </w:tcPr>
          <w:p w14:paraId="088A1618" w14:textId="0D6B45CA" w:rsidR="006B6245" w:rsidRPr="00A178AF" w:rsidRDefault="006B6245" w:rsidP="006B6245">
            <w:pPr>
              <w:pStyle w:val="BodyText"/>
              <w:jc w:val="right"/>
              <w:rPr>
                <w:rFonts w:ascii="Calibri" w:hAnsi="Calibri" w:cs="Calibri"/>
                <w:color w:val="000000"/>
                <w:sz w:val="20"/>
                <w:szCs w:val="20"/>
              </w:rPr>
            </w:pPr>
            <w:r w:rsidRPr="00A178AF">
              <w:rPr>
                <w:rFonts w:ascii="Calibri" w:hAnsi="Calibri" w:cs="Calibri"/>
                <w:sz w:val="20"/>
                <w:szCs w:val="20"/>
              </w:rPr>
              <w:t>5 184</w:t>
            </w:r>
          </w:p>
        </w:tc>
      </w:tr>
      <w:tr w:rsidR="006B6245" w:rsidRPr="00B755F3" w14:paraId="40FEBD7F" w14:textId="347E422E" w:rsidTr="00527369">
        <w:tc>
          <w:tcPr>
            <w:tcW w:w="1188" w:type="pct"/>
            <w:tcBorders>
              <w:right w:val="single" w:sz="4" w:space="0" w:color="000000"/>
            </w:tcBorders>
            <w:shd w:val="clear" w:color="auto" w:fill="auto"/>
            <w:vAlign w:val="bottom"/>
          </w:tcPr>
          <w:p w14:paraId="5EE93D08" w14:textId="77777777" w:rsidR="006B6245" w:rsidRPr="00B755F3" w:rsidRDefault="006B6245" w:rsidP="006B6245">
            <w:pPr>
              <w:pStyle w:val="BodyText"/>
              <w:rPr>
                <w:rFonts w:ascii="Calibri" w:hAnsi="Calibri" w:cs="Calibri"/>
                <w:sz w:val="20"/>
                <w:szCs w:val="20"/>
                <w:lang w:eastAsia="sv-SE"/>
              </w:rPr>
            </w:pPr>
          </w:p>
        </w:tc>
        <w:tc>
          <w:tcPr>
            <w:tcW w:w="1906" w:type="pct"/>
            <w:tcBorders>
              <w:left w:val="single" w:sz="4" w:space="0" w:color="000000"/>
            </w:tcBorders>
            <w:shd w:val="clear" w:color="auto" w:fill="auto"/>
            <w:vAlign w:val="bottom"/>
          </w:tcPr>
          <w:p w14:paraId="34D741A9" w14:textId="67610549" w:rsidR="006B6245" w:rsidRPr="00A178AF" w:rsidRDefault="006B6245" w:rsidP="006B6245">
            <w:pPr>
              <w:pStyle w:val="BodyText"/>
              <w:jc w:val="right"/>
              <w:rPr>
                <w:rFonts w:ascii="Calibri" w:hAnsi="Calibri" w:cs="Calibri"/>
                <w:color w:val="000000"/>
                <w:sz w:val="20"/>
                <w:szCs w:val="20"/>
              </w:rPr>
            </w:pPr>
            <w:r w:rsidRPr="00A178AF">
              <w:rPr>
                <w:rFonts w:ascii="Calibri" w:hAnsi="Calibri" w:cs="Calibri"/>
                <w:sz w:val="20"/>
                <w:szCs w:val="20"/>
              </w:rPr>
              <w:t>with 4 or more children</w:t>
            </w:r>
          </w:p>
        </w:tc>
        <w:tc>
          <w:tcPr>
            <w:tcW w:w="1906" w:type="pct"/>
            <w:tcBorders>
              <w:left w:val="single" w:sz="4" w:space="0" w:color="000000"/>
            </w:tcBorders>
            <w:shd w:val="clear" w:color="auto" w:fill="auto"/>
            <w:vAlign w:val="bottom"/>
          </w:tcPr>
          <w:p w14:paraId="6ABD9FAC" w14:textId="1014B67C" w:rsidR="006B6245" w:rsidRPr="00A178AF" w:rsidRDefault="006B6245" w:rsidP="006B6245">
            <w:pPr>
              <w:pStyle w:val="BodyText"/>
              <w:jc w:val="right"/>
              <w:rPr>
                <w:rFonts w:ascii="Calibri" w:hAnsi="Calibri" w:cs="Calibri"/>
                <w:color w:val="000000"/>
                <w:sz w:val="20"/>
                <w:szCs w:val="20"/>
              </w:rPr>
            </w:pPr>
            <w:r w:rsidRPr="00A178AF">
              <w:rPr>
                <w:rFonts w:ascii="Calibri" w:hAnsi="Calibri" w:cs="Calibri"/>
                <w:sz w:val="20"/>
                <w:szCs w:val="20"/>
              </w:rPr>
              <w:t>6 079</w:t>
            </w:r>
          </w:p>
        </w:tc>
      </w:tr>
      <w:tr w:rsidR="006B6245" w:rsidRPr="00B755F3" w14:paraId="0659EFF8" w14:textId="07A375D6" w:rsidTr="00527369">
        <w:tc>
          <w:tcPr>
            <w:tcW w:w="1188" w:type="pct"/>
            <w:tcBorders>
              <w:right w:val="single" w:sz="4" w:space="0" w:color="000000"/>
            </w:tcBorders>
            <w:shd w:val="clear" w:color="auto" w:fill="auto"/>
            <w:vAlign w:val="bottom"/>
          </w:tcPr>
          <w:p w14:paraId="14C938E1" w14:textId="4BAACA38" w:rsidR="006B6245" w:rsidRPr="00B755F3" w:rsidRDefault="006B6245" w:rsidP="006B6245">
            <w:pPr>
              <w:pStyle w:val="BodyText"/>
              <w:rPr>
                <w:rFonts w:ascii="Calibri" w:hAnsi="Calibri" w:cs="Calibri"/>
                <w:sz w:val="20"/>
                <w:szCs w:val="20"/>
              </w:rPr>
            </w:pPr>
            <w:r w:rsidRPr="00B755F3">
              <w:rPr>
                <w:rFonts w:ascii="Calibri" w:hAnsi="Calibri" w:cs="Calibri"/>
                <w:sz w:val="20"/>
                <w:szCs w:val="20"/>
              </w:rPr>
              <w:t>Other households</w:t>
            </w:r>
          </w:p>
        </w:tc>
        <w:tc>
          <w:tcPr>
            <w:tcW w:w="1906" w:type="pct"/>
            <w:tcBorders>
              <w:left w:val="single" w:sz="4" w:space="0" w:color="000000"/>
            </w:tcBorders>
            <w:shd w:val="clear" w:color="auto" w:fill="auto"/>
            <w:vAlign w:val="bottom"/>
          </w:tcPr>
          <w:p w14:paraId="0697BDD3" w14:textId="77777777" w:rsidR="006B6245" w:rsidRPr="00A178AF" w:rsidRDefault="006B6245" w:rsidP="006B6245">
            <w:pPr>
              <w:pStyle w:val="BodyText"/>
              <w:jc w:val="right"/>
              <w:rPr>
                <w:rFonts w:ascii="Calibri" w:hAnsi="Calibri" w:cs="Calibri"/>
                <w:color w:val="000000"/>
                <w:sz w:val="20"/>
                <w:szCs w:val="20"/>
              </w:rPr>
            </w:pPr>
          </w:p>
        </w:tc>
        <w:tc>
          <w:tcPr>
            <w:tcW w:w="1906" w:type="pct"/>
            <w:tcBorders>
              <w:left w:val="single" w:sz="4" w:space="0" w:color="000000"/>
            </w:tcBorders>
            <w:shd w:val="clear" w:color="auto" w:fill="auto"/>
            <w:vAlign w:val="bottom"/>
          </w:tcPr>
          <w:p w14:paraId="24EC38E2" w14:textId="05A97B48" w:rsidR="006B6245" w:rsidRPr="00A178AF" w:rsidRDefault="006B6245" w:rsidP="006B6245">
            <w:pPr>
              <w:pStyle w:val="BodyText"/>
              <w:jc w:val="right"/>
              <w:rPr>
                <w:rFonts w:ascii="Calibri" w:hAnsi="Calibri" w:cs="Calibri"/>
                <w:color w:val="000000"/>
                <w:sz w:val="20"/>
                <w:szCs w:val="20"/>
              </w:rPr>
            </w:pPr>
            <w:r w:rsidRPr="00A178AF">
              <w:rPr>
                <w:rFonts w:ascii="Calibri" w:hAnsi="Calibri" w:cs="Calibri"/>
                <w:sz w:val="20"/>
                <w:szCs w:val="20"/>
              </w:rPr>
              <w:t>157</w:t>
            </w:r>
          </w:p>
        </w:tc>
      </w:tr>
      <w:tr w:rsidR="006B6245" w:rsidRPr="00B755F3" w14:paraId="17804FA5" w14:textId="154EFB0A" w:rsidTr="00527369">
        <w:tc>
          <w:tcPr>
            <w:tcW w:w="1188" w:type="pct"/>
            <w:tcBorders>
              <w:right w:val="single" w:sz="4" w:space="0" w:color="000000"/>
            </w:tcBorders>
            <w:shd w:val="clear" w:color="auto" w:fill="auto"/>
            <w:vAlign w:val="bottom"/>
          </w:tcPr>
          <w:p w14:paraId="7D073641" w14:textId="284EB119" w:rsidR="006B6245" w:rsidRPr="00B755F3" w:rsidRDefault="006B6245" w:rsidP="006B6245">
            <w:pPr>
              <w:pStyle w:val="BodyText"/>
              <w:rPr>
                <w:rFonts w:ascii="Calibri" w:hAnsi="Calibri" w:cs="Calibri"/>
                <w:sz w:val="20"/>
                <w:szCs w:val="20"/>
              </w:rPr>
            </w:pPr>
            <w:r w:rsidRPr="00B755F3">
              <w:rPr>
                <w:rFonts w:ascii="Calibri" w:hAnsi="Calibri" w:cs="Calibri"/>
                <w:sz w:val="20"/>
                <w:szCs w:val="20"/>
              </w:rPr>
              <w:t>All</w:t>
            </w:r>
          </w:p>
        </w:tc>
        <w:tc>
          <w:tcPr>
            <w:tcW w:w="1906" w:type="pct"/>
            <w:tcBorders>
              <w:left w:val="single" w:sz="4" w:space="0" w:color="000000"/>
            </w:tcBorders>
            <w:shd w:val="clear" w:color="auto" w:fill="auto"/>
            <w:vAlign w:val="bottom"/>
          </w:tcPr>
          <w:p w14:paraId="18B94B09" w14:textId="51EB3087" w:rsidR="006B6245" w:rsidRPr="00A178AF" w:rsidRDefault="006B6245" w:rsidP="006B6245">
            <w:pPr>
              <w:pStyle w:val="BodyText"/>
              <w:jc w:val="right"/>
              <w:rPr>
                <w:rFonts w:ascii="Calibri" w:hAnsi="Calibri" w:cs="Calibri"/>
                <w:color w:val="000000"/>
                <w:sz w:val="20"/>
                <w:szCs w:val="20"/>
              </w:rPr>
            </w:pPr>
            <w:r w:rsidRPr="00A178AF">
              <w:rPr>
                <w:rFonts w:ascii="Calibri" w:hAnsi="Calibri" w:cs="Calibri"/>
                <w:b/>
                <w:color w:val="000000"/>
                <w:sz w:val="20"/>
                <w:szCs w:val="20"/>
              </w:rPr>
              <w:t> </w:t>
            </w:r>
          </w:p>
        </w:tc>
        <w:tc>
          <w:tcPr>
            <w:tcW w:w="1906" w:type="pct"/>
            <w:tcBorders>
              <w:left w:val="single" w:sz="4" w:space="0" w:color="000000"/>
            </w:tcBorders>
            <w:shd w:val="clear" w:color="auto" w:fill="auto"/>
            <w:vAlign w:val="center"/>
          </w:tcPr>
          <w:p w14:paraId="1201664F" w14:textId="46B18DCC" w:rsidR="006B6245" w:rsidRPr="00A178AF" w:rsidRDefault="006B6245" w:rsidP="006B6245">
            <w:pPr>
              <w:pStyle w:val="BodyText"/>
              <w:jc w:val="right"/>
              <w:rPr>
                <w:rFonts w:ascii="Calibri" w:hAnsi="Calibri" w:cs="Calibri"/>
                <w:color w:val="000000"/>
                <w:sz w:val="20"/>
                <w:szCs w:val="20"/>
              </w:rPr>
            </w:pPr>
            <w:r w:rsidRPr="00A178AF">
              <w:rPr>
                <w:rFonts w:ascii="Calibri" w:hAnsi="Calibri" w:cs="Calibri"/>
                <w:b/>
                <w:color w:val="000000"/>
                <w:sz w:val="20"/>
                <w:szCs w:val="20"/>
              </w:rPr>
              <w:t>198 514</w:t>
            </w:r>
          </w:p>
        </w:tc>
      </w:tr>
    </w:tbl>
    <w:p w14:paraId="47A2633C" w14:textId="1E98B0E9" w:rsidR="006B6245" w:rsidRPr="00A178AF" w:rsidRDefault="006B6245" w:rsidP="00F53080">
      <w:pPr>
        <w:pStyle w:val="BodyText"/>
        <w:rPr>
          <w:rFonts w:ascii="Calibri" w:hAnsi="Calibri" w:cs="Calibri"/>
          <w:sz w:val="20"/>
          <w:szCs w:val="20"/>
        </w:rPr>
      </w:pPr>
      <w:r w:rsidRPr="00A178AF">
        <w:rPr>
          <w:rFonts w:ascii="Calibri" w:hAnsi="Calibri" w:cs="Calibri"/>
          <w:sz w:val="20"/>
          <w:szCs w:val="20"/>
        </w:rPr>
        <w:t>Source: The National Board of Health and Welfare</w:t>
      </w:r>
    </w:p>
    <w:p w14:paraId="16AFFCBE" w14:textId="0B62AFD0" w:rsidR="00997698" w:rsidRPr="008E57F4" w:rsidRDefault="002B6E1F" w:rsidP="008E57F4">
      <w:pPr>
        <w:pStyle w:val="Rubrik4utannumrering"/>
        <w:rPr>
          <w:rFonts w:eastAsia="Times New Roman"/>
        </w:rPr>
      </w:pPr>
      <w:bookmarkStart w:id="18" w:name="_Hlk80607895"/>
      <w:r>
        <w:t>Table 41(b) Children in residential care</w:t>
      </w:r>
    </w:p>
    <w:bookmarkEnd w:id="18"/>
    <w:tbl>
      <w:tblPr>
        <w:tblStyle w:val="TableGrid"/>
        <w:tblW w:w="5000" w:type="pct"/>
        <w:tblLook w:val="04A0" w:firstRow="1" w:lastRow="0" w:firstColumn="1" w:lastColumn="0" w:noHBand="0" w:noVBand="1"/>
      </w:tblPr>
      <w:tblGrid>
        <w:gridCol w:w="2152"/>
        <w:gridCol w:w="3454"/>
        <w:gridCol w:w="3454"/>
      </w:tblGrid>
      <w:tr w:rsidR="00D94D9A" w:rsidRPr="0078121C" w14:paraId="19C44D8A" w14:textId="77777777" w:rsidTr="00D01E74">
        <w:tc>
          <w:tcPr>
            <w:tcW w:w="1188" w:type="pct"/>
            <w:tcBorders>
              <w:right w:val="nil"/>
            </w:tcBorders>
            <w:shd w:val="clear" w:color="auto" w:fill="F2F2F2" w:themeFill="background1" w:themeFillShade="F2"/>
          </w:tcPr>
          <w:p w14:paraId="7C5AD779" w14:textId="77777777" w:rsidR="00D94D9A" w:rsidRPr="0078121C" w:rsidRDefault="00D94D9A" w:rsidP="002B6E1F">
            <w:pPr>
              <w:pStyle w:val="BodyText"/>
              <w:rPr>
                <w:rFonts w:ascii="Calibri" w:hAnsi="Calibri" w:cs="Calibri"/>
                <w:sz w:val="20"/>
                <w:szCs w:val="20"/>
                <w:lang w:eastAsia="sv-SE"/>
              </w:rPr>
            </w:pPr>
          </w:p>
        </w:tc>
        <w:tc>
          <w:tcPr>
            <w:tcW w:w="1906" w:type="pct"/>
            <w:tcBorders>
              <w:left w:val="nil"/>
            </w:tcBorders>
            <w:shd w:val="clear" w:color="auto" w:fill="F2F2F2" w:themeFill="background1" w:themeFillShade="F2"/>
          </w:tcPr>
          <w:p w14:paraId="440931B2" w14:textId="57B2272E" w:rsidR="00D94D9A" w:rsidRPr="0078121C" w:rsidRDefault="00D94D9A" w:rsidP="002B6E1F">
            <w:pPr>
              <w:pStyle w:val="BodyText"/>
              <w:rPr>
                <w:rFonts w:ascii="Calibri" w:hAnsi="Calibri" w:cs="Calibri"/>
                <w:sz w:val="20"/>
                <w:szCs w:val="20"/>
              </w:rPr>
            </w:pPr>
            <w:r>
              <w:rPr>
                <w:rFonts w:ascii="Calibri" w:hAnsi="Calibri"/>
                <w:sz w:val="20"/>
              </w:rPr>
              <w:t>Boys</w:t>
            </w:r>
          </w:p>
        </w:tc>
        <w:tc>
          <w:tcPr>
            <w:tcW w:w="1906" w:type="pct"/>
            <w:shd w:val="clear" w:color="auto" w:fill="F2F2F2" w:themeFill="background1" w:themeFillShade="F2"/>
          </w:tcPr>
          <w:p w14:paraId="2FC45381" w14:textId="7E98FF6B" w:rsidR="00D94D9A" w:rsidRPr="0078121C" w:rsidRDefault="00D94D9A" w:rsidP="002B6E1F">
            <w:pPr>
              <w:pStyle w:val="BodyText"/>
              <w:rPr>
                <w:rFonts w:ascii="Calibri" w:hAnsi="Calibri" w:cs="Calibri"/>
                <w:sz w:val="20"/>
                <w:szCs w:val="20"/>
              </w:rPr>
            </w:pPr>
            <w:r>
              <w:rPr>
                <w:rFonts w:ascii="Calibri" w:hAnsi="Calibri"/>
                <w:sz w:val="20"/>
              </w:rPr>
              <w:t>Girls</w:t>
            </w:r>
          </w:p>
        </w:tc>
      </w:tr>
      <w:tr w:rsidR="00D94D9A" w:rsidRPr="0078121C" w14:paraId="461DFF6E" w14:textId="77777777" w:rsidTr="00D01E74">
        <w:tc>
          <w:tcPr>
            <w:tcW w:w="1188" w:type="pct"/>
          </w:tcPr>
          <w:p w14:paraId="1ADF5A29" w14:textId="6C06CF29" w:rsidR="00D94D9A" w:rsidRPr="0078121C" w:rsidRDefault="00D94D9A" w:rsidP="002B6E1F">
            <w:pPr>
              <w:pStyle w:val="BodyText"/>
              <w:rPr>
                <w:rFonts w:ascii="Calibri" w:hAnsi="Calibri" w:cs="Calibri"/>
                <w:sz w:val="20"/>
                <w:szCs w:val="20"/>
              </w:rPr>
            </w:pPr>
            <w:r>
              <w:rPr>
                <w:rFonts w:ascii="Calibri" w:hAnsi="Calibri"/>
                <w:sz w:val="20"/>
              </w:rPr>
              <w:t>0–3 years</w:t>
            </w:r>
          </w:p>
        </w:tc>
        <w:tc>
          <w:tcPr>
            <w:tcW w:w="1906" w:type="pct"/>
          </w:tcPr>
          <w:p w14:paraId="0592A520" w14:textId="73632664" w:rsidR="00D94D9A" w:rsidRPr="0078121C" w:rsidRDefault="00D94D9A" w:rsidP="00D94D9A">
            <w:pPr>
              <w:pStyle w:val="BodyText"/>
              <w:jc w:val="right"/>
              <w:rPr>
                <w:rFonts w:ascii="Calibri" w:hAnsi="Calibri" w:cs="Calibri"/>
                <w:sz w:val="20"/>
                <w:szCs w:val="20"/>
              </w:rPr>
            </w:pPr>
            <w:r>
              <w:rPr>
                <w:rFonts w:ascii="Calibri" w:hAnsi="Calibri"/>
                <w:sz w:val="20"/>
              </w:rPr>
              <w:t>1 024</w:t>
            </w:r>
          </w:p>
        </w:tc>
        <w:tc>
          <w:tcPr>
            <w:tcW w:w="1906" w:type="pct"/>
          </w:tcPr>
          <w:p w14:paraId="65D56203" w14:textId="13F8EDD0" w:rsidR="00D94D9A" w:rsidRPr="0078121C" w:rsidRDefault="00D94D9A" w:rsidP="00D94D9A">
            <w:pPr>
              <w:pStyle w:val="BodyText"/>
              <w:jc w:val="right"/>
              <w:rPr>
                <w:rFonts w:ascii="Calibri" w:hAnsi="Calibri" w:cs="Calibri"/>
                <w:sz w:val="20"/>
                <w:szCs w:val="20"/>
              </w:rPr>
            </w:pPr>
            <w:r>
              <w:rPr>
                <w:rFonts w:ascii="Calibri" w:hAnsi="Calibri"/>
                <w:sz w:val="20"/>
              </w:rPr>
              <w:t>911</w:t>
            </w:r>
          </w:p>
        </w:tc>
      </w:tr>
      <w:tr w:rsidR="00D94D9A" w:rsidRPr="0078121C" w14:paraId="02DAB2AB" w14:textId="77777777" w:rsidTr="00D01E74">
        <w:tc>
          <w:tcPr>
            <w:tcW w:w="1188" w:type="pct"/>
          </w:tcPr>
          <w:p w14:paraId="07DCFFD9" w14:textId="03176E8F" w:rsidR="00D94D9A" w:rsidRPr="0078121C" w:rsidRDefault="00861D54" w:rsidP="002B6E1F">
            <w:pPr>
              <w:pStyle w:val="BodyText"/>
              <w:rPr>
                <w:rFonts w:ascii="Calibri" w:hAnsi="Calibri" w:cs="Calibri"/>
                <w:sz w:val="20"/>
                <w:szCs w:val="20"/>
              </w:rPr>
            </w:pPr>
            <w:r>
              <w:rPr>
                <w:rFonts w:ascii="Calibri" w:hAnsi="Calibri"/>
                <w:sz w:val="20"/>
              </w:rPr>
              <w:t>4–6 years</w:t>
            </w:r>
          </w:p>
        </w:tc>
        <w:tc>
          <w:tcPr>
            <w:tcW w:w="1906" w:type="pct"/>
          </w:tcPr>
          <w:p w14:paraId="444FD5FD" w14:textId="06AC1B06" w:rsidR="00D94D9A" w:rsidRPr="0078121C" w:rsidRDefault="00861D54" w:rsidP="00D94D9A">
            <w:pPr>
              <w:pStyle w:val="BodyText"/>
              <w:jc w:val="right"/>
              <w:rPr>
                <w:rFonts w:ascii="Calibri" w:hAnsi="Calibri" w:cs="Calibri"/>
                <w:sz w:val="20"/>
                <w:szCs w:val="20"/>
              </w:rPr>
            </w:pPr>
            <w:r>
              <w:rPr>
                <w:rFonts w:ascii="Calibri" w:hAnsi="Calibri"/>
                <w:sz w:val="20"/>
              </w:rPr>
              <w:t>1 040</w:t>
            </w:r>
          </w:p>
        </w:tc>
        <w:tc>
          <w:tcPr>
            <w:tcW w:w="1906" w:type="pct"/>
          </w:tcPr>
          <w:p w14:paraId="45D1208E" w14:textId="361572C6" w:rsidR="00D94D9A" w:rsidRPr="0078121C" w:rsidRDefault="00861D54" w:rsidP="00D94D9A">
            <w:pPr>
              <w:pStyle w:val="BodyText"/>
              <w:jc w:val="right"/>
              <w:rPr>
                <w:rFonts w:ascii="Calibri" w:hAnsi="Calibri" w:cs="Calibri"/>
                <w:sz w:val="20"/>
                <w:szCs w:val="20"/>
              </w:rPr>
            </w:pPr>
            <w:r>
              <w:rPr>
                <w:rFonts w:ascii="Calibri" w:hAnsi="Calibri"/>
                <w:sz w:val="20"/>
              </w:rPr>
              <w:t>982</w:t>
            </w:r>
          </w:p>
        </w:tc>
      </w:tr>
      <w:tr w:rsidR="00D94D9A" w:rsidRPr="0078121C" w14:paraId="7E8BD04A" w14:textId="77777777" w:rsidTr="00D01E74">
        <w:tc>
          <w:tcPr>
            <w:tcW w:w="1188" w:type="pct"/>
          </w:tcPr>
          <w:p w14:paraId="1B04FDC0" w14:textId="7AB83B7C" w:rsidR="00D94D9A" w:rsidRPr="0078121C" w:rsidRDefault="00861D54" w:rsidP="002B6E1F">
            <w:pPr>
              <w:pStyle w:val="BodyText"/>
              <w:rPr>
                <w:rFonts w:ascii="Calibri" w:hAnsi="Calibri" w:cs="Calibri"/>
                <w:sz w:val="20"/>
                <w:szCs w:val="20"/>
              </w:rPr>
            </w:pPr>
            <w:r>
              <w:rPr>
                <w:rFonts w:ascii="Calibri" w:hAnsi="Calibri"/>
                <w:sz w:val="20"/>
              </w:rPr>
              <w:t>7–9 years</w:t>
            </w:r>
          </w:p>
        </w:tc>
        <w:tc>
          <w:tcPr>
            <w:tcW w:w="1906" w:type="pct"/>
          </w:tcPr>
          <w:p w14:paraId="29876800" w14:textId="3A87F3D1" w:rsidR="00D94D9A" w:rsidRPr="0078121C" w:rsidRDefault="00861D54" w:rsidP="00D94D9A">
            <w:pPr>
              <w:pStyle w:val="BodyText"/>
              <w:jc w:val="right"/>
              <w:rPr>
                <w:rFonts w:ascii="Calibri" w:hAnsi="Calibri" w:cs="Calibri"/>
                <w:sz w:val="20"/>
                <w:szCs w:val="20"/>
              </w:rPr>
            </w:pPr>
            <w:r>
              <w:rPr>
                <w:rFonts w:ascii="Calibri" w:hAnsi="Calibri"/>
                <w:sz w:val="20"/>
              </w:rPr>
              <w:t>1 319</w:t>
            </w:r>
          </w:p>
        </w:tc>
        <w:tc>
          <w:tcPr>
            <w:tcW w:w="1906" w:type="pct"/>
          </w:tcPr>
          <w:p w14:paraId="4AAD89C9" w14:textId="74EB0858" w:rsidR="00D94D9A" w:rsidRPr="0078121C" w:rsidRDefault="00861D54" w:rsidP="00D94D9A">
            <w:pPr>
              <w:pStyle w:val="BodyText"/>
              <w:jc w:val="right"/>
              <w:rPr>
                <w:rFonts w:ascii="Calibri" w:hAnsi="Calibri" w:cs="Calibri"/>
                <w:sz w:val="20"/>
                <w:szCs w:val="20"/>
              </w:rPr>
            </w:pPr>
            <w:r>
              <w:rPr>
                <w:rFonts w:ascii="Calibri" w:hAnsi="Calibri"/>
                <w:sz w:val="20"/>
              </w:rPr>
              <w:t>1 127</w:t>
            </w:r>
          </w:p>
        </w:tc>
      </w:tr>
      <w:tr w:rsidR="00D94D9A" w:rsidRPr="0078121C" w14:paraId="51DCC814" w14:textId="77777777" w:rsidTr="00D01E74">
        <w:tc>
          <w:tcPr>
            <w:tcW w:w="1188" w:type="pct"/>
          </w:tcPr>
          <w:p w14:paraId="54C292C7" w14:textId="1B94C80C" w:rsidR="00D94D9A" w:rsidRPr="0078121C" w:rsidRDefault="00861D54" w:rsidP="002B6E1F">
            <w:pPr>
              <w:pStyle w:val="BodyText"/>
              <w:rPr>
                <w:rFonts w:ascii="Calibri" w:hAnsi="Calibri" w:cs="Calibri"/>
                <w:sz w:val="20"/>
                <w:szCs w:val="20"/>
              </w:rPr>
            </w:pPr>
            <w:r>
              <w:rPr>
                <w:rFonts w:ascii="Calibri" w:hAnsi="Calibri"/>
                <w:sz w:val="20"/>
              </w:rPr>
              <w:t>10–12 years</w:t>
            </w:r>
          </w:p>
        </w:tc>
        <w:tc>
          <w:tcPr>
            <w:tcW w:w="1906" w:type="pct"/>
          </w:tcPr>
          <w:p w14:paraId="4785CBB6" w14:textId="3546130D" w:rsidR="00D94D9A" w:rsidRPr="0078121C" w:rsidRDefault="00861D54" w:rsidP="00D94D9A">
            <w:pPr>
              <w:pStyle w:val="BodyText"/>
              <w:jc w:val="right"/>
              <w:rPr>
                <w:rFonts w:ascii="Calibri" w:hAnsi="Calibri" w:cs="Calibri"/>
                <w:sz w:val="20"/>
                <w:szCs w:val="20"/>
              </w:rPr>
            </w:pPr>
            <w:r>
              <w:rPr>
                <w:rFonts w:ascii="Calibri" w:hAnsi="Calibri"/>
                <w:sz w:val="20"/>
              </w:rPr>
              <w:t>1 531</w:t>
            </w:r>
          </w:p>
        </w:tc>
        <w:tc>
          <w:tcPr>
            <w:tcW w:w="1906" w:type="pct"/>
          </w:tcPr>
          <w:p w14:paraId="72E4E2C6" w14:textId="31685CE6" w:rsidR="00D94D9A" w:rsidRPr="0078121C" w:rsidRDefault="00861D54" w:rsidP="00D94D9A">
            <w:pPr>
              <w:pStyle w:val="BodyText"/>
              <w:jc w:val="right"/>
              <w:rPr>
                <w:rFonts w:ascii="Calibri" w:hAnsi="Calibri" w:cs="Calibri"/>
                <w:sz w:val="20"/>
                <w:szCs w:val="20"/>
              </w:rPr>
            </w:pPr>
            <w:r>
              <w:rPr>
                <w:rFonts w:ascii="Calibri" w:hAnsi="Calibri"/>
                <w:sz w:val="20"/>
              </w:rPr>
              <w:t>1 323</w:t>
            </w:r>
          </w:p>
        </w:tc>
      </w:tr>
      <w:tr w:rsidR="00D94D9A" w:rsidRPr="0078121C" w14:paraId="7E2BEE40" w14:textId="77777777" w:rsidTr="00D01E74">
        <w:tc>
          <w:tcPr>
            <w:tcW w:w="1188" w:type="pct"/>
          </w:tcPr>
          <w:p w14:paraId="1DF494BD" w14:textId="640F87D0" w:rsidR="00D94D9A" w:rsidRPr="0078121C" w:rsidRDefault="00861D54" w:rsidP="002B6E1F">
            <w:pPr>
              <w:pStyle w:val="BodyText"/>
              <w:rPr>
                <w:rFonts w:ascii="Calibri" w:hAnsi="Calibri" w:cs="Calibri"/>
                <w:sz w:val="20"/>
                <w:szCs w:val="20"/>
              </w:rPr>
            </w:pPr>
            <w:r>
              <w:rPr>
                <w:rFonts w:ascii="Calibri" w:hAnsi="Calibri"/>
                <w:sz w:val="20"/>
              </w:rPr>
              <w:t>13–14 years</w:t>
            </w:r>
          </w:p>
        </w:tc>
        <w:tc>
          <w:tcPr>
            <w:tcW w:w="1906" w:type="pct"/>
          </w:tcPr>
          <w:p w14:paraId="4AFAD899" w14:textId="6FB87948" w:rsidR="00D94D9A" w:rsidRPr="0078121C" w:rsidRDefault="00861D54" w:rsidP="00D94D9A">
            <w:pPr>
              <w:pStyle w:val="BodyText"/>
              <w:jc w:val="right"/>
              <w:rPr>
                <w:rFonts w:ascii="Calibri" w:hAnsi="Calibri" w:cs="Calibri"/>
                <w:sz w:val="20"/>
                <w:szCs w:val="20"/>
              </w:rPr>
            </w:pPr>
            <w:r>
              <w:rPr>
                <w:rFonts w:ascii="Calibri" w:hAnsi="Calibri"/>
                <w:sz w:val="20"/>
              </w:rPr>
              <w:t>1 374</w:t>
            </w:r>
          </w:p>
        </w:tc>
        <w:tc>
          <w:tcPr>
            <w:tcW w:w="1906" w:type="pct"/>
          </w:tcPr>
          <w:p w14:paraId="1454396E" w14:textId="1F120AF0" w:rsidR="00D94D9A" w:rsidRPr="0078121C" w:rsidRDefault="00861D54" w:rsidP="00D94D9A">
            <w:pPr>
              <w:pStyle w:val="BodyText"/>
              <w:jc w:val="right"/>
              <w:rPr>
                <w:rFonts w:ascii="Calibri" w:hAnsi="Calibri" w:cs="Calibri"/>
                <w:sz w:val="20"/>
                <w:szCs w:val="20"/>
              </w:rPr>
            </w:pPr>
            <w:r>
              <w:rPr>
                <w:rFonts w:ascii="Calibri" w:hAnsi="Calibri"/>
                <w:sz w:val="20"/>
              </w:rPr>
              <w:t>1 354</w:t>
            </w:r>
          </w:p>
        </w:tc>
      </w:tr>
      <w:tr w:rsidR="00D94D9A" w:rsidRPr="0078121C" w14:paraId="63AA5D3C" w14:textId="77777777" w:rsidTr="00D01E74">
        <w:tc>
          <w:tcPr>
            <w:tcW w:w="1188" w:type="pct"/>
            <w:tcBorders>
              <w:top w:val="nil"/>
            </w:tcBorders>
          </w:tcPr>
          <w:p w14:paraId="765FFD6A" w14:textId="4CDDB54F" w:rsidR="00D94D9A" w:rsidRPr="0078121C" w:rsidRDefault="00861D54" w:rsidP="002B6E1F">
            <w:pPr>
              <w:pStyle w:val="BodyText"/>
              <w:rPr>
                <w:rFonts w:ascii="Calibri" w:hAnsi="Calibri" w:cs="Calibri"/>
                <w:sz w:val="20"/>
                <w:szCs w:val="20"/>
              </w:rPr>
            </w:pPr>
            <w:r>
              <w:rPr>
                <w:rFonts w:ascii="Calibri" w:hAnsi="Calibri"/>
                <w:sz w:val="20"/>
              </w:rPr>
              <w:t>15–17 years</w:t>
            </w:r>
          </w:p>
        </w:tc>
        <w:tc>
          <w:tcPr>
            <w:tcW w:w="1906" w:type="pct"/>
            <w:tcBorders>
              <w:top w:val="nil"/>
            </w:tcBorders>
          </w:tcPr>
          <w:p w14:paraId="5B89C890" w14:textId="62769EA7" w:rsidR="00D94D9A" w:rsidRPr="0078121C" w:rsidRDefault="00861D54" w:rsidP="00D94D9A">
            <w:pPr>
              <w:pStyle w:val="BodyText"/>
              <w:jc w:val="right"/>
              <w:rPr>
                <w:rFonts w:ascii="Calibri" w:hAnsi="Calibri" w:cs="Calibri"/>
                <w:sz w:val="20"/>
                <w:szCs w:val="20"/>
              </w:rPr>
            </w:pPr>
            <w:r>
              <w:rPr>
                <w:rFonts w:ascii="Calibri" w:hAnsi="Calibri"/>
                <w:sz w:val="20"/>
              </w:rPr>
              <w:t>4 738</w:t>
            </w:r>
          </w:p>
        </w:tc>
        <w:tc>
          <w:tcPr>
            <w:tcW w:w="1906" w:type="pct"/>
            <w:tcBorders>
              <w:top w:val="nil"/>
            </w:tcBorders>
          </w:tcPr>
          <w:p w14:paraId="4FE01C4C" w14:textId="02D100D0" w:rsidR="00D94D9A" w:rsidRPr="0078121C" w:rsidRDefault="00861D54" w:rsidP="00D94D9A">
            <w:pPr>
              <w:pStyle w:val="BodyText"/>
              <w:jc w:val="right"/>
              <w:rPr>
                <w:rFonts w:ascii="Calibri" w:hAnsi="Calibri" w:cs="Calibri"/>
                <w:sz w:val="20"/>
                <w:szCs w:val="20"/>
              </w:rPr>
            </w:pPr>
            <w:r>
              <w:rPr>
                <w:rFonts w:ascii="Calibri" w:hAnsi="Calibri"/>
                <w:sz w:val="20"/>
              </w:rPr>
              <w:t>3 144</w:t>
            </w:r>
          </w:p>
        </w:tc>
      </w:tr>
      <w:tr w:rsidR="00861D54" w:rsidRPr="0078121C" w14:paraId="3170930B" w14:textId="77777777" w:rsidTr="00D01E74">
        <w:tc>
          <w:tcPr>
            <w:tcW w:w="1188" w:type="pct"/>
          </w:tcPr>
          <w:p w14:paraId="27A35C8C" w14:textId="1A2EB9D8" w:rsidR="00861D54" w:rsidRPr="0078121C" w:rsidRDefault="00861D54" w:rsidP="002B6E1F">
            <w:pPr>
              <w:pStyle w:val="BodyText"/>
              <w:rPr>
                <w:rFonts w:ascii="Calibri" w:hAnsi="Calibri" w:cs="Calibri"/>
                <w:sz w:val="20"/>
                <w:szCs w:val="20"/>
              </w:rPr>
            </w:pPr>
            <w:r>
              <w:rPr>
                <w:rFonts w:ascii="Calibri" w:hAnsi="Calibri"/>
                <w:sz w:val="20"/>
              </w:rPr>
              <w:t>18–20 years</w:t>
            </w:r>
          </w:p>
        </w:tc>
        <w:tc>
          <w:tcPr>
            <w:tcW w:w="1906" w:type="pct"/>
          </w:tcPr>
          <w:p w14:paraId="41223EE6" w14:textId="2B099942" w:rsidR="00861D54" w:rsidRPr="0078121C" w:rsidRDefault="00861D54" w:rsidP="00D94D9A">
            <w:pPr>
              <w:pStyle w:val="BodyText"/>
              <w:jc w:val="right"/>
              <w:rPr>
                <w:rFonts w:ascii="Calibri" w:hAnsi="Calibri" w:cs="Calibri"/>
                <w:sz w:val="20"/>
                <w:szCs w:val="20"/>
              </w:rPr>
            </w:pPr>
            <w:r>
              <w:rPr>
                <w:rFonts w:ascii="Calibri" w:hAnsi="Calibri"/>
                <w:sz w:val="20"/>
              </w:rPr>
              <w:t>8 385</w:t>
            </w:r>
          </w:p>
        </w:tc>
        <w:tc>
          <w:tcPr>
            <w:tcW w:w="1906" w:type="pct"/>
          </w:tcPr>
          <w:p w14:paraId="59D3E7CD" w14:textId="0DCFF0A6" w:rsidR="00861D54" w:rsidRPr="0078121C" w:rsidRDefault="00861D54" w:rsidP="00D94D9A">
            <w:pPr>
              <w:pStyle w:val="BodyText"/>
              <w:jc w:val="right"/>
              <w:rPr>
                <w:rFonts w:ascii="Calibri" w:hAnsi="Calibri" w:cs="Calibri"/>
                <w:sz w:val="20"/>
                <w:szCs w:val="20"/>
              </w:rPr>
            </w:pPr>
            <w:r>
              <w:rPr>
                <w:rFonts w:ascii="Calibri" w:hAnsi="Calibri"/>
                <w:sz w:val="20"/>
              </w:rPr>
              <w:t>2 805</w:t>
            </w:r>
          </w:p>
        </w:tc>
      </w:tr>
    </w:tbl>
    <w:p w14:paraId="1216806F" w14:textId="77777777" w:rsidR="00997698" w:rsidRPr="001B0465" w:rsidRDefault="00997698" w:rsidP="002B6E1F">
      <w:pPr>
        <w:pStyle w:val="BodyText"/>
        <w:rPr>
          <w:lang w:eastAsia="sv-SE"/>
        </w:rPr>
      </w:pPr>
    </w:p>
    <w:p w14:paraId="7B5E4AA0" w14:textId="780518B8" w:rsidR="002B6E1F" w:rsidRPr="001B0465" w:rsidRDefault="002B6E1F" w:rsidP="002B6E1F">
      <w:pPr>
        <w:pStyle w:val="Rubrik4utannumrering"/>
        <w:rPr>
          <w:rFonts w:eastAsia="Times New Roman"/>
        </w:rPr>
      </w:pPr>
      <w:bookmarkStart w:id="19" w:name="_Hlk80607951"/>
      <w:r>
        <w:t>Table 41(c) Children in family and community-based care</w:t>
      </w:r>
    </w:p>
    <w:bookmarkEnd w:id="19"/>
    <w:tbl>
      <w:tblPr>
        <w:tblStyle w:val="TableGrid"/>
        <w:tblW w:w="5000" w:type="pct"/>
        <w:tblLook w:val="04A0" w:firstRow="1" w:lastRow="0" w:firstColumn="1" w:lastColumn="0" w:noHBand="0" w:noVBand="1"/>
      </w:tblPr>
      <w:tblGrid>
        <w:gridCol w:w="5052"/>
        <w:gridCol w:w="2004"/>
        <w:gridCol w:w="2004"/>
      </w:tblGrid>
      <w:tr w:rsidR="00861D54" w:rsidRPr="0078121C" w14:paraId="6CBE526F" w14:textId="77777777" w:rsidTr="00D01E74">
        <w:tc>
          <w:tcPr>
            <w:tcW w:w="2787" w:type="pct"/>
            <w:tcBorders>
              <w:right w:val="nil"/>
            </w:tcBorders>
            <w:shd w:val="clear" w:color="auto" w:fill="F2F2F2" w:themeFill="background1" w:themeFillShade="F2"/>
          </w:tcPr>
          <w:p w14:paraId="1EFEBF82" w14:textId="77777777" w:rsidR="00861D54" w:rsidRPr="0078121C" w:rsidRDefault="00861D54" w:rsidP="002B6E1F">
            <w:pPr>
              <w:pStyle w:val="BodyText"/>
              <w:rPr>
                <w:rFonts w:ascii="Calibri" w:hAnsi="Calibri" w:cs="Calibri"/>
                <w:sz w:val="20"/>
                <w:szCs w:val="20"/>
                <w:lang w:eastAsia="sv-SE"/>
              </w:rPr>
            </w:pPr>
          </w:p>
        </w:tc>
        <w:tc>
          <w:tcPr>
            <w:tcW w:w="1106" w:type="pct"/>
            <w:tcBorders>
              <w:left w:val="nil"/>
            </w:tcBorders>
            <w:shd w:val="clear" w:color="auto" w:fill="F2F2F2" w:themeFill="background1" w:themeFillShade="F2"/>
          </w:tcPr>
          <w:p w14:paraId="2E05B31F" w14:textId="29AF11E9" w:rsidR="00861D54" w:rsidRPr="0078121C" w:rsidRDefault="00861D54" w:rsidP="002B6E1F">
            <w:pPr>
              <w:pStyle w:val="BodyText"/>
              <w:rPr>
                <w:rFonts w:ascii="Calibri" w:hAnsi="Calibri" w:cs="Calibri"/>
                <w:sz w:val="20"/>
                <w:szCs w:val="20"/>
              </w:rPr>
            </w:pPr>
            <w:r>
              <w:rPr>
                <w:rFonts w:ascii="Calibri" w:hAnsi="Calibri"/>
                <w:sz w:val="20"/>
              </w:rPr>
              <w:t>Boys</w:t>
            </w:r>
          </w:p>
        </w:tc>
        <w:tc>
          <w:tcPr>
            <w:tcW w:w="1106" w:type="pct"/>
            <w:shd w:val="clear" w:color="auto" w:fill="F2F2F2" w:themeFill="background1" w:themeFillShade="F2"/>
          </w:tcPr>
          <w:p w14:paraId="2BB57E62" w14:textId="551AC224" w:rsidR="00861D54" w:rsidRPr="0078121C" w:rsidRDefault="00861D54" w:rsidP="002B6E1F">
            <w:pPr>
              <w:pStyle w:val="BodyText"/>
              <w:rPr>
                <w:rFonts w:ascii="Calibri" w:hAnsi="Calibri" w:cs="Calibri"/>
                <w:sz w:val="20"/>
                <w:szCs w:val="20"/>
              </w:rPr>
            </w:pPr>
            <w:r>
              <w:rPr>
                <w:rFonts w:ascii="Calibri" w:hAnsi="Calibri"/>
                <w:sz w:val="20"/>
              </w:rPr>
              <w:t>Girls</w:t>
            </w:r>
          </w:p>
        </w:tc>
      </w:tr>
      <w:tr w:rsidR="00861D54" w:rsidRPr="0078121C" w14:paraId="1DF81BA5" w14:textId="77777777" w:rsidTr="00D01E74">
        <w:tc>
          <w:tcPr>
            <w:tcW w:w="2787" w:type="pct"/>
          </w:tcPr>
          <w:p w14:paraId="5C6D6E8C" w14:textId="2586359F" w:rsidR="00861D54" w:rsidRPr="0078121C" w:rsidRDefault="00861D54" w:rsidP="002B6E1F">
            <w:pPr>
              <w:pStyle w:val="BodyText"/>
              <w:rPr>
                <w:rFonts w:ascii="Calibri" w:hAnsi="Calibri" w:cs="Calibri"/>
                <w:sz w:val="20"/>
                <w:szCs w:val="20"/>
              </w:rPr>
            </w:pPr>
            <w:r>
              <w:rPr>
                <w:rFonts w:ascii="Calibri" w:hAnsi="Calibri"/>
                <w:sz w:val="20"/>
              </w:rPr>
              <w:t>Family home</w:t>
            </w:r>
          </w:p>
        </w:tc>
        <w:tc>
          <w:tcPr>
            <w:tcW w:w="1106" w:type="pct"/>
          </w:tcPr>
          <w:p w14:paraId="6D36E55F" w14:textId="07982C85" w:rsidR="00861D54" w:rsidRPr="0078121C" w:rsidRDefault="00861D54" w:rsidP="00861D54">
            <w:pPr>
              <w:pStyle w:val="BodyText"/>
              <w:jc w:val="right"/>
              <w:rPr>
                <w:rFonts w:ascii="Calibri" w:hAnsi="Calibri" w:cs="Calibri"/>
                <w:sz w:val="20"/>
                <w:szCs w:val="20"/>
              </w:rPr>
            </w:pPr>
            <w:r>
              <w:rPr>
                <w:rFonts w:ascii="Calibri" w:hAnsi="Calibri"/>
                <w:sz w:val="20"/>
              </w:rPr>
              <w:t>11 454</w:t>
            </w:r>
          </w:p>
        </w:tc>
        <w:tc>
          <w:tcPr>
            <w:tcW w:w="1106" w:type="pct"/>
          </w:tcPr>
          <w:p w14:paraId="6E0A58A8" w14:textId="770C7DD7" w:rsidR="00861D54" w:rsidRPr="0078121C" w:rsidRDefault="00861D54" w:rsidP="00861D54">
            <w:pPr>
              <w:pStyle w:val="BodyText"/>
              <w:jc w:val="right"/>
              <w:rPr>
                <w:rFonts w:ascii="Calibri" w:hAnsi="Calibri" w:cs="Calibri"/>
                <w:sz w:val="20"/>
                <w:szCs w:val="20"/>
              </w:rPr>
            </w:pPr>
            <w:r>
              <w:rPr>
                <w:rFonts w:ascii="Calibri" w:hAnsi="Calibri"/>
                <w:sz w:val="20"/>
              </w:rPr>
              <w:t>8 907</w:t>
            </w:r>
          </w:p>
        </w:tc>
      </w:tr>
      <w:tr w:rsidR="00861D54" w:rsidRPr="0078121C" w14:paraId="074679A8" w14:textId="77777777" w:rsidTr="00D01E74">
        <w:tc>
          <w:tcPr>
            <w:tcW w:w="2787" w:type="pct"/>
          </w:tcPr>
          <w:p w14:paraId="52495119" w14:textId="341EFABD" w:rsidR="00861D54" w:rsidRPr="0078121C" w:rsidRDefault="00861D54" w:rsidP="002B6E1F">
            <w:pPr>
              <w:pStyle w:val="BodyText"/>
              <w:rPr>
                <w:rFonts w:ascii="Calibri" w:hAnsi="Calibri" w:cs="Calibri"/>
                <w:sz w:val="20"/>
                <w:szCs w:val="20"/>
              </w:rPr>
            </w:pPr>
            <w:r>
              <w:rPr>
                <w:rFonts w:ascii="Calibri" w:hAnsi="Calibri"/>
                <w:sz w:val="20"/>
              </w:rPr>
              <w:t>Supported housing</w:t>
            </w:r>
          </w:p>
        </w:tc>
        <w:tc>
          <w:tcPr>
            <w:tcW w:w="1106" w:type="pct"/>
          </w:tcPr>
          <w:p w14:paraId="61B902D9" w14:textId="4F722688" w:rsidR="00861D54" w:rsidRPr="0078121C" w:rsidRDefault="00861D54" w:rsidP="00861D54">
            <w:pPr>
              <w:pStyle w:val="BodyText"/>
              <w:jc w:val="right"/>
              <w:rPr>
                <w:rFonts w:ascii="Calibri" w:hAnsi="Calibri" w:cs="Calibri"/>
                <w:sz w:val="20"/>
                <w:szCs w:val="20"/>
              </w:rPr>
            </w:pPr>
            <w:r>
              <w:rPr>
                <w:rFonts w:ascii="Calibri" w:hAnsi="Calibri"/>
                <w:sz w:val="20"/>
              </w:rPr>
              <w:t>3 690</w:t>
            </w:r>
          </w:p>
        </w:tc>
        <w:tc>
          <w:tcPr>
            <w:tcW w:w="1106" w:type="pct"/>
          </w:tcPr>
          <w:p w14:paraId="11AF25B6" w14:textId="1D966998" w:rsidR="00861D54" w:rsidRPr="0078121C" w:rsidRDefault="00861D54" w:rsidP="00861D54">
            <w:pPr>
              <w:pStyle w:val="BodyText"/>
              <w:jc w:val="right"/>
              <w:rPr>
                <w:rFonts w:ascii="Calibri" w:hAnsi="Calibri" w:cs="Calibri"/>
                <w:sz w:val="20"/>
                <w:szCs w:val="20"/>
              </w:rPr>
            </w:pPr>
            <w:r>
              <w:rPr>
                <w:rFonts w:ascii="Calibri" w:hAnsi="Calibri"/>
                <w:sz w:val="20"/>
              </w:rPr>
              <w:t>787</w:t>
            </w:r>
          </w:p>
        </w:tc>
      </w:tr>
      <w:tr w:rsidR="00861D54" w:rsidRPr="0078121C" w14:paraId="78FD95F5" w14:textId="77777777" w:rsidTr="00D01E74">
        <w:tc>
          <w:tcPr>
            <w:tcW w:w="2787" w:type="pct"/>
          </w:tcPr>
          <w:p w14:paraId="35B5E0E6" w14:textId="056EB0D9" w:rsidR="00861D54" w:rsidRPr="0078121C" w:rsidRDefault="00861D54" w:rsidP="002B6E1F">
            <w:pPr>
              <w:pStyle w:val="BodyText"/>
              <w:rPr>
                <w:rFonts w:ascii="Calibri" w:hAnsi="Calibri" w:cs="Calibri"/>
                <w:sz w:val="20"/>
                <w:szCs w:val="20"/>
              </w:rPr>
            </w:pPr>
            <w:r>
              <w:rPr>
                <w:rFonts w:ascii="Calibri" w:hAnsi="Calibri"/>
                <w:sz w:val="20"/>
              </w:rPr>
              <w:t>Residential care home</w:t>
            </w:r>
          </w:p>
        </w:tc>
        <w:tc>
          <w:tcPr>
            <w:tcW w:w="1106" w:type="pct"/>
          </w:tcPr>
          <w:p w14:paraId="1D819A3E" w14:textId="72ABDD50" w:rsidR="00861D54" w:rsidRPr="0078121C" w:rsidRDefault="00861D54" w:rsidP="00861D54">
            <w:pPr>
              <w:pStyle w:val="BodyText"/>
              <w:jc w:val="right"/>
              <w:rPr>
                <w:rFonts w:ascii="Calibri" w:hAnsi="Calibri" w:cs="Calibri"/>
                <w:sz w:val="20"/>
                <w:szCs w:val="20"/>
              </w:rPr>
            </w:pPr>
            <w:r>
              <w:rPr>
                <w:rFonts w:ascii="Calibri" w:hAnsi="Calibri"/>
                <w:sz w:val="20"/>
              </w:rPr>
              <w:t>7 202</w:t>
            </w:r>
          </w:p>
        </w:tc>
        <w:tc>
          <w:tcPr>
            <w:tcW w:w="1106" w:type="pct"/>
          </w:tcPr>
          <w:p w14:paraId="10070954" w14:textId="6112C580" w:rsidR="00861D54" w:rsidRPr="0078121C" w:rsidRDefault="00861D54" w:rsidP="00861D54">
            <w:pPr>
              <w:pStyle w:val="BodyText"/>
              <w:jc w:val="right"/>
              <w:rPr>
                <w:rFonts w:ascii="Calibri" w:hAnsi="Calibri" w:cs="Calibri"/>
                <w:sz w:val="20"/>
                <w:szCs w:val="20"/>
              </w:rPr>
            </w:pPr>
            <w:r>
              <w:rPr>
                <w:rFonts w:ascii="Calibri" w:hAnsi="Calibri"/>
                <w:sz w:val="20"/>
              </w:rPr>
              <w:t>3 129</w:t>
            </w:r>
          </w:p>
        </w:tc>
      </w:tr>
      <w:tr w:rsidR="00861D54" w:rsidRPr="0078121C" w14:paraId="7152E545" w14:textId="77777777" w:rsidTr="00D01E74">
        <w:tc>
          <w:tcPr>
            <w:tcW w:w="2787" w:type="pct"/>
          </w:tcPr>
          <w:p w14:paraId="336ECBEB" w14:textId="7FD9F7EE" w:rsidR="00861D54" w:rsidRPr="0078121C" w:rsidRDefault="00861D54" w:rsidP="002B6E1F">
            <w:pPr>
              <w:pStyle w:val="BodyText"/>
              <w:rPr>
                <w:rFonts w:ascii="Calibri" w:hAnsi="Calibri" w:cs="Calibri"/>
                <w:sz w:val="20"/>
                <w:szCs w:val="20"/>
              </w:rPr>
            </w:pPr>
            <w:r>
              <w:rPr>
                <w:rFonts w:ascii="Calibri" w:hAnsi="Calibri"/>
                <w:sz w:val="20"/>
              </w:rPr>
              <w:t>Youth detention centre in accordance with §12 of the Care of Young Persons (Special Provisions) Act</w:t>
            </w:r>
          </w:p>
        </w:tc>
        <w:tc>
          <w:tcPr>
            <w:tcW w:w="1106" w:type="pct"/>
          </w:tcPr>
          <w:p w14:paraId="3C91D036" w14:textId="3C59B249" w:rsidR="00861D54" w:rsidRPr="0078121C" w:rsidRDefault="00861D54" w:rsidP="00861D54">
            <w:pPr>
              <w:pStyle w:val="BodyText"/>
              <w:jc w:val="right"/>
              <w:rPr>
                <w:rFonts w:ascii="Calibri" w:hAnsi="Calibri" w:cs="Calibri"/>
                <w:sz w:val="20"/>
                <w:szCs w:val="20"/>
              </w:rPr>
            </w:pPr>
            <w:r>
              <w:rPr>
                <w:rFonts w:ascii="Calibri" w:hAnsi="Calibri"/>
                <w:sz w:val="20"/>
              </w:rPr>
              <w:t>864</w:t>
            </w:r>
          </w:p>
        </w:tc>
        <w:tc>
          <w:tcPr>
            <w:tcW w:w="1106" w:type="pct"/>
          </w:tcPr>
          <w:p w14:paraId="40ED794A" w14:textId="5A06977D" w:rsidR="00861D54" w:rsidRPr="0078121C" w:rsidRDefault="00861D54" w:rsidP="00861D54">
            <w:pPr>
              <w:pStyle w:val="BodyText"/>
              <w:jc w:val="right"/>
              <w:rPr>
                <w:rFonts w:ascii="Calibri" w:hAnsi="Calibri" w:cs="Calibri"/>
                <w:sz w:val="20"/>
                <w:szCs w:val="20"/>
              </w:rPr>
            </w:pPr>
            <w:r>
              <w:rPr>
                <w:rFonts w:ascii="Calibri" w:hAnsi="Calibri"/>
                <w:sz w:val="20"/>
              </w:rPr>
              <w:t>442</w:t>
            </w:r>
          </w:p>
        </w:tc>
      </w:tr>
      <w:tr w:rsidR="00861D54" w:rsidRPr="0078121C" w14:paraId="434A3DAB" w14:textId="77777777" w:rsidTr="00D01E74">
        <w:tc>
          <w:tcPr>
            <w:tcW w:w="2787" w:type="pct"/>
          </w:tcPr>
          <w:p w14:paraId="14327CA8" w14:textId="4624D9FE" w:rsidR="00861D54" w:rsidRPr="0078121C" w:rsidRDefault="00861D54" w:rsidP="002B6E1F">
            <w:pPr>
              <w:pStyle w:val="BodyText"/>
              <w:rPr>
                <w:rFonts w:ascii="Calibri" w:hAnsi="Calibri" w:cs="Calibri"/>
                <w:sz w:val="20"/>
                <w:szCs w:val="20"/>
              </w:rPr>
            </w:pPr>
            <w:r>
              <w:rPr>
                <w:rFonts w:ascii="Calibri" w:hAnsi="Calibri"/>
                <w:sz w:val="20"/>
              </w:rPr>
              <w:t>Own home</w:t>
            </w:r>
          </w:p>
        </w:tc>
        <w:tc>
          <w:tcPr>
            <w:tcW w:w="1106" w:type="pct"/>
          </w:tcPr>
          <w:p w14:paraId="6FE504C8" w14:textId="2B59872F" w:rsidR="00861D54" w:rsidRPr="0078121C" w:rsidRDefault="00861D54" w:rsidP="00861D54">
            <w:pPr>
              <w:pStyle w:val="BodyText"/>
              <w:jc w:val="right"/>
              <w:rPr>
                <w:rFonts w:ascii="Calibri" w:hAnsi="Calibri" w:cs="Calibri"/>
                <w:sz w:val="20"/>
                <w:szCs w:val="20"/>
              </w:rPr>
            </w:pPr>
            <w:r>
              <w:rPr>
                <w:rFonts w:ascii="Calibri" w:hAnsi="Calibri"/>
                <w:sz w:val="20"/>
              </w:rPr>
              <w:t>422</w:t>
            </w:r>
          </w:p>
        </w:tc>
        <w:tc>
          <w:tcPr>
            <w:tcW w:w="1106" w:type="pct"/>
          </w:tcPr>
          <w:p w14:paraId="3FF55EFF" w14:textId="7FD3F609" w:rsidR="00861D54" w:rsidRPr="0078121C" w:rsidRDefault="00861D54" w:rsidP="00861D54">
            <w:pPr>
              <w:pStyle w:val="BodyText"/>
              <w:jc w:val="right"/>
              <w:rPr>
                <w:rFonts w:ascii="Calibri" w:hAnsi="Calibri" w:cs="Calibri"/>
                <w:sz w:val="20"/>
                <w:szCs w:val="20"/>
              </w:rPr>
            </w:pPr>
            <w:r>
              <w:rPr>
                <w:rFonts w:ascii="Calibri" w:hAnsi="Calibri"/>
                <w:sz w:val="20"/>
              </w:rPr>
              <w:t>324</w:t>
            </w:r>
          </w:p>
        </w:tc>
      </w:tr>
      <w:tr w:rsidR="00861D54" w:rsidRPr="0078121C" w14:paraId="6466A1B9" w14:textId="77777777" w:rsidTr="00D01E74">
        <w:tc>
          <w:tcPr>
            <w:tcW w:w="2787" w:type="pct"/>
          </w:tcPr>
          <w:p w14:paraId="122CAB94" w14:textId="46AF7B1B" w:rsidR="00861D54" w:rsidRPr="0078121C" w:rsidRDefault="00861D54" w:rsidP="002B6E1F">
            <w:pPr>
              <w:pStyle w:val="BodyText"/>
              <w:rPr>
                <w:rFonts w:ascii="Calibri" w:hAnsi="Calibri" w:cs="Calibri"/>
                <w:sz w:val="20"/>
                <w:szCs w:val="20"/>
              </w:rPr>
            </w:pPr>
            <w:r>
              <w:rPr>
                <w:rFonts w:ascii="Calibri" w:hAnsi="Calibri"/>
                <w:sz w:val="20"/>
              </w:rPr>
              <w:t>Other form of placement</w:t>
            </w:r>
          </w:p>
        </w:tc>
        <w:tc>
          <w:tcPr>
            <w:tcW w:w="1106" w:type="pct"/>
          </w:tcPr>
          <w:p w14:paraId="56BF1A2A" w14:textId="793D90E2" w:rsidR="00861D54" w:rsidRPr="0078121C" w:rsidRDefault="00861D54" w:rsidP="00861D54">
            <w:pPr>
              <w:pStyle w:val="BodyText"/>
              <w:jc w:val="right"/>
              <w:rPr>
                <w:rFonts w:ascii="Calibri" w:hAnsi="Calibri" w:cs="Calibri"/>
                <w:sz w:val="20"/>
                <w:szCs w:val="20"/>
              </w:rPr>
            </w:pPr>
            <w:r>
              <w:rPr>
                <w:rFonts w:ascii="Calibri" w:hAnsi="Calibri"/>
                <w:sz w:val="20"/>
              </w:rPr>
              <w:t>1 498</w:t>
            </w:r>
          </w:p>
        </w:tc>
        <w:tc>
          <w:tcPr>
            <w:tcW w:w="1106" w:type="pct"/>
          </w:tcPr>
          <w:p w14:paraId="7C5BAF72" w14:textId="74C2EBC2" w:rsidR="00861D54" w:rsidRPr="0078121C" w:rsidRDefault="00861D54" w:rsidP="00861D54">
            <w:pPr>
              <w:pStyle w:val="BodyText"/>
              <w:jc w:val="right"/>
              <w:rPr>
                <w:rFonts w:ascii="Calibri" w:hAnsi="Calibri" w:cs="Calibri"/>
                <w:sz w:val="20"/>
                <w:szCs w:val="20"/>
              </w:rPr>
            </w:pPr>
            <w:r>
              <w:rPr>
                <w:rFonts w:ascii="Calibri" w:hAnsi="Calibri"/>
                <w:sz w:val="20"/>
              </w:rPr>
              <w:t>545</w:t>
            </w:r>
          </w:p>
        </w:tc>
      </w:tr>
    </w:tbl>
    <w:p w14:paraId="6B61E072" w14:textId="77777777" w:rsidR="002B6E1F" w:rsidRPr="001B0465" w:rsidRDefault="002B6E1F" w:rsidP="002B6E1F">
      <w:pPr>
        <w:pStyle w:val="BodyText"/>
        <w:rPr>
          <w:lang w:eastAsia="sv-SE"/>
        </w:rPr>
      </w:pPr>
    </w:p>
    <w:p w14:paraId="643E19A8" w14:textId="77777777" w:rsidR="009D3CA2" w:rsidRDefault="002B6E1F" w:rsidP="0076149A">
      <w:pPr>
        <w:pStyle w:val="Rubrik4utannumrering"/>
      </w:pPr>
      <w:r>
        <w:t>41(d) Children with parents in prison</w:t>
      </w:r>
    </w:p>
    <w:p w14:paraId="4A0537DE" w14:textId="5E52B9EF" w:rsidR="00195801" w:rsidRDefault="009D3CA2" w:rsidP="009D3CA2">
      <w:r>
        <w:t xml:space="preserve">There are no official </w:t>
      </w:r>
      <w:r w:rsidR="00C90105">
        <w:t>statistics on</w:t>
      </w:r>
      <w:r>
        <w:t xml:space="preserve"> the number of children with parents in prison. </w:t>
      </w:r>
    </w:p>
    <w:p w14:paraId="2DDE065B" w14:textId="4164980F" w:rsidR="00195801" w:rsidRDefault="00195801" w:rsidP="009D3CA2">
      <w:r>
        <w:t>The National Board of Health and Welfare</w:t>
      </w:r>
      <w:r w:rsidR="006D532A">
        <w:t>’</w:t>
      </w:r>
      <w:r>
        <w:t xml:space="preserve">s 2018 survey and analysis of children with detained parents reports that, according to the Swedish Prison and Probation Service, there are between 8 000 and 10 000 children each year </w:t>
      </w:r>
      <w:r w:rsidR="00EA392C">
        <w:t>who</w:t>
      </w:r>
      <w:r>
        <w:t xml:space="preserve"> have a parent in custody or </w:t>
      </w:r>
      <w:r w:rsidR="00565D9F">
        <w:t>in prison</w:t>
      </w:r>
      <w:r>
        <w:t xml:space="preserve">. </w:t>
      </w:r>
    </w:p>
    <w:p w14:paraId="58E54136" w14:textId="77777777" w:rsidR="001D1C40" w:rsidRPr="005118DA" w:rsidRDefault="001D1C40" w:rsidP="001D1C40">
      <w:pPr>
        <w:pStyle w:val="Rubrik3utannumrering"/>
      </w:pPr>
      <w:bookmarkStart w:id="20" w:name="_Toc66196578"/>
      <w:bookmarkStart w:id="21" w:name="_Toc85187424"/>
      <w:r>
        <w:t>F. Children with disabilities (art. 23)</w:t>
      </w:r>
      <w:bookmarkEnd w:id="20"/>
      <w:bookmarkEnd w:id="21"/>
    </w:p>
    <w:p w14:paraId="6E03A156" w14:textId="3593FEF0" w:rsidR="001D1C40" w:rsidRPr="00A105EB" w:rsidRDefault="001D1C40" w:rsidP="001D1C40">
      <w:r>
        <w:t>42.</w:t>
      </w:r>
      <w:r w:rsidR="00EA392C">
        <w:t xml:space="preserve"> </w:t>
      </w:r>
      <w:r>
        <w:t xml:space="preserve">(a) There are no official </w:t>
      </w:r>
      <w:r w:rsidR="00C90105">
        <w:t>statistics on</w:t>
      </w:r>
      <w:r>
        <w:t xml:space="preserve"> the number of children with disabilities who live with their families. </w:t>
      </w:r>
      <w:r>
        <w:tab/>
        <w:t xml:space="preserve"> </w:t>
      </w:r>
    </w:p>
    <w:p w14:paraId="7AA1FDD1" w14:textId="56A5C595" w:rsidR="007E6C39" w:rsidRDefault="007E6C39" w:rsidP="00303BDB">
      <w:pPr>
        <w:pStyle w:val="BodyText"/>
      </w:pPr>
      <w:r>
        <w:t xml:space="preserve">42. (b) Since 2009, the proportion of children and young people in accommodation for children in accordance with the Act (1993:387) concerning Support and Service for Persons with Certain Functional Impairments (LSS) aged 0–22 has halved. This reduction applies primarily to children aged 13–22, who are usually granted accommodation for schooling in another location. In October 2019, 852 children — 310 girls and 541 boys — had been given accommodation in accordance with LSS. Children aged 0–13 – 26 girls and 45 boys – make up around 10% of those granted accommodation in accordance with LSS. The National Board of Health and Welfare states that despite the number of children and young people being granted accommodation falling, new granting makes up a large proportion of the total number of children in accommodation. In October 2019, 299 children aged 0–22 were newly granted accommodation, representing a slight increase compared to 2018. </w:t>
      </w:r>
    </w:p>
    <w:p w14:paraId="0CEF4A08" w14:textId="6807A0B1" w:rsidR="00AD3594" w:rsidRPr="000D36DF" w:rsidRDefault="00AD3594" w:rsidP="00303BDB">
      <w:pPr>
        <w:pStyle w:val="BodyText"/>
      </w:pPr>
      <w:r>
        <w:t>c) In October 2019, 72 children — 28 girls and 44 boys — had been given accommodation in accordance with LSS in the form of a family home.</w:t>
      </w:r>
    </w:p>
    <w:p w14:paraId="538C6124" w14:textId="7EAC1934" w:rsidR="00303BDB" w:rsidRPr="0038631C" w:rsidRDefault="00B44FA6" w:rsidP="00303BDB">
      <w:r>
        <w:t>d) There are no national statistics to report on children and students with disabilities at preschool, compulsory school or upper secondary school, or in municipal adult education. Since 2019, the Swedish National Agency for Education has been tasked with gathering personal data on health for students at compulsory special schools, special schools, upper secondary special school</w:t>
      </w:r>
      <w:r w:rsidR="00EA392C">
        <w:t>s</w:t>
      </w:r>
      <w:r>
        <w:t xml:space="preserve"> and special adult education in order to compile statistics. </w:t>
      </w:r>
    </w:p>
    <w:p w14:paraId="453AF11E" w14:textId="37ECB391" w:rsidR="00303BDB" w:rsidRPr="00A20C4C" w:rsidRDefault="008D7A18" w:rsidP="00303BDB">
      <w:r>
        <w:t xml:space="preserve">The proportion of boys at compulsory special schools is larger than the proportion of girls. In the 2017/18 academic year 10 612 pupils attended compulsory special school, of whom 4 050 were girls and 6 562 were boys. In the 2017/2018 academic year 6 072 pupils attended special upper secondary school, of whom 2 446 were girls and 3 626 were boys. During the same academic year 3 605 students attended special adult education, of whom 1 784 were women and 1 821 were men. 650 pupils attended a special school during that academic year, of whom 260 were girls and 390 were boys. </w:t>
      </w:r>
    </w:p>
    <w:p w14:paraId="360FEC1C" w14:textId="1F25EAA3" w:rsidR="0013763D" w:rsidRDefault="00A20C4C" w:rsidP="0013763D">
      <w:r>
        <w:t xml:space="preserve">Young people with disabilities are overrepresented within the groups of young people who are neither working nor studying. 12% of women with disabilities aged 16–29 neither work </w:t>
      </w:r>
      <w:r w:rsidR="00EA392C">
        <w:t>n</w:t>
      </w:r>
      <w:r>
        <w:t xml:space="preserve">or study, compared with 7% of women in general. </w:t>
      </w:r>
    </w:p>
    <w:p w14:paraId="70B63F43" w14:textId="20BB9ECE" w:rsidR="00163001" w:rsidRPr="0038631C" w:rsidRDefault="00163001" w:rsidP="0013763D">
      <w:r>
        <w:t xml:space="preserve">(e) There are no official </w:t>
      </w:r>
      <w:r w:rsidR="005D649A">
        <w:t xml:space="preserve">crime statistics </w:t>
      </w:r>
      <w:r w:rsidR="00C90105">
        <w:t xml:space="preserve"> on</w:t>
      </w:r>
      <w:r>
        <w:t xml:space="preserve"> violence and sexual violence against children with disabilities. </w:t>
      </w:r>
    </w:p>
    <w:p w14:paraId="2EFA7237" w14:textId="77777777" w:rsidR="00D840E4" w:rsidRPr="00A105EB" w:rsidRDefault="00D840E4" w:rsidP="00D840E4">
      <w:pPr>
        <w:pStyle w:val="Rubrik3utannumrering"/>
      </w:pPr>
      <w:bookmarkStart w:id="22" w:name="_Toc66196579"/>
      <w:bookmarkStart w:id="23" w:name="_Toc85187425"/>
      <w:r>
        <w:t>G. Basic health and welfare (arts. 6, 18 (3), 24, 26, 27 (1)–(3) and 33)</w:t>
      </w:r>
      <w:bookmarkEnd w:id="22"/>
      <w:bookmarkEnd w:id="23"/>
    </w:p>
    <w:p w14:paraId="02B77067" w14:textId="58FC717C" w:rsidR="00D840E4" w:rsidRPr="00D65C03" w:rsidRDefault="00D840E4" w:rsidP="00262A83">
      <w:pPr>
        <w:pStyle w:val="SoSTabellrubrik"/>
        <w:rPr>
          <w:rFonts w:asciiTheme="minorHAnsi" w:eastAsiaTheme="minorHAnsi" w:hAnsiTheme="minorHAnsi" w:cstheme="minorBidi"/>
          <w:b w:val="0"/>
          <w:sz w:val="25"/>
          <w:szCs w:val="25"/>
        </w:rPr>
      </w:pPr>
    </w:p>
    <w:p w14:paraId="17E0913E" w14:textId="14FAF7E7" w:rsidR="00262A83" w:rsidRPr="00C4038C" w:rsidRDefault="00EF4732" w:rsidP="00262A83">
      <w:pPr>
        <w:pStyle w:val="SoSTabellrubrik"/>
        <w:rPr>
          <w:rFonts w:asciiTheme="minorHAnsi" w:eastAsiaTheme="minorHAnsi" w:hAnsiTheme="minorHAnsi" w:cstheme="minorBidi"/>
          <w:b w:val="0"/>
          <w:sz w:val="25"/>
          <w:szCs w:val="25"/>
        </w:rPr>
      </w:pPr>
      <w:r>
        <w:rPr>
          <w:rFonts w:asciiTheme="minorHAnsi" w:hAnsiTheme="minorHAnsi"/>
          <w:b w:val="0"/>
          <w:sz w:val="25"/>
        </w:rPr>
        <w:t xml:space="preserve">43. (a) Children diagnosed with ADHD and ADD </w:t>
      </w:r>
    </w:p>
    <w:p w14:paraId="67CEFC35" w14:textId="2308625F" w:rsidR="00262A83" w:rsidRPr="00BD0D72" w:rsidRDefault="00262A83" w:rsidP="00262A83">
      <w:pPr>
        <w:pStyle w:val="SoSTabellrubrik"/>
      </w:pPr>
      <w:r>
        <w:t>Percentage (%) of boys and girls who have had at least one prescription for an ADHD medication during the year. 2013–2019.</w:t>
      </w:r>
    </w:p>
    <w:tbl>
      <w:tblPr>
        <w:tblStyle w:val="SoStabel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3"/>
        <w:gridCol w:w="1154"/>
        <w:gridCol w:w="990"/>
        <w:gridCol w:w="989"/>
        <w:gridCol w:w="1156"/>
        <w:gridCol w:w="1154"/>
        <w:gridCol w:w="1154"/>
        <w:gridCol w:w="990"/>
      </w:tblGrid>
      <w:tr w:rsidR="00C85914" w:rsidRPr="0078121C" w14:paraId="16C981D9" w14:textId="77777777" w:rsidTr="00D01E74">
        <w:trPr>
          <w:cnfStyle w:val="100000000000" w:firstRow="1" w:lastRow="0" w:firstColumn="0" w:lastColumn="0" w:oddVBand="0" w:evenVBand="0" w:oddHBand="0" w:evenHBand="0" w:firstRowFirstColumn="0" w:firstRowLastColumn="0" w:lastRowFirstColumn="0" w:lastRowLastColumn="0"/>
        </w:trPr>
        <w:tc>
          <w:tcPr>
            <w:tcW w:w="818" w:type="pct"/>
          </w:tcPr>
          <w:p w14:paraId="0AAE731F" w14:textId="77777777" w:rsidR="00262A83" w:rsidRPr="0078121C" w:rsidRDefault="00262A83" w:rsidP="0064707B">
            <w:pPr>
              <w:rPr>
                <w:rFonts w:ascii="Calibri" w:hAnsi="Calibri" w:cs="Calibri"/>
                <w:sz w:val="20"/>
              </w:rPr>
            </w:pPr>
            <w:bookmarkStart w:id="24" w:name="_Hlk80611205"/>
          </w:p>
        </w:tc>
        <w:tc>
          <w:tcPr>
            <w:tcW w:w="636" w:type="pct"/>
          </w:tcPr>
          <w:p w14:paraId="61831505" w14:textId="77777777" w:rsidR="00262A83" w:rsidRPr="0078121C" w:rsidRDefault="00262A83" w:rsidP="0064707B">
            <w:pPr>
              <w:rPr>
                <w:rFonts w:ascii="Calibri" w:hAnsi="Calibri" w:cs="Calibri"/>
                <w:sz w:val="20"/>
              </w:rPr>
            </w:pPr>
            <w:r>
              <w:rPr>
                <w:rFonts w:ascii="Calibri" w:hAnsi="Calibri"/>
                <w:sz w:val="20"/>
              </w:rPr>
              <w:t>2013</w:t>
            </w:r>
          </w:p>
        </w:tc>
        <w:tc>
          <w:tcPr>
            <w:tcW w:w="546" w:type="pct"/>
          </w:tcPr>
          <w:p w14:paraId="7CCA59D2" w14:textId="77777777" w:rsidR="00262A83" w:rsidRPr="0078121C" w:rsidRDefault="00262A83" w:rsidP="0064707B">
            <w:pPr>
              <w:rPr>
                <w:rFonts w:ascii="Calibri" w:hAnsi="Calibri" w:cs="Calibri"/>
                <w:sz w:val="20"/>
              </w:rPr>
            </w:pPr>
            <w:r>
              <w:rPr>
                <w:rFonts w:ascii="Calibri" w:hAnsi="Calibri"/>
                <w:sz w:val="20"/>
              </w:rPr>
              <w:t>2014</w:t>
            </w:r>
          </w:p>
        </w:tc>
        <w:tc>
          <w:tcPr>
            <w:tcW w:w="545" w:type="pct"/>
          </w:tcPr>
          <w:p w14:paraId="79E4DAE6" w14:textId="77777777" w:rsidR="00262A83" w:rsidRPr="0078121C" w:rsidRDefault="00262A83" w:rsidP="0064707B">
            <w:pPr>
              <w:rPr>
                <w:rFonts w:ascii="Calibri" w:hAnsi="Calibri" w:cs="Calibri"/>
                <w:sz w:val="20"/>
              </w:rPr>
            </w:pPr>
            <w:r>
              <w:rPr>
                <w:rFonts w:ascii="Calibri" w:hAnsi="Calibri"/>
                <w:sz w:val="20"/>
              </w:rPr>
              <w:t>2015</w:t>
            </w:r>
          </w:p>
        </w:tc>
        <w:tc>
          <w:tcPr>
            <w:tcW w:w="637" w:type="pct"/>
          </w:tcPr>
          <w:p w14:paraId="5BAEB572" w14:textId="77777777" w:rsidR="00262A83" w:rsidRPr="0078121C" w:rsidRDefault="00262A83" w:rsidP="0064707B">
            <w:pPr>
              <w:rPr>
                <w:rFonts w:ascii="Calibri" w:hAnsi="Calibri" w:cs="Calibri"/>
                <w:sz w:val="20"/>
              </w:rPr>
            </w:pPr>
            <w:r>
              <w:rPr>
                <w:rFonts w:ascii="Calibri" w:hAnsi="Calibri"/>
                <w:sz w:val="20"/>
              </w:rPr>
              <w:t>2016</w:t>
            </w:r>
          </w:p>
        </w:tc>
        <w:tc>
          <w:tcPr>
            <w:tcW w:w="636" w:type="pct"/>
          </w:tcPr>
          <w:p w14:paraId="5873B50C" w14:textId="77777777" w:rsidR="00262A83" w:rsidRPr="0078121C" w:rsidRDefault="00262A83" w:rsidP="0064707B">
            <w:pPr>
              <w:rPr>
                <w:rFonts w:ascii="Calibri" w:hAnsi="Calibri" w:cs="Calibri"/>
                <w:sz w:val="20"/>
              </w:rPr>
            </w:pPr>
            <w:r>
              <w:rPr>
                <w:rFonts w:ascii="Calibri" w:hAnsi="Calibri"/>
                <w:sz w:val="20"/>
              </w:rPr>
              <w:t>2017</w:t>
            </w:r>
          </w:p>
        </w:tc>
        <w:tc>
          <w:tcPr>
            <w:tcW w:w="636" w:type="pct"/>
          </w:tcPr>
          <w:p w14:paraId="69F57702" w14:textId="77777777" w:rsidR="00262A83" w:rsidRPr="0078121C" w:rsidRDefault="00262A83" w:rsidP="0064707B">
            <w:pPr>
              <w:rPr>
                <w:rFonts w:ascii="Calibri" w:hAnsi="Calibri" w:cs="Calibri"/>
                <w:sz w:val="20"/>
              </w:rPr>
            </w:pPr>
            <w:r>
              <w:rPr>
                <w:rFonts w:ascii="Calibri" w:hAnsi="Calibri"/>
                <w:sz w:val="20"/>
              </w:rPr>
              <w:t>2018</w:t>
            </w:r>
          </w:p>
        </w:tc>
        <w:tc>
          <w:tcPr>
            <w:tcW w:w="546" w:type="pct"/>
          </w:tcPr>
          <w:p w14:paraId="08E365EA" w14:textId="77777777" w:rsidR="00262A83" w:rsidRPr="0078121C" w:rsidRDefault="00262A83" w:rsidP="0064707B">
            <w:pPr>
              <w:rPr>
                <w:rFonts w:ascii="Calibri" w:hAnsi="Calibri" w:cs="Calibri"/>
                <w:sz w:val="20"/>
              </w:rPr>
            </w:pPr>
            <w:r>
              <w:rPr>
                <w:rFonts w:ascii="Calibri" w:hAnsi="Calibri"/>
                <w:sz w:val="20"/>
              </w:rPr>
              <w:t>2019</w:t>
            </w:r>
          </w:p>
        </w:tc>
      </w:tr>
      <w:tr w:rsidR="00262A83" w:rsidRPr="0078121C" w14:paraId="4E3D1CAA" w14:textId="77777777" w:rsidTr="00D01E74">
        <w:tc>
          <w:tcPr>
            <w:tcW w:w="818" w:type="pct"/>
          </w:tcPr>
          <w:p w14:paraId="4B873261" w14:textId="77777777" w:rsidR="00262A83" w:rsidRPr="0078121C" w:rsidRDefault="00262A83" w:rsidP="0064707B">
            <w:pPr>
              <w:rPr>
                <w:rFonts w:ascii="Calibri" w:hAnsi="Calibri" w:cs="Calibri"/>
                <w:b/>
                <w:sz w:val="20"/>
              </w:rPr>
            </w:pPr>
            <w:r>
              <w:rPr>
                <w:rFonts w:ascii="Calibri" w:hAnsi="Calibri"/>
                <w:b/>
                <w:sz w:val="20"/>
              </w:rPr>
              <w:t>Boys</w:t>
            </w:r>
          </w:p>
        </w:tc>
        <w:tc>
          <w:tcPr>
            <w:tcW w:w="636" w:type="pct"/>
          </w:tcPr>
          <w:p w14:paraId="1CA49732" w14:textId="77777777" w:rsidR="00262A83" w:rsidRPr="0078121C" w:rsidRDefault="00262A83" w:rsidP="0064707B">
            <w:pPr>
              <w:rPr>
                <w:rFonts w:ascii="Calibri" w:hAnsi="Calibri" w:cs="Calibri"/>
                <w:sz w:val="20"/>
              </w:rPr>
            </w:pPr>
          </w:p>
        </w:tc>
        <w:tc>
          <w:tcPr>
            <w:tcW w:w="546" w:type="pct"/>
          </w:tcPr>
          <w:p w14:paraId="7149187A" w14:textId="77777777" w:rsidR="00262A83" w:rsidRPr="0078121C" w:rsidRDefault="00262A83" w:rsidP="0064707B">
            <w:pPr>
              <w:rPr>
                <w:rFonts w:ascii="Calibri" w:hAnsi="Calibri" w:cs="Calibri"/>
                <w:sz w:val="20"/>
              </w:rPr>
            </w:pPr>
          </w:p>
        </w:tc>
        <w:tc>
          <w:tcPr>
            <w:tcW w:w="545" w:type="pct"/>
          </w:tcPr>
          <w:p w14:paraId="1C3CECD2" w14:textId="77777777" w:rsidR="00262A83" w:rsidRPr="0078121C" w:rsidRDefault="00262A83" w:rsidP="0064707B">
            <w:pPr>
              <w:rPr>
                <w:rFonts w:ascii="Calibri" w:hAnsi="Calibri" w:cs="Calibri"/>
                <w:sz w:val="20"/>
              </w:rPr>
            </w:pPr>
          </w:p>
        </w:tc>
        <w:tc>
          <w:tcPr>
            <w:tcW w:w="637" w:type="pct"/>
          </w:tcPr>
          <w:p w14:paraId="6855E85D" w14:textId="77777777" w:rsidR="00262A83" w:rsidRPr="0078121C" w:rsidRDefault="00262A83" w:rsidP="0064707B">
            <w:pPr>
              <w:rPr>
                <w:rFonts w:ascii="Calibri" w:hAnsi="Calibri" w:cs="Calibri"/>
                <w:sz w:val="20"/>
              </w:rPr>
            </w:pPr>
          </w:p>
        </w:tc>
        <w:tc>
          <w:tcPr>
            <w:tcW w:w="636" w:type="pct"/>
          </w:tcPr>
          <w:p w14:paraId="42C01AD7" w14:textId="77777777" w:rsidR="00262A83" w:rsidRPr="0078121C" w:rsidRDefault="00262A83" w:rsidP="0064707B">
            <w:pPr>
              <w:rPr>
                <w:rFonts w:ascii="Calibri" w:hAnsi="Calibri" w:cs="Calibri"/>
                <w:sz w:val="20"/>
              </w:rPr>
            </w:pPr>
          </w:p>
        </w:tc>
        <w:tc>
          <w:tcPr>
            <w:tcW w:w="636" w:type="pct"/>
          </w:tcPr>
          <w:p w14:paraId="5ED288E3" w14:textId="77777777" w:rsidR="00262A83" w:rsidRPr="0078121C" w:rsidRDefault="00262A83" w:rsidP="0064707B">
            <w:pPr>
              <w:rPr>
                <w:rFonts w:ascii="Calibri" w:hAnsi="Calibri" w:cs="Calibri"/>
                <w:sz w:val="20"/>
              </w:rPr>
            </w:pPr>
          </w:p>
        </w:tc>
        <w:tc>
          <w:tcPr>
            <w:tcW w:w="546" w:type="pct"/>
          </w:tcPr>
          <w:p w14:paraId="4DDA640D" w14:textId="77777777" w:rsidR="00262A83" w:rsidRPr="0078121C" w:rsidRDefault="00262A83" w:rsidP="0064707B">
            <w:pPr>
              <w:rPr>
                <w:rFonts w:ascii="Calibri" w:hAnsi="Calibri" w:cs="Calibri"/>
                <w:sz w:val="20"/>
              </w:rPr>
            </w:pPr>
          </w:p>
        </w:tc>
      </w:tr>
      <w:tr w:rsidR="00262A83" w:rsidRPr="0078121C" w14:paraId="46D73244" w14:textId="77777777" w:rsidTr="00D01E74">
        <w:tc>
          <w:tcPr>
            <w:tcW w:w="818" w:type="pct"/>
          </w:tcPr>
          <w:p w14:paraId="19818CB6" w14:textId="75600D9C" w:rsidR="00262A83" w:rsidRPr="0078121C" w:rsidRDefault="00262A83" w:rsidP="0064707B">
            <w:pPr>
              <w:rPr>
                <w:rFonts w:ascii="Calibri" w:hAnsi="Calibri" w:cs="Calibri"/>
                <w:sz w:val="20"/>
              </w:rPr>
            </w:pPr>
            <w:r>
              <w:rPr>
                <w:rFonts w:ascii="Calibri" w:hAnsi="Calibri"/>
                <w:sz w:val="20"/>
              </w:rPr>
              <w:t>5–9 years</w:t>
            </w:r>
          </w:p>
        </w:tc>
        <w:tc>
          <w:tcPr>
            <w:tcW w:w="636" w:type="pct"/>
          </w:tcPr>
          <w:p w14:paraId="19FFEBA0" w14:textId="77777777" w:rsidR="00262A83" w:rsidRPr="0078121C" w:rsidRDefault="00262A83" w:rsidP="0064707B">
            <w:pPr>
              <w:rPr>
                <w:rFonts w:ascii="Calibri" w:hAnsi="Calibri" w:cs="Calibri"/>
                <w:sz w:val="20"/>
              </w:rPr>
            </w:pPr>
            <w:r>
              <w:rPr>
                <w:rFonts w:ascii="Calibri" w:hAnsi="Calibri"/>
                <w:sz w:val="20"/>
              </w:rPr>
              <w:t>1.3</w:t>
            </w:r>
          </w:p>
        </w:tc>
        <w:tc>
          <w:tcPr>
            <w:tcW w:w="546" w:type="pct"/>
          </w:tcPr>
          <w:p w14:paraId="09FF13DF" w14:textId="77777777" w:rsidR="00262A83" w:rsidRPr="0078121C" w:rsidRDefault="00262A83" w:rsidP="0064707B">
            <w:pPr>
              <w:rPr>
                <w:rFonts w:ascii="Calibri" w:hAnsi="Calibri" w:cs="Calibri"/>
                <w:sz w:val="20"/>
              </w:rPr>
            </w:pPr>
            <w:r>
              <w:rPr>
                <w:rFonts w:ascii="Calibri" w:hAnsi="Calibri"/>
                <w:sz w:val="20"/>
              </w:rPr>
              <w:t>1.4</w:t>
            </w:r>
          </w:p>
        </w:tc>
        <w:tc>
          <w:tcPr>
            <w:tcW w:w="545" w:type="pct"/>
          </w:tcPr>
          <w:p w14:paraId="19AA1513" w14:textId="77777777" w:rsidR="00262A83" w:rsidRPr="0078121C" w:rsidRDefault="00262A83" w:rsidP="0064707B">
            <w:pPr>
              <w:rPr>
                <w:rFonts w:ascii="Calibri" w:hAnsi="Calibri" w:cs="Calibri"/>
                <w:sz w:val="20"/>
              </w:rPr>
            </w:pPr>
            <w:r>
              <w:rPr>
                <w:rFonts w:ascii="Calibri" w:hAnsi="Calibri"/>
                <w:sz w:val="20"/>
              </w:rPr>
              <w:t>1.4</w:t>
            </w:r>
          </w:p>
        </w:tc>
        <w:tc>
          <w:tcPr>
            <w:tcW w:w="637" w:type="pct"/>
          </w:tcPr>
          <w:p w14:paraId="2CF7432F" w14:textId="77777777" w:rsidR="00262A83" w:rsidRPr="0078121C" w:rsidRDefault="00262A83" w:rsidP="0064707B">
            <w:pPr>
              <w:rPr>
                <w:rFonts w:ascii="Calibri" w:hAnsi="Calibri" w:cs="Calibri"/>
                <w:sz w:val="20"/>
              </w:rPr>
            </w:pPr>
            <w:r>
              <w:rPr>
                <w:rFonts w:ascii="Calibri" w:hAnsi="Calibri"/>
                <w:sz w:val="20"/>
              </w:rPr>
              <w:t>1.5</w:t>
            </w:r>
          </w:p>
        </w:tc>
        <w:tc>
          <w:tcPr>
            <w:tcW w:w="636" w:type="pct"/>
          </w:tcPr>
          <w:p w14:paraId="24D92E47" w14:textId="77777777" w:rsidR="00262A83" w:rsidRPr="0078121C" w:rsidRDefault="00262A83" w:rsidP="0064707B">
            <w:pPr>
              <w:rPr>
                <w:rFonts w:ascii="Calibri" w:hAnsi="Calibri" w:cs="Calibri"/>
                <w:sz w:val="20"/>
              </w:rPr>
            </w:pPr>
            <w:r>
              <w:rPr>
                <w:rFonts w:ascii="Calibri" w:hAnsi="Calibri"/>
                <w:sz w:val="20"/>
              </w:rPr>
              <w:t>1.5</w:t>
            </w:r>
          </w:p>
        </w:tc>
        <w:tc>
          <w:tcPr>
            <w:tcW w:w="636" w:type="pct"/>
          </w:tcPr>
          <w:p w14:paraId="3AD12938" w14:textId="77777777" w:rsidR="00262A83" w:rsidRPr="0078121C" w:rsidRDefault="00262A83" w:rsidP="0064707B">
            <w:pPr>
              <w:rPr>
                <w:rFonts w:ascii="Calibri" w:hAnsi="Calibri" w:cs="Calibri"/>
                <w:sz w:val="20"/>
              </w:rPr>
            </w:pPr>
            <w:r>
              <w:rPr>
                <w:rFonts w:ascii="Calibri" w:hAnsi="Calibri"/>
                <w:sz w:val="20"/>
              </w:rPr>
              <w:t>1.5</w:t>
            </w:r>
          </w:p>
        </w:tc>
        <w:tc>
          <w:tcPr>
            <w:tcW w:w="546" w:type="pct"/>
          </w:tcPr>
          <w:p w14:paraId="05271181" w14:textId="77777777" w:rsidR="00262A83" w:rsidRPr="0078121C" w:rsidRDefault="00262A83" w:rsidP="0064707B">
            <w:pPr>
              <w:rPr>
                <w:rFonts w:ascii="Calibri" w:hAnsi="Calibri" w:cs="Calibri"/>
                <w:sz w:val="20"/>
              </w:rPr>
            </w:pPr>
            <w:r>
              <w:rPr>
                <w:rFonts w:ascii="Calibri" w:hAnsi="Calibri"/>
                <w:sz w:val="20"/>
              </w:rPr>
              <w:t>1.6</w:t>
            </w:r>
          </w:p>
        </w:tc>
      </w:tr>
      <w:tr w:rsidR="00262A83" w:rsidRPr="0078121C" w14:paraId="7CF498DD" w14:textId="77777777" w:rsidTr="00D01E74">
        <w:tc>
          <w:tcPr>
            <w:tcW w:w="818" w:type="pct"/>
          </w:tcPr>
          <w:p w14:paraId="48B04194" w14:textId="1EDA578F" w:rsidR="00262A83" w:rsidRPr="0078121C" w:rsidRDefault="00262A83" w:rsidP="0064707B">
            <w:pPr>
              <w:rPr>
                <w:rFonts w:ascii="Calibri" w:hAnsi="Calibri" w:cs="Calibri"/>
                <w:sz w:val="20"/>
              </w:rPr>
            </w:pPr>
            <w:r>
              <w:rPr>
                <w:rFonts w:ascii="Calibri" w:hAnsi="Calibri"/>
                <w:sz w:val="20"/>
              </w:rPr>
              <w:t>10–17 years</w:t>
            </w:r>
          </w:p>
        </w:tc>
        <w:tc>
          <w:tcPr>
            <w:tcW w:w="636" w:type="pct"/>
          </w:tcPr>
          <w:p w14:paraId="2CD0B3AB" w14:textId="77777777" w:rsidR="00262A83" w:rsidRPr="0078121C" w:rsidRDefault="00262A83" w:rsidP="0064707B">
            <w:pPr>
              <w:rPr>
                <w:rFonts w:ascii="Calibri" w:hAnsi="Calibri" w:cs="Calibri"/>
                <w:sz w:val="20"/>
              </w:rPr>
            </w:pPr>
            <w:r>
              <w:rPr>
                <w:rFonts w:ascii="Calibri" w:hAnsi="Calibri"/>
                <w:sz w:val="20"/>
              </w:rPr>
              <w:t>4.7</w:t>
            </w:r>
          </w:p>
        </w:tc>
        <w:tc>
          <w:tcPr>
            <w:tcW w:w="546" w:type="pct"/>
          </w:tcPr>
          <w:p w14:paraId="5D8965FC" w14:textId="77777777" w:rsidR="00262A83" w:rsidRPr="0078121C" w:rsidRDefault="00262A83" w:rsidP="0064707B">
            <w:pPr>
              <w:rPr>
                <w:rFonts w:ascii="Calibri" w:hAnsi="Calibri" w:cs="Calibri"/>
                <w:sz w:val="20"/>
              </w:rPr>
            </w:pPr>
            <w:r>
              <w:rPr>
                <w:rFonts w:ascii="Calibri" w:hAnsi="Calibri"/>
                <w:sz w:val="20"/>
              </w:rPr>
              <w:t>5.0</w:t>
            </w:r>
          </w:p>
        </w:tc>
        <w:tc>
          <w:tcPr>
            <w:tcW w:w="545" w:type="pct"/>
          </w:tcPr>
          <w:p w14:paraId="7B1A5D98" w14:textId="77777777" w:rsidR="00262A83" w:rsidRPr="0078121C" w:rsidRDefault="00262A83" w:rsidP="0064707B">
            <w:pPr>
              <w:rPr>
                <w:rFonts w:ascii="Calibri" w:hAnsi="Calibri" w:cs="Calibri"/>
                <w:sz w:val="20"/>
              </w:rPr>
            </w:pPr>
            <w:r>
              <w:rPr>
                <w:rFonts w:ascii="Calibri" w:hAnsi="Calibri"/>
                <w:sz w:val="20"/>
              </w:rPr>
              <w:t>5.3</w:t>
            </w:r>
          </w:p>
        </w:tc>
        <w:tc>
          <w:tcPr>
            <w:tcW w:w="637" w:type="pct"/>
          </w:tcPr>
          <w:p w14:paraId="3D858362" w14:textId="77777777" w:rsidR="00262A83" w:rsidRPr="0078121C" w:rsidRDefault="00262A83" w:rsidP="0064707B">
            <w:pPr>
              <w:rPr>
                <w:rFonts w:ascii="Calibri" w:hAnsi="Calibri" w:cs="Calibri"/>
                <w:sz w:val="20"/>
              </w:rPr>
            </w:pPr>
            <w:r>
              <w:rPr>
                <w:rFonts w:ascii="Calibri" w:hAnsi="Calibri"/>
                <w:sz w:val="20"/>
              </w:rPr>
              <w:t>5.5</w:t>
            </w:r>
          </w:p>
        </w:tc>
        <w:tc>
          <w:tcPr>
            <w:tcW w:w="636" w:type="pct"/>
          </w:tcPr>
          <w:p w14:paraId="460E277C" w14:textId="77777777" w:rsidR="00262A83" w:rsidRPr="0078121C" w:rsidRDefault="00262A83" w:rsidP="0064707B">
            <w:pPr>
              <w:rPr>
                <w:rFonts w:ascii="Calibri" w:hAnsi="Calibri" w:cs="Calibri"/>
                <w:sz w:val="20"/>
              </w:rPr>
            </w:pPr>
            <w:r>
              <w:rPr>
                <w:rFonts w:ascii="Calibri" w:hAnsi="Calibri"/>
                <w:sz w:val="20"/>
              </w:rPr>
              <w:t>5.6</w:t>
            </w:r>
          </w:p>
        </w:tc>
        <w:tc>
          <w:tcPr>
            <w:tcW w:w="636" w:type="pct"/>
          </w:tcPr>
          <w:p w14:paraId="280D9491" w14:textId="77777777" w:rsidR="00262A83" w:rsidRPr="0078121C" w:rsidRDefault="00262A83" w:rsidP="0064707B">
            <w:pPr>
              <w:rPr>
                <w:rFonts w:ascii="Calibri" w:hAnsi="Calibri" w:cs="Calibri"/>
                <w:sz w:val="20"/>
              </w:rPr>
            </w:pPr>
            <w:r>
              <w:rPr>
                <w:rFonts w:ascii="Calibri" w:hAnsi="Calibri"/>
                <w:sz w:val="20"/>
              </w:rPr>
              <w:t>5.9</w:t>
            </w:r>
          </w:p>
        </w:tc>
        <w:tc>
          <w:tcPr>
            <w:tcW w:w="546" w:type="pct"/>
          </w:tcPr>
          <w:p w14:paraId="2C095452" w14:textId="77777777" w:rsidR="00262A83" w:rsidRPr="0078121C" w:rsidRDefault="00262A83" w:rsidP="0064707B">
            <w:pPr>
              <w:rPr>
                <w:rFonts w:ascii="Calibri" w:hAnsi="Calibri" w:cs="Calibri"/>
                <w:sz w:val="20"/>
              </w:rPr>
            </w:pPr>
            <w:r>
              <w:rPr>
                <w:rFonts w:ascii="Calibri" w:hAnsi="Calibri"/>
                <w:sz w:val="20"/>
              </w:rPr>
              <w:t>6.2</w:t>
            </w:r>
          </w:p>
        </w:tc>
      </w:tr>
      <w:tr w:rsidR="00262A83" w:rsidRPr="0078121C" w14:paraId="6DB2198E" w14:textId="77777777" w:rsidTr="00D01E74">
        <w:tc>
          <w:tcPr>
            <w:tcW w:w="818" w:type="pct"/>
          </w:tcPr>
          <w:p w14:paraId="4E9956A3" w14:textId="77777777" w:rsidR="00262A83" w:rsidRPr="0078121C" w:rsidRDefault="00262A83" w:rsidP="0064707B">
            <w:pPr>
              <w:rPr>
                <w:rFonts w:ascii="Calibri" w:hAnsi="Calibri" w:cs="Calibri"/>
                <w:sz w:val="20"/>
              </w:rPr>
            </w:pPr>
          </w:p>
        </w:tc>
        <w:tc>
          <w:tcPr>
            <w:tcW w:w="636" w:type="pct"/>
          </w:tcPr>
          <w:p w14:paraId="6B9D8AE5" w14:textId="77777777" w:rsidR="00262A83" w:rsidRPr="0078121C" w:rsidRDefault="00262A83" w:rsidP="0064707B">
            <w:pPr>
              <w:rPr>
                <w:rFonts w:ascii="Calibri" w:hAnsi="Calibri" w:cs="Calibri"/>
                <w:sz w:val="20"/>
              </w:rPr>
            </w:pPr>
          </w:p>
        </w:tc>
        <w:tc>
          <w:tcPr>
            <w:tcW w:w="546" w:type="pct"/>
          </w:tcPr>
          <w:p w14:paraId="15E671AC" w14:textId="77777777" w:rsidR="00262A83" w:rsidRPr="0078121C" w:rsidRDefault="00262A83" w:rsidP="0064707B">
            <w:pPr>
              <w:rPr>
                <w:rFonts w:ascii="Calibri" w:hAnsi="Calibri" w:cs="Calibri"/>
                <w:sz w:val="20"/>
              </w:rPr>
            </w:pPr>
          </w:p>
        </w:tc>
        <w:tc>
          <w:tcPr>
            <w:tcW w:w="545" w:type="pct"/>
          </w:tcPr>
          <w:p w14:paraId="44A39E56" w14:textId="77777777" w:rsidR="00262A83" w:rsidRPr="0078121C" w:rsidRDefault="00262A83" w:rsidP="0064707B">
            <w:pPr>
              <w:rPr>
                <w:rFonts w:ascii="Calibri" w:hAnsi="Calibri" w:cs="Calibri"/>
                <w:sz w:val="20"/>
              </w:rPr>
            </w:pPr>
          </w:p>
        </w:tc>
        <w:tc>
          <w:tcPr>
            <w:tcW w:w="637" w:type="pct"/>
          </w:tcPr>
          <w:p w14:paraId="53FE34B0" w14:textId="77777777" w:rsidR="00262A83" w:rsidRPr="0078121C" w:rsidRDefault="00262A83" w:rsidP="0064707B">
            <w:pPr>
              <w:rPr>
                <w:rFonts w:ascii="Calibri" w:hAnsi="Calibri" w:cs="Calibri"/>
                <w:sz w:val="20"/>
              </w:rPr>
            </w:pPr>
          </w:p>
        </w:tc>
        <w:tc>
          <w:tcPr>
            <w:tcW w:w="636" w:type="pct"/>
          </w:tcPr>
          <w:p w14:paraId="5A382FE8" w14:textId="77777777" w:rsidR="00262A83" w:rsidRPr="0078121C" w:rsidRDefault="00262A83" w:rsidP="0064707B">
            <w:pPr>
              <w:rPr>
                <w:rFonts w:ascii="Calibri" w:hAnsi="Calibri" w:cs="Calibri"/>
                <w:sz w:val="20"/>
              </w:rPr>
            </w:pPr>
          </w:p>
        </w:tc>
        <w:tc>
          <w:tcPr>
            <w:tcW w:w="636" w:type="pct"/>
          </w:tcPr>
          <w:p w14:paraId="3892CDAB" w14:textId="77777777" w:rsidR="00262A83" w:rsidRPr="0078121C" w:rsidRDefault="00262A83" w:rsidP="0064707B">
            <w:pPr>
              <w:rPr>
                <w:rFonts w:ascii="Calibri" w:hAnsi="Calibri" w:cs="Calibri"/>
                <w:sz w:val="20"/>
              </w:rPr>
            </w:pPr>
          </w:p>
        </w:tc>
        <w:tc>
          <w:tcPr>
            <w:tcW w:w="546" w:type="pct"/>
          </w:tcPr>
          <w:p w14:paraId="72E8F2A8" w14:textId="77777777" w:rsidR="00262A83" w:rsidRPr="0078121C" w:rsidRDefault="00262A83" w:rsidP="0064707B">
            <w:pPr>
              <w:rPr>
                <w:rFonts w:ascii="Calibri" w:hAnsi="Calibri" w:cs="Calibri"/>
                <w:sz w:val="20"/>
              </w:rPr>
            </w:pPr>
          </w:p>
        </w:tc>
      </w:tr>
      <w:tr w:rsidR="00262A83" w:rsidRPr="0078121C" w14:paraId="17E047F9" w14:textId="77777777" w:rsidTr="00D01E74">
        <w:tc>
          <w:tcPr>
            <w:tcW w:w="818" w:type="pct"/>
          </w:tcPr>
          <w:p w14:paraId="648B469C" w14:textId="77777777" w:rsidR="00262A83" w:rsidRPr="0078121C" w:rsidRDefault="00262A83" w:rsidP="0064707B">
            <w:pPr>
              <w:rPr>
                <w:rFonts w:ascii="Calibri" w:hAnsi="Calibri" w:cs="Calibri"/>
                <w:b/>
                <w:sz w:val="20"/>
              </w:rPr>
            </w:pPr>
            <w:r>
              <w:rPr>
                <w:rFonts w:ascii="Calibri" w:hAnsi="Calibri"/>
                <w:b/>
                <w:sz w:val="20"/>
              </w:rPr>
              <w:t>Girls</w:t>
            </w:r>
          </w:p>
        </w:tc>
        <w:tc>
          <w:tcPr>
            <w:tcW w:w="636" w:type="pct"/>
          </w:tcPr>
          <w:p w14:paraId="4E20A969" w14:textId="77777777" w:rsidR="00262A83" w:rsidRPr="0078121C" w:rsidRDefault="00262A83" w:rsidP="0064707B">
            <w:pPr>
              <w:rPr>
                <w:rFonts w:ascii="Calibri" w:hAnsi="Calibri" w:cs="Calibri"/>
                <w:sz w:val="20"/>
              </w:rPr>
            </w:pPr>
          </w:p>
        </w:tc>
        <w:tc>
          <w:tcPr>
            <w:tcW w:w="546" w:type="pct"/>
          </w:tcPr>
          <w:p w14:paraId="560FF9B5" w14:textId="77777777" w:rsidR="00262A83" w:rsidRPr="0078121C" w:rsidRDefault="00262A83" w:rsidP="0064707B">
            <w:pPr>
              <w:rPr>
                <w:rFonts w:ascii="Calibri" w:hAnsi="Calibri" w:cs="Calibri"/>
                <w:sz w:val="20"/>
              </w:rPr>
            </w:pPr>
          </w:p>
        </w:tc>
        <w:tc>
          <w:tcPr>
            <w:tcW w:w="545" w:type="pct"/>
          </w:tcPr>
          <w:p w14:paraId="3DEB896B" w14:textId="77777777" w:rsidR="00262A83" w:rsidRPr="0078121C" w:rsidRDefault="00262A83" w:rsidP="0064707B">
            <w:pPr>
              <w:rPr>
                <w:rFonts w:ascii="Calibri" w:hAnsi="Calibri" w:cs="Calibri"/>
                <w:sz w:val="20"/>
              </w:rPr>
            </w:pPr>
          </w:p>
        </w:tc>
        <w:tc>
          <w:tcPr>
            <w:tcW w:w="637" w:type="pct"/>
          </w:tcPr>
          <w:p w14:paraId="1003A098" w14:textId="77777777" w:rsidR="00262A83" w:rsidRPr="0078121C" w:rsidRDefault="00262A83" w:rsidP="0064707B">
            <w:pPr>
              <w:rPr>
                <w:rFonts w:ascii="Calibri" w:hAnsi="Calibri" w:cs="Calibri"/>
                <w:sz w:val="20"/>
              </w:rPr>
            </w:pPr>
          </w:p>
        </w:tc>
        <w:tc>
          <w:tcPr>
            <w:tcW w:w="636" w:type="pct"/>
          </w:tcPr>
          <w:p w14:paraId="7634AF12" w14:textId="77777777" w:rsidR="00262A83" w:rsidRPr="0078121C" w:rsidRDefault="00262A83" w:rsidP="0064707B">
            <w:pPr>
              <w:rPr>
                <w:rFonts w:ascii="Calibri" w:hAnsi="Calibri" w:cs="Calibri"/>
                <w:sz w:val="20"/>
              </w:rPr>
            </w:pPr>
          </w:p>
        </w:tc>
        <w:tc>
          <w:tcPr>
            <w:tcW w:w="636" w:type="pct"/>
          </w:tcPr>
          <w:p w14:paraId="5E2D4D28" w14:textId="77777777" w:rsidR="00262A83" w:rsidRPr="0078121C" w:rsidRDefault="00262A83" w:rsidP="0064707B">
            <w:pPr>
              <w:rPr>
                <w:rFonts w:ascii="Calibri" w:hAnsi="Calibri" w:cs="Calibri"/>
                <w:sz w:val="20"/>
              </w:rPr>
            </w:pPr>
          </w:p>
        </w:tc>
        <w:tc>
          <w:tcPr>
            <w:tcW w:w="546" w:type="pct"/>
          </w:tcPr>
          <w:p w14:paraId="0AF5EF0C" w14:textId="77777777" w:rsidR="00262A83" w:rsidRPr="0078121C" w:rsidRDefault="00262A83" w:rsidP="0064707B">
            <w:pPr>
              <w:rPr>
                <w:rFonts w:ascii="Calibri" w:hAnsi="Calibri" w:cs="Calibri"/>
                <w:sz w:val="20"/>
              </w:rPr>
            </w:pPr>
          </w:p>
        </w:tc>
      </w:tr>
      <w:tr w:rsidR="00262A83" w:rsidRPr="0078121C" w14:paraId="1E97052D" w14:textId="77777777" w:rsidTr="00D01E74">
        <w:tc>
          <w:tcPr>
            <w:tcW w:w="818" w:type="pct"/>
          </w:tcPr>
          <w:p w14:paraId="1235E02B" w14:textId="108DC5C1" w:rsidR="00262A83" w:rsidRPr="0078121C" w:rsidRDefault="00262A83" w:rsidP="0064707B">
            <w:pPr>
              <w:rPr>
                <w:rFonts w:ascii="Calibri" w:hAnsi="Calibri" w:cs="Calibri"/>
                <w:sz w:val="20"/>
              </w:rPr>
            </w:pPr>
            <w:r>
              <w:rPr>
                <w:rFonts w:ascii="Calibri" w:hAnsi="Calibri"/>
                <w:sz w:val="20"/>
              </w:rPr>
              <w:t>5–19 years</w:t>
            </w:r>
          </w:p>
        </w:tc>
        <w:tc>
          <w:tcPr>
            <w:tcW w:w="636" w:type="pct"/>
          </w:tcPr>
          <w:p w14:paraId="37E59AC0" w14:textId="77777777" w:rsidR="00262A83" w:rsidRPr="0078121C" w:rsidRDefault="00262A83" w:rsidP="0064707B">
            <w:pPr>
              <w:rPr>
                <w:rFonts w:ascii="Calibri" w:hAnsi="Calibri" w:cs="Calibri"/>
                <w:sz w:val="20"/>
              </w:rPr>
            </w:pPr>
            <w:r>
              <w:rPr>
                <w:rFonts w:ascii="Calibri" w:hAnsi="Calibri"/>
                <w:sz w:val="20"/>
              </w:rPr>
              <w:t>0.4</w:t>
            </w:r>
          </w:p>
        </w:tc>
        <w:tc>
          <w:tcPr>
            <w:tcW w:w="546" w:type="pct"/>
          </w:tcPr>
          <w:p w14:paraId="7E6E9C60" w14:textId="77777777" w:rsidR="00262A83" w:rsidRPr="0078121C" w:rsidRDefault="00262A83" w:rsidP="0064707B">
            <w:pPr>
              <w:rPr>
                <w:rFonts w:ascii="Calibri" w:hAnsi="Calibri" w:cs="Calibri"/>
                <w:sz w:val="20"/>
              </w:rPr>
            </w:pPr>
            <w:r>
              <w:rPr>
                <w:rFonts w:ascii="Calibri" w:hAnsi="Calibri"/>
                <w:sz w:val="20"/>
              </w:rPr>
              <w:t>0.4</w:t>
            </w:r>
          </w:p>
        </w:tc>
        <w:tc>
          <w:tcPr>
            <w:tcW w:w="545" w:type="pct"/>
          </w:tcPr>
          <w:p w14:paraId="74720CE7" w14:textId="77777777" w:rsidR="00262A83" w:rsidRPr="0078121C" w:rsidRDefault="00262A83" w:rsidP="0064707B">
            <w:pPr>
              <w:rPr>
                <w:rFonts w:ascii="Calibri" w:hAnsi="Calibri" w:cs="Calibri"/>
                <w:sz w:val="20"/>
              </w:rPr>
            </w:pPr>
            <w:r>
              <w:rPr>
                <w:rFonts w:ascii="Calibri" w:hAnsi="Calibri"/>
                <w:sz w:val="20"/>
              </w:rPr>
              <w:t>0.4</w:t>
            </w:r>
          </w:p>
        </w:tc>
        <w:tc>
          <w:tcPr>
            <w:tcW w:w="637" w:type="pct"/>
          </w:tcPr>
          <w:p w14:paraId="5665E7D6" w14:textId="77777777" w:rsidR="00262A83" w:rsidRPr="0078121C" w:rsidRDefault="00262A83" w:rsidP="0064707B">
            <w:pPr>
              <w:rPr>
                <w:rFonts w:ascii="Calibri" w:hAnsi="Calibri" w:cs="Calibri"/>
                <w:sz w:val="20"/>
              </w:rPr>
            </w:pPr>
            <w:r>
              <w:rPr>
                <w:rFonts w:ascii="Calibri" w:hAnsi="Calibri"/>
                <w:sz w:val="20"/>
              </w:rPr>
              <w:t>0.5</w:t>
            </w:r>
          </w:p>
        </w:tc>
        <w:tc>
          <w:tcPr>
            <w:tcW w:w="636" w:type="pct"/>
          </w:tcPr>
          <w:p w14:paraId="1E7BE891" w14:textId="77777777" w:rsidR="00262A83" w:rsidRPr="0078121C" w:rsidRDefault="00262A83" w:rsidP="0064707B">
            <w:pPr>
              <w:rPr>
                <w:rFonts w:ascii="Calibri" w:hAnsi="Calibri" w:cs="Calibri"/>
                <w:sz w:val="20"/>
              </w:rPr>
            </w:pPr>
            <w:r>
              <w:rPr>
                <w:rFonts w:ascii="Calibri" w:hAnsi="Calibri"/>
                <w:sz w:val="20"/>
              </w:rPr>
              <w:t>0.4</w:t>
            </w:r>
          </w:p>
        </w:tc>
        <w:tc>
          <w:tcPr>
            <w:tcW w:w="636" w:type="pct"/>
          </w:tcPr>
          <w:p w14:paraId="1295C4C4" w14:textId="77777777" w:rsidR="00262A83" w:rsidRPr="0078121C" w:rsidRDefault="00262A83" w:rsidP="0064707B">
            <w:pPr>
              <w:rPr>
                <w:rFonts w:ascii="Calibri" w:hAnsi="Calibri" w:cs="Calibri"/>
                <w:sz w:val="20"/>
              </w:rPr>
            </w:pPr>
            <w:r>
              <w:rPr>
                <w:rFonts w:ascii="Calibri" w:hAnsi="Calibri"/>
                <w:sz w:val="20"/>
              </w:rPr>
              <w:t>0.4</w:t>
            </w:r>
          </w:p>
        </w:tc>
        <w:tc>
          <w:tcPr>
            <w:tcW w:w="546" w:type="pct"/>
          </w:tcPr>
          <w:p w14:paraId="16AA4EA0" w14:textId="77777777" w:rsidR="00262A83" w:rsidRPr="0078121C" w:rsidRDefault="00262A83" w:rsidP="0064707B">
            <w:pPr>
              <w:rPr>
                <w:rFonts w:ascii="Calibri" w:hAnsi="Calibri" w:cs="Calibri"/>
                <w:sz w:val="20"/>
              </w:rPr>
            </w:pPr>
            <w:r>
              <w:rPr>
                <w:rFonts w:ascii="Calibri" w:hAnsi="Calibri"/>
                <w:sz w:val="20"/>
              </w:rPr>
              <w:t>0.5</w:t>
            </w:r>
          </w:p>
        </w:tc>
      </w:tr>
      <w:tr w:rsidR="00262A83" w:rsidRPr="0078121C" w14:paraId="5E244CDA" w14:textId="77777777" w:rsidTr="00D01E74">
        <w:tc>
          <w:tcPr>
            <w:tcW w:w="818" w:type="pct"/>
          </w:tcPr>
          <w:p w14:paraId="22AE59E7" w14:textId="09C4D0BC" w:rsidR="00262A83" w:rsidRPr="0078121C" w:rsidRDefault="00262A83" w:rsidP="0064707B">
            <w:pPr>
              <w:rPr>
                <w:rFonts w:ascii="Calibri" w:hAnsi="Calibri" w:cs="Calibri"/>
                <w:sz w:val="20"/>
              </w:rPr>
            </w:pPr>
            <w:r>
              <w:rPr>
                <w:rFonts w:ascii="Calibri" w:hAnsi="Calibri"/>
                <w:sz w:val="20"/>
              </w:rPr>
              <w:t>10–17 years</w:t>
            </w:r>
          </w:p>
        </w:tc>
        <w:tc>
          <w:tcPr>
            <w:tcW w:w="636" w:type="pct"/>
          </w:tcPr>
          <w:p w14:paraId="15BBC27F" w14:textId="77777777" w:rsidR="00262A83" w:rsidRPr="0078121C" w:rsidRDefault="00262A83" w:rsidP="0064707B">
            <w:pPr>
              <w:rPr>
                <w:rFonts w:ascii="Calibri" w:hAnsi="Calibri" w:cs="Calibri"/>
                <w:sz w:val="20"/>
              </w:rPr>
            </w:pPr>
            <w:r>
              <w:rPr>
                <w:rFonts w:ascii="Calibri" w:hAnsi="Calibri"/>
                <w:sz w:val="20"/>
              </w:rPr>
              <w:t>1.8</w:t>
            </w:r>
          </w:p>
        </w:tc>
        <w:tc>
          <w:tcPr>
            <w:tcW w:w="546" w:type="pct"/>
          </w:tcPr>
          <w:p w14:paraId="5F2131DD" w14:textId="77777777" w:rsidR="00262A83" w:rsidRPr="0078121C" w:rsidRDefault="00262A83" w:rsidP="0064707B">
            <w:pPr>
              <w:rPr>
                <w:rFonts w:ascii="Calibri" w:hAnsi="Calibri" w:cs="Calibri"/>
                <w:sz w:val="20"/>
              </w:rPr>
            </w:pPr>
            <w:r>
              <w:rPr>
                <w:rFonts w:ascii="Calibri" w:hAnsi="Calibri"/>
                <w:sz w:val="20"/>
              </w:rPr>
              <w:t>2.1</w:t>
            </w:r>
          </w:p>
        </w:tc>
        <w:tc>
          <w:tcPr>
            <w:tcW w:w="545" w:type="pct"/>
          </w:tcPr>
          <w:p w14:paraId="1782E02D" w14:textId="77777777" w:rsidR="00262A83" w:rsidRPr="0078121C" w:rsidRDefault="00262A83" w:rsidP="0064707B">
            <w:pPr>
              <w:rPr>
                <w:rFonts w:ascii="Calibri" w:hAnsi="Calibri" w:cs="Calibri"/>
                <w:sz w:val="20"/>
              </w:rPr>
            </w:pPr>
            <w:r>
              <w:rPr>
                <w:rFonts w:ascii="Calibri" w:hAnsi="Calibri"/>
                <w:sz w:val="20"/>
              </w:rPr>
              <w:t>2.2</w:t>
            </w:r>
          </w:p>
        </w:tc>
        <w:tc>
          <w:tcPr>
            <w:tcW w:w="637" w:type="pct"/>
          </w:tcPr>
          <w:p w14:paraId="12DEDF9D" w14:textId="77777777" w:rsidR="00262A83" w:rsidRPr="0078121C" w:rsidRDefault="00262A83" w:rsidP="0064707B">
            <w:pPr>
              <w:rPr>
                <w:rFonts w:ascii="Calibri" w:hAnsi="Calibri" w:cs="Calibri"/>
                <w:sz w:val="20"/>
              </w:rPr>
            </w:pPr>
            <w:r>
              <w:rPr>
                <w:rFonts w:ascii="Calibri" w:hAnsi="Calibri"/>
                <w:sz w:val="20"/>
              </w:rPr>
              <w:t>2.5</w:t>
            </w:r>
          </w:p>
        </w:tc>
        <w:tc>
          <w:tcPr>
            <w:tcW w:w="636" w:type="pct"/>
          </w:tcPr>
          <w:p w14:paraId="0B354588" w14:textId="77777777" w:rsidR="00262A83" w:rsidRPr="0078121C" w:rsidRDefault="00262A83" w:rsidP="0064707B">
            <w:pPr>
              <w:rPr>
                <w:rFonts w:ascii="Calibri" w:hAnsi="Calibri" w:cs="Calibri"/>
                <w:sz w:val="20"/>
              </w:rPr>
            </w:pPr>
            <w:r>
              <w:rPr>
                <w:rFonts w:ascii="Calibri" w:hAnsi="Calibri"/>
                <w:sz w:val="20"/>
              </w:rPr>
              <w:t>2.7</w:t>
            </w:r>
          </w:p>
        </w:tc>
        <w:tc>
          <w:tcPr>
            <w:tcW w:w="636" w:type="pct"/>
          </w:tcPr>
          <w:p w14:paraId="15B92E6D" w14:textId="77777777" w:rsidR="00262A83" w:rsidRPr="0078121C" w:rsidRDefault="00262A83" w:rsidP="0064707B">
            <w:pPr>
              <w:rPr>
                <w:rFonts w:ascii="Calibri" w:hAnsi="Calibri" w:cs="Calibri"/>
                <w:sz w:val="20"/>
              </w:rPr>
            </w:pPr>
            <w:r>
              <w:rPr>
                <w:rFonts w:ascii="Calibri" w:hAnsi="Calibri"/>
                <w:sz w:val="20"/>
              </w:rPr>
              <w:t>2.8</w:t>
            </w:r>
          </w:p>
        </w:tc>
        <w:tc>
          <w:tcPr>
            <w:tcW w:w="546" w:type="pct"/>
          </w:tcPr>
          <w:p w14:paraId="7C36D207" w14:textId="77777777" w:rsidR="00262A83" w:rsidRPr="0078121C" w:rsidRDefault="00262A83" w:rsidP="0064707B">
            <w:pPr>
              <w:rPr>
                <w:rFonts w:ascii="Calibri" w:hAnsi="Calibri" w:cs="Calibri"/>
                <w:sz w:val="20"/>
              </w:rPr>
            </w:pPr>
            <w:r>
              <w:rPr>
                <w:rFonts w:ascii="Calibri" w:hAnsi="Calibri"/>
                <w:sz w:val="20"/>
              </w:rPr>
              <w:t>3.0</w:t>
            </w:r>
          </w:p>
        </w:tc>
      </w:tr>
      <w:bookmarkEnd w:id="24"/>
    </w:tbl>
    <w:p w14:paraId="723A8539" w14:textId="77777777" w:rsidR="00AF3961" w:rsidRDefault="00AF3961" w:rsidP="003409B8">
      <w:pPr>
        <w:pStyle w:val="BodyText"/>
      </w:pPr>
    </w:p>
    <w:p w14:paraId="1506F2A6" w14:textId="0B485D93" w:rsidR="003409B8" w:rsidRDefault="00016F12" w:rsidP="003409B8">
      <w:pPr>
        <w:pStyle w:val="BodyText"/>
      </w:pPr>
      <w:r>
        <w:t>(b) Children diagnosed with depression</w:t>
      </w:r>
    </w:p>
    <w:p w14:paraId="0FDA9B65" w14:textId="639D9BB0" w:rsidR="00C4038C" w:rsidRDefault="00C4038C" w:rsidP="003409B8">
      <w:pPr>
        <w:pStyle w:val="BodyText"/>
      </w:pPr>
      <w:r>
        <w:t xml:space="preserve">Percentage (%) of boys and girls aged 10–17 who have been treated for depression (F32–F39 as the main diagnosis), and who have been cared for within in-patient care or specialised out-patient care. Number per 100 000. </w:t>
      </w:r>
    </w:p>
    <w:tbl>
      <w:tblPr>
        <w:tblStyle w:val="SoStabel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3"/>
        <w:gridCol w:w="1154"/>
        <w:gridCol w:w="990"/>
        <w:gridCol w:w="989"/>
        <w:gridCol w:w="1156"/>
        <w:gridCol w:w="1154"/>
        <w:gridCol w:w="1154"/>
        <w:gridCol w:w="990"/>
      </w:tblGrid>
      <w:tr w:rsidR="00C4038C" w:rsidRPr="0078121C" w14:paraId="5DF56E3A" w14:textId="77777777" w:rsidTr="00C4038C">
        <w:trPr>
          <w:cnfStyle w:val="100000000000" w:firstRow="1" w:lastRow="0" w:firstColumn="0" w:lastColumn="0" w:oddVBand="0" w:evenVBand="0" w:oddHBand="0" w:evenHBand="0" w:firstRowFirstColumn="0" w:firstRowLastColumn="0" w:lastRowFirstColumn="0" w:lastRowLastColumn="0"/>
        </w:trPr>
        <w:tc>
          <w:tcPr>
            <w:tcW w:w="818" w:type="pct"/>
          </w:tcPr>
          <w:p w14:paraId="4FF0A5BC" w14:textId="77777777" w:rsidR="00C4038C" w:rsidRPr="0078121C" w:rsidRDefault="00C4038C" w:rsidP="00C4038C">
            <w:pPr>
              <w:rPr>
                <w:rFonts w:ascii="Calibri" w:hAnsi="Calibri" w:cs="Calibri"/>
                <w:sz w:val="20"/>
              </w:rPr>
            </w:pPr>
          </w:p>
        </w:tc>
        <w:tc>
          <w:tcPr>
            <w:tcW w:w="636" w:type="pct"/>
          </w:tcPr>
          <w:p w14:paraId="5E13072B" w14:textId="77777777" w:rsidR="00C4038C" w:rsidRPr="0078121C" w:rsidRDefault="00C4038C" w:rsidP="00C4038C">
            <w:pPr>
              <w:rPr>
                <w:rFonts w:ascii="Calibri" w:hAnsi="Calibri" w:cs="Calibri"/>
                <w:sz w:val="20"/>
              </w:rPr>
            </w:pPr>
            <w:r>
              <w:rPr>
                <w:rFonts w:ascii="Calibri" w:hAnsi="Calibri"/>
                <w:sz w:val="20"/>
              </w:rPr>
              <w:t>2013</w:t>
            </w:r>
          </w:p>
        </w:tc>
        <w:tc>
          <w:tcPr>
            <w:tcW w:w="546" w:type="pct"/>
          </w:tcPr>
          <w:p w14:paraId="1B06EFB7" w14:textId="77777777" w:rsidR="00C4038C" w:rsidRPr="0078121C" w:rsidRDefault="00C4038C" w:rsidP="00C4038C">
            <w:pPr>
              <w:rPr>
                <w:rFonts w:ascii="Calibri" w:hAnsi="Calibri" w:cs="Calibri"/>
                <w:sz w:val="20"/>
              </w:rPr>
            </w:pPr>
            <w:r>
              <w:rPr>
                <w:rFonts w:ascii="Calibri" w:hAnsi="Calibri"/>
                <w:sz w:val="20"/>
              </w:rPr>
              <w:t>2014</w:t>
            </w:r>
          </w:p>
        </w:tc>
        <w:tc>
          <w:tcPr>
            <w:tcW w:w="545" w:type="pct"/>
          </w:tcPr>
          <w:p w14:paraId="7426F2F4" w14:textId="77777777" w:rsidR="00C4038C" w:rsidRPr="0078121C" w:rsidRDefault="00C4038C" w:rsidP="00C4038C">
            <w:pPr>
              <w:rPr>
                <w:rFonts w:ascii="Calibri" w:hAnsi="Calibri" w:cs="Calibri"/>
                <w:sz w:val="20"/>
              </w:rPr>
            </w:pPr>
            <w:r>
              <w:rPr>
                <w:rFonts w:ascii="Calibri" w:hAnsi="Calibri"/>
                <w:sz w:val="20"/>
              </w:rPr>
              <w:t>2015</w:t>
            </w:r>
          </w:p>
        </w:tc>
        <w:tc>
          <w:tcPr>
            <w:tcW w:w="637" w:type="pct"/>
          </w:tcPr>
          <w:p w14:paraId="154372AE" w14:textId="77777777" w:rsidR="00C4038C" w:rsidRPr="0078121C" w:rsidRDefault="00C4038C" w:rsidP="00C4038C">
            <w:pPr>
              <w:rPr>
                <w:rFonts w:ascii="Calibri" w:hAnsi="Calibri" w:cs="Calibri"/>
                <w:sz w:val="20"/>
              </w:rPr>
            </w:pPr>
            <w:r>
              <w:rPr>
                <w:rFonts w:ascii="Calibri" w:hAnsi="Calibri"/>
                <w:sz w:val="20"/>
              </w:rPr>
              <w:t>2016</w:t>
            </w:r>
          </w:p>
        </w:tc>
        <w:tc>
          <w:tcPr>
            <w:tcW w:w="636" w:type="pct"/>
          </w:tcPr>
          <w:p w14:paraId="57933063" w14:textId="77777777" w:rsidR="00C4038C" w:rsidRPr="0078121C" w:rsidRDefault="00C4038C" w:rsidP="00C4038C">
            <w:pPr>
              <w:rPr>
                <w:rFonts w:ascii="Calibri" w:hAnsi="Calibri" w:cs="Calibri"/>
                <w:sz w:val="20"/>
              </w:rPr>
            </w:pPr>
            <w:r>
              <w:rPr>
                <w:rFonts w:ascii="Calibri" w:hAnsi="Calibri"/>
                <w:sz w:val="20"/>
              </w:rPr>
              <w:t>2017</w:t>
            </w:r>
          </w:p>
        </w:tc>
        <w:tc>
          <w:tcPr>
            <w:tcW w:w="636" w:type="pct"/>
          </w:tcPr>
          <w:p w14:paraId="44B42220" w14:textId="77777777" w:rsidR="00C4038C" w:rsidRPr="0078121C" w:rsidRDefault="00C4038C" w:rsidP="00C4038C">
            <w:pPr>
              <w:rPr>
                <w:rFonts w:ascii="Calibri" w:hAnsi="Calibri" w:cs="Calibri"/>
                <w:sz w:val="20"/>
              </w:rPr>
            </w:pPr>
            <w:r>
              <w:rPr>
                <w:rFonts w:ascii="Calibri" w:hAnsi="Calibri"/>
                <w:sz w:val="20"/>
              </w:rPr>
              <w:t>2018</w:t>
            </w:r>
          </w:p>
        </w:tc>
        <w:tc>
          <w:tcPr>
            <w:tcW w:w="546" w:type="pct"/>
          </w:tcPr>
          <w:p w14:paraId="4D8E0F80" w14:textId="70DA0A52" w:rsidR="00C4038C" w:rsidRPr="0078121C" w:rsidRDefault="00C4038C" w:rsidP="00C4038C">
            <w:pPr>
              <w:rPr>
                <w:rFonts w:ascii="Calibri" w:hAnsi="Calibri" w:cs="Calibri"/>
                <w:sz w:val="20"/>
              </w:rPr>
            </w:pPr>
          </w:p>
        </w:tc>
      </w:tr>
      <w:tr w:rsidR="00C4038C" w:rsidRPr="0078121C" w14:paraId="79F36EF5" w14:textId="77777777" w:rsidTr="00C4038C">
        <w:tc>
          <w:tcPr>
            <w:tcW w:w="818" w:type="pct"/>
          </w:tcPr>
          <w:p w14:paraId="2B9280E9" w14:textId="77777777" w:rsidR="00C4038C" w:rsidRPr="0078121C" w:rsidRDefault="00C4038C" w:rsidP="00C4038C">
            <w:pPr>
              <w:rPr>
                <w:rFonts w:ascii="Calibri" w:hAnsi="Calibri" w:cs="Calibri"/>
                <w:b/>
                <w:sz w:val="20"/>
              </w:rPr>
            </w:pPr>
            <w:r>
              <w:rPr>
                <w:rFonts w:ascii="Calibri" w:hAnsi="Calibri"/>
                <w:b/>
                <w:sz w:val="20"/>
              </w:rPr>
              <w:t>Boys</w:t>
            </w:r>
          </w:p>
        </w:tc>
        <w:tc>
          <w:tcPr>
            <w:tcW w:w="636" w:type="pct"/>
          </w:tcPr>
          <w:p w14:paraId="2E683C51" w14:textId="77777777" w:rsidR="00C4038C" w:rsidRPr="0078121C" w:rsidRDefault="00C4038C" w:rsidP="00C4038C">
            <w:pPr>
              <w:rPr>
                <w:rFonts w:ascii="Calibri" w:hAnsi="Calibri" w:cs="Calibri"/>
                <w:sz w:val="20"/>
              </w:rPr>
            </w:pPr>
          </w:p>
        </w:tc>
        <w:tc>
          <w:tcPr>
            <w:tcW w:w="546" w:type="pct"/>
          </w:tcPr>
          <w:p w14:paraId="6FDEC8D0" w14:textId="77777777" w:rsidR="00C4038C" w:rsidRPr="0078121C" w:rsidRDefault="00C4038C" w:rsidP="00C4038C">
            <w:pPr>
              <w:rPr>
                <w:rFonts w:ascii="Calibri" w:hAnsi="Calibri" w:cs="Calibri"/>
                <w:sz w:val="20"/>
              </w:rPr>
            </w:pPr>
          </w:p>
        </w:tc>
        <w:tc>
          <w:tcPr>
            <w:tcW w:w="545" w:type="pct"/>
          </w:tcPr>
          <w:p w14:paraId="50CAC826" w14:textId="77777777" w:rsidR="00C4038C" w:rsidRPr="0078121C" w:rsidRDefault="00C4038C" w:rsidP="00C4038C">
            <w:pPr>
              <w:rPr>
                <w:rFonts w:ascii="Calibri" w:hAnsi="Calibri" w:cs="Calibri"/>
                <w:sz w:val="20"/>
              </w:rPr>
            </w:pPr>
          </w:p>
        </w:tc>
        <w:tc>
          <w:tcPr>
            <w:tcW w:w="637" w:type="pct"/>
          </w:tcPr>
          <w:p w14:paraId="0E6D4BEC" w14:textId="77777777" w:rsidR="00C4038C" w:rsidRPr="0078121C" w:rsidRDefault="00C4038C" w:rsidP="00C4038C">
            <w:pPr>
              <w:rPr>
                <w:rFonts w:ascii="Calibri" w:hAnsi="Calibri" w:cs="Calibri"/>
                <w:sz w:val="20"/>
              </w:rPr>
            </w:pPr>
          </w:p>
        </w:tc>
        <w:tc>
          <w:tcPr>
            <w:tcW w:w="636" w:type="pct"/>
          </w:tcPr>
          <w:p w14:paraId="120668B7" w14:textId="77777777" w:rsidR="00C4038C" w:rsidRPr="0078121C" w:rsidRDefault="00C4038C" w:rsidP="00C4038C">
            <w:pPr>
              <w:rPr>
                <w:rFonts w:ascii="Calibri" w:hAnsi="Calibri" w:cs="Calibri"/>
                <w:sz w:val="20"/>
              </w:rPr>
            </w:pPr>
          </w:p>
        </w:tc>
        <w:tc>
          <w:tcPr>
            <w:tcW w:w="636" w:type="pct"/>
          </w:tcPr>
          <w:p w14:paraId="1AEBEF01" w14:textId="77777777" w:rsidR="00C4038C" w:rsidRPr="0078121C" w:rsidRDefault="00C4038C" w:rsidP="00C4038C">
            <w:pPr>
              <w:rPr>
                <w:rFonts w:ascii="Calibri" w:hAnsi="Calibri" w:cs="Calibri"/>
                <w:sz w:val="20"/>
              </w:rPr>
            </w:pPr>
          </w:p>
        </w:tc>
        <w:tc>
          <w:tcPr>
            <w:tcW w:w="546" w:type="pct"/>
          </w:tcPr>
          <w:p w14:paraId="683CA784" w14:textId="77777777" w:rsidR="00C4038C" w:rsidRPr="0078121C" w:rsidRDefault="00C4038C" w:rsidP="00C4038C">
            <w:pPr>
              <w:rPr>
                <w:rFonts w:ascii="Calibri" w:hAnsi="Calibri" w:cs="Calibri"/>
                <w:sz w:val="20"/>
              </w:rPr>
            </w:pPr>
          </w:p>
        </w:tc>
      </w:tr>
      <w:tr w:rsidR="00C4038C" w:rsidRPr="0078121C" w14:paraId="43C0C5CD" w14:textId="77777777" w:rsidTr="00C4038C">
        <w:tc>
          <w:tcPr>
            <w:tcW w:w="818" w:type="pct"/>
          </w:tcPr>
          <w:p w14:paraId="0AF49E73" w14:textId="6DEA10CC" w:rsidR="00C4038C" w:rsidRPr="0078121C" w:rsidRDefault="00C4038C" w:rsidP="00C4038C">
            <w:pPr>
              <w:rPr>
                <w:rFonts w:ascii="Calibri" w:hAnsi="Calibri" w:cs="Calibri"/>
                <w:sz w:val="20"/>
              </w:rPr>
            </w:pPr>
          </w:p>
        </w:tc>
        <w:tc>
          <w:tcPr>
            <w:tcW w:w="636" w:type="pct"/>
          </w:tcPr>
          <w:p w14:paraId="656F558D" w14:textId="7B7BC808" w:rsidR="00C4038C" w:rsidRPr="0078121C" w:rsidRDefault="00C4038C" w:rsidP="00C4038C">
            <w:pPr>
              <w:rPr>
                <w:rFonts w:ascii="Calibri" w:hAnsi="Calibri" w:cs="Calibri"/>
                <w:sz w:val="20"/>
              </w:rPr>
            </w:pPr>
          </w:p>
        </w:tc>
        <w:tc>
          <w:tcPr>
            <w:tcW w:w="546" w:type="pct"/>
          </w:tcPr>
          <w:p w14:paraId="7B31EFC4" w14:textId="7216757B" w:rsidR="00C4038C" w:rsidRPr="0078121C" w:rsidRDefault="00C4038C" w:rsidP="00C4038C">
            <w:pPr>
              <w:rPr>
                <w:rFonts w:ascii="Calibri" w:hAnsi="Calibri" w:cs="Calibri"/>
                <w:sz w:val="20"/>
              </w:rPr>
            </w:pPr>
          </w:p>
        </w:tc>
        <w:tc>
          <w:tcPr>
            <w:tcW w:w="545" w:type="pct"/>
          </w:tcPr>
          <w:p w14:paraId="45C82179" w14:textId="6D095AAF" w:rsidR="00C4038C" w:rsidRPr="0078121C" w:rsidRDefault="00C4038C" w:rsidP="00C4038C">
            <w:pPr>
              <w:rPr>
                <w:rFonts w:ascii="Calibri" w:hAnsi="Calibri" w:cs="Calibri"/>
                <w:sz w:val="20"/>
              </w:rPr>
            </w:pPr>
          </w:p>
        </w:tc>
        <w:tc>
          <w:tcPr>
            <w:tcW w:w="637" w:type="pct"/>
          </w:tcPr>
          <w:p w14:paraId="29B8EEC2" w14:textId="725D1E8D" w:rsidR="00C4038C" w:rsidRPr="0078121C" w:rsidRDefault="00C4038C" w:rsidP="00C4038C">
            <w:pPr>
              <w:rPr>
                <w:rFonts w:ascii="Calibri" w:hAnsi="Calibri" w:cs="Calibri"/>
                <w:sz w:val="20"/>
              </w:rPr>
            </w:pPr>
          </w:p>
        </w:tc>
        <w:tc>
          <w:tcPr>
            <w:tcW w:w="636" w:type="pct"/>
          </w:tcPr>
          <w:p w14:paraId="36AC4D1D" w14:textId="212FF6F6" w:rsidR="00C4038C" w:rsidRPr="0078121C" w:rsidRDefault="00C4038C" w:rsidP="00C4038C">
            <w:pPr>
              <w:rPr>
                <w:rFonts w:ascii="Calibri" w:hAnsi="Calibri" w:cs="Calibri"/>
                <w:sz w:val="20"/>
              </w:rPr>
            </w:pPr>
          </w:p>
        </w:tc>
        <w:tc>
          <w:tcPr>
            <w:tcW w:w="636" w:type="pct"/>
          </w:tcPr>
          <w:p w14:paraId="0B1713B3" w14:textId="28294FF8" w:rsidR="00C4038C" w:rsidRPr="0078121C" w:rsidRDefault="00C4038C" w:rsidP="00C4038C">
            <w:pPr>
              <w:rPr>
                <w:rFonts w:ascii="Calibri" w:hAnsi="Calibri" w:cs="Calibri"/>
                <w:sz w:val="20"/>
              </w:rPr>
            </w:pPr>
          </w:p>
        </w:tc>
        <w:tc>
          <w:tcPr>
            <w:tcW w:w="546" w:type="pct"/>
          </w:tcPr>
          <w:p w14:paraId="0F5B7C6B" w14:textId="323455F8" w:rsidR="00C4038C" w:rsidRPr="0078121C" w:rsidRDefault="00C4038C" w:rsidP="00C4038C">
            <w:pPr>
              <w:rPr>
                <w:rFonts w:ascii="Calibri" w:hAnsi="Calibri" w:cs="Calibri"/>
                <w:sz w:val="20"/>
              </w:rPr>
            </w:pPr>
          </w:p>
        </w:tc>
      </w:tr>
      <w:tr w:rsidR="00C4038C" w:rsidRPr="0078121C" w14:paraId="37635DC8" w14:textId="77777777" w:rsidTr="00C4038C">
        <w:tc>
          <w:tcPr>
            <w:tcW w:w="818" w:type="pct"/>
          </w:tcPr>
          <w:p w14:paraId="55711466" w14:textId="35C4909C" w:rsidR="00C4038C" w:rsidRPr="0078121C" w:rsidRDefault="00C4038C" w:rsidP="00C4038C">
            <w:pPr>
              <w:rPr>
                <w:rFonts w:ascii="Calibri" w:hAnsi="Calibri" w:cs="Calibri"/>
                <w:sz w:val="20"/>
              </w:rPr>
            </w:pPr>
            <w:r>
              <w:rPr>
                <w:rFonts w:ascii="Calibri" w:hAnsi="Calibri"/>
                <w:sz w:val="20"/>
              </w:rPr>
              <w:t>10–17 years</w:t>
            </w:r>
          </w:p>
        </w:tc>
        <w:tc>
          <w:tcPr>
            <w:tcW w:w="636" w:type="pct"/>
          </w:tcPr>
          <w:p w14:paraId="6E287F78" w14:textId="2F74D312" w:rsidR="00C4038C" w:rsidRPr="0078121C" w:rsidRDefault="00B05A66" w:rsidP="00C4038C">
            <w:pPr>
              <w:rPr>
                <w:rFonts w:ascii="Calibri" w:hAnsi="Calibri" w:cs="Calibri"/>
                <w:sz w:val="20"/>
              </w:rPr>
            </w:pPr>
            <w:r>
              <w:rPr>
                <w:rFonts w:ascii="Calibri" w:hAnsi="Calibri"/>
                <w:sz w:val="20"/>
              </w:rPr>
              <w:t>380</w:t>
            </w:r>
          </w:p>
        </w:tc>
        <w:tc>
          <w:tcPr>
            <w:tcW w:w="546" w:type="pct"/>
          </w:tcPr>
          <w:p w14:paraId="22AF0672" w14:textId="58ADDF61" w:rsidR="00C4038C" w:rsidRPr="0078121C" w:rsidRDefault="00B05A66" w:rsidP="00C4038C">
            <w:pPr>
              <w:rPr>
                <w:rFonts w:ascii="Calibri" w:hAnsi="Calibri" w:cs="Calibri"/>
                <w:sz w:val="20"/>
              </w:rPr>
            </w:pPr>
            <w:r>
              <w:rPr>
                <w:rFonts w:ascii="Calibri" w:hAnsi="Calibri"/>
                <w:sz w:val="20"/>
              </w:rPr>
              <w:t>390</w:t>
            </w:r>
          </w:p>
        </w:tc>
        <w:tc>
          <w:tcPr>
            <w:tcW w:w="545" w:type="pct"/>
          </w:tcPr>
          <w:p w14:paraId="2F9713F7" w14:textId="32385154" w:rsidR="00C4038C" w:rsidRPr="0078121C" w:rsidRDefault="00B05A66" w:rsidP="00C4038C">
            <w:pPr>
              <w:rPr>
                <w:rFonts w:ascii="Calibri" w:hAnsi="Calibri" w:cs="Calibri"/>
                <w:sz w:val="20"/>
              </w:rPr>
            </w:pPr>
            <w:r>
              <w:rPr>
                <w:rFonts w:ascii="Calibri" w:hAnsi="Calibri"/>
                <w:sz w:val="20"/>
              </w:rPr>
              <w:t>380</w:t>
            </w:r>
          </w:p>
        </w:tc>
        <w:tc>
          <w:tcPr>
            <w:tcW w:w="637" w:type="pct"/>
          </w:tcPr>
          <w:p w14:paraId="51E5A852" w14:textId="5834255B" w:rsidR="00C4038C" w:rsidRPr="0078121C" w:rsidRDefault="00B05A66" w:rsidP="00C4038C">
            <w:pPr>
              <w:rPr>
                <w:rFonts w:ascii="Calibri" w:hAnsi="Calibri" w:cs="Calibri"/>
                <w:sz w:val="20"/>
              </w:rPr>
            </w:pPr>
            <w:r>
              <w:rPr>
                <w:rFonts w:ascii="Calibri" w:hAnsi="Calibri"/>
                <w:sz w:val="20"/>
              </w:rPr>
              <w:t>390</w:t>
            </w:r>
          </w:p>
        </w:tc>
        <w:tc>
          <w:tcPr>
            <w:tcW w:w="636" w:type="pct"/>
          </w:tcPr>
          <w:p w14:paraId="72773777" w14:textId="5C29D555" w:rsidR="00C4038C" w:rsidRPr="0078121C" w:rsidRDefault="00B05A66" w:rsidP="00C4038C">
            <w:pPr>
              <w:rPr>
                <w:rFonts w:ascii="Calibri" w:hAnsi="Calibri" w:cs="Calibri"/>
                <w:sz w:val="20"/>
              </w:rPr>
            </w:pPr>
            <w:r>
              <w:rPr>
                <w:rFonts w:ascii="Calibri" w:hAnsi="Calibri"/>
                <w:sz w:val="20"/>
              </w:rPr>
              <w:t>395</w:t>
            </w:r>
          </w:p>
        </w:tc>
        <w:tc>
          <w:tcPr>
            <w:tcW w:w="636" w:type="pct"/>
          </w:tcPr>
          <w:p w14:paraId="6297BCBA" w14:textId="23E403AF" w:rsidR="00C4038C" w:rsidRPr="0078121C" w:rsidRDefault="00B05A66" w:rsidP="00C4038C">
            <w:pPr>
              <w:rPr>
                <w:rFonts w:ascii="Calibri" w:hAnsi="Calibri" w:cs="Calibri"/>
                <w:sz w:val="20"/>
              </w:rPr>
            </w:pPr>
            <w:r>
              <w:rPr>
                <w:rFonts w:ascii="Calibri" w:hAnsi="Calibri"/>
                <w:sz w:val="20"/>
              </w:rPr>
              <w:t>401</w:t>
            </w:r>
          </w:p>
        </w:tc>
        <w:tc>
          <w:tcPr>
            <w:tcW w:w="546" w:type="pct"/>
          </w:tcPr>
          <w:p w14:paraId="72300602" w14:textId="5717B6B2" w:rsidR="00C4038C" w:rsidRPr="0078121C" w:rsidRDefault="00C4038C" w:rsidP="00C4038C">
            <w:pPr>
              <w:rPr>
                <w:rFonts w:ascii="Calibri" w:hAnsi="Calibri" w:cs="Calibri"/>
                <w:sz w:val="20"/>
              </w:rPr>
            </w:pPr>
          </w:p>
        </w:tc>
      </w:tr>
      <w:tr w:rsidR="00C4038C" w:rsidRPr="0078121C" w14:paraId="7DE2009C" w14:textId="77777777" w:rsidTr="00C4038C">
        <w:tc>
          <w:tcPr>
            <w:tcW w:w="818" w:type="pct"/>
          </w:tcPr>
          <w:p w14:paraId="7A11A096" w14:textId="77777777" w:rsidR="00C4038C" w:rsidRPr="0078121C" w:rsidRDefault="00C4038C" w:rsidP="00C4038C">
            <w:pPr>
              <w:rPr>
                <w:rFonts w:ascii="Calibri" w:hAnsi="Calibri" w:cs="Calibri"/>
                <w:sz w:val="20"/>
              </w:rPr>
            </w:pPr>
          </w:p>
        </w:tc>
        <w:tc>
          <w:tcPr>
            <w:tcW w:w="636" w:type="pct"/>
          </w:tcPr>
          <w:p w14:paraId="114AA005" w14:textId="77777777" w:rsidR="00C4038C" w:rsidRPr="0078121C" w:rsidRDefault="00C4038C" w:rsidP="00C4038C">
            <w:pPr>
              <w:rPr>
                <w:rFonts w:ascii="Calibri" w:hAnsi="Calibri" w:cs="Calibri"/>
                <w:sz w:val="20"/>
              </w:rPr>
            </w:pPr>
          </w:p>
        </w:tc>
        <w:tc>
          <w:tcPr>
            <w:tcW w:w="546" w:type="pct"/>
          </w:tcPr>
          <w:p w14:paraId="76E9874D" w14:textId="77777777" w:rsidR="00C4038C" w:rsidRPr="0078121C" w:rsidRDefault="00C4038C" w:rsidP="00C4038C">
            <w:pPr>
              <w:rPr>
                <w:rFonts w:ascii="Calibri" w:hAnsi="Calibri" w:cs="Calibri"/>
                <w:sz w:val="20"/>
              </w:rPr>
            </w:pPr>
          </w:p>
        </w:tc>
        <w:tc>
          <w:tcPr>
            <w:tcW w:w="545" w:type="pct"/>
          </w:tcPr>
          <w:p w14:paraId="77F88A9B" w14:textId="77777777" w:rsidR="00C4038C" w:rsidRPr="0078121C" w:rsidRDefault="00C4038C" w:rsidP="00C4038C">
            <w:pPr>
              <w:rPr>
                <w:rFonts w:ascii="Calibri" w:hAnsi="Calibri" w:cs="Calibri"/>
                <w:sz w:val="20"/>
              </w:rPr>
            </w:pPr>
          </w:p>
        </w:tc>
        <w:tc>
          <w:tcPr>
            <w:tcW w:w="637" w:type="pct"/>
          </w:tcPr>
          <w:p w14:paraId="14EA6368" w14:textId="77777777" w:rsidR="00C4038C" w:rsidRPr="0078121C" w:rsidRDefault="00C4038C" w:rsidP="00C4038C">
            <w:pPr>
              <w:rPr>
                <w:rFonts w:ascii="Calibri" w:hAnsi="Calibri" w:cs="Calibri"/>
                <w:sz w:val="20"/>
              </w:rPr>
            </w:pPr>
          </w:p>
        </w:tc>
        <w:tc>
          <w:tcPr>
            <w:tcW w:w="636" w:type="pct"/>
          </w:tcPr>
          <w:p w14:paraId="7EF4536F" w14:textId="77777777" w:rsidR="00C4038C" w:rsidRPr="0078121C" w:rsidRDefault="00C4038C" w:rsidP="00C4038C">
            <w:pPr>
              <w:rPr>
                <w:rFonts w:ascii="Calibri" w:hAnsi="Calibri" w:cs="Calibri"/>
                <w:sz w:val="20"/>
              </w:rPr>
            </w:pPr>
          </w:p>
        </w:tc>
        <w:tc>
          <w:tcPr>
            <w:tcW w:w="636" w:type="pct"/>
          </w:tcPr>
          <w:p w14:paraId="7E31D48A" w14:textId="77777777" w:rsidR="00C4038C" w:rsidRPr="0078121C" w:rsidRDefault="00C4038C" w:rsidP="00C4038C">
            <w:pPr>
              <w:rPr>
                <w:rFonts w:ascii="Calibri" w:hAnsi="Calibri" w:cs="Calibri"/>
                <w:sz w:val="20"/>
              </w:rPr>
            </w:pPr>
          </w:p>
        </w:tc>
        <w:tc>
          <w:tcPr>
            <w:tcW w:w="546" w:type="pct"/>
          </w:tcPr>
          <w:p w14:paraId="58B39EDA" w14:textId="77777777" w:rsidR="00C4038C" w:rsidRPr="0078121C" w:rsidRDefault="00C4038C" w:rsidP="00C4038C">
            <w:pPr>
              <w:rPr>
                <w:rFonts w:ascii="Calibri" w:hAnsi="Calibri" w:cs="Calibri"/>
                <w:sz w:val="20"/>
              </w:rPr>
            </w:pPr>
          </w:p>
        </w:tc>
      </w:tr>
      <w:tr w:rsidR="00C4038C" w:rsidRPr="0078121C" w14:paraId="1783D2D6" w14:textId="77777777" w:rsidTr="00C4038C">
        <w:tc>
          <w:tcPr>
            <w:tcW w:w="818" w:type="pct"/>
          </w:tcPr>
          <w:p w14:paraId="623E64B2" w14:textId="77777777" w:rsidR="00C4038C" w:rsidRPr="0078121C" w:rsidRDefault="00C4038C" w:rsidP="00C4038C">
            <w:pPr>
              <w:rPr>
                <w:rFonts w:ascii="Calibri" w:hAnsi="Calibri" w:cs="Calibri"/>
                <w:b/>
                <w:sz w:val="20"/>
              </w:rPr>
            </w:pPr>
            <w:r>
              <w:rPr>
                <w:rFonts w:ascii="Calibri" w:hAnsi="Calibri"/>
                <w:b/>
                <w:sz w:val="20"/>
              </w:rPr>
              <w:t>Girls</w:t>
            </w:r>
          </w:p>
        </w:tc>
        <w:tc>
          <w:tcPr>
            <w:tcW w:w="636" w:type="pct"/>
          </w:tcPr>
          <w:p w14:paraId="0EA9DC9B" w14:textId="77777777" w:rsidR="00C4038C" w:rsidRPr="0078121C" w:rsidRDefault="00C4038C" w:rsidP="00C4038C">
            <w:pPr>
              <w:rPr>
                <w:rFonts w:ascii="Calibri" w:hAnsi="Calibri" w:cs="Calibri"/>
                <w:sz w:val="20"/>
              </w:rPr>
            </w:pPr>
          </w:p>
        </w:tc>
        <w:tc>
          <w:tcPr>
            <w:tcW w:w="546" w:type="pct"/>
          </w:tcPr>
          <w:p w14:paraId="2580D4EA" w14:textId="77777777" w:rsidR="00C4038C" w:rsidRPr="0078121C" w:rsidRDefault="00C4038C" w:rsidP="00C4038C">
            <w:pPr>
              <w:rPr>
                <w:rFonts w:ascii="Calibri" w:hAnsi="Calibri" w:cs="Calibri"/>
                <w:sz w:val="20"/>
              </w:rPr>
            </w:pPr>
          </w:p>
        </w:tc>
        <w:tc>
          <w:tcPr>
            <w:tcW w:w="545" w:type="pct"/>
          </w:tcPr>
          <w:p w14:paraId="5A74EE19" w14:textId="77777777" w:rsidR="00C4038C" w:rsidRPr="0078121C" w:rsidRDefault="00C4038C" w:rsidP="00C4038C">
            <w:pPr>
              <w:rPr>
                <w:rFonts w:ascii="Calibri" w:hAnsi="Calibri" w:cs="Calibri"/>
                <w:sz w:val="20"/>
              </w:rPr>
            </w:pPr>
          </w:p>
        </w:tc>
        <w:tc>
          <w:tcPr>
            <w:tcW w:w="637" w:type="pct"/>
          </w:tcPr>
          <w:p w14:paraId="52DF0DCC" w14:textId="77777777" w:rsidR="00C4038C" w:rsidRPr="0078121C" w:rsidRDefault="00C4038C" w:rsidP="00C4038C">
            <w:pPr>
              <w:rPr>
                <w:rFonts w:ascii="Calibri" w:hAnsi="Calibri" w:cs="Calibri"/>
                <w:sz w:val="20"/>
              </w:rPr>
            </w:pPr>
          </w:p>
        </w:tc>
        <w:tc>
          <w:tcPr>
            <w:tcW w:w="636" w:type="pct"/>
          </w:tcPr>
          <w:p w14:paraId="52212758" w14:textId="77777777" w:rsidR="00C4038C" w:rsidRPr="0078121C" w:rsidRDefault="00C4038C" w:rsidP="00C4038C">
            <w:pPr>
              <w:rPr>
                <w:rFonts w:ascii="Calibri" w:hAnsi="Calibri" w:cs="Calibri"/>
                <w:sz w:val="20"/>
              </w:rPr>
            </w:pPr>
          </w:p>
        </w:tc>
        <w:tc>
          <w:tcPr>
            <w:tcW w:w="636" w:type="pct"/>
          </w:tcPr>
          <w:p w14:paraId="5CEF4BCF" w14:textId="77777777" w:rsidR="00C4038C" w:rsidRPr="0078121C" w:rsidRDefault="00C4038C" w:rsidP="00C4038C">
            <w:pPr>
              <w:rPr>
                <w:rFonts w:ascii="Calibri" w:hAnsi="Calibri" w:cs="Calibri"/>
                <w:sz w:val="20"/>
              </w:rPr>
            </w:pPr>
          </w:p>
        </w:tc>
        <w:tc>
          <w:tcPr>
            <w:tcW w:w="546" w:type="pct"/>
          </w:tcPr>
          <w:p w14:paraId="633C332B" w14:textId="77777777" w:rsidR="00C4038C" w:rsidRPr="0078121C" w:rsidRDefault="00C4038C" w:rsidP="00C4038C">
            <w:pPr>
              <w:rPr>
                <w:rFonts w:ascii="Calibri" w:hAnsi="Calibri" w:cs="Calibri"/>
                <w:sz w:val="20"/>
              </w:rPr>
            </w:pPr>
          </w:p>
        </w:tc>
      </w:tr>
      <w:tr w:rsidR="00C4038C" w:rsidRPr="0078121C" w14:paraId="4B4F26AB" w14:textId="77777777" w:rsidTr="00C4038C">
        <w:tc>
          <w:tcPr>
            <w:tcW w:w="818" w:type="pct"/>
          </w:tcPr>
          <w:p w14:paraId="373C29E5" w14:textId="252922A7" w:rsidR="00C4038C" w:rsidRPr="0078121C" w:rsidRDefault="00C4038C" w:rsidP="00C4038C">
            <w:pPr>
              <w:rPr>
                <w:rFonts w:ascii="Calibri" w:hAnsi="Calibri" w:cs="Calibri"/>
                <w:sz w:val="20"/>
              </w:rPr>
            </w:pPr>
          </w:p>
        </w:tc>
        <w:tc>
          <w:tcPr>
            <w:tcW w:w="636" w:type="pct"/>
          </w:tcPr>
          <w:p w14:paraId="1A1FFAFA" w14:textId="0517E7DD" w:rsidR="00C4038C" w:rsidRPr="0078121C" w:rsidRDefault="00C4038C" w:rsidP="00C4038C">
            <w:pPr>
              <w:rPr>
                <w:rFonts w:ascii="Calibri" w:hAnsi="Calibri" w:cs="Calibri"/>
                <w:sz w:val="20"/>
              </w:rPr>
            </w:pPr>
          </w:p>
        </w:tc>
        <w:tc>
          <w:tcPr>
            <w:tcW w:w="546" w:type="pct"/>
          </w:tcPr>
          <w:p w14:paraId="57EC18EB" w14:textId="3431608B" w:rsidR="00C4038C" w:rsidRPr="0078121C" w:rsidRDefault="00C4038C" w:rsidP="00C4038C">
            <w:pPr>
              <w:rPr>
                <w:rFonts w:ascii="Calibri" w:hAnsi="Calibri" w:cs="Calibri"/>
                <w:sz w:val="20"/>
              </w:rPr>
            </w:pPr>
          </w:p>
        </w:tc>
        <w:tc>
          <w:tcPr>
            <w:tcW w:w="545" w:type="pct"/>
          </w:tcPr>
          <w:p w14:paraId="1784CFE2" w14:textId="3A103E6E" w:rsidR="00C4038C" w:rsidRPr="0078121C" w:rsidRDefault="00C4038C" w:rsidP="00C4038C">
            <w:pPr>
              <w:rPr>
                <w:rFonts w:ascii="Calibri" w:hAnsi="Calibri" w:cs="Calibri"/>
                <w:sz w:val="20"/>
              </w:rPr>
            </w:pPr>
          </w:p>
        </w:tc>
        <w:tc>
          <w:tcPr>
            <w:tcW w:w="637" w:type="pct"/>
          </w:tcPr>
          <w:p w14:paraId="5D27C2C7" w14:textId="3A0896F0" w:rsidR="00C4038C" w:rsidRPr="0078121C" w:rsidRDefault="00C4038C" w:rsidP="00C4038C">
            <w:pPr>
              <w:rPr>
                <w:rFonts w:ascii="Calibri" w:hAnsi="Calibri" w:cs="Calibri"/>
                <w:sz w:val="20"/>
              </w:rPr>
            </w:pPr>
          </w:p>
        </w:tc>
        <w:tc>
          <w:tcPr>
            <w:tcW w:w="636" w:type="pct"/>
          </w:tcPr>
          <w:p w14:paraId="5968368A" w14:textId="12DC0106" w:rsidR="00C4038C" w:rsidRPr="0078121C" w:rsidRDefault="00C4038C" w:rsidP="00C4038C">
            <w:pPr>
              <w:rPr>
                <w:rFonts w:ascii="Calibri" w:hAnsi="Calibri" w:cs="Calibri"/>
                <w:sz w:val="20"/>
              </w:rPr>
            </w:pPr>
          </w:p>
        </w:tc>
        <w:tc>
          <w:tcPr>
            <w:tcW w:w="636" w:type="pct"/>
          </w:tcPr>
          <w:p w14:paraId="0E013BB4" w14:textId="62E83FE5" w:rsidR="00C4038C" w:rsidRPr="0078121C" w:rsidRDefault="00C4038C" w:rsidP="00C4038C">
            <w:pPr>
              <w:rPr>
                <w:rFonts w:ascii="Calibri" w:hAnsi="Calibri" w:cs="Calibri"/>
                <w:sz w:val="20"/>
              </w:rPr>
            </w:pPr>
          </w:p>
        </w:tc>
        <w:tc>
          <w:tcPr>
            <w:tcW w:w="546" w:type="pct"/>
          </w:tcPr>
          <w:p w14:paraId="605C2D9F" w14:textId="1F9299AC" w:rsidR="00C4038C" w:rsidRPr="0078121C" w:rsidRDefault="00C4038C" w:rsidP="00C4038C">
            <w:pPr>
              <w:rPr>
                <w:rFonts w:ascii="Calibri" w:hAnsi="Calibri" w:cs="Calibri"/>
                <w:sz w:val="20"/>
              </w:rPr>
            </w:pPr>
          </w:p>
        </w:tc>
      </w:tr>
      <w:tr w:rsidR="00C4038C" w:rsidRPr="0078121C" w14:paraId="5937D958" w14:textId="77777777" w:rsidTr="00C4038C">
        <w:tc>
          <w:tcPr>
            <w:tcW w:w="818" w:type="pct"/>
          </w:tcPr>
          <w:p w14:paraId="368B5C44" w14:textId="2D1813EC" w:rsidR="00C4038C" w:rsidRPr="0078121C" w:rsidRDefault="00C4038C" w:rsidP="00C4038C">
            <w:pPr>
              <w:rPr>
                <w:rFonts w:ascii="Calibri" w:hAnsi="Calibri" w:cs="Calibri"/>
                <w:sz w:val="20"/>
              </w:rPr>
            </w:pPr>
            <w:r>
              <w:rPr>
                <w:rFonts w:ascii="Calibri" w:hAnsi="Calibri"/>
                <w:sz w:val="20"/>
              </w:rPr>
              <w:t>10–17 years</w:t>
            </w:r>
          </w:p>
        </w:tc>
        <w:tc>
          <w:tcPr>
            <w:tcW w:w="636" w:type="pct"/>
          </w:tcPr>
          <w:p w14:paraId="1B5F76FF" w14:textId="420BD3F6" w:rsidR="00C4038C" w:rsidRPr="0078121C" w:rsidRDefault="00B05A66" w:rsidP="00C4038C">
            <w:pPr>
              <w:rPr>
                <w:rFonts w:ascii="Calibri" w:hAnsi="Calibri" w:cs="Calibri"/>
                <w:sz w:val="20"/>
              </w:rPr>
            </w:pPr>
            <w:r>
              <w:rPr>
                <w:rFonts w:ascii="Calibri" w:hAnsi="Calibri"/>
                <w:sz w:val="20"/>
              </w:rPr>
              <w:t>790</w:t>
            </w:r>
          </w:p>
        </w:tc>
        <w:tc>
          <w:tcPr>
            <w:tcW w:w="546" w:type="pct"/>
          </w:tcPr>
          <w:p w14:paraId="3864C365" w14:textId="17AE72EE" w:rsidR="00C4038C" w:rsidRPr="0078121C" w:rsidRDefault="00B05A66" w:rsidP="00C4038C">
            <w:pPr>
              <w:rPr>
                <w:rFonts w:ascii="Calibri" w:hAnsi="Calibri" w:cs="Calibri"/>
                <w:sz w:val="20"/>
              </w:rPr>
            </w:pPr>
            <w:r>
              <w:rPr>
                <w:rFonts w:ascii="Calibri" w:hAnsi="Calibri"/>
                <w:sz w:val="20"/>
              </w:rPr>
              <w:t>801</w:t>
            </w:r>
          </w:p>
        </w:tc>
        <w:tc>
          <w:tcPr>
            <w:tcW w:w="545" w:type="pct"/>
          </w:tcPr>
          <w:p w14:paraId="0CA8BA5C" w14:textId="571C3F33" w:rsidR="00C4038C" w:rsidRPr="0078121C" w:rsidRDefault="00B05A66" w:rsidP="00C4038C">
            <w:pPr>
              <w:rPr>
                <w:rFonts w:ascii="Calibri" w:hAnsi="Calibri" w:cs="Calibri"/>
                <w:sz w:val="20"/>
              </w:rPr>
            </w:pPr>
            <w:r>
              <w:rPr>
                <w:rFonts w:ascii="Calibri" w:hAnsi="Calibri"/>
                <w:sz w:val="20"/>
              </w:rPr>
              <w:t>803</w:t>
            </w:r>
          </w:p>
        </w:tc>
        <w:tc>
          <w:tcPr>
            <w:tcW w:w="637" w:type="pct"/>
          </w:tcPr>
          <w:p w14:paraId="40020588" w14:textId="741A9316" w:rsidR="00C4038C" w:rsidRPr="0078121C" w:rsidRDefault="00B05A66" w:rsidP="00C4038C">
            <w:pPr>
              <w:rPr>
                <w:rFonts w:ascii="Calibri" w:hAnsi="Calibri" w:cs="Calibri"/>
                <w:sz w:val="20"/>
              </w:rPr>
            </w:pPr>
            <w:r>
              <w:rPr>
                <w:rFonts w:ascii="Calibri" w:hAnsi="Calibri"/>
                <w:sz w:val="20"/>
              </w:rPr>
              <w:t>990</w:t>
            </w:r>
          </w:p>
        </w:tc>
        <w:tc>
          <w:tcPr>
            <w:tcW w:w="636" w:type="pct"/>
          </w:tcPr>
          <w:p w14:paraId="289B0F65" w14:textId="31139086" w:rsidR="00C4038C" w:rsidRPr="0078121C" w:rsidRDefault="00B05A66" w:rsidP="00C4038C">
            <w:pPr>
              <w:rPr>
                <w:rFonts w:ascii="Calibri" w:hAnsi="Calibri" w:cs="Calibri"/>
                <w:sz w:val="20"/>
              </w:rPr>
            </w:pPr>
            <w:r>
              <w:rPr>
                <w:rFonts w:ascii="Calibri" w:hAnsi="Calibri"/>
                <w:sz w:val="20"/>
              </w:rPr>
              <w:t>1010</w:t>
            </w:r>
          </w:p>
        </w:tc>
        <w:tc>
          <w:tcPr>
            <w:tcW w:w="636" w:type="pct"/>
          </w:tcPr>
          <w:p w14:paraId="5FAA5920" w14:textId="26EC58F5" w:rsidR="00C4038C" w:rsidRPr="0078121C" w:rsidRDefault="00B05A66" w:rsidP="00C4038C">
            <w:pPr>
              <w:rPr>
                <w:rFonts w:ascii="Calibri" w:hAnsi="Calibri" w:cs="Calibri"/>
                <w:sz w:val="20"/>
              </w:rPr>
            </w:pPr>
            <w:r>
              <w:rPr>
                <w:rFonts w:ascii="Calibri" w:hAnsi="Calibri"/>
                <w:sz w:val="20"/>
              </w:rPr>
              <w:t>1015</w:t>
            </w:r>
          </w:p>
        </w:tc>
        <w:tc>
          <w:tcPr>
            <w:tcW w:w="546" w:type="pct"/>
          </w:tcPr>
          <w:p w14:paraId="252A0CC0" w14:textId="4DAB1B90" w:rsidR="00C4038C" w:rsidRPr="0078121C" w:rsidRDefault="00C4038C" w:rsidP="00C4038C">
            <w:pPr>
              <w:rPr>
                <w:rFonts w:ascii="Calibri" w:hAnsi="Calibri" w:cs="Calibri"/>
                <w:sz w:val="20"/>
              </w:rPr>
            </w:pPr>
          </w:p>
        </w:tc>
      </w:tr>
    </w:tbl>
    <w:p w14:paraId="3DE87274" w14:textId="2B3632A1" w:rsidR="00016F12" w:rsidRPr="003409B8" w:rsidRDefault="00016F12" w:rsidP="00016F12">
      <w:pPr>
        <w:pStyle w:val="BodyText"/>
      </w:pPr>
    </w:p>
    <w:p w14:paraId="55793C2A" w14:textId="3B5303D8" w:rsidR="00954B06" w:rsidRPr="003E39C9" w:rsidRDefault="002D691D" w:rsidP="008A7F7C">
      <w:pPr>
        <w:pStyle w:val="BodyText"/>
      </w:pPr>
      <w:r>
        <w:t>c) Sweden does not have any officially defined poverty line. Instead, children</w:t>
      </w:r>
      <w:r w:rsidR="006D532A">
        <w:t>’</w:t>
      </w:r>
      <w:r>
        <w:t>s economic vulnerability is measured and monitored based on a number of different measures. The most common measures are the number and percentage of children below a relative threshold for economic vulnerability, the number and percentage of children below a threshold for absolute economic standards, and the number and percentage of children who experience material shortages. In 2019, there were approximately 197 000 children aged 0–17 – 101 000 boys and 96 000 girls –</w:t>
      </w:r>
      <w:r w:rsidR="00B66742">
        <w:t xml:space="preserve"> </w:t>
      </w:r>
      <w:r>
        <w:t>liv</w:t>
      </w:r>
      <w:r w:rsidR="00B66742">
        <w:t>ing</w:t>
      </w:r>
      <w:r>
        <w:t xml:space="preserve"> in families with low income standards. This corresponded to 9% of all children, 9% of boys and 9% of girls. That same year, there were 428 000 children – 220 000 boys and 208 000 girls – living in households below a relative threshold for economic vulnerability. This corresponded to 19% of all children, 19% of boys and 19% of girls. The number of children aged 0–15 in families reporting serious material shortages in 2019 was 63 000 – 36 000 boys and 27 000 girls. This corresponds to 3.2% of all children, 3.6% of boys and 2.9% of girls. </w:t>
      </w:r>
    </w:p>
    <w:p w14:paraId="15C59EE7" w14:textId="56459F31" w:rsidR="00954B06" w:rsidRPr="00EF4732" w:rsidRDefault="00954B06" w:rsidP="00954B06">
      <w:pPr>
        <w:spacing w:after="0" w:line="240" w:lineRule="auto"/>
        <w:rPr>
          <w:i/>
          <w:iCs/>
        </w:rPr>
      </w:pPr>
      <w:r>
        <w:t xml:space="preserve">Children living at home aged 0–17 who live in families with low income standards (absolute low income) by gender. </w:t>
      </w:r>
      <w:r>
        <w:rPr>
          <w:i/>
        </w:rPr>
        <w:t>Numbers in thousands and percentages in per cent</w:t>
      </w:r>
      <w:r w:rsidR="00B66742">
        <w:rPr>
          <w:i/>
        </w:rPr>
        <w:t>.</w:t>
      </w:r>
    </w:p>
    <w:p w14:paraId="596DBAD7" w14:textId="77777777" w:rsidR="00954B06" w:rsidRPr="00EF4732" w:rsidRDefault="00954B06" w:rsidP="00954B06">
      <w:pPr>
        <w:spacing w:after="0" w:line="240" w:lineRule="auto"/>
      </w:pPr>
    </w:p>
    <w:tbl>
      <w:tblPr>
        <w:tblStyle w:val="Tabellrutnt1"/>
        <w:tblW w:w="5000" w:type="pct"/>
        <w:tblLook w:val="04A0" w:firstRow="1" w:lastRow="0" w:firstColumn="1" w:lastColumn="0" w:noHBand="0" w:noVBand="1"/>
      </w:tblPr>
      <w:tblGrid>
        <w:gridCol w:w="2451"/>
        <w:gridCol w:w="1652"/>
        <w:gridCol w:w="1653"/>
        <w:gridCol w:w="1653"/>
        <w:gridCol w:w="1651"/>
      </w:tblGrid>
      <w:tr w:rsidR="00954B06" w:rsidRPr="0078121C" w14:paraId="6DBF8836" w14:textId="77777777" w:rsidTr="00D01E74">
        <w:trPr>
          <w:trHeight w:val="300"/>
        </w:trPr>
        <w:tc>
          <w:tcPr>
            <w:tcW w:w="1353" w:type="pct"/>
            <w:noWrap/>
            <w:hideMark/>
          </w:tcPr>
          <w:p w14:paraId="61A5A96A" w14:textId="77777777" w:rsidR="00954B06" w:rsidRPr="0078121C" w:rsidRDefault="00954B06" w:rsidP="0064707B">
            <w:pPr>
              <w:rPr>
                <w:rFonts w:ascii="Calibri" w:eastAsia="Times New Roman" w:hAnsi="Calibri" w:cs="Calibri"/>
                <w:b/>
                <w:bCs/>
                <w:sz w:val="20"/>
                <w:szCs w:val="20"/>
              </w:rPr>
            </w:pPr>
            <w:r>
              <w:rPr>
                <w:rFonts w:ascii="Calibri" w:hAnsi="Calibri"/>
                <w:b/>
                <w:sz w:val="20"/>
              </w:rPr>
              <w:t>Number</w:t>
            </w:r>
          </w:p>
        </w:tc>
        <w:tc>
          <w:tcPr>
            <w:tcW w:w="912" w:type="pct"/>
            <w:noWrap/>
            <w:hideMark/>
          </w:tcPr>
          <w:p w14:paraId="2B612326" w14:textId="316E65F2" w:rsidR="00954B06" w:rsidRPr="0078121C" w:rsidRDefault="00954B06" w:rsidP="0064707B">
            <w:pPr>
              <w:jc w:val="both"/>
              <w:rPr>
                <w:rFonts w:ascii="Calibri" w:eastAsia="Times New Roman" w:hAnsi="Calibri" w:cs="Calibri"/>
                <w:b/>
                <w:bCs/>
                <w:sz w:val="20"/>
                <w:szCs w:val="20"/>
              </w:rPr>
            </w:pPr>
            <w:r>
              <w:rPr>
                <w:rFonts w:ascii="Calibri" w:hAnsi="Calibri"/>
                <w:b/>
                <w:sz w:val="20"/>
              </w:rPr>
              <w:t>2016</w:t>
            </w:r>
          </w:p>
        </w:tc>
        <w:tc>
          <w:tcPr>
            <w:tcW w:w="912" w:type="pct"/>
            <w:noWrap/>
            <w:hideMark/>
          </w:tcPr>
          <w:p w14:paraId="488E21E6" w14:textId="3B3B0374" w:rsidR="00954B06" w:rsidRPr="0078121C" w:rsidRDefault="00954B06" w:rsidP="0064707B">
            <w:pPr>
              <w:rPr>
                <w:rFonts w:ascii="Calibri" w:eastAsia="Times New Roman" w:hAnsi="Calibri" w:cs="Calibri"/>
                <w:b/>
                <w:bCs/>
                <w:sz w:val="20"/>
                <w:szCs w:val="20"/>
              </w:rPr>
            </w:pPr>
            <w:r>
              <w:rPr>
                <w:rFonts w:ascii="Calibri" w:hAnsi="Calibri"/>
                <w:b/>
                <w:sz w:val="20"/>
              </w:rPr>
              <w:t>2017</w:t>
            </w:r>
          </w:p>
        </w:tc>
        <w:tc>
          <w:tcPr>
            <w:tcW w:w="912" w:type="pct"/>
            <w:noWrap/>
            <w:hideMark/>
          </w:tcPr>
          <w:p w14:paraId="0FB75E22" w14:textId="5DDD852D" w:rsidR="00954B06" w:rsidRPr="0078121C" w:rsidRDefault="00954B06" w:rsidP="0064707B">
            <w:pPr>
              <w:rPr>
                <w:rFonts w:ascii="Calibri" w:eastAsia="Times New Roman" w:hAnsi="Calibri" w:cs="Calibri"/>
                <w:b/>
                <w:bCs/>
                <w:sz w:val="20"/>
                <w:szCs w:val="20"/>
              </w:rPr>
            </w:pPr>
            <w:r>
              <w:rPr>
                <w:rFonts w:ascii="Calibri" w:hAnsi="Calibri"/>
                <w:b/>
                <w:sz w:val="20"/>
              </w:rPr>
              <w:t>2018</w:t>
            </w:r>
          </w:p>
        </w:tc>
        <w:tc>
          <w:tcPr>
            <w:tcW w:w="912" w:type="pct"/>
            <w:noWrap/>
            <w:hideMark/>
          </w:tcPr>
          <w:p w14:paraId="08A2EF35" w14:textId="54D7430C" w:rsidR="00954B06" w:rsidRPr="0078121C" w:rsidRDefault="00954B06" w:rsidP="0064707B">
            <w:pPr>
              <w:rPr>
                <w:rFonts w:ascii="Calibri" w:eastAsia="Times New Roman" w:hAnsi="Calibri" w:cs="Calibri"/>
                <w:b/>
                <w:bCs/>
                <w:sz w:val="20"/>
                <w:szCs w:val="20"/>
              </w:rPr>
            </w:pPr>
            <w:r>
              <w:rPr>
                <w:rFonts w:ascii="Calibri" w:hAnsi="Calibri"/>
                <w:b/>
                <w:sz w:val="20"/>
              </w:rPr>
              <w:t>2019</w:t>
            </w:r>
          </w:p>
        </w:tc>
      </w:tr>
      <w:tr w:rsidR="00954B06" w:rsidRPr="0078121C" w14:paraId="000B7A3B" w14:textId="77777777" w:rsidTr="00D01E74">
        <w:trPr>
          <w:trHeight w:val="300"/>
        </w:trPr>
        <w:tc>
          <w:tcPr>
            <w:tcW w:w="1353" w:type="pct"/>
            <w:noWrap/>
            <w:hideMark/>
          </w:tcPr>
          <w:p w14:paraId="67D97627" w14:textId="77777777" w:rsidR="00954B06" w:rsidRPr="0078121C" w:rsidRDefault="00954B06" w:rsidP="0064707B">
            <w:pPr>
              <w:rPr>
                <w:rFonts w:ascii="Calibri" w:eastAsia="Times New Roman" w:hAnsi="Calibri" w:cs="Calibri"/>
                <w:sz w:val="20"/>
                <w:szCs w:val="20"/>
              </w:rPr>
            </w:pPr>
            <w:r>
              <w:rPr>
                <w:rFonts w:ascii="Calibri" w:hAnsi="Calibri"/>
                <w:sz w:val="20"/>
              </w:rPr>
              <w:t>All children</w:t>
            </w:r>
          </w:p>
        </w:tc>
        <w:tc>
          <w:tcPr>
            <w:tcW w:w="912" w:type="pct"/>
            <w:noWrap/>
            <w:hideMark/>
          </w:tcPr>
          <w:p w14:paraId="1C969DCC" w14:textId="7033FE87" w:rsidR="00954B06" w:rsidRPr="0078121C" w:rsidRDefault="00954B06" w:rsidP="005C75EE">
            <w:pPr>
              <w:jc w:val="right"/>
              <w:rPr>
                <w:rFonts w:ascii="Calibri" w:eastAsia="Times New Roman" w:hAnsi="Calibri" w:cs="Calibri"/>
                <w:sz w:val="20"/>
                <w:szCs w:val="20"/>
              </w:rPr>
            </w:pPr>
            <w:r>
              <w:rPr>
                <w:rFonts w:ascii="Calibri" w:hAnsi="Calibri"/>
                <w:sz w:val="20"/>
              </w:rPr>
              <w:t xml:space="preserve">198 </w:t>
            </w:r>
          </w:p>
        </w:tc>
        <w:tc>
          <w:tcPr>
            <w:tcW w:w="912" w:type="pct"/>
            <w:noWrap/>
            <w:hideMark/>
          </w:tcPr>
          <w:p w14:paraId="5930569A" w14:textId="590B3D59" w:rsidR="00954B06" w:rsidRPr="0078121C" w:rsidRDefault="00C23C3C" w:rsidP="005C75EE">
            <w:pPr>
              <w:jc w:val="right"/>
              <w:rPr>
                <w:rFonts w:ascii="Calibri" w:eastAsia="Times New Roman" w:hAnsi="Calibri" w:cs="Calibri"/>
                <w:sz w:val="20"/>
                <w:szCs w:val="20"/>
              </w:rPr>
            </w:pPr>
            <w:r>
              <w:rPr>
                <w:rFonts w:ascii="Calibri" w:hAnsi="Calibri"/>
                <w:sz w:val="20"/>
              </w:rPr>
              <w:t xml:space="preserve">202 </w:t>
            </w:r>
          </w:p>
        </w:tc>
        <w:tc>
          <w:tcPr>
            <w:tcW w:w="912" w:type="pct"/>
            <w:noWrap/>
            <w:hideMark/>
          </w:tcPr>
          <w:p w14:paraId="2E773454" w14:textId="21114D8E" w:rsidR="00954B06" w:rsidRPr="0078121C" w:rsidRDefault="00C23C3C" w:rsidP="005C75EE">
            <w:pPr>
              <w:jc w:val="right"/>
              <w:rPr>
                <w:rFonts w:ascii="Calibri" w:eastAsia="Times New Roman" w:hAnsi="Calibri" w:cs="Calibri"/>
                <w:sz w:val="20"/>
                <w:szCs w:val="20"/>
              </w:rPr>
            </w:pPr>
            <w:r>
              <w:rPr>
                <w:rFonts w:ascii="Calibri" w:hAnsi="Calibri"/>
                <w:sz w:val="20"/>
              </w:rPr>
              <w:t xml:space="preserve">191 </w:t>
            </w:r>
          </w:p>
        </w:tc>
        <w:tc>
          <w:tcPr>
            <w:tcW w:w="912" w:type="pct"/>
            <w:noWrap/>
            <w:hideMark/>
          </w:tcPr>
          <w:p w14:paraId="2E1F40F3" w14:textId="14DF5E05" w:rsidR="00954B06" w:rsidRPr="0078121C" w:rsidRDefault="00954B06" w:rsidP="005C75EE">
            <w:pPr>
              <w:jc w:val="right"/>
              <w:rPr>
                <w:rFonts w:ascii="Calibri" w:eastAsia="Times New Roman" w:hAnsi="Calibri" w:cs="Calibri"/>
                <w:sz w:val="20"/>
                <w:szCs w:val="20"/>
              </w:rPr>
            </w:pPr>
            <w:r>
              <w:rPr>
                <w:rFonts w:ascii="Calibri" w:hAnsi="Calibri"/>
                <w:sz w:val="20"/>
              </w:rPr>
              <w:t>197</w:t>
            </w:r>
          </w:p>
        </w:tc>
      </w:tr>
      <w:tr w:rsidR="00954B06" w:rsidRPr="0078121C" w14:paraId="75721F8F" w14:textId="77777777" w:rsidTr="00D01E74">
        <w:trPr>
          <w:trHeight w:val="300"/>
        </w:trPr>
        <w:tc>
          <w:tcPr>
            <w:tcW w:w="1353" w:type="pct"/>
            <w:noWrap/>
            <w:hideMark/>
          </w:tcPr>
          <w:p w14:paraId="535CD5A4" w14:textId="77777777" w:rsidR="00954B06" w:rsidRPr="0078121C" w:rsidRDefault="00954B06" w:rsidP="0064707B">
            <w:pPr>
              <w:rPr>
                <w:rFonts w:ascii="Calibri" w:eastAsia="Times New Roman" w:hAnsi="Calibri" w:cs="Calibri"/>
                <w:sz w:val="20"/>
                <w:szCs w:val="20"/>
              </w:rPr>
            </w:pPr>
            <w:r>
              <w:rPr>
                <w:rFonts w:ascii="Calibri" w:hAnsi="Calibri"/>
                <w:sz w:val="20"/>
              </w:rPr>
              <w:t>Boys</w:t>
            </w:r>
          </w:p>
        </w:tc>
        <w:tc>
          <w:tcPr>
            <w:tcW w:w="912" w:type="pct"/>
            <w:noWrap/>
            <w:hideMark/>
          </w:tcPr>
          <w:p w14:paraId="2B7CD4DD" w14:textId="20770288" w:rsidR="00954B06" w:rsidRPr="0078121C" w:rsidRDefault="00954B06" w:rsidP="005C75EE">
            <w:pPr>
              <w:jc w:val="right"/>
              <w:rPr>
                <w:rFonts w:ascii="Calibri" w:eastAsia="Times New Roman" w:hAnsi="Calibri" w:cs="Calibri"/>
                <w:sz w:val="20"/>
                <w:szCs w:val="20"/>
              </w:rPr>
            </w:pPr>
            <w:r>
              <w:rPr>
                <w:rFonts w:ascii="Calibri" w:hAnsi="Calibri"/>
                <w:sz w:val="20"/>
              </w:rPr>
              <w:t xml:space="preserve">101 </w:t>
            </w:r>
          </w:p>
        </w:tc>
        <w:tc>
          <w:tcPr>
            <w:tcW w:w="912" w:type="pct"/>
            <w:noWrap/>
            <w:hideMark/>
          </w:tcPr>
          <w:p w14:paraId="6EFEF30E" w14:textId="1F3D635D" w:rsidR="00954B06" w:rsidRPr="0078121C" w:rsidRDefault="00C23C3C" w:rsidP="005C75EE">
            <w:pPr>
              <w:jc w:val="right"/>
              <w:rPr>
                <w:rFonts w:ascii="Calibri" w:eastAsia="Times New Roman" w:hAnsi="Calibri" w:cs="Calibri"/>
                <w:sz w:val="20"/>
                <w:szCs w:val="20"/>
              </w:rPr>
            </w:pPr>
            <w:r>
              <w:rPr>
                <w:rFonts w:ascii="Calibri" w:hAnsi="Calibri"/>
                <w:sz w:val="20"/>
              </w:rPr>
              <w:t xml:space="preserve">104 </w:t>
            </w:r>
          </w:p>
        </w:tc>
        <w:tc>
          <w:tcPr>
            <w:tcW w:w="912" w:type="pct"/>
            <w:noWrap/>
            <w:hideMark/>
          </w:tcPr>
          <w:p w14:paraId="45BF58F2" w14:textId="2FD8F509" w:rsidR="00954B06" w:rsidRPr="0078121C" w:rsidRDefault="00C23C3C" w:rsidP="005C75EE">
            <w:pPr>
              <w:jc w:val="right"/>
              <w:rPr>
                <w:rFonts w:ascii="Calibri" w:eastAsia="Times New Roman" w:hAnsi="Calibri" w:cs="Calibri"/>
                <w:sz w:val="20"/>
                <w:szCs w:val="20"/>
              </w:rPr>
            </w:pPr>
            <w:r>
              <w:rPr>
                <w:rFonts w:ascii="Calibri" w:hAnsi="Calibri"/>
                <w:sz w:val="20"/>
              </w:rPr>
              <w:t>98</w:t>
            </w:r>
          </w:p>
        </w:tc>
        <w:tc>
          <w:tcPr>
            <w:tcW w:w="912" w:type="pct"/>
            <w:noWrap/>
            <w:hideMark/>
          </w:tcPr>
          <w:p w14:paraId="58C4154D" w14:textId="5826928C" w:rsidR="00954B06" w:rsidRPr="0078121C" w:rsidRDefault="00C23C3C" w:rsidP="005C75EE">
            <w:pPr>
              <w:jc w:val="right"/>
              <w:rPr>
                <w:rFonts w:ascii="Calibri" w:eastAsia="Times New Roman" w:hAnsi="Calibri" w:cs="Calibri"/>
                <w:sz w:val="20"/>
                <w:szCs w:val="20"/>
              </w:rPr>
            </w:pPr>
            <w:r>
              <w:rPr>
                <w:rFonts w:ascii="Calibri" w:hAnsi="Calibri"/>
                <w:sz w:val="20"/>
              </w:rPr>
              <w:t>101</w:t>
            </w:r>
          </w:p>
        </w:tc>
      </w:tr>
      <w:tr w:rsidR="00954B06" w:rsidRPr="0078121C" w14:paraId="327F4F12" w14:textId="77777777" w:rsidTr="00D01E74">
        <w:trPr>
          <w:trHeight w:val="300"/>
        </w:trPr>
        <w:tc>
          <w:tcPr>
            <w:tcW w:w="1353" w:type="pct"/>
            <w:noWrap/>
            <w:hideMark/>
          </w:tcPr>
          <w:p w14:paraId="3631A311" w14:textId="77777777" w:rsidR="00954B06" w:rsidRPr="0078121C" w:rsidRDefault="00954B06" w:rsidP="0064707B">
            <w:pPr>
              <w:rPr>
                <w:rFonts w:ascii="Calibri" w:eastAsia="Times New Roman" w:hAnsi="Calibri" w:cs="Calibri"/>
                <w:sz w:val="20"/>
                <w:szCs w:val="20"/>
              </w:rPr>
            </w:pPr>
            <w:r>
              <w:rPr>
                <w:rFonts w:ascii="Calibri" w:hAnsi="Calibri"/>
                <w:sz w:val="20"/>
              </w:rPr>
              <w:t>Girls</w:t>
            </w:r>
          </w:p>
        </w:tc>
        <w:tc>
          <w:tcPr>
            <w:tcW w:w="912" w:type="pct"/>
            <w:noWrap/>
            <w:hideMark/>
          </w:tcPr>
          <w:p w14:paraId="29498F3B" w14:textId="2A692978" w:rsidR="00954B06" w:rsidRPr="0078121C" w:rsidRDefault="00954B06" w:rsidP="005C75EE">
            <w:pPr>
              <w:jc w:val="right"/>
              <w:rPr>
                <w:rFonts w:ascii="Calibri" w:eastAsia="Times New Roman" w:hAnsi="Calibri" w:cs="Calibri"/>
                <w:sz w:val="20"/>
                <w:szCs w:val="20"/>
              </w:rPr>
            </w:pPr>
            <w:r>
              <w:rPr>
                <w:rFonts w:ascii="Calibri" w:hAnsi="Calibri"/>
                <w:sz w:val="20"/>
              </w:rPr>
              <w:t xml:space="preserve">97 </w:t>
            </w:r>
          </w:p>
        </w:tc>
        <w:tc>
          <w:tcPr>
            <w:tcW w:w="912" w:type="pct"/>
            <w:noWrap/>
            <w:hideMark/>
          </w:tcPr>
          <w:p w14:paraId="06088BED" w14:textId="1119AD12" w:rsidR="00954B06" w:rsidRPr="0078121C" w:rsidRDefault="00954B06" w:rsidP="005C75EE">
            <w:pPr>
              <w:jc w:val="right"/>
              <w:rPr>
                <w:rFonts w:ascii="Calibri" w:eastAsia="Times New Roman" w:hAnsi="Calibri" w:cs="Calibri"/>
                <w:sz w:val="20"/>
                <w:szCs w:val="20"/>
              </w:rPr>
            </w:pPr>
            <w:r>
              <w:rPr>
                <w:rFonts w:ascii="Calibri" w:hAnsi="Calibri"/>
                <w:sz w:val="20"/>
              </w:rPr>
              <w:t xml:space="preserve">98 </w:t>
            </w:r>
          </w:p>
        </w:tc>
        <w:tc>
          <w:tcPr>
            <w:tcW w:w="912" w:type="pct"/>
            <w:noWrap/>
            <w:hideMark/>
          </w:tcPr>
          <w:p w14:paraId="10ECAD23" w14:textId="313D39CE" w:rsidR="00954B06" w:rsidRPr="0078121C" w:rsidRDefault="00C23C3C" w:rsidP="005C75EE">
            <w:pPr>
              <w:jc w:val="right"/>
              <w:rPr>
                <w:rFonts w:ascii="Calibri" w:eastAsia="Times New Roman" w:hAnsi="Calibri" w:cs="Calibri"/>
                <w:sz w:val="20"/>
                <w:szCs w:val="20"/>
              </w:rPr>
            </w:pPr>
            <w:r>
              <w:rPr>
                <w:rFonts w:ascii="Calibri" w:hAnsi="Calibri"/>
                <w:sz w:val="20"/>
              </w:rPr>
              <w:t xml:space="preserve">93 </w:t>
            </w:r>
          </w:p>
        </w:tc>
        <w:tc>
          <w:tcPr>
            <w:tcW w:w="912" w:type="pct"/>
            <w:noWrap/>
            <w:hideMark/>
          </w:tcPr>
          <w:p w14:paraId="62BAC75E" w14:textId="5AD0EF8E" w:rsidR="00954B06" w:rsidRPr="0078121C" w:rsidRDefault="00954B06" w:rsidP="005C75EE">
            <w:pPr>
              <w:jc w:val="right"/>
              <w:rPr>
                <w:rFonts w:ascii="Calibri" w:eastAsia="Times New Roman" w:hAnsi="Calibri" w:cs="Calibri"/>
                <w:sz w:val="20"/>
                <w:szCs w:val="20"/>
              </w:rPr>
            </w:pPr>
            <w:r>
              <w:rPr>
                <w:rFonts w:ascii="Calibri" w:hAnsi="Calibri"/>
                <w:sz w:val="20"/>
              </w:rPr>
              <w:t>96</w:t>
            </w:r>
          </w:p>
        </w:tc>
      </w:tr>
      <w:tr w:rsidR="00954B06" w:rsidRPr="0078121C" w14:paraId="1557845A" w14:textId="77777777" w:rsidTr="00D01E74">
        <w:trPr>
          <w:trHeight w:val="79"/>
        </w:trPr>
        <w:tc>
          <w:tcPr>
            <w:tcW w:w="1353" w:type="pct"/>
            <w:noWrap/>
          </w:tcPr>
          <w:p w14:paraId="59092AEC" w14:textId="77777777" w:rsidR="00954B06" w:rsidRPr="0078121C" w:rsidRDefault="00954B06" w:rsidP="0064707B">
            <w:pPr>
              <w:rPr>
                <w:rFonts w:ascii="Calibri" w:eastAsia="Times New Roman" w:hAnsi="Calibri" w:cs="Calibri"/>
                <w:b/>
                <w:bCs/>
                <w:sz w:val="20"/>
                <w:szCs w:val="20"/>
                <w:lang w:eastAsia="sv-SE"/>
              </w:rPr>
            </w:pPr>
          </w:p>
        </w:tc>
        <w:tc>
          <w:tcPr>
            <w:tcW w:w="912" w:type="pct"/>
            <w:noWrap/>
          </w:tcPr>
          <w:p w14:paraId="4FC08137" w14:textId="77777777" w:rsidR="00954B06" w:rsidRPr="0078121C" w:rsidRDefault="00954B06" w:rsidP="0064707B">
            <w:pPr>
              <w:rPr>
                <w:rFonts w:ascii="Calibri" w:eastAsia="Times New Roman" w:hAnsi="Calibri" w:cs="Calibri"/>
                <w:b/>
                <w:bCs/>
                <w:sz w:val="20"/>
                <w:szCs w:val="20"/>
                <w:lang w:eastAsia="sv-SE"/>
              </w:rPr>
            </w:pPr>
          </w:p>
        </w:tc>
        <w:tc>
          <w:tcPr>
            <w:tcW w:w="912" w:type="pct"/>
            <w:noWrap/>
          </w:tcPr>
          <w:p w14:paraId="272A00E3" w14:textId="77777777" w:rsidR="00954B06" w:rsidRPr="0078121C" w:rsidRDefault="00954B06" w:rsidP="0064707B">
            <w:pPr>
              <w:rPr>
                <w:rFonts w:ascii="Calibri" w:eastAsia="Times New Roman" w:hAnsi="Calibri" w:cs="Calibri"/>
                <w:b/>
                <w:bCs/>
                <w:sz w:val="20"/>
                <w:szCs w:val="20"/>
                <w:lang w:eastAsia="sv-SE"/>
              </w:rPr>
            </w:pPr>
          </w:p>
        </w:tc>
        <w:tc>
          <w:tcPr>
            <w:tcW w:w="912" w:type="pct"/>
            <w:noWrap/>
          </w:tcPr>
          <w:p w14:paraId="1170B925" w14:textId="77777777" w:rsidR="00954B06" w:rsidRPr="0078121C" w:rsidRDefault="00954B06" w:rsidP="0064707B">
            <w:pPr>
              <w:rPr>
                <w:rFonts w:ascii="Calibri" w:eastAsia="Times New Roman" w:hAnsi="Calibri" w:cs="Calibri"/>
                <w:b/>
                <w:bCs/>
                <w:sz w:val="20"/>
                <w:szCs w:val="20"/>
                <w:lang w:eastAsia="sv-SE"/>
              </w:rPr>
            </w:pPr>
          </w:p>
        </w:tc>
        <w:tc>
          <w:tcPr>
            <w:tcW w:w="912" w:type="pct"/>
            <w:noWrap/>
          </w:tcPr>
          <w:p w14:paraId="2C7B6828" w14:textId="77777777" w:rsidR="00954B06" w:rsidRPr="0078121C" w:rsidRDefault="00954B06" w:rsidP="0064707B">
            <w:pPr>
              <w:rPr>
                <w:rFonts w:ascii="Calibri" w:eastAsia="Times New Roman" w:hAnsi="Calibri" w:cs="Calibri"/>
                <w:b/>
                <w:bCs/>
                <w:sz w:val="20"/>
                <w:szCs w:val="20"/>
                <w:lang w:eastAsia="sv-SE"/>
              </w:rPr>
            </w:pPr>
          </w:p>
        </w:tc>
      </w:tr>
      <w:tr w:rsidR="00954B06" w:rsidRPr="0078121C" w14:paraId="28B927C2" w14:textId="77777777" w:rsidTr="00D01E74">
        <w:trPr>
          <w:trHeight w:val="300"/>
        </w:trPr>
        <w:tc>
          <w:tcPr>
            <w:tcW w:w="1353" w:type="pct"/>
            <w:noWrap/>
            <w:hideMark/>
          </w:tcPr>
          <w:p w14:paraId="597D1E8D" w14:textId="77777777" w:rsidR="00954B06" w:rsidRPr="0078121C" w:rsidRDefault="00954B06" w:rsidP="0064707B">
            <w:pPr>
              <w:rPr>
                <w:rFonts w:ascii="Calibri" w:eastAsia="Times New Roman" w:hAnsi="Calibri" w:cs="Calibri"/>
                <w:b/>
                <w:bCs/>
                <w:sz w:val="20"/>
                <w:szCs w:val="20"/>
              </w:rPr>
            </w:pPr>
            <w:r>
              <w:rPr>
                <w:rFonts w:ascii="Calibri" w:hAnsi="Calibri"/>
                <w:b/>
                <w:sz w:val="20"/>
              </w:rPr>
              <w:t>Percentage in %</w:t>
            </w:r>
          </w:p>
        </w:tc>
        <w:tc>
          <w:tcPr>
            <w:tcW w:w="912" w:type="pct"/>
            <w:noWrap/>
            <w:hideMark/>
          </w:tcPr>
          <w:p w14:paraId="3009E75B" w14:textId="477229F4" w:rsidR="00954B06" w:rsidRPr="0078121C" w:rsidRDefault="00954B06" w:rsidP="0064707B">
            <w:pPr>
              <w:rPr>
                <w:rFonts w:ascii="Calibri" w:eastAsia="Times New Roman" w:hAnsi="Calibri" w:cs="Calibri"/>
                <w:b/>
                <w:bCs/>
                <w:sz w:val="20"/>
                <w:szCs w:val="20"/>
              </w:rPr>
            </w:pPr>
            <w:r>
              <w:rPr>
                <w:rFonts w:ascii="Calibri" w:hAnsi="Calibri"/>
                <w:b/>
                <w:sz w:val="20"/>
              </w:rPr>
              <w:t>2016</w:t>
            </w:r>
          </w:p>
        </w:tc>
        <w:tc>
          <w:tcPr>
            <w:tcW w:w="912" w:type="pct"/>
            <w:noWrap/>
            <w:hideMark/>
          </w:tcPr>
          <w:p w14:paraId="06FD69A0" w14:textId="4C51C696" w:rsidR="00954B06" w:rsidRPr="0078121C" w:rsidRDefault="00954B06" w:rsidP="0064707B">
            <w:pPr>
              <w:rPr>
                <w:rFonts w:ascii="Calibri" w:eastAsia="Times New Roman" w:hAnsi="Calibri" w:cs="Calibri"/>
                <w:b/>
                <w:bCs/>
                <w:sz w:val="20"/>
                <w:szCs w:val="20"/>
              </w:rPr>
            </w:pPr>
            <w:r>
              <w:rPr>
                <w:rFonts w:ascii="Calibri" w:hAnsi="Calibri"/>
                <w:b/>
                <w:sz w:val="20"/>
              </w:rPr>
              <w:t>2017</w:t>
            </w:r>
          </w:p>
        </w:tc>
        <w:tc>
          <w:tcPr>
            <w:tcW w:w="912" w:type="pct"/>
            <w:noWrap/>
            <w:hideMark/>
          </w:tcPr>
          <w:p w14:paraId="42C9D141" w14:textId="2D37F30F" w:rsidR="00954B06" w:rsidRPr="0078121C" w:rsidRDefault="00954B06" w:rsidP="0064707B">
            <w:pPr>
              <w:rPr>
                <w:rFonts w:ascii="Calibri" w:eastAsia="Times New Roman" w:hAnsi="Calibri" w:cs="Calibri"/>
                <w:b/>
                <w:bCs/>
                <w:sz w:val="20"/>
                <w:szCs w:val="20"/>
              </w:rPr>
            </w:pPr>
            <w:r>
              <w:rPr>
                <w:rFonts w:ascii="Calibri" w:hAnsi="Calibri"/>
                <w:b/>
                <w:sz w:val="20"/>
              </w:rPr>
              <w:t>2018</w:t>
            </w:r>
          </w:p>
        </w:tc>
        <w:tc>
          <w:tcPr>
            <w:tcW w:w="912" w:type="pct"/>
            <w:noWrap/>
            <w:hideMark/>
          </w:tcPr>
          <w:p w14:paraId="536D71F2" w14:textId="0B788210" w:rsidR="00954B06" w:rsidRPr="0078121C" w:rsidRDefault="00954B06" w:rsidP="0064707B">
            <w:pPr>
              <w:rPr>
                <w:rFonts w:ascii="Calibri" w:eastAsia="Times New Roman" w:hAnsi="Calibri" w:cs="Calibri"/>
                <w:b/>
                <w:bCs/>
                <w:sz w:val="20"/>
                <w:szCs w:val="20"/>
              </w:rPr>
            </w:pPr>
            <w:r>
              <w:rPr>
                <w:rFonts w:ascii="Calibri" w:hAnsi="Calibri"/>
                <w:b/>
                <w:sz w:val="20"/>
              </w:rPr>
              <w:t>2019</w:t>
            </w:r>
          </w:p>
        </w:tc>
      </w:tr>
      <w:tr w:rsidR="00954B06" w:rsidRPr="0078121C" w14:paraId="5FABFEEA" w14:textId="77777777" w:rsidTr="00D01E74">
        <w:trPr>
          <w:trHeight w:val="300"/>
        </w:trPr>
        <w:tc>
          <w:tcPr>
            <w:tcW w:w="1353" w:type="pct"/>
            <w:noWrap/>
            <w:hideMark/>
          </w:tcPr>
          <w:p w14:paraId="623704F5" w14:textId="77777777" w:rsidR="00954B06" w:rsidRPr="0078121C" w:rsidRDefault="00954B06" w:rsidP="0064707B">
            <w:pPr>
              <w:rPr>
                <w:rFonts w:ascii="Calibri" w:eastAsia="Times New Roman" w:hAnsi="Calibri" w:cs="Calibri"/>
                <w:sz w:val="20"/>
                <w:szCs w:val="20"/>
              </w:rPr>
            </w:pPr>
            <w:r>
              <w:rPr>
                <w:rFonts w:ascii="Calibri" w:hAnsi="Calibri"/>
                <w:sz w:val="20"/>
              </w:rPr>
              <w:t>All children</w:t>
            </w:r>
          </w:p>
        </w:tc>
        <w:tc>
          <w:tcPr>
            <w:tcW w:w="912" w:type="pct"/>
            <w:noWrap/>
            <w:hideMark/>
          </w:tcPr>
          <w:p w14:paraId="73C60FC8" w14:textId="414575D3" w:rsidR="00954B06" w:rsidRPr="0078121C" w:rsidRDefault="00C23C3C" w:rsidP="0064707B">
            <w:pPr>
              <w:jc w:val="right"/>
              <w:rPr>
                <w:rFonts w:ascii="Calibri" w:eastAsia="Times New Roman" w:hAnsi="Calibri" w:cs="Calibri"/>
                <w:sz w:val="20"/>
                <w:szCs w:val="20"/>
              </w:rPr>
            </w:pPr>
            <w:r>
              <w:rPr>
                <w:rFonts w:ascii="Calibri" w:hAnsi="Calibri"/>
                <w:sz w:val="20"/>
              </w:rPr>
              <w:t>9</w:t>
            </w:r>
          </w:p>
        </w:tc>
        <w:tc>
          <w:tcPr>
            <w:tcW w:w="912" w:type="pct"/>
            <w:noWrap/>
            <w:hideMark/>
          </w:tcPr>
          <w:p w14:paraId="10585143" w14:textId="3461D8AF" w:rsidR="00954B06" w:rsidRPr="0078121C" w:rsidRDefault="00C23C3C" w:rsidP="0064707B">
            <w:pPr>
              <w:jc w:val="right"/>
              <w:rPr>
                <w:rFonts w:ascii="Calibri" w:eastAsia="Times New Roman" w:hAnsi="Calibri" w:cs="Calibri"/>
                <w:sz w:val="20"/>
                <w:szCs w:val="20"/>
              </w:rPr>
            </w:pPr>
            <w:r>
              <w:rPr>
                <w:rFonts w:ascii="Calibri" w:hAnsi="Calibri"/>
                <w:sz w:val="20"/>
              </w:rPr>
              <w:t>10</w:t>
            </w:r>
          </w:p>
        </w:tc>
        <w:tc>
          <w:tcPr>
            <w:tcW w:w="912" w:type="pct"/>
            <w:noWrap/>
            <w:hideMark/>
          </w:tcPr>
          <w:p w14:paraId="27323682" w14:textId="0C339AA5" w:rsidR="00954B06" w:rsidRPr="0078121C" w:rsidRDefault="00C23C3C" w:rsidP="0064707B">
            <w:pPr>
              <w:jc w:val="right"/>
              <w:rPr>
                <w:rFonts w:ascii="Calibri" w:eastAsia="Times New Roman" w:hAnsi="Calibri" w:cs="Calibri"/>
                <w:sz w:val="20"/>
                <w:szCs w:val="20"/>
              </w:rPr>
            </w:pPr>
            <w:r>
              <w:rPr>
                <w:rFonts w:ascii="Calibri" w:hAnsi="Calibri"/>
                <w:sz w:val="20"/>
              </w:rPr>
              <w:t>9</w:t>
            </w:r>
          </w:p>
        </w:tc>
        <w:tc>
          <w:tcPr>
            <w:tcW w:w="912" w:type="pct"/>
            <w:noWrap/>
            <w:hideMark/>
          </w:tcPr>
          <w:p w14:paraId="4C61D16C" w14:textId="77777777" w:rsidR="00954B06" w:rsidRPr="0078121C" w:rsidRDefault="00954B06" w:rsidP="0064707B">
            <w:pPr>
              <w:jc w:val="right"/>
              <w:rPr>
                <w:rFonts w:ascii="Calibri" w:eastAsia="Times New Roman" w:hAnsi="Calibri" w:cs="Calibri"/>
                <w:sz w:val="20"/>
                <w:szCs w:val="20"/>
              </w:rPr>
            </w:pPr>
            <w:r>
              <w:rPr>
                <w:rFonts w:ascii="Calibri" w:hAnsi="Calibri"/>
                <w:sz w:val="20"/>
              </w:rPr>
              <w:t>9</w:t>
            </w:r>
          </w:p>
        </w:tc>
      </w:tr>
      <w:tr w:rsidR="00954B06" w:rsidRPr="0078121C" w14:paraId="72FD1253" w14:textId="77777777" w:rsidTr="00D01E74">
        <w:trPr>
          <w:trHeight w:val="300"/>
        </w:trPr>
        <w:tc>
          <w:tcPr>
            <w:tcW w:w="1353" w:type="pct"/>
            <w:noWrap/>
            <w:hideMark/>
          </w:tcPr>
          <w:p w14:paraId="645F3950" w14:textId="77777777" w:rsidR="00954B06" w:rsidRPr="0078121C" w:rsidRDefault="00954B06" w:rsidP="0064707B">
            <w:pPr>
              <w:rPr>
                <w:rFonts w:ascii="Calibri" w:eastAsia="Times New Roman" w:hAnsi="Calibri" w:cs="Calibri"/>
                <w:sz w:val="20"/>
                <w:szCs w:val="20"/>
              </w:rPr>
            </w:pPr>
            <w:r>
              <w:rPr>
                <w:rFonts w:ascii="Calibri" w:hAnsi="Calibri"/>
                <w:sz w:val="20"/>
              </w:rPr>
              <w:t>Boys</w:t>
            </w:r>
          </w:p>
        </w:tc>
        <w:tc>
          <w:tcPr>
            <w:tcW w:w="912" w:type="pct"/>
            <w:noWrap/>
            <w:hideMark/>
          </w:tcPr>
          <w:p w14:paraId="342697E4" w14:textId="643946A0" w:rsidR="00954B06" w:rsidRPr="0078121C" w:rsidRDefault="00C23C3C" w:rsidP="0064707B">
            <w:pPr>
              <w:jc w:val="right"/>
              <w:rPr>
                <w:rFonts w:ascii="Calibri" w:eastAsia="Times New Roman" w:hAnsi="Calibri" w:cs="Calibri"/>
                <w:sz w:val="20"/>
                <w:szCs w:val="20"/>
              </w:rPr>
            </w:pPr>
            <w:r>
              <w:rPr>
                <w:rFonts w:ascii="Calibri" w:hAnsi="Calibri"/>
                <w:sz w:val="20"/>
              </w:rPr>
              <w:t>9</w:t>
            </w:r>
          </w:p>
        </w:tc>
        <w:tc>
          <w:tcPr>
            <w:tcW w:w="912" w:type="pct"/>
            <w:noWrap/>
            <w:hideMark/>
          </w:tcPr>
          <w:p w14:paraId="479DD9E6" w14:textId="49123866" w:rsidR="00954B06" w:rsidRPr="0078121C" w:rsidRDefault="00C23C3C" w:rsidP="0064707B">
            <w:pPr>
              <w:jc w:val="right"/>
              <w:rPr>
                <w:rFonts w:ascii="Calibri" w:eastAsia="Times New Roman" w:hAnsi="Calibri" w:cs="Calibri"/>
                <w:sz w:val="20"/>
                <w:szCs w:val="20"/>
              </w:rPr>
            </w:pPr>
            <w:r>
              <w:rPr>
                <w:rFonts w:ascii="Calibri" w:hAnsi="Calibri"/>
                <w:sz w:val="20"/>
              </w:rPr>
              <w:t>10</w:t>
            </w:r>
          </w:p>
        </w:tc>
        <w:tc>
          <w:tcPr>
            <w:tcW w:w="912" w:type="pct"/>
            <w:noWrap/>
            <w:hideMark/>
          </w:tcPr>
          <w:p w14:paraId="0DBD1EC1" w14:textId="20A6420E" w:rsidR="00954B06" w:rsidRPr="0078121C" w:rsidRDefault="00C23C3C" w:rsidP="0064707B">
            <w:pPr>
              <w:jc w:val="right"/>
              <w:rPr>
                <w:rFonts w:ascii="Calibri" w:eastAsia="Times New Roman" w:hAnsi="Calibri" w:cs="Calibri"/>
                <w:sz w:val="20"/>
                <w:szCs w:val="20"/>
              </w:rPr>
            </w:pPr>
            <w:r>
              <w:rPr>
                <w:rFonts w:ascii="Calibri" w:hAnsi="Calibri"/>
                <w:sz w:val="20"/>
              </w:rPr>
              <w:t>9</w:t>
            </w:r>
          </w:p>
        </w:tc>
        <w:tc>
          <w:tcPr>
            <w:tcW w:w="912" w:type="pct"/>
            <w:noWrap/>
            <w:hideMark/>
          </w:tcPr>
          <w:p w14:paraId="2B518F8E" w14:textId="77777777" w:rsidR="00954B06" w:rsidRPr="0078121C" w:rsidRDefault="00954B06" w:rsidP="0064707B">
            <w:pPr>
              <w:jc w:val="right"/>
              <w:rPr>
                <w:rFonts w:ascii="Calibri" w:eastAsia="Times New Roman" w:hAnsi="Calibri" w:cs="Calibri"/>
                <w:sz w:val="20"/>
                <w:szCs w:val="20"/>
              </w:rPr>
            </w:pPr>
            <w:r>
              <w:rPr>
                <w:rFonts w:ascii="Calibri" w:hAnsi="Calibri"/>
                <w:sz w:val="20"/>
              </w:rPr>
              <w:t>9</w:t>
            </w:r>
          </w:p>
        </w:tc>
      </w:tr>
      <w:tr w:rsidR="00954B06" w:rsidRPr="0078121C" w14:paraId="1A0C9195" w14:textId="77777777" w:rsidTr="00D01E74">
        <w:trPr>
          <w:trHeight w:val="300"/>
        </w:trPr>
        <w:tc>
          <w:tcPr>
            <w:tcW w:w="1353" w:type="pct"/>
            <w:noWrap/>
            <w:hideMark/>
          </w:tcPr>
          <w:p w14:paraId="71B4EEE3" w14:textId="77777777" w:rsidR="00954B06" w:rsidRPr="0078121C" w:rsidRDefault="00954B06" w:rsidP="0064707B">
            <w:pPr>
              <w:rPr>
                <w:rFonts w:ascii="Calibri" w:eastAsia="Times New Roman" w:hAnsi="Calibri" w:cs="Calibri"/>
                <w:sz w:val="20"/>
                <w:szCs w:val="20"/>
              </w:rPr>
            </w:pPr>
            <w:r>
              <w:rPr>
                <w:rFonts w:ascii="Calibri" w:hAnsi="Calibri"/>
                <w:sz w:val="20"/>
              </w:rPr>
              <w:t>Girls</w:t>
            </w:r>
          </w:p>
        </w:tc>
        <w:tc>
          <w:tcPr>
            <w:tcW w:w="912" w:type="pct"/>
            <w:noWrap/>
            <w:hideMark/>
          </w:tcPr>
          <w:p w14:paraId="453D7AAB" w14:textId="6628A87E" w:rsidR="00954B06" w:rsidRPr="0078121C" w:rsidRDefault="00C23C3C" w:rsidP="0064707B">
            <w:pPr>
              <w:jc w:val="right"/>
              <w:rPr>
                <w:rFonts w:ascii="Calibri" w:eastAsia="Times New Roman" w:hAnsi="Calibri" w:cs="Calibri"/>
                <w:sz w:val="20"/>
                <w:szCs w:val="20"/>
              </w:rPr>
            </w:pPr>
            <w:r>
              <w:rPr>
                <w:rFonts w:ascii="Calibri" w:hAnsi="Calibri"/>
                <w:sz w:val="20"/>
              </w:rPr>
              <w:t>9</w:t>
            </w:r>
          </w:p>
        </w:tc>
        <w:tc>
          <w:tcPr>
            <w:tcW w:w="912" w:type="pct"/>
            <w:noWrap/>
            <w:hideMark/>
          </w:tcPr>
          <w:p w14:paraId="6297C3DE" w14:textId="79159E05" w:rsidR="00954B06" w:rsidRPr="0078121C" w:rsidRDefault="00C23C3C" w:rsidP="0064707B">
            <w:pPr>
              <w:jc w:val="right"/>
              <w:rPr>
                <w:rFonts w:ascii="Calibri" w:eastAsia="Times New Roman" w:hAnsi="Calibri" w:cs="Calibri"/>
                <w:sz w:val="20"/>
                <w:szCs w:val="20"/>
              </w:rPr>
            </w:pPr>
            <w:r>
              <w:rPr>
                <w:rFonts w:ascii="Calibri" w:hAnsi="Calibri"/>
                <w:sz w:val="20"/>
              </w:rPr>
              <w:t>10</w:t>
            </w:r>
          </w:p>
        </w:tc>
        <w:tc>
          <w:tcPr>
            <w:tcW w:w="912" w:type="pct"/>
            <w:noWrap/>
            <w:hideMark/>
          </w:tcPr>
          <w:p w14:paraId="7341FC01" w14:textId="2B8D73EC" w:rsidR="00954B06" w:rsidRPr="0078121C" w:rsidRDefault="00C23C3C" w:rsidP="0064707B">
            <w:pPr>
              <w:jc w:val="right"/>
              <w:rPr>
                <w:rFonts w:ascii="Calibri" w:eastAsia="Times New Roman" w:hAnsi="Calibri" w:cs="Calibri"/>
                <w:sz w:val="20"/>
                <w:szCs w:val="20"/>
              </w:rPr>
            </w:pPr>
            <w:r>
              <w:rPr>
                <w:rFonts w:ascii="Calibri" w:hAnsi="Calibri"/>
                <w:sz w:val="20"/>
              </w:rPr>
              <w:t>9</w:t>
            </w:r>
          </w:p>
        </w:tc>
        <w:tc>
          <w:tcPr>
            <w:tcW w:w="912" w:type="pct"/>
            <w:noWrap/>
            <w:hideMark/>
          </w:tcPr>
          <w:p w14:paraId="456DA2D5" w14:textId="77777777" w:rsidR="00954B06" w:rsidRPr="0078121C" w:rsidRDefault="00954B06" w:rsidP="0064707B">
            <w:pPr>
              <w:jc w:val="right"/>
              <w:rPr>
                <w:rFonts w:ascii="Calibri" w:eastAsia="Times New Roman" w:hAnsi="Calibri" w:cs="Calibri"/>
                <w:sz w:val="20"/>
                <w:szCs w:val="20"/>
              </w:rPr>
            </w:pPr>
            <w:r>
              <w:rPr>
                <w:rFonts w:ascii="Calibri" w:hAnsi="Calibri"/>
                <w:sz w:val="20"/>
              </w:rPr>
              <w:t>9</w:t>
            </w:r>
          </w:p>
        </w:tc>
      </w:tr>
    </w:tbl>
    <w:p w14:paraId="259B54C5" w14:textId="4B11D673" w:rsidR="00954B06" w:rsidRPr="00821BDF" w:rsidRDefault="00954B06" w:rsidP="00821BDF">
      <w:pPr>
        <w:autoSpaceDE w:val="0"/>
        <w:autoSpaceDN w:val="0"/>
        <w:adjustRightInd w:val="0"/>
        <w:spacing w:after="0" w:line="240" w:lineRule="auto"/>
        <w:rPr>
          <w:rFonts w:ascii="OrigGarmnd BT" w:hAnsi="OrigGarmnd BT" w:cs="OrigGarmnd BT"/>
          <w:sz w:val="24"/>
          <w:szCs w:val="24"/>
        </w:rPr>
      </w:pPr>
      <w:r>
        <w:rPr>
          <w:rFonts w:ascii="OrigGarmnd BT" w:hAnsi="OrigGarmnd BT"/>
          <w:sz w:val="24"/>
        </w:rPr>
        <w:t>Source: Statistics Sweden</w:t>
      </w:r>
    </w:p>
    <w:p w14:paraId="530FC8CE" w14:textId="77777777" w:rsidR="00954B06" w:rsidRDefault="00954B06" w:rsidP="00954B06">
      <w:pPr>
        <w:spacing w:after="0" w:line="240" w:lineRule="auto"/>
      </w:pPr>
    </w:p>
    <w:p w14:paraId="1F976C5E" w14:textId="47F90DF7" w:rsidR="00954B06" w:rsidRPr="00EF4732" w:rsidRDefault="00954B06" w:rsidP="00954B06">
      <w:pPr>
        <w:spacing w:after="0" w:line="240" w:lineRule="auto"/>
        <w:rPr>
          <w:i/>
          <w:iCs/>
        </w:rPr>
      </w:pPr>
      <w:r>
        <w:t xml:space="preserve">Children living at home aged 0–17 who live in families with relatively low income in relation to (60% of) the median by gender. </w:t>
      </w:r>
      <w:r>
        <w:rPr>
          <w:i/>
        </w:rPr>
        <w:t>Numbers in thousands and percentages in per cent</w:t>
      </w:r>
      <w:r w:rsidR="00B66742">
        <w:rPr>
          <w:i/>
        </w:rPr>
        <w:t>.</w:t>
      </w:r>
    </w:p>
    <w:p w14:paraId="0F250A59" w14:textId="77777777" w:rsidR="00954B06" w:rsidRPr="00EF4732" w:rsidRDefault="00954B06" w:rsidP="00954B06">
      <w:pPr>
        <w:spacing w:after="0" w:line="240" w:lineRule="auto"/>
      </w:pPr>
    </w:p>
    <w:tbl>
      <w:tblPr>
        <w:tblStyle w:val="Tabellrutnt1"/>
        <w:tblW w:w="5000" w:type="pct"/>
        <w:tblLook w:val="04A0" w:firstRow="1" w:lastRow="0" w:firstColumn="1" w:lastColumn="0" w:noHBand="0" w:noVBand="1"/>
      </w:tblPr>
      <w:tblGrid>
        <w:gridCol w:w="2451"/>
        <w:gridCol w:w="1652"/>
        <w:gridCol w:w="1653"/>
        <w:gridCol w:w="1653"/>
        <w:gridCol w:w="1651"/>
      </w:tblGrid>
      <w:tr w:rsidR="00954B06" w:rsidRPr="0078121C" w14:paraId="713DEA1A" w14:textId="77777777" w:rsidTr="00D01E74">
        <w:trPr>
          <w:trHeight w:val="300"/>
        </w:trPr>
        <w:tc>
          <w:tcPr>
            <w:tcW w:w="1353" w:type="pct"/>
            <w:noWrap/>
            <w:hideMark/>
          </w:tcPr>
          <w:p w14:paraId="1B0AB4A7" w14:textId="77777777" w:rsidR="00954B06" w:rsidRPr="0078121C" w:rsidRDefault="00954B06" w:rsidP="0064707B">
            <w:pPr>
              <w:rPr>
                <w:rFonts w:ascii="Calibri" w:eastAsia="Times New Roman" w:hAnsi="Calibri" w:cs="Times New Roman"/>
                <w:b/>
                <w:bCs/>
                <w:sz w:val="20"/>
                <w:szCs w:val="20"/>
              </w:rPr>
            </w:pPr>
            <w:r>
              <w:rPr>
                <w:rFonts w:ascii="Calibri" w:hAnsi="Calibri"/>
                <w:b/>
                <w:sz w:val="20"/>
              </w:rPr>
              <w:t>Number</w:t>
            </w:r>
          </w:p>
        </w:tc>
        <w:tc>
          <w:tcPr>
            <w:tcW w:w="912" w:type="pct"/>
            <w:noWrap/>
            <w:hideMark/>
          </w:tcPr>
          <w:p w14:paraId="04C1269D" w14:textId="2CE50338" w:rsidR="00954B06" w:rsidRPr="0078121C" w:rsidRDefault="00954B06" w:rsidP="0064707B">
            <w:pPr>
              <w:rPr>
                <w:rFonts w:ascii="Calibri" w:eastAsia="Times New Roman" w:hAnsi="Calibri" w:cs="Times New Roman"/>
                <w:b/>
                <w:bCs/>
                <w:sz w:val="20"/>
                <w:szCs w:val="20"/>
              </w:rPr>
            </w:pPr>
            <w:r>
              <w:rPr>
                <w:rFonts w:ascii="Calibri" w:hAnsi="Calibri"/>
                <w:b/>
                <w:sz w:val="20"/>
              </w:rPr>
              <w:t>2016</w:t>
            </w:r>
          </w:p>
        </w:tc>
        <w:tc>
          <w:tcPr>
            <w:tcW w:w="912" w:type="pct"/>
            <w:noWrap/>
            <w:hideMark/>
          </w:tcPr>
          <w:p w14:paraId="00F31481" w14:textId="551602B2" w:rsidR="00954B06" w:rsidRPr="0078121C" w:rsidRDefault="00954B06" w:rsidP="0064707B">
            <w:pPr>
              <w:rPr>
                <w:rFonts w:ascii="Calibri" w:eastAsia="Times New Roman" w:hAnsi="Calibri" w:cs="Times New Roman"/>
                <w:b/>
                <w:bCs/>
                <w:sz w:val="20"/>
                <w:szCs w:val="20"/>
              </w:rPr>
            </w:pPr>
            <w:r>
              <w:rPr>
                <w:rFonts w:ascii="Calibri" w:hAnsi="Calibri"/>
                <w:b/>
                <w:sz w:val="20"/>
              </w:rPr>
              <w:t>2017</w:t>
            </w:r>
          </w:p>
        </w:tc>
        <w:tc>
          <w:tcPr>
            <w:tcW w:w="912" w:type="pct"/>
            <w:noWrap/>
            <w:hideMark/>
          </w:tcPr>
          <w:p w14:paraId="08664693" w14:textId="0F556AA4" w:rsidR="00954B06" w:rsidRPr="0078121C" w:rsidRDefault="00954B06" w:rsidP="0064707B">
            <w:pPr>
              <w:rPr>
                <w:rFonts w:ascii="Calibri" w:eastAsia="Times New Roman" w:hAnsi="Calibri" w:cs="Times New Roman"/>
                <w:b/>
                <w:bCs/>
                <w:sz w:val="20"/>
                <w:szCs w:val="20"/>
              </w:rPr>
            </w:pPr>
            <w:r>
              <w:rPr>
                <w:rFonts w:ascii="Calibri" w:hAnsi="Calibri"/>
                <w:b/>
                <w:sz w:val="20"/>
              </w:rPr>
              <w:t>2018</w:t>
            </w:r>
          </w:p>
        </w:tc>
        <w:tc>
          <w:tcPr>
            <w:tcW w:w="912" w:type="pct"/>
            <w:noWrap/>
            <w:hideMark/>
          </w:tcPr>
          <w:p w14:paraId="56AE213C" w14:textId="67933A12" w:rsidR="00954B06" w:rsidRPr="0078121C" w:rsidRDefault="00954B06" w:rsidP="0064707B">
            <w:pPr>
              <w:rPr>
                <w:rFonts w:ascii="Calibri" w:eastAsia="Times New Roman" w:hAnsi="Calibri" w:cs="Times New Roman"/>
                <w:b/>
                <w:bCs/>
                <w:sz w:val="20"/>
                <w:szCs w:val="20"/>
              </w:rPr>
            </w:pPr>
            <w:r>
              <w:rPr>
                <w:rFonts w:ascii="Calibri" w:hAnsi="Calibri"/>
                <w:b/>
                <w:sz w:val="20"/>
              </w:rPr>
              <w:t>2019</w:t>
            </w:r>
          </w:p>
        </w:tc>
      </w:tr>
      <w:tr w:rsidR="00954B06" w:rsidRPr="0078121C" w14:paraId="7F69E5A4" w14:textId="77777777" w:rsidTr="00D01E74">
        <w:trPr>
          <w:trHeight w:val="300"/>
        </w:trPr>
        <w:tc>
          <w:tcPr>
            <w:tcW w:w="1353" w:type="pct"/>
            <w:noWrap/>
            <w:hideMark/>
          </w:tcPr>
          <w:p w14:paraId="6F4ACDCB" w14:textId="77777777" w:rsidR="00954B06" w:rsidRPr="0078121C" w:rsidRDefault="00954B06" w:rsidP="0064707B">
            <w:pPr>
              <w:rPr>
                <w:rFonts w:ascii="Calibri" w:eastAsia="Times New Roman" w:hAnsi="Calibri" w:cs="Times New Roman"/>
                <w:sz w:val="20"/>
                <w:szCs w:val="20"/>
              </w:rPr>
            </w:pPr>
            <w:r>
              <w:rPr>
                <w:rFonts w:ascii="Calibri" w:hAnsi="Calibri"/>
                <w:sz w:val="20"/>
              </w:rPr>
              <w:t>All children</w:t>
            </w:r>
          </w:p>
        </w:tc>
        <w:tc>
          <w:tcPr>
            <w:tcW w:w="912" w:type="pct"/>
            <w:noWrap/>
            <w:hideMark/>
          </w:tcPr>
          <w:p w14:paraId="23C5E9BF" w14:textId="1C830D9A" w:rsidR="00954B06" w:rsidRPr="0078121C" w:rsidRDefault="00954B06" w:rsidP="005C75EE">
            <w:pPr>
              <w:jc w:val="right"/>
              <w:rPr>
                <w:rFonts w:ascii="Calibri" w:eastAsia="Times New Roman" w:hAnsi="Calibri" w:cs="Times New Roman"/>
                <w:sz w:val="20"/>
                <w:szCs w:val="20"/>
              </w:rPr>
            </w:pPr>
            <w:r>
              <w:rPr>
                <w:rFonts w:ascii="Calibri" w:hAnsi="Calibri"/>
                <w:sz w:val="20"/>
              </w:rPr>
              <w:t xml:space="preserve">378 </w:t>
            </w:r>
          </w:p>
        </w:tc>
        <w:tc>
          <w:tcPr>
            <w:tcW w:w="912" w:type="pct"/>
            <w:noWrap/>
            <w:hideMark/>
          </w:tcPr>
          <w:p w14:paraId="7AA507BE" w14:textId="19B16DDC" w:rsidR="00954B06" w:rsidRPr="0078121C" w:rsidRDefault="005231B7" w:rsidP="005C75EE">
            <w:pPr>
              <w:jc w:val="right"/>
              <w:rPr>
                <w:rFonts w:ascii="Calibri" w:eastAsia="Times New Roman" w:hAnsi="Calibri" w:cs="Times New Roman"/>
                <w:sz w:val="20"/>
                <w:szCs w:val="20"/>
              </w:rPr>
            </w:pPr>
            <w:r>
              <w:rPr>
                <w:rFonts w:ascii="Calibri" w:hAnsi="Calibri"/>
                <w:sz w:val="20"/>
              </w:rPr>
              <w:t>401</w:t>
            </w:r>
          </w:p>
        </w:tc>
        <w:tc>
          <w:tcPr>
            <w:tcW w:w="912" w:type="pct"/>
            <w:noWrap/>
            <w:hideMark/>
          </w:tcPr>
          <w:p w14:paraId="28270F8B" w14:textId="3F12AACA" w:rsidR="00954B06" w:rsidRPr="0078121C" w:rsidRDefault="00954B06" w:rsidP="005C75EE">
            <w:pPr>
              <w:jc w:val="right"/>
              <w:rPr>
                <w:rFonts w:ascii="Calibri" w:eastAsia="Times New Roman" w:hAnsi="Calibri" w:cs="Times New Roman"/>
                <w:sz w:val="20"/>
                <w:szCs w:val="20"/>
              </w:rPr>
            </w:pPr>
            <w:r>
              <w:rPr>
                <w:rFonts w:ascii="Calibri" w:hAnsi="Calibri"/>
                <w:sz w:val="20"/>
              </w:rPr>
              <w:t xml:space="preserve">411 </w:t>
            </w:r>
          </w:p>
        </w:tc>
        <w:tc>
          <w:tcPr>
            <w:tcW w:w="912" w:type="pct"/>
            <w:noWrap/>
            <w:hideMark/>
          </w:tcPr>
          <w:p w14:paraId="7D8C035C" w14:textId="031BC5A4" w:rsidR="00954B06" w:rsidRPr="0078121C" w:rsidRDefault="00954B06" w:rsidP="005C75EE">
            <w:pPr>
              <w:jc w:val="right"/>
              <w:rPr>
                <w:rFonts w:ascii="Calibri" w:eastAsia="Times New Roman" w:hAnsi="Calibri" w:cs="Times New Roman"/>
                <w:sz w:val="20"/>
                <w:szCs w:val="20"/>
              </w:rPr>
            </w:pPr>
            <w:r>
              <w:rPr>
                <w:rFonts w:ascii="Calibri" w:hAnsi="Calibri"/>
                <w:sz w:val="20"/>
              </w:rPr>
              <w:t xml:space="preserve">428 </w:t>
            </w:r>
          </w:p>
        </w:tc>
      </w:tr>
      <w:tr w:rsidR="00954B06" w:rsidRPr="0078121C" w14:paraId="24A79F67" w14:textId="77777777" w:rsidTr="00D01E74">
        <w:trPr>
          <w:trHeight w:val="300"/>
        </w:trPr>
        <w:tc>
          <w:tcPr>
            <w:tcW w:w="1353" w:type="pct"/>
            <w:noWrap/>
            <w:hideMark/>
          </w:tcPr>
          <w:p w14:paraId="1C9BC349" w14:textId="77777777" w:rsidR="00954B06" w:rsidRPr="0078121C" w:rsidRDefault="00954B06" w:rsidP="0064707B">
            <w:pPr>
              <w:rPr>
                <w:rFonts w:ascii="Calibri" w:eastAsia="Times New Roman" w:hAnsi="Calibri" w:cs="Times New Roman"/>
                <w:sz w:val="20"/>
                <w:szCs w:val="20"/>
              </w:rPr>
            </w:pPr>
            <w:r>
              <w:rPr>
                <w:rFonts w:ascii="Calibri" w:hAnsi="Calibri"/>
                <w:sz w:val="20"/>
              </w:rPr>
              <w:t>Boys</w:t>
            </w:r>
          </w:p>
        </w:tc>
        <w:tc>
          <w:tcPr>
            <w:tcW w:w="912" w:type="pct"/>
            <w:noWrap/>
            <w:hideMark/>
          </w:tcPr>
          <w:p w14:paraId="1E9F80FE" w14:textId="6AAD9FD0" w:rsidR="00954B06" w:rsidRPr="0078121C" w:rsidRDefault="00954B06" w:rsidP="005C75EE">
            <w:pPr>
              <w:jc w:val="right"/>
              <w:rPr>
                <w:rFonts w:ascii="Calibri" w:eastAsia="Times New Roman" w:hAnsi="Calibri" w:cs="Times New Roman"/>
                <w:sz w:val="20"/>
                <w:szCs w:val="20"/>
              </w:rPr>
            </w:pPr>
            <w:r>
              <w:rPr>
                <w:rFonts w:ascii="Calibri" w:hAnsi="Calibri"/>
                <w:sz w:val="20"/>
              </w:rPr>
              <w:t xml:space="preserve">194 </w:t>
            </w:r>
          </w:p>
        </w:tc>
        <w:tc>
          <w:tcPr>
            <w:tcW w:w="912" w:type="pct"/>
            <w:noWrap/>
            <w:hideMark/>
          </w:tcPr>
          <w:p w14:paraId="68244FF6" w14:textId="46D062AB" w:rsidR="00954B06" w:rsidRPr="0078121C" w:rsidRDefault="005231B7" w:rsidP="005C75EE">
            <w:pPr>
              <w:jc w:val="right"/>
              <w:rPr>
                <w:rFonts w:ascii="Calibri" w:eastAsia="Times New Roman" w:hAnsi="Calibri" w:cs="Times New Roman"/>
                <w:sz w:val="20"/>
                <w:szCs w:val="20"/>
              </w:rPr>
            </w:pPr>
            <w:r>
              <w:rPr>
                <w:rFonts w:ascii="Calibri" w:hAnsi="Calibri"/>
                <w:sz w:val="20"/>
              </w:rPr>
              <w:t>207</w:t>
            </w:r>
          </w:p>
        </w:tc>
        <w:tc>
          <w:tcPr>
            <w:tcW w:w="912" w:type="pct"/>
            <w:noWrap/>
            <w:hideMark/>
          </w:tcPr>
          <w:p w14:paraId="541C7957" w14:textId="4A2ED382" w:rsidR="00954B06" w:rsidRPr="0078121C" w:rsidRDefault="00954B06" w:rsidP="005C75EE">
            <w:pPr>
              <w:jc w:val="right"/>
              <w:rPr>
                <w:rFonts w:ascii="Calibri" w:eastAsia="Times New Roman" w:hAnsi="Calibri" w:cs="Times New Roman"/>
                <w:sz w:val="20"/>
                <w:szCs w:val="20"/>
              </w:rPr>
            </w:pPr>
            <w:r>
              <w:rPr>
                <w:rFonts w:ascii="Calibri" w:hAnsi="Calibri"/>
                <w:sz w:val="20"/>
              </w:rPr>
              <w:t xml:space="preserve">212 </w:t>
            </w:r>
          </w:p>
        </w:tc>
        <w:tc>
          <w:tcPr>
            <w:tcW w:w="912" w:type="pct"/>
            <w:noWrap/>
            <w:hideMark/>
          </w:tcPr>
          <w:p w14:paraId="6367EACD" w14:textId="5B79D49B" w:rsidR="00954B06" w:rsidRPr="0078121C" w:rsidRDefault="00954B06" w:rsidP="005C75EE">
            <w:pPr>
              <w:jc w:val="right"/>
              <w:rPr>
                <w:rFonts w:ascii="Calibri" w:eastAsia="Times New Roman" w:hAnsi="Calibri" w:cs="Times New Roman"/>
                <w:sz w:val="20"/>
                <w:szCs w:val="20"/>
              </w:rPr>
            </w:pPr>
            <w:r>
              <w:rPr>
                <w:rFonts w:ascii="Calibri" w:hAnsi="Calibri"/>
                <w:sz w:val="20"/>
              </w:rPr>
              <w:t xml:space="preserve">220 </w:t>
            </w:r>
          </w:p>
        </w:tc>
      </w:tr>
      <w:tr w:rsidR="00954B06" w:rsidRPr="0078121C" w14:paraId="5E409AEB" w14:textId="77777777" w:rsidTr="00D01E74">
        <w:trPr>
          <w:trHeight w:val="300"/>
        </w:trPr>
        <w:tc>
          <w:tcPr>
            <w:tcW w:w="1353" w:type="pct"/>
            <w:noWrap/>
            <w:hideMark/>
          </w:tcPr>
          <w:p w14:paraId="4D9AFF98" w14:textId="77777777" w:rsidR="00954B06" w:rsidRPr="0078121C" w:rsidRDefault="00954B06" w:rsidP="0064707B">
            <w:pPr>
              <w:rPr>
                <w:rFonts w:ascii="Calibri" w:eastAsia="Times New Roman" w:hAnsi="Calibri" w:cs="Times New Roman"/>
                <w:sz w:val="20"/>
                <w:szCs w:val="20"/>
              </w:rPr>
            </w:pPr>
            <w:r>
              <w:rPr>
                <w:rFonts w:ascii="Calibri" w:hAnsi="Calibri"/>
                <w:sz w:val="20"/>
              </w:rPr>
              <w:t>Girls</w:t>
            </w:r>
          </w:p>
        </w:tc>
        <w:tc>
          <w:tcPr>
            <w:tcW w:w="912" w:type="pct"/>
            <w:noWrap/>
            <w:hideMark/>
          </w:tcPr>
          <w:p w14:paraId="4E4C4781" w14:textId="21D8EAB9" w:rsidR="00954B06" w:rsidRPr="0078121C" w:rsidRDefault="00954B06" w:rsidP="005C75EE">
            <w:pPr>
              <w:jc w:val="right"/>
              <w:rPr>
                <w:rFonts w:ascii="Calibri" w:eastAsia="Times New Roman" w:hAnsi="Calibri" w:cs="Times New Roman"/>
                <w:sz w:val="20"/>
                <w:szCs w:val="20"/>
              </w:rPr>
            </w:pPr>
            <w:r>
              <w:rPr>
                <w:rFonts w:ascii="Calibri" w:hAnsi="Calibri"/>
                <w:sz w:val="20"/>
              </w:rPr>
              <w:t xml:space="preserve">183 </w:t>
            </w:r>
          </w:p>
        </w:tc>
        <w:tc>
          <w:tcPr>
            <w:tcW w:w="912" w:type="pct"/>
            <w:noWrap/>
            <w:hideMark/>
          </w:tcPr>
          <w:p w14:paraId="5F5FFF2C" w14:textId="43661A7B" w:rsidR="00954B06" w:rsidRPr="0078121C" w:rsidRDefault="00954B06" w:rsidP="005C75EE">
            <w:pPr>
              <w:jc w:val="right"/>
              <w:rPr>
                <w:rFonts w:ascii="Calibri" w:eastAsia="Times New Roman" w:hAnsi="Calibri" w:cs="Times New Roman"/>
                <w:sz w:val="20"/>
                <w:szCs w:val="20"/>
              </w:rPr>
            </w:pPr>
            <w:r>
              <w:rPr>
                <w:rFonts w:ascii="Calibri" w:hAnsi="Calibri"/>
                <w:sz w:val="20"/>
              </w:rPr>
              <w:t xml:space="preserve">195 </w:t>
            </w:r>
          </w:p>
        </w:tc>
        <w:tc>
          <w:tcPr>
            <w:tcW w:w="912" w:type="pct"/>
            <w:noWrap/>
            <w:hideMark/>
          </w:tcPr>
          <w:p w14:paraId="00CD16A0" w14:textId="0175110D" w:rsidR="00954B06" w:rsidRPr="0078121C" w:rsidRDefault="00954B06" w:rsidP="005C75EE">
            <w:pPr>
              <w:jc w:val="right"/>
              <w:rPr>
                <w:rFonts w:ascii="Calibri" w:eastAsia="Times New Roman" w:hAnsi="Calibri" w:cs="Times New Roman"/>
                <w:sz w:val="20"/>
                <w:szCs w:val="20"/>
              </w:rPr>
            </w:pPr>
            <w:r>
              <w:rPr>
                <w:rFonts w:ascii="Calibri" w:hAnsi="Calibri"/>
                <w:sz w:val="20"/>
              </w:rPr>
              <w:t xml:space="preserve">199 </w:t>
            </w:r>
          </w:p>
        </w:tc>
        <w:tc>
          <w:tcPr>
            <w:tcW w:w="912" w:type="pct"/>
            <w:noWrap/>
            <w:hideMark/>
          </w:tcPr>
          <w:p w14:paraId="56E9B138" w14:textId="6BDE3434" w:rsidR="00954B06" w:rsidRPr="0078121C" w:rsidRDefault="006B0630" w:rsidP="005C75EE">
            <w:pPr>
              <w:jc w:val="right"/>
              <w:rPr>
                <w:rFonts w:ascii="Calibri" w:eastAsia="Times New Roman" w:hAnsi="Calibri" w:cs="Times New Roman"/>
                <w:sz w:val="20"/>
                <w:szCs w:val="20"/>
              </w:rPr>
            </w:pPr>
            <w:r>
              <w:rPr>
                <w:rFonts w:ascii="Calibri" w:hAnsi="Calibri"/>
                <w:sz w:val="20"/>
              </w:rPr>
              <w:t xml:space="preserve">208 </w:t>
            </w:r>
          </w:p>
        </w:tc>
      </w:tr>
      <w:tr w:rsidR="00954B06" w:rsidRPr="0078121C" w14:paraId="50C56CF5" w14:textId="77777777" w:rsidTr="00D01E74">
        <w:trPr>
          <w:trHeight w:val="300"/>
        </w:trPr>
        <w:tc>
          <w:tcPr>
            <w:tcW w:w="1353" w:type="pct"/>
            <w:noWrap/>
          </w:tcPr>
          <w:p w14:paraId="6F840C0D" w14:textId="77777777" w:rsidR="00954B06" w:rsidRPr="0078121C" w:rsidRDefault="00954B06" w:rsidP="0064707B">
            <w:pPr>
              <w:rPr>
                <w:rFonts w:ascii="Calibri" w:eastAsia="Times New Roman" w:hAnsi="Calibri" w:cs="Times New Roman"/>
                <w:sz w:val="20"/>
                <w:szCs w:val="20"/>
                <w:lang w:eastAsia="sv-SE"/>
              </w:rPr>
            </w:pPr>
          </w:p>
        </w:tc>
        <w:tc>
          <w:tcPr>
            <w:tcW w:w="912" w:type="pct"/>
            <w:noWrap/>
          </w:tcPr>
          <w:p w14:paraId="37CF3108" w14:textId="77777777" w:rsidR="00954B06" w:rsidRPr="0078121C" w:rsidRDefault="00954B06" w:rsidP="0064707B">
            <w:pPr>
              <w:rPr>
                <w:rFonts w:ascii="Calibri" w:eastAsia="Times New Roman" w:hAnsi="Calibri" w:cs="Times New Roman"/>
                <w:sz w:val="20"/>
                <w:szCs w:val="20"/>
                <w:lang w:eastAsia="sv-SE"/>
              </w:rPr>
            </w:pPr>
          </w:p>
        </w:tc>
        <w:tc>
          <w:tcPr>
            <w:tcW w:w="912" w:type="pct"/>
            <w:noWrap/>
          </w:tcPr>
          <w:p w14:paraId="2298BF5F" w14:textId="77777777" w:rsidR="00954B06" w:rsidRPr="0078121C" w:rsidRDefault="00954B06" w:rsidP="0064707B">
            <w:pPr>
              <w:rPr>
                <w:rFonts w:ascii="Calibri" w:eastAsia="Times New Roman" w:hAnsi="Calibri" w:cs="Times New Roman"/>
                <w:sz w:val="20"/>
                <w:szCs w:val="20"/>
                <w:lang w:eastAsia="sv-SE"/>
              </w:rPr>
            </w:pPr>
          </w:p>
        </w:tc>
        <w:tc>
          <w:tcPr>
            <w:tcW w:w="912" w:type="pct"/>
            <w:noWrap/>
          </w:tcPr>
          <w:p w14:paraId="58F27394" w14:textId="77777777" w:rsidR="00954B06" w:rsidRPr="0078121C" w:rsidRDefault="00954B06" w:rsidP="0064707B">
            <w:pPr>
              <w:rPr>
                <w:rFonts w:ascii="Calibri" w:eastAsia="Times New Roman" w:hAnsi="Calibri" w:cs="Times New Roman"/>
                <w:sz w:val="20"/>
                <w:szCs w:val="20"/>
                <w:lang w:eastAsia="sv-SE"/>
              </w:rPr>
            </w:pPr>
          </w:p>
        </w:tc>
        <w:tc>
          <w:tcPr>
            <w:tcW w:w="912" w:type="pct"/>
            <w:noWrap/>
          </w:tcPr>
          <w:p w14:paraId="6848ED53" w14:textId="77777777" w:rsidR="00954B06" w:rsidRPr="0078121C" w:rsidRDefault="00954B06" w:rsidP="0064707B">
            <w:pPr>
              <w:rPr>
                <w:rFonts w:ascii="Calibri" w:eastAsia="Times New Roman" w:hAnsi="Calibri" w:cs="Times New Roman"/>
                <w:sz w:val="20"/>
                <w:szCs w:val="20"/>
                <w:lang w:eastAsia="sv-SE"/>
              </w:rPr>
            </w:pPr>
          </w:p>
        </w:tc>
      </w:tr>
      <w:tr w:rsidR="00954B06" w:rsidRPr="0078121C" w14:paraId="3745E798" w14:textId="77777777" w:rsidTr="00D01E74">
        <w:trPr>
          <w:trHeight w:val="300"/>
        </w:trPr>
        <w:tc>
          <w:tcPr>
            <w:tcW w:w="1353" w:type="pct"/>
            <w:noWrap/>
            <w:hideMark/>
          </w:tcPr>
          <w:p w14:paraId="40F1CABF" w14:textId="77777777" w:rsidR="00954B06" w:rsidRPr="0078121C" w:rsidRDefault="00954B06" w:rsidP="0064707B">
            <w:pPr>
              <w:rPr>
                <w:rFonts w:ascii="Calibri" w:eastAsia="Times New Roman" w:hAnsi="Calibri" w:cs="Times New Roman"/>
                <w:b/>
                <w:bCs/>
                <w:sz w:val="20"/>
                <w:szCs w:val="20"/>
              </w:rPr>
            </w:pPr>
            <w:r>
              <w:rPr>
                <w:rFonts w:ascii="Calibri" w:hAnsi="Calibri"/>
                <w:b/>
                <w:sz w:val="20"/>
              </w:rPr>
              <w:t>Percentage in %</w:t>
            </w:r>
          </w:p>
        </w:tc>
        <w:tc>
          <w:tcPr>
            <w:tcW w:w="912" w:type="pct"/>
            <w:noWrap/>
            <w:hideMark/>
          </w:tcPr>
          <w:p w14:paraId="16FBCFC4" w14:textId="36FCF838" w:rsidR="00954B06" w:rsidRPr="0078121C" w:rsidRDefault="00954B06" w:rsidP="0064707B">
            <w:pPr>
              <w:rPr>
                <w:rFonts w:ascii="Calibri" w:eastAsia="Times New Roman" w:hAnsi="Calibri" w:cs="Times New Roman"/>
                <w:b/>
                <w:bCs/>
                <w:sz w:val="20"/>
                <w:szCs w:val="20"/>
              </w:rPr>
            </w:pPr>
            <w:r>
              <w:rPr>
                <w:rFonts w:ascii="Calibri" w:hAnsi="Calibri"/>
                <w:b/>
                <w:sz w:val="20"/>
              </w:rPr>
              <w:t>2016</w:t>
            </w:r>
          </w:p>
        </w:tc>
        <w:tc>
          <w:tcPr>
            <w:tcW w:w="912" w:type="pct"/>
            <w:noWrap/>
            <w:hideMark/>
          </w:tcPr>
          <w:p w14:paraId="555E4587" w14:textId="4ABC35F2" w:rsidR="00954B06" w:rsidRPr="0078121C" w:rsidRDefault="00954B06" w:rsidP="0064707B">
            <w:pPr>
              <w:rPr>
                <w:rFonts w:ascii="Calibri" w:eastAsia="Times New Roman" w:hAnsi="Calibri" w:cs="Times New Roman"/>
                <w:b/>
                <w:bCs/>
                <w:sz w:val="20"/>
                <w:szCs w:val="20"/>
              </w:rPr>
            </w:pPr>
            <w:r>
              <w:rPr>
                <w:rFonts w:ascii="Calibri" w:hAnsi="Calibri"/>
                <w:b/>
                <w:sz w:val="20"/>
              </w:rPr>
              <w:t>2017</w:t>
            </w:r>
          </w:p>
        </w:tc>
        <w:tc>
          <w:tcPr>
            <w:tcW w:w="912" w:type="pct"/>
            <w:noWrap/>
            <w:hideMark/>
          </w:tcPr>
          <w:p w14:paraId="1C9E3625" w14:textId="04BA4A1D" w:rsidR="00954B06" w:rsidRPr="0078121C" w:rsidRDefault="00954B06" w:rsidP="0064707B">
            <w:pPr>
              <w:rPr>
                <w:rFonts w:ascii="Calibri" w:eastAsia="Times New Roman" w:hAnsi="Calibri" w:cs="Times New Roman"/>
                <w:b/>
                <w:bCs/>
                <w:sz w:val="20"/>
                <w:szCs w:val="20"/>
              </w:rPr>
            </w:pPr>
            <w:r>
              <w:rPr>
                <w:rFonts w:ascii="Calibri" w:hAnsi="Calibri"/>
                <w:b/>
                <w:sz w:val="20"/>
              </w:rPr>
              <w:t>2018</w:t>
            </w:r>
          </w:p>
        </w:tc>
        <w:tc>
          <w:tcPr>
            <w:tcW w:w="912" w:type="pct"/>
            <w:noWrap/>
            <w:hideMark/>
          </w:tcPr>
          <w:p w14:paraId="7C8FE4B5" w14:textId="43197872" w:rsidR="00954B06" w:rsidRPr="0078121C" w:rsidRDefault="00954B06" w:rsidP="0064707B">
            <w:pPr>
              <w:rPr>
                <w:rFonts w:ascii="Calibri" w:eastAsia="Times New Roman" w:hAnsi="Calibri" w:cs="Times New Roman"/>
                <w:b/>
                <w:bCs/>
                <w:sz w:val="20"/>
                <w:szCs w:val="20"/>
              </w:rPr>
            </w:pPr>
            <w:r>
              <w:rPr>
                <w:rFonts w:ascii="Calibri" w:hAnsi="Calibri"/>
                <w:b/>
                <w:sz w:val="20"/>
              </w:rPr>
              <w:t>2019</w:t>
            </w:r>
          </w:p>
        </w:tc>
      </w:tr>
      <w:tr w:rsidR="00954B06" w:rsidRPr="0078121C" w14:paraId="1E949780" w14:textId="77777777" w:rsidTr="00D01E74">
        <w:trPr>
          <w:trHeight w:val="300"/>
        </w:trPr>
        <w:tc>
          <w:tcPr>
            <w:tcW w:w="1353" w:type="pct"/>
            <w:noWrap/>
            <w:hideMark/>
          </w:tcPr>
          <w:p w14:paraId="0FD2852B" w14:textId="77777777" w:rsidR="00954B06" w:rsidRPr="0078121C" w:rsidRDefault="00954B06" w:rsidP="0064707B">
            <w:pPr>
              <w:rPr>
                <w:rFonts w:ascii="Calibri" w:eastAsia="Times New Roman" w:hAnsi="Calibri" w:cs="Times New Roman"/>
                <w:sz w:val="20"/>
                <w:szCs w:val="20"/>
              </w:rPr>
            </w:pPr>
            <w:r>
              <w:rPr>
                <w:rFonts w:ascii="Calibri" w:hAnsi="Calibri"/>
                <w:sz w:val="20"/>
              </w:rPr>
              <w:t>All children</w:t>
            </w:r>
          </w:p>
        </w:tc>
        <w:tc>
          <w:tcPr>
            <w:tcW w:w="912" w:type="pct"/>
            <w:noWrap/>
            <w:hideMark/>
          </w:tcPr>
          <w:p w14:paraId="1A4B7906" w14:textId="77777777" w:rsidR="00954B06" w:rsidRPr="0078121C" w:rsidRDefault="00954B06" w:rsidP="0064707B">
            <w:pPr>
              <w:jc w:val="right"/>
              <w:rPr>
                <w:rFonts w:ascii="Calibri" w:eastAsia="Times New Roman" w:hAnsi="Calibri" w:cs="Times New Roman"/>
                <w:sz w:val="20"/>
                <w:szCs w:val="20"/>
              </w:rPr>
            </w:pPr>
            <w:r>
              <w:rPr>
                <w:rFonts w:ascii="Calibri" w:hAnsi="Calibri"/>
                <w:sz w:val="20"/>
              </w:rPr>
              <w:t>19</w:t>
            </w:r>
          </w:p>
        </w:tc>
        <w:tc>
          <w:tcPr>
            <w:tcW w:w="912" w:type="pct"/>
            <w:noWrap/>
            <w:hideMark/>
          </w:tcPr>
          <w:p w14:paraId="5C6E89B5" w14:textId="77777777" w:rsidR="00954B06" w:rsidRPr="0078121C" w:rsidRDefault="00954B06" w:rsidP="0064707B">
            <w:pPr>
              <w:jc w:val="right"/>
              <w:rPr>
                <w:rFonts w:ascii="Calibri" w:eastAsia="Times New Roman" w:hAnsi="Calibri" w:cs="Times New Roman"/>
                <w:sz w:val="20"/>
                <w:szCs w:val="20"/>
              </w:rPr>
            </w:pPr>
            <w:r>
              <w:rPr>
                <w:rFonts w:ascii="Calibri" w:hAnsi="Calibri"/>
                <w:sz w:val="20"/>
              </w:rPr>
              <w:t>18</w:t>
            </w:r>
          </w:p>
        </w:tc>
        <w:tc>
          <w:tcPr>
            <w:tcW w:w="912" w:type="pct"/>
            <w:noWrap/>
            <w:hideMark/>
          </w:tcPr>
          <w:p w14:paraId="17A5DD3E" w14:textId="77777777" w:rsidR="00954B06" w:rsidRPr="0078121C" w:rsidRDefault="00954B06" w:rsidP="0064707B">
            <w:pPr>
              <w:jc w:val="right"/>
              <w:rPr>
                <w:rFonts w:ascii="Calibri" w:eastAsia="Times New Roman" w:hAnsi="Calibri" w:cs="Times New Roman"/>
                <w:sz w:val="20"/>
                <w:szCs w:val="20"/>
              </w:rPr>
            </w:pPr>
            <w:r>
              <w:rPr>
                <w:rFonts w:ascii="Calibri" w:hAnsi="Calibri"/>
                <w:sz w:val="20"/>
              </w:rPr>
              <w:t>19</w:t>
            </w:r>
          </w:p>
        </w:tc>
        <w:tc>
          <w:tcPr>
            <w:tcW w:w="912" w:type="pct"/>
            <w:noWrap/>
            <w:hideMark/>
          </w:tcPr>
          <w:p w14:paraId="512549FF" w14:textId="77777777" w:rsidR="00954B06" w:rsidRPr="0078121C" w:rsidRDefault="00954B06" w:rsidP="0064707B">
            <w:pPr>
              <w:jc w:val="right"/>
              <w:rPr>
                <w:rFonts w:ascii="Calibri" w:eastAsia="Times New Roman" w:hAnsi="Calibri" w:cs="Times New Roman"/>
                <w:sz w:val="20"/>
                <w:szCs w:val="20"/>
              </w:rPr>
            </w:pPr>
            <w:r>
              <w:rPr>
                <w:rFonts w:ascii="Calibri" w:hAnsi="Calibri"/>
                <w:sz w:val="20"/>
              </w:rPr>
              <w:t>19</w:t>
            </w:r>
          </w:p>
        </w:tc>
      </w:tr>
      <w:tr w:rsidR="00954B06" w:rsidRPr="0078121C" w14:paraId="3D5B0568" w14:textId="77777777" w:rsidTr="00D01E74">
        <w:trPr>
          <w:trHeight w:val="300"/>
        </w:trPr>
        <w:tc>
          <w:tcPr>
            <w:tcW w:w="1353" w:type="pct"/>
            <w:noWrap/>
            <w:hideMark/>
          </w:tcPr>
          <w:p w14:paraId="4584D780" w14:textId="77777777" w:rsidR="00954B06" w:rsidRPr="0078121C" w:rsidRDefault="00954B06" w:rsidP="0064707B">
            <w:pPr>
              <w:rPr>
                <w:rFonts w:ascii="Calibri" w:eastAsia="Times New Roman" w:hAnsi="Calibri" w:cs="Times New Roman"/>
                <w:sz w:val="20"/>
                <w:szCs w:val="20"/>
              </w:rPr>
            </w:pPr>
            <w:r>
              <w:rPr>
                <w:rFonts w:ascii="Calibri" w:hAnsi="Calibri"/>
                <w:sz w:val="20"/>
              </w:rPr>
              <w:t>Boys</w:t>
            </w:r>
          </w:p>
        </w:tc>
        <w:tc>
          <w:tcPr>
            <w:tcW w:w="912" w:type="pct"/>
            <w:noWrap/>
            <w:hideMark/>
          </w:tcPr>
          <w:p w14:paraId="144C26B7" w14:textId="77777777" w:rsidR="00954B06" w:rsidRPr="0078121C" w:rsidRDefault="00954B06" w:rsidP="0064707B">
            <w:pPr>
              <w:jc w:val="right"/>
              <w:rPr>
                <w:rFonts w:ascii="Calibri" w:eastAsia="Times New Roman" w:hAnsi="Calibri" w:cs="Times New Roman"/>
                <w:sz w:val="20"/>
                <w:szCs w:val="20"/>
              </w:rPr>
            </w:pPr>
            <w:r>
              <w:rPr>
                <w:rFonts w:ascii="Calibri" w:hAnsi="Calibri"/>
                <w:sz w:val="20"/>
              </w:rPr>
              <w:t>19</w:t>
            </w:r>
          </w:p>
        </w:tc>
        <w:tc>
          <w:tcPr>
            <w:tcW w:w="912" w:type="pct"/>
            <w:noWrap/>
            <w:hideMark/>
          </w:tcPr>
          <w:p w14:paraId="4875EC75" w14:textId="77777777" w:rsidR="00954B06" w:rsidRPr="0078121C" w:rsidRDefault="00954B06" w:rsidP="0064707B">
            <w:pPr>
              <w:jc w:val="right"/>
              <w:rPr>
                <w:rFonts w:ascii="Calibri" w:eastAsia="Times New Roman" w:hAnsi="Calibri" w:cs="Times New Roman"/>
                <w:sz w:val="20"/>
                <w:szCs w:val="20"/>
              </w:rPr>
            </w:pPr>
            <w:r>
              <w:rPr>
                <w:rFonts w:ascii="Calibri" w:hAnsi="Calibri"/>
                <w:sz w:val="20"/>
              </w:rPr>
              <w:t>18</w:t>
            </w:r>
          </w:p>
        </w:tc>
        <w:tc>
          <w:tcPr>
            <w:tcW w:w="912" w:type="pct"/>
            <w:noWrap/>
            <w:hideMark/>
          </w:tcPr>
          <w:p w14:paraId="6EFD2442" w14:textId="77777777" w:rsidR="00954B06" w:rsidRPr="0078121C" w:rsidRDefault="00954B06" w:rsidP="0064707B">
            <w:pPr>
              <w:jc w:val="right"/>
              <w:rPr>
                <w:rFonts w:ascii="Calibri" w:eastAsia="Times New Roman" w:hAnsi="Calibri" w:cs="Times New Roman"/>
                <w:sz w:val="20"/>
                <w:szCs w:val="20"/>
              </w:rPr>
            </w:pPr>
            <w:r>
              <w:rPr>
                <w:rFonts w:ascii="Calibri" w:hAnsi="Calibri"/>
                <w:sz w:val="20"/>
              </w:rPr>
              <w:t>19</w:t>
            </w:r>
          </w:p>
        </w:tc>
        <w:tc>
          <w:tcPr>
            <w:tcW w:w="912" w:type="pct"/>
            <w:noWrap/>
            <w:hideMark/>
          </w:tcPr>
          <w:p w14:paraId="0064FD6E" w14:textId="77777777" w:rsidR="00954B06" w:rsidRPr="0078121C" w:rsidRDefault="00954B06" w:rsidP="0064707B">
            <w:pPr>
              <w:jc w:val="right"/>
              <w:rPr>
                <w:rFonts w:ascii="Calibri" w:eastAsia="Times New Roman" w:hAnsi="Calibri" w:cs="Times New Roman"/>
                <w:sz w:val="20"/>
                <w:szCs w:val="20"/>
              </w:rPr>
            </w:pPr>
            <w:r>
              <w:rPr>
                <w:rFonts w:ascii="Calibri" w:hAnsi="Calibri"/>
                <w:sz w:val="20"/>
              </w:rPr>
              <w:t>19</w:t>
            </w:r>
          </w:p>
        </w:tc>
      </w:tr>
      <w:tr w:rsidR="00954B06" w:rsidRPr="0078121C" w14:paraId="79CE4ACC" w14:textId="77777777" w:rsidTr="00D01E74">
        <w:trPr>
          <w:trHeight w:val="300"/>
        </w:trPr>
        <w:tc>
          <w:tcPr>
            <w:tcW w:w="1353" w:type="pct"/>
            <w:noWrap/>
            <w:hideMark/>
          </w:tcPr>
          <w:p w14:paraId="67EB3335" w14:textId="77777777" w:rsidR="00954B06" w:rsidRPr="0078121C" w:rsidRDefault="00954B06" w:rsidP="0064707B">
            <w:pPr>
              <w:rPr>
                <w:rFonts w:ascii="Calibri" w:eastAsia="Times New Roman" w:hAnsi="Calibri" w:cs="Times New Roman"/>
                <w:sz w:val="20"/>
                <w:szCs w:val="20"/>
              </w:rPr>
            </w:pPr>
            <w:r>
              <w:rPr>
                <w:rFonts w:ascii="Calibri" w:hAnsi="Calibri"/>
                <w:sz w:val="20"/>
              </w:rPr>
              <w:t>Girls</w:t>
            </w:r>
          </w:p>
        </w:tc>
        <w:tc>
          <w:tcPr>
            <w:tcW w:w="912" w:type="pct"/>
            <w:noWrap/>
            <w:hideMark/>
          </w:tcPr>
          <w:p w14:paraId="45186AF8" w14:textId="77777777" w:rsidR="00954B06" w:rsidRPr="0078121C" w:rsidRDefault="00954B06" w:rsidP="0064707B">
            <w:pPr>
              <w:jc w:val="right"/>
              <w:rPr>
                <w:rFonts w:ascii="Calibri" w:eastAsia="Times New Roman" w:hAnsi="Calibri" w:cs="Times New Roman"/>
                <w:sz w:val="20"/>
                <w:szCs w:val="20"/>
              </w:rPr>
            </w:pPr>
            <w:r>
              <w:rPr>
                <w:rFonts w:ascii="Calibri" w:hAnsi="Calibri"/>
                <w:sz w:val="20"/>
              </w:rPr>
              <w:t>19</w:t>
            </w:r>
          </w:p>
        </w:tc>
        <w:tc>
          <w:tcPr>
            <w:tcW w:w="912" w:type="pct"/>
            <w:noWrap/>
            <w:hideMark/>
          </w:tcPr>
          <w:p w14:paraId="54CC8974" w14:textId="77777777" w:rsidR="00954B06" w:rsidRPr="0078121C" w:rsidRDefault="00954B06" w:rsidP="0064707B">
            <w:pPr>
              <w:jc w:val="right"/>
              <w:rPr>
                <w:rFonts w:ascii="Calibri" w:eastAsia="Times New Roman" w:hAnsi="Calibri" w:cs="Times New Roman"/>
                <w:sz w:val="20"/>
                <w:szCs w:val="20"/>
              </w:rPr>
            </w:pPr>
            <w:r>
              <w:rPr>
                <w:rFonts w:ascii="Calibri" w:hAnsi="Calibri"/>
                <w:sz w:val="20"/>
              </w:rPr>
              <w:t>18</w:t>
            </w:r>
          </w:p>
        </w:tc>
        <w:tc>
          <w:tcPr>
            <w:tcW w:w="912" w:type="pct"/>
            <w:noWrap/>
            <w:hideMark/>
          </w:tcPr>
          <w:p w14:paraId="45C20D6B" w14:textId="77777777" w:rsidR="00954B06" w:rsidRPr="0078121C" w:rsidRDefault="00954B06" w:rsidP="0064707B">
            <w:pPr>
              <w:jc w:val="right"/>
              <w:rPr>
                <w:rFonts w:ascii="Calibri" w:eastAsia="Times New Roman" w:hAnsi="Calibri" w:cs="Times New Roman"/>
                <w:sz w:val="20"/>
                <w:szCs w:val="20"/>
              </w:rPr>
            </w:pPr>
            <w:r>
              <w:rPr>
                <w:rFonts w:ascii="Calibri" w:hAnsi="Calibri"/>
                <w:sz w:val="20"/>
              </w:rPr>
              <w:t>19</w:t>
            </w:r>
          </w:p>
        </w:tc>
        <w:tc>
          <w:tcPr>
            <w:tcW w:w="912" w:type="pct"/>
            <w:noWrap/>
            <w:hideMark/>
          </w:tcPr>
          <w:p w14:paraId="40899963" w14:textId="77777777" w:rsidR="00954B06" w:rsidRPr="0078121C" w:rsidRDefault="00954B06" w:rsidP="0064707B">
            <w:pPr>
              <w:jc w:val="right"/>
              <w:rPr>
                <w:rFonts w:ascii="Calibri" w:eastAsia="Times New Roman" w:hAnsi="Calibri" w:cs="Times New Roman"/>
                <w:sz w:val="20"/>
                <w:szCs w:val="20"/>
              </w:rPr>
            </w:pPr>
            <w:r>
              <w:rPr>
                <w:rFonts w:ascii="Calibri" w:hAnsi="Calibri"/>
                <w:sz w:val="20"/>
              </w:rPr>
              <w:t>19</w:t>
            </w:r>
          </w:p>
        </w:tc>
      </w:tr>
    </w:tbl>
    <w:p w14:paraId="7A185A29" w14:textId="77777777" w:rsidR="00954B06" w:rsidRPr="00EF4732" w:rsidRDefault="00954B06" w:rsidP="00954B06">
      <w:pPr>
        <w:autoSpaceDE w:val="0"/>
        <w:autoSpaceDN w:val="0"/>
        <w:adjustRightInd w:val="0"/>
        <w:spacing w:after="0" w:line="240" w:lineRule="auto"/>
        <w:rPr>
          <w:rFonts w:ascii="OrigGarmnd BT" w:hAnsi="OrigGarmnd BT" w:cs="OrigGarmnd BT"/>
          <w:sz w:val="24"/>
          <w:szCs w:val="24"/>
        </w:rPr>
      </w:pPr>
      <w:r>
        <w:rPr>
          <w:rFonts w:ascii="OrigGarmnd BT" w:hAnsi="OrigGarmnd BT"/>
          <w:sz w:val="24"/>
        </w:rPr>
        <w:t>Source: Statistics Sweden</w:t>
      </w:r>
    </w:p>
    <w:p w14:paraId="1347C006" w14:textId="77777777" w:rsidR="00954B06" w:rsidRPr="00EF4732" w:rsidRDefault="00954B06" w:rsidP="00954B06">
      <w:pPr>
        <w:spacing w:after="0" w:line="240" w:lineRule="auto"/>
      </w:pPr>
    </w:p>
    <w:p w14:paraId="429E53A9" w14:textId="6A94603E" w:rsidR="00954B06" w:rsidRPr="00EF4732" w:rsidRDefault="00954B06" w:rsidP="00954B06">
      <w:pPr>
        <w:spacing w:after="0" w:line="240" w:lineRule="auto"/>
      </w:pPr>
      <w:r>
        <w:t xml:space="preserve">Children, boys and girls aged 0–15 in families that reported serious material shortages. </w:t>
      </w:r>
      <w:r>
        <w:rPr>
          <w:i/>
        </w:rPr>
        <w:t>Numbers in thousands and percentages in per cent.</w:t>
      </w:r>
      <w:r>
        <w:t xml:space="preserve"> </w:t>
      </w:r>
    </w:p>
    <w:p w14:paraId="4EFC5E0C" w14:textId="77777777" w:rsidR="00954B06" w:rsidRPr="00EF4732" w:rsidRDefault="00954B06" w:rsidP="00954B06">
      <w:pPr>
        <w:spacing w:after="0" w:line="240" w:lineRule="auto"/>
      </w:pPr>
    </w:p>
    <w:tbl>
      <w:tblPr>
        <w:tblStyle w:val="Tabellrutnt1"/>
        <w:tblW w:w="4483" w:type="pct"/>
        <w:tblLook w:val="04A0" w:firstRow="1" w:lastRow="0" w:firstColumn="1" w:lastColumn="0" w:noHBand="0" w:noVBand="1"/>
      </w:tblPr>
      <w:tblGrid>
        <w:gridCol w:w="4386"/>
        <w:gridCol w:w="935"/>
        <w:gridCol w:w="934"/>
        <w:gridCol w:w="934"/>
        <w:gridCol w:w="934"/>
      </w:tblGrid>
      <w:tr w:rsidR="00395DC2" w:rsidRPr="0078121C" w14:paraId="3233EB09" w14:textId="77777777" w:rsidTr="00395DC2">
        <w:trPr>
          <w:trHeight w:val="300"/>
        </w:trPr>
        <w:tc>
          <w:tcPr>
            <w:tcW w:w="2698" w:type="pct"/>
            <w:noWrap/>
            <w:hideMark/>
          </w:tcPr>
          <w:p w14:paraId="42B0E287" w14:textId="77777777" w:rsidR="00395DC2" w:rsidRPr="0078121C" w:rsidRDefault="00395DC2" w:rsidP="0064707B">
            <w:pPr>
              <w:rPr>
                <w:rFonts w:ascii="Calibri" w:eastAsia="Times New Roman" w:hAnsi="Calibri" w:cs="Calibri"/>
                <w:b/>
                <w:bCs/>
                <w:color w:val="000000"/>
                <w:sz w:val="20"/>
                <w:szCs w:val="20"/>
              </w:rPr>
            </w:pPr>
            <w:r>
              <w:rPr>
                <w:rFonts w:ascii="Calibri" w:hAnsi="Calibri"/>
                <w:b/>
                <w:color w:val="000000"/>
                <w:sz w:val="20"/>
              </w:rPr>
              <w:t>Estimated number, thousands</w:t>
            </w:r>
          </w:p>
        </w:tc>
        <w:tc>
          <w:tcPr>
            <w:tcW w:w="575" w:type="pct"/>
            <w:noWrap/>
            <w:hideMark/>
          </w:tcPr>
          <w:p w14:paraId="706ACB55" w14:textId="77777777" w:rsidR="00395DC2" w:rsidRPr="0078121C" w:rsidRDefault="00395DC2" w:rsidP="0064707B">
            <w:pPr>
              <w:rPr>
                <w:rFonts w:ascii="Calibri" w:eastAsia="Times New Roman" w:hAnsi="Calibri" w:cs="Calibri"/>
                <w:sz w:val="20"/>
                <w:szCs w:val="20"/>
                <w:lang w:eastAsia="sv-SE"/>
              </w:rPr>
            </w:pPr>
          </w:p>
        </w:tc>
        <w:tc>
          <w:tcPr>
            <w:tcW w:w="575" w:type="pct"/>
            <w:noWrap/>
            <w:hideMark/>
          </w:tcPr>
          <w:p w14:paraId="4C076D05" w14:textId="77777777" w:rsidR="00395DC2" w:rsidRPr="0078121C" w:rsidRDefault="00395DC2" w:rsidP="0064707B">
            <w:pPr>
              <w:rPr>
                <w:rFonts w:ascii="Calibri" w:eastAsia="Times New Roman" w:hAnsi="Calibri" w:cs="Calibri"/>
                <w:sz w:val="20"/>
                <w:szCs w:val="20"/>
                <w:lang w:eastAsia="sv-SE"/>
              </w:rPr>
            </w:pPr>
          </w:p>
        </w:tc>
        <w:tc>
          <w:tcPr>
            <w:tcW w:w="575" w:type="pct"/>
            <w:noWrap/>
            <w:hideMark/>
          </w:tcPr>
          <w:p w14:paraId="53EE3D72" w14:textId="77777777" w:rsidR="00395DC2" w:rsidRPr="0078121C" w:rsidRDefault="00395DC2" w:rsidP="0064707B">
            <w:pPr>
              <w:rPr>
                <w:rFonts w:ascii="Calibri" w:eastAsia="Times New Roman" w:hAnsi="Calibri" w:cs="Calibri"/>
                <w:sz w:val="20"/>
                <w:szCs w:val="20"/>
                <w:lang w:eastAsia="sv-SE"/>
              </w:rPr>
            </w:pPr>
          </w:p>
        </w:tc>
        <w:tc>
          <w:tcPr>
            <w:tcW w:w="575" w:type="pct"/>
            <w:noWrap/>
            <w:hideMark/>
          </w:tcPr>
          <w:p w14:paraId="75B81614" w14:textId="77777777" w:rsidR="00395DC2" w:rsidRPr="0078121C" w:rsidRDefault="00395DC2" w:rsidP="0064707B">
            <w:pPr>
              <w:rPr>
                <w:rFonts w:ascii="Calibri" w:eastAsia="Times New Roman" w:hAnsi="Calibri" w:cs="Calibri"/>
                <w:sz w:val="20"/>
                <w:szCs w:val="20"/>
                <w:lang w:eastAsia="sv-SE"/>
              </w:rPr>
            </w:pPr>
          </w:p>
        </w:tc>
      </w:tr>
      <w:tr w:rsidR="00395DC2" w:rsidRPr="0078121C" w14:paraId="51709552" w14:textId="77777777" w:rsidTr="00395DC2">
        <w:trPr>
          <w:trHeight w:val="300"/>
        </w:trPr>
        <w:tc>
          <w:tcPr>
            <w:tcW w:w="2698" w:type="pct"/>
            <w:noWrap/>
            <w:hideMark/>
          </w:tcPr>
          <w:p w14:paraId="0CCC9628" w14:textId="77777777" w:rsidR="00395DC2" w:rsidRPr="0078121C" w:rsidRDefault="00395DC2" w:rsidP="0064707B">
            <w:pPr>
              <w:rPr>
                <w:rFonts w:ascii="Calibri" w:eastAsia="Times New Roman" w:hAnsi="Calibri" w:cs="Calibri"/>
                <w:sz w:val="20"/>
                <w:szCs w:val="20"/>
                <w:lang w:eastAsia="sv-SE"/>
              </w:rPr>
            </w:pPr>
          </w:p>
        </w:tc>
        <w:tc>
          <w:tcPr>
            <w:tcW w:w="575" w:type="pct"/>
            <w:noWrap/>
            <w:hideMark/>
          </w:tcPr>
          <w:p w14:paraId="3C1046F4" w14:textId="77777777" w:rsidR="00395DC2" w:rsidRPr="0078121C" w:rsidRDefault="00395DC2" w:rsidP="0064707B">
            <w:pPr>
              <w:rPr>
                <w:rFonts w:ascii="Calibri" w:eastAsia="Times New Roman" w:hAnsi="Calibri" w:cs="Calibri"/>
                <w:b/>
                <w:bCs/>
                <w:color w:val="000000"/>
                <w:sz w:val="20"/>
                <w:szCs w:val="20"/>
              </w:rPr>
            </w:pPr>
            <w:r>
              <w:rPr>
                <w:rFonts w:ascii="Calibri" w:hAnsi="Calibri"/>
                <w:b/>
                <w:color w:val="000000"/>
                <w:sz w:val="20"/>
              </w:rPr>
              <w:t>2016</w:t>
            </w:r>
          </w:p>
        </w:tc>
        <w:tc>
          <w:tcPr>
            <w:tcW w:w="575" w:type="pct"/>
            <w:noWrap/>
            <w:hideMark/>
          </w:tcPr>
          <w:p w14:paraId="577EE118" w14:textId="77777777" w:rsidR="00395DC2" w:rsidRPr="0078121C" w:rsidRDefault="00395DC2" w:rsidP="0064707B">
            <w:pPr>
              <w:rPr>
                <w:rFonts w:ascii="Calibri" w:eastAsia="Times New Roman" w:hAnsi="Calibri" w:cs="Calibri"/>
                <w:b/>
                <w:bCs/>
                <w:color w:val="000000"/>
                <w:sz w:val="20"/>
                <w:szCs w:val="20"/>
              </w:rPr>
            </w:pPr>
            <w:r>
              <w:rPr>
                <w:rFonts w:ascii="Calibri" w:hAnsi="Calibri"/>
                <w:b/>
                <w:color w:val="000000"/>
                <w:sz w:val="20"/>
              </w:rPr>
              <w:t>2017</w:t>
            </w:r>
          </w:p>
        </w:tc>
        <w:tc>
          <w:tcPr>
            <w:tcW w:w="575" w:type="pct"/>
            <w:noWrap/>
            <w:hideMark/>
          </w:tcPr>
          <w:p w14:paraId="398E497C" w14:textId="77777777" w:rsidR="00395DC2" w:rsidRPr="0078121C" w:rsidRDefault="00395DC2" w:rsidP="0064707B">
            <w:pPr>
              <w:rPr>
                <w:rFonts w:ascii="Calibri" w:eastAsia="Times New Roman" w:hAnsi="Calibri" w:cs="Calibri"/>
                <w:b/>
                <w:bCs/>
                <w:color w:val="000000"/>
                <w:sz w:val="20"/>
                <w:szCs w:val="20"/>
              </w:rPr>
            </w:pPr>
            <w:r>
              <w:rPr>
                <w:rFonts w:ascii="Calibri" w:hAnsi="Calibri"/>
                <w:b/>
                <w:color w:val="000000"/>
                <w:sz w:val="20"/>
              </w:rPr>
              <w:t>2018</w:t>
            </w:r>
          </w:p>
        </w:tc>
        <w:tc>
          <w:tcPr>
            <w:tcW w:w="575" w:type="pct"/>
            <w:noWrap/>
            <w:hideMark/>
          </w:tcPr>
          <w:p w14:paraId="22A5E5E0" w14:textId="77777777" w:rsidR="00395DC2" w:rsidRPr="0078121C" w:rsidRDefault="00395DC2" w:rsidP="0064707B">
            <w:pPr>
              <w:rPr>
                <w:rFonts w:ascii="Calibri" w:eastAsia="Times New Roman" w:hAnsi="Calibri" w:cs="Calibri"/>
                <w:b/>
                <w:bCs/>
                <w:color w:val="000000"/>
                <w:sz w:val="20"/>
                <w:szCs w:val="20"/>
              </w:rPr>
            </w:pPr>
            <w:r>
              <w:rPr>
                <w:rFonts w:ascii="Calibri" w:hAnsi="Calibri"/>
                <w:b/>
                <w:color w:val="000000"/>
                <w:sz w:val="20"/>
              </w:rPr>
              <w:t>2019</w:t>
            </w:r>
          </w:p>
        </w:tc>
      </w:tr>
      <w:tr w:rsidR="00395DC2" w:rsidRPr="0078121C" w14:paraId="393FD1FE" w14:textId="77777777" w:rsidTr="00395DC2">
        <w:trPr>
          <w:trHeight w:val="300"/>
        </w:trPr>
        <w:tc>
          <w:tcPr>
            <w:tcW w:w="2698" w:type="pct"/>
            <w:noWrap/>
            <w:hideMark/>
          </w:tcPr>
          <w:p w14:paraId="671D478C" w14:textId="77777777" w:rsidR="00395DC2" w:rsidRPr="0078121C" w:rsidRDefault="00395DC2" w:rsidP="0064707B">
            <w:pPr>
              <w:rPr>
                <w:rFonts w:ascii="Calibri" w:eastAsia="Times New Roman" w:hAnsi="Calibri" w:cs="Calibri"/>
                <w:b/>
                <w:bCs/>
                <w:color w:val="000000"/>
                <w:sz w:val="20"/>
                <w:szCs w:val="20"/>
              </w:rPr>
            </w:pPr>
            <w:r>
              <w:rPr>
                <w:rFonts w:ascii="Calibri" w:hAnsi="Calibri"/>
                <w:b/>
                <w:color w:val="000000"/>
                <w:sz w:val="20"/>
              </w:rPr>
              <w:t>All</w:t>
            </w:r>
          </w:p>
        </w:tc>
        <w:tc>
          <w:tcPr>
            <w:tcW w:w="575" w:type="pct"/>
            <w:noWrap/>
            <w:hideMark/>
          </w:tcPr>
          <w:p w14:paraId="0D536E06" w14:textId="77777777" w:rsidR="00395DC2" w:rsidRPr="0078121C" w:rsidRDefault="00395DC2" w:rsidP="0064707B">
            <w:pPr>
              <w:jc w:val="right"/>
              <w:rPr>
                <w:rFonts w:ascii="Calibri" w:eastAsia="Times New Roman" w:hAnsi="Calibri" w:cs="Calibri"/>
                <w:color w:val="000000"/>
                <w:sz w:val="20"/>
                <w:szCs w:val="20"/>
              </w:rPr>
            </w:pPr>
            <w:r>
              <w:rPr>
                <w:rFonts w:ascii="Calibri" w:hAnsi="Calibri"/>
                <w:color w:val="000000"/>
                <w:sz w:val="20"/>
              </w:rPr>
              <w:t>11</w:t>
            </w:r>
          </w:p>
        </w:tc>
        <w:tc>
          <w:tcPr>
            <w:tcW w:w="575" w:type="pct"/>
            <w:noWrap/>
            <w:hideMark/>
          </w:tcPr>
          <w:p w14:paraId="54B092A7" w14:textId="77777777" w:rsidR="00395DC2" w:rsidRPr="0078121C" w:rsidRDefault="00395DC2" w:rsidP="0064707B">
            <w:pPr>
              <w:jc w:val="right"/>
              <w:rPr>
                <w:rFonts w:ascii="Calibri" w:eastAsia="Times New Roman" w:hAnsi="Calibri" w:cs="Calibri"/>
                <w:color w:val="000000"/>
                <w:sz w:val="20"/>
                <w:szCs w:val="20"/>
              </w:rPr>
            </w:pPr>
            <w:r>
              <w:rPr>
                <w:rFonts w:ascii="Calibri" w:hAnsi="Calibri"/>
                <w:color w:val="000000"/>
                <w:sz w:val="20"/>
              </w:rPr>
              <w:t>17</w:t>
            </w:r>
          </w:p>
        </w:tc>
        <w:tc>
          <w:tcPr>
            <w:tcW w:w="575" w:type="pct"/>
            <w:noWrap/>
            <w:hideMark/>
          </w:tcPr>
          <w:p w14:paraId="14F6EC88" w14:textId="77777777" w:rsidR="00395DC2" w:rsidRPr="0078121C" w:rsidRDefault="00395DC2" w:rsidP="0064707B">
            <w:pPr>
              <w:jc w:val="right"/>
              <w:rPr>
                <w:rFonts w:ascii="Calibri" w:eastAsia="Times New Roman" w:hAnsi="Calibri" w:cs="Calibri"/>
                <w:color w:val="000000"/>
                <w:sz w:val="20"/>
                <w:szCs w:val="20"/>
              </w:rPr>
            </w:pPr>
            <w:r>
              <w:rPr>
                <w:rFonts w:ascii="Calibri" w:hAnsi="Calibri"/>
                <w:color w:val="000000"/>
                <w:sz w:val="20"/>
              </w:rPr>
              <w:t>45</w:t>
            </w:r>
          </w:p>
        </w:tc>
        <w:tc>
          <w:tcPr>
            <w:tcW w:w="575" w:type="pct"/>
            <w:noWrap/>
            <w:hideMark/>
          </w:tcPr>
          <w:p w14:paraId="5FDCEB68" w14:textId="77777777" w:rsidR="00395DC2" w:rsidRPr="0078121C" w:rsidRDefault="00395DC2" w:rsidP="0064707B">
            <w:pPr>
              <w:jc w:val="right"/>
              <w:rPr>
                <w:rFonts w:ascii="Calibri" w:eastAsia="Times New Roman" w:hAnsi="Calibri" w:cs="Calibri"/>
                <w:color w:val="000000"/>
                <w:sz w:val="20"/>
                <w:szCs w:val="20"/>
              </w:rPr>
            </w:pPr>
            <w:r>
              <w:rPr>
                <w:rFonts w:ascii="Calibri" w:hAnsi="Calibri"/>
                <w:color w:val="000000"/>
                <w:sz w:val="20"/>
              </w:rPr>
              <w:t>63</w:t>
            </w:r>
          </w:p>
        </w:tc>
      </w:tr>
      <w:tr w:rsidR="00395DC2" w:rsidRPr="0078121C" w14:paraId="353096FD" w14:textId="77777777" w:rsidTr="00395DC2">
        <w:trPr>
          <w:trHeight w:val="300"/>
        </w:trPr>
        <w:tc>
          <w:tcPr>
            <w:tcW w:w="2698" w:type="pct"/>
            <w:noWrap/>
            <w:hideMark/>
          </w:tcPr>
          <w:p w14:paraId="6067D59D" w14:textId="77777777" w:rsidR="00395DC2" w:rsidRPr="0078121C" w:rsidRDefault="00395DC2" w:rsidP="0064707B">
            <w:pPr>
              <w:rPr>
                <w:rFonts w:ascii="Calibri" w:eastAsia="Times New Roman" w:hAnsi="Calibri" w:cs="Calibri"/>
                <w:b/>
                <w:bCs/>
                <w:color w:val="000000"/>
                <w:sz w:val="20"/>
                <w:szCs w:val="20"/>
              </w:rPr>
            </w:pPr>
            <w:r>
              <w:rPr>
                <w:rFonts w:ascii="Calibri" w:hAnsi="Calibri"/>
                <w:b/>
                <w:color w:val="000000"/>
                <w:sz w:val="20"/>
              </w:rPr>
              <w:t>Boys</w:t>
            </w:r>
          </w:p>
        </w:tc>
        <w:tc>
          <w:tcPr>
            <w:tcW w:w="575" w:type="pct"/>
            <w:noWrap/>
            <w:hideMark/>
          </w:tcPr>
          <w:p w14:paraId="234F95D5" w14:textId="77777777" w:rsidR="00395DC2" w:rsidRPr="0078121C" w:rsidRDefault="00395DC2" w:rsidP="0064707B">
            <w:pPr>
              <w:jc w:val="right"/>
              <w:rPr>
                <w:rFonts w:ascii="Calibri" w:eastAsia="Times New Roman" w:hAnsi="Calibri" w:cs="Calibri"/>
                <w:color w:val="000000"/>
                <w:sz w:val="20"/>
                <w:szCs w:val="20"/>
              </w:rPr>
            </w:pPr>
            <w:r>
              <w:rPr>
                <w:rFonts w:ascii="Calibri" w:hAnsi="Calibri"/>
                <w:color w:val="000000"/>
                <w:sz w:val="20"/>
              </w:rPr>
              <w:t>6</w:t>
            </w:r>
          </w:p>
        </w:tc>
        <w:tc>
          <w:tcPr>
            <w:tcW w:w="575" w:type="pct"/>
            <w:noWrap/>
            <w:hideMark/>
          </w:tcPr>
          <w:p w14:paraId="3F33D31D" w14:textId="77777777" w:rsidR="00395DC2" w:rsidRPr="0078121C" w:rsidRDefault="00395DC2" w:rsidP="0064707B">
            <w:pPr>
              <w:jc w:val="right"/>
              <w:rPr>
                <w:rFonts w:ascii="Calibri" w:eastAsia="Times New Roman" w:hAnsi="Calibri" w:cs="Calibri"/>
                <w:color w:val="000000"/>
                <w:sz w:val="20"/>
                <w:szCs w:val="20"/>
              </w:rPr>
            </w:pPr>
            <w:r>
              <w:rPr>
                <w:rFonts w:ascii="Calibri" w:hAnsi="Calibri"/>
                <w:color w:val="000000"/>
                <w:sz w:val="20"/>
              </w:rPr>
              <w:t>2</w:t>
            </w:r>
          </w:p>
        </w:tc>
        <w:tc>
          <w:tcPr>
            <w:tcW w:w="575" w:type="pct"/>
            <w:noWrap/>
            <w:hideMark/>
          </w:tcPr>
          <w:p w14:paraId="4236C4FE" w14:textId="77777777" w:rsidR="00395DC2" w:rsidRPr="0078121C" w:rsidRDefault="00395DC2" w:rsidP="0064707B">
            <w:pPr>
              <w:jc w:val="right"/>
              <w:rPr>
                <w:rFonts w:ascii="Calibri" w:eastAsia="Times New Roman" w:hAnsi="Calibri" w:cs="Calibri"/>
                <w:color w:val="000000"/>
                <w:sz w:val="20"/>
                <w:szCs w:val="20"/>
              </w:rPr>
            </w:pPr>
            <w:r>
              <w:rPr>
                <w:rFonts w:ascii="Calibri" w:hAnsi="Calibri"/>
                <w:color w:val="000000"/>
                <w:sz w:val="20"/>
              </w:rPr>
              <w:t>20</w:t>
            </w:r>
          </w:p>
        </w:tc>
        <w:tc>
          <w:tcPr>
            <w:tcW w:w="575" w:type="pct"/>
            <w:noWrap/>
            <w:hideMark/>
          </w:tcPr>
          <w:p w14:paraId="4A302CB9" w14:textId="77777777" w:rsidR="00395DC2" w:rsidRPr="0078121C" w:rsidRDefault="00395DC2" w:rsidP="0064707B">
            <w:pPr>
              <w:jc w:val="right"/>
              <w:rPr>
                <w:rFonts w:ascii="Calibri" w:eastAsia="Times New Roman" w:hAnsi="Calibri" w:cs="Calibri"/>
                <w:color w:val="000000"/>
                <w:sz w:val="20"/>
                <w:szCs w:val="20"/>
              </w:rPr>
            </w:pPr>
            <w:r>
              <w:rPr>
                <w:rFonts w:ascii="Calibri" w:hAnsi="Calibri"/>
                <w:color w:val="000000"/>
                <w:sz w:val="20"/>
              </w:rPr>
              <w:t>36</w:t>
            </w:r>
          </w:p>
        </w:tc>
      </w:tr>
      <w:tr w:rsidR="00395DC2" w:rsidRPr="0078121C" w14:paraId="398E373D" w14:textId="77777777" w:rsidTr="00395DC2">
        <w:trPr>
          <w:trHeight w:val="300"/>
        </w:trPr>
        <w:tc>
          <w:tcPr>
            <w:tcW w:w="2698" w:type="pct"/>
            <w:noWrap/>
            <w:hideMark/>
          </w:tcPr>
          <w:p w14:paraId="241D4353" w14:textId="77777777" w:rsidR="00395DC2" w:rsidRPr="0078121C" w:rsidRDefault="00395DC2" w:rsidP="0064707B">
            <w:pPr>
              <w:rPr>
                <w:rFonts w:ascii="Calibri" w:eastAsia="Times New Roman" w:hAnsi="Calibri" w:cs="Calibri"/>
                <w:b/>
                <w:bCs/>
                <w:color w:val="000000"/>
                <w:sz w:val="20"/>
                <w:szCs w:val="20"/>
              </w:rPr>
            </w:pPr>
            <w:r>
              <w:rPr>
                <w:rFonts w:ascii="Calibri" w:hAnsi="Calibri"/>
                <w:b/>
                <w:color w:val="000000"/>
                <w:sz w:val="20"/>
              </w:rPr>
              <w:t>Girls</w:t>
            </w:r>
          </w:p>
        </w:tc>
        <w:tc>
          <w:tcPr>
            <w:tcW w:w="575" w:type="pct"/>
            <w:noWrap/>
            <w:hideMark/>
          </w:tcPr>
          <w:p w14:paraId="245E9C54" w14:textId="77777777" w:rsidR="00395DC2" w:rsidRPr="0078121C" w:rsidRDefault="00395DC2" w:rsidP="0064707B">
            <w:pPr>
              <w:jc w:val="right"/>
              <w:rPr>
                <w:rFonts w:ascii="Calibri" w:eastAsia="Times New Roman" w:hAnsi="Calibri" w:cs="Calibri"/>
                <w:color w:val="000000"/>
                <w:sz w:val="20"/>
                <w:szCs w:val="20"/>
              </w:rPr>
            </w:pPr>
            <w:r>
              <w:rPr>
                <w:rFonts w:ascii="Calibri" w:hAnsi="Calibri"/>
                <w:color w:val="000000"/>
                <w:sz w:val="20"/>
              </w:rPr>
              <w:t>5</w:t>
            </w:r>
          </w:p>
        </w:tc>
        <w:tc>
          <w:tcPr>
            <w:tcW w:w="575" w:type="pct"/>
            <w:noWrap/>
            <w:hideMark/>
          </w:tcPr>
          <w:p w14:paraId="5CA0189B" w14:textId="77777777" w:rsidR="00395DC2" w:rsidRPr="0078121C" w:rsidRDefault="00395DC2" w:rsidP="0064707B">
            <w:pPr>
              <w:jc w:val="right"/>
              <w:rPr>
                <w:rFonts w:ascii="Calibri" w:eastAsia="Times New Roman" w:hAnsi="Calibri" w:cs="Calibri"/>
                <w:color w:val="000000"/>
                <w:sz w:val="20"/>
                <w:szCs w:val="20"/>
              </w:rPr>
            </w:pPr>
            <w:r>
              <w:rPr>
                <w:rFonts w:ascii="Calibri" w:hAnsi="Calibri"/>
                <w:color w:val="000000"/>
                <w:sz w:val="20"/>
              </w:rPr>
              <w:t>16</w:t>
            </w:r>
          </w:p>
        </w:tc>
        <w:tc>
          <w:tcPr>
            <w:tcW w:w="575" w:type="pct"/>
            <w:noWrap/>
            <w:hideMark/>
          </w:tcPr>
          <w:p w14:paraId="04DCE733" w14:textId="77777777" w:rsidR="00395DC2" w:rsidRPr="0078121C" w:rsidRDefault="00395DC2" w:rsidP="0064707B">
            <w:pPr>
              <w:jc w:val="right"/>
              <w:rPr>
                <w:rFonts w:ascii="Calibri" w:eastAsia="Times New Roman" w:hAnsi="Calibri" w:cs="Calibri"/>
                <w:color w:val="000000"/>
                <w:sz w:val="20"/>
                <w:szCs w:val="20"/>
              </w:rPr>
            </w:pPr>
            <w:r>
              <w:rPr>
                <w:rFonts w:ascii="Calibri" w:hAnsi="Calibri"/>
                <w:color w:val="000000"/>
                <w:sz w:val="20"/>
              </w:rPr>
              <w:t>25</w:t>
            </w:r>
          </w:p>
        </w:tc>
        <w:tc>
          <w:tcPr>
            <w:tcW w:w="575" w:type="pct"/>
            <w:noWrap/>
            <w:hideMark/>
          </w:tcPr>
          <w:p w14:paraId="299E50CB" w14:textId="77777777" w:rsidR="00395DC2" w:rsidRPr="0078121C" w:rsidRDefault="00395DC2" w:rsidP="0064707B">
            <w:pPr>
              <w:jc w:val="right"/>
              <w:rPr>
                <w:rFonts w:ascii="Calibri" w:eastAsia="Times New Roman" w:hAnsi="Calibri" w:cs="Calibri"/>
                <w:color w:val="000000"/>
                <w:sz w:val="20"/>
                <w:szCs w:val="20"/>
              </w:rPr>
            </w:pPr>
            <w:r>
              <w:rPr>
                <w:rFonts w:ascii="Calibri" w:hAnsi="Calibri"/>
                <w:color w:val="000000"/>
                <w:sz w:val="20"/>
              </w:rPr>
              <w:t>27</w:t>
            </w:r>
          </w:p>
        </w:tc>
      </w:tr>
      <w:tr w:rsidR="00395DC2" w:rsidRPr="0078121C" w14:paraId="138BFACD" w14:textId="77777777" w:rsidTr="00395DC2">
        <w:trPr>
          <w:trHeight w:val="106"/>
        </w:trPr>
        <w:tc>
          <w:tcPr>
            <w:tcW w:w="2698" w:type="pct"/>
            <w:noWrap/>
          </w:tcPr>
          <w:p w14:paraId="1FEA018B" w14:textId="77777777" w:rsidR="00395DC2" w:rsidRPr="0078121C" w:rsidRDefault="00395DC2" w:rsidP="0064707B">
            <w:pPr>
              <w:rPr>
                <w:rFonts w:ascii="Calibri" w:eastAsia="Times New Roman" w:hAnsi="Calibri" w:cs="Calibri"/>
                <w:b/>
                <w:bCs/>
                <w:color w:val="000000"/>
                <w:sz w:val="20"/>
                <w:szCs w:val="20"/>
                <w:lang w:eastAsia="sv-SE"/>
              </w:rPr>
            </w:pPr>
          </w:p>
        </w:tc>
        <w:tc>
          <w:tcPr>
            <w:tcW w:w="575" w:type="pct"/>
            <w:noWrap/>
          </w:tcPr>
          <w:p w14:paraId="03B9356A" w14:textId="77777777" w:rsidR="00395DC2" w:rsidRPr="0078121C" w:rsidRDefault="00395DC2" w:rsidP="0064707B">
            <w:pPr>
              <w:jc w:val="right"/>
              <w:rPr>
                <w:rFonts w:ascii="Calibri" w:eastAsia="Times New Roman" w:hAnsi="Calibri" w:cs="Calibri"/>
                <w:color w:val="000000"/>
                <w:sz w:val="20"/>
                <w:szCs w:val="20"/>
                <w:lang w:eastAsia="sv-SE"/>
              </w:rPr>
            </w:pPr>
          </w:p>
        </w:tc>
        <w:tc>
          <w:tcPr>
            <w:tcW w:w="575" w:type="pct"/>
            <w:noWrap/>
          </w:tcPr>
          <w:p w14:paraId="7342CFCA" w14:textId="77777777" w:rsidR="00395DC2" w:rsidRPr="0078121C" w:rsidRDefault="00395DC2" w:rsidP="0064707B">
            <w:pPr>
              <w:jc w:val="right"/>
              <w:rPr>
                <w:rFonts w:ascii="Calibri" w:eastAsia="Times New Roman" w:hAnsi="Calibri" w:cs="Calibri"/>
                <w:color w:val="000000"/>
                <w:sz w:val="20"/>
                <w:szCs w:val="20"/>
                <w:lang w:eastAsia="sv-SE"/>
              </w:rPr>
            </w:pPr>
          </w:p>
        </w:tc>
        <w:tc>
          <w:tcPr>
            <w:tcW w:w="575" w:type="pct"/>
            <w:noWrap/>
          </w:tcPr>
          <w:p w14:paraId="652A5FA2" w14:textId="77777777" w:rsidR="00395DC2" w:rsidRPr="0078121C" w:rsidRDefault="00395DC2" w:rsidP="0064707B">
            <w:pPr>
              <w:jc w:val="right"/>
              <w:rPr>
                <w:rFonts w:ascii="Calibri" w:eastAsia="Times New Roman" w:hAnsi="Calibri" w:cs="Calibri"/>
                <w:color w:val="000000"/>
                <w:sz w:val="20"/>
                <w:szCs w:val="20"/>
                <w:lang w:eastAsia="sv-SE"/>
              </w:rPr>
            </w:pPr>
          </w:p>
        </w:tc>
        <w:tc>
          <w:tcPr>
            <w:tcW w:w="575" w:type="pct"/>
            <w:noWrap/>
          </w:tcPr>
          <w:p w14:paraId="25A3AF62" w14:textId="77777777" w:rsidR="00395DC2" w:rsidRPr="0078121C" w:rsidRDefault="00395DC2" w:rsidP="0064707B">
            <w:pPr>
              <w:jc w:val="right"/>
              <w:rPr>
                <w:rFonts w:ascii="Calibri" w:eastAsia="Times New Roman" w:hAnsi="Calibri" w:cs="Calibri"/>
                <w:color w:val="000000"/>
                <w:sz w:val="20"/>
                <w:szCs w:val="20"/>
                <w:lang w:eastAsia="sv-SE"/>
              </w:rPr>
            </w:pPr>
          </w:p>
        </w:tc>
      </w:tr>
      <w:tr w:rsidR="00395DC2" w:rsidRPr="0078121C" w14:paraId="5C371733" w14:textId="77777777" w:rsidTr="00395DC2">
        <w:trPr>
          <w:trHeight w:val="300"/>
        </w:trPr>
        <w:tc>
          <w:tcPr>
            <w:tcW w:w="2698" w:type="pct"/>
            <w:noWrap/>
            <w:hideMark/>
          </w:tcPr>
          <w:p w14:paraId="7C2146C9" w14:textId="77777777" w:rsidR="00395DC2" w:rsidRPr="0078121C" w:rsidRDefault="00395DC2" w:rsidP="0064707B">
            <w:pPr>
              <w:rPr>
                <w:rFonts w:ascii="Calibri" w:eastAsia="Times New Roman" w:hAnsi="Calibri" w:cs="Calibri"/>
                <w:color w:val="000000"/>
                <w:sz w:val="20"/>
                <w:szCs w:val="20"/>
              </w:rPr>
            </w:pPr>
            <w:r>
              <w:rPr>
                <w:rFonts w:ascii="Calibri" w:hAnsi="Calibri"/>
                <w:b/>
                <w:color w:val="000000"/>
                <w:sz w:val="20"/>
              </w:rPr>
              <w:t>Percentage of people, per cent</w:t>
            </w:r>
          </w:p>
        </w:tc>
        <w:tc>
          <w:tcPr>
            <w:tcW w:w="575" w:type="pct"/>
            <w:noWrap/>
            <w:hideMark/>
          </w:tcPr>
          <w:p w14:paraId="226C66C4" w14:textId="77777777" w:rsidR="00395DC2" w:rsidRPr="0078121C" w:rsidRDefault="00395DC2" w:rsidP="0064707B">
            <w:pPr>
              <w:rPr>
                <w:rFonts w:ascii="Calibri" w:eastAsia="Times New Roman" w:hAnsi="Calibri" w:cs="Calibri"/>
                <w:sz w:val="20"/>
                <w:szCs w:val="20"/>
                <w:lang w:eastAsia="sv-SE"/>
              </w:rPr>
            </w:pPr>
          </w:p>
        </w:tc>
        <w:tc>
          <w:tcPr>
            <w:tcW w:w="575" w:type="pct"/>
            <w:noWrap/>
            <w:hideMark/>
          </w:tcPr>
          <w:p w14:paraId="33AF4146" w14:textId="77777777" w:rsidR="00395DC2" w:rsidRPr="0078121C" w:rsidRDefault="00395DC2" w:rsidP="0064707B">
            <w:pPr>
              <w:rPr>
                <w:rFonts w:ascii="Calibri" w:eastAsia="Times New Roman" w:hAnsi="Calibri" w:cs="Calibri"/>
                <w:sz w:val="20"/>
                <w:szCs w:val="20"/>
                <w:lang w:eastAsia="sv-SE"/>
              </w:rPr>
            </w:pPr>
          </w:p>
        </w:tc>
        <w:tc>
          <w:tcPr>
            <w:tcW w:w="575" w:type="pct"/>
            <w:noWrap/>
            <w:hideMark/>
          </w:tcPr>
          <w:p w14:paraId="6567ECA0" w14:textId="77777777" w:rsidR="00395DC2" w:rsidRPr="0078121C" w:rsidRDefault="00395DC2" w:rsidP="0064707B">
            <w:pPr>
              <w:rPr>
                <w:rFonts w:ascii="Calibri" w:eastAsia="Times New Roman" w:hAnsi="Calibri" w:cs="Calibri"/>
                <w:sz w:val="20"/>
                <w:szCs w:val="20"/>
                <w:lang w:eastAsia="sv-SE"/>
              </w:rPr>
            </w:pPr>
          </w:p>
        </w:tc>
        <w:tc>
          <w:tcPr>
            <w:tcW w:w="575" w:type="pct"/>
            <w:noWrap/>
            <w:hideMark/>
          </w:tcPr>
          <w:p w14:paraId="5EED99EE" w14:textId="77777777" w:rsidR="00395DC2" w:rsidRPr="0078121C" w:rsidRDefault="00395DC2" w:rsidP="0064707B">
            <w:pPr>
              <w:rPr>
                <w:rFonts w:ascii="Calibri" w:eastAsia="Times New Roman" w:hAnsi="Calibri" w:cs="Calibri"/>
                <w:sz w:val="20"/>
                <w:szCs w:val="20"/>
                <w:lang w:eastAsia="sv-SE"/>
              </w:rPr>
            </w:pPr>
          </w:p>
        </w:tc>
      </w:tr>
      <w:tr w:rsidR="00395DC2" w:rsidRPr="0078121C" w14:paraId="310D19E0" w14:textId="77777777" w:rsidTr="00395DC2">
        <w:trPr>
          <w:trHeight w:val="300"/>
        </w:trPr>
        <w:tc>
          <w:tcPr>
            <w:tcW w:w="2698" w:type="pct"/>
            <w:noWrap/>
            <w:hideMark/>
          </w:tcPr>
          <w:p w14:paraId="4881F444" w14:textId="77777777" w:rsidR="00395DC2" w:rsidRPr="0078121C" w:rsidRDefault="00395DC2" w:rsidP="0064707B">
            <w:pPr>
              <w:rPr>
                <w:rFonts w:ascii="Calibri" w:eastAsia="Times New Roman" w:hAnsi="Calibri" w:cs="Calibri"/>
                <w:sz w:val="20"/>
                <w:szCs w:val="20"/>
                <w:lang w:eastAsia="sv-SE"/>
              </w:rPr>
            </w:pPr>
          </w:p>
        </w:tc>
        <w:tc>
          <w:tcPr>
            <w:tcW w:w="575" w:type="pct"/>
            <w:noWrap/>
            <w:hideMark/>
          </w:tcPr>
          <w:p w14:paraId="49231C6D" w14:textId="77777777" w:rsidR="00395DC2" w:rsidRPr="0078121C" w:rsidRDefault="00395DC2" w:rsidP="0064707B">
            <w:pPr>
              <w:rPr>
                <w:rFonts w:ascii="Calibri" w:eastAsia="Times New Roman" w:hAnsi="Calibri" w:cs="Calibri"/>
                <w:b/>
                <w:bCs/>
                <w:color w:val="000000"/>
                <w:sz w:val="20"/>
                <w:szCs w:val="20"/>
              </w:rPr>
            </w:pPr>
            <w:r>
              <w:rPr>
                <w:rFonts w:ascii="Calibri" w:hAnsi="Calibri"/>
                <w:b/>
                <w:color w:val="000000"/>
                <w:sz w:val="20"/>
              </w:rPr>
              <w:t>2016</w:t>
            </w:r>
          </w:p>
        </w:tc>
        <w:tc>
          <w:tcPr>
            <w:tcW w:w="575" w:type="pct"/>
            <w:noWrap/>
            <w:hideMark/>
          </w:tcPr>
          <w:p w14:paraId="6306633A" w14:textId="77777777" w:rsidR="00395DC2" w:rsidRPr="0078121C" w:rsidRDefault="00395DC2" w:rsidP="0064707B">
            <w:pPr>
              <w:rPr>
                <w:rFonts w:ascii="Calibri" w:eastAsia="Times New Roman" w:hAnsi="Calibri" w:cs="Calibri"/>
                <w:b/>
                <w:bCs/>
                <w:color w:val="000000"/>
                <w:sz w:val="20"/>
                <w:szCs w:val="20"/>
              </w:rPr>
            </w:pPr>
            <w:r>
              <w:rPr>
                <w:rFonts w:ascii="Calibri" w:hAnsi="Calibri"/>
                <w:b/>
                <w:color w:val="000000"/>
                <w:sz w:val="20"/>
              </w:rPr>
              <w:t>2017</w:t>
            </w:r>
          </w:p>
        </w:tc>
        <w:tc>
          <w:tcPr>
            <w:tcW w:w="575" w:type="pct"/>
            <w:noWrap/>
            <w:hideMark/>
          </w:tcPr>
          <w:p w14:paraId="07199BEA" w14:textId="77777777" w:rsidR="00395DC2" w:rsidRPr="0078121C" w:rsidRDefault="00395DC2" w:rsidP="0064707B">
            <w:pPr>
              <w:rPr>
                <w:rFonts w:ascii="Calibri" w:eastAsia="Times New Roman" w:hAnsi="Calibri" w:cs="Calibri"/>
                <w:b/>
                <w:bCs/>
                <w:color w:val="000000"/>
                <w:sz w:val="20"/>
                <w:szCs w:val="20"/>
              </w:rPr>
            </w:pPr>
            <w:r>
              <w:rPr>
                <w:rFonts w:ascii="Calibri" w:hAnsi="Calibri"/>
                <w:b/>
                <w:color w:val="000000"/>
                <w:sz w:val="20"/>
              </w:rPr>
              <w:t>2018</w:t>
            </w:r>
          </w:p>
        </w:tc>
        <w:tc>
          <w:tcPr>
            <w:tcW w:w="575" w:type="pct"/>
            <w:noWrap/>
            <w:hideMark/>
          </w:tcPr>
          <w:p w14:paraId="7C7F0C70" w14:textId="77777777" w:rsidR="00395DC2" w:rsidRPr="0078121C" w:rsidRDefault="00395DC2" w:rsidP="0064707B">
            <w:pPr>
              <w:rPr>
                <w:rFonts w:ascii="Calibri" w:eastAsia="Times New Roman" w:hAnsi="Calibri" w:cs="Calibri"/>
                <w:b/>
                <w:bCs/>
                <w:color w:val="000000"/>
                <w:sz w:val="20"/>
                <w:szCs w:val="20"/>
              </w:rPr>
            </w:pPr>
            <w:r>
              <w:rPr>
                <w:rFonts w:ascii="Calibri" w:hAnsi="Calibri"/>
                <w:b/>
                <w:color w:val="000000"/>
                <w:sz w:val="20"/>
              </w:rPr>
              <w:t>2019</w:t>
            </w:r>
          </w:p>
        </w:tc>
      </w:tr>
      <w:tr w:rsidR="00395DC2" w:rsidRPr="0078121C" w14:paraId="4A66446A" w14:textId="77777777" w:rsidTr="00395DC2">
        <w:trPr>
          <w:trHeight w:val="300"/>
        </w:trPr>
        <w:tc>
          <w:tcPr>
            <w:tcW w:w="2698" w:type="pct"/>
            <w:noWrap/>
            <w:hideMark/>
          </w:tcPr>
          <w:p w14:paraId="5EA68382" w14:textId="77777777" w:rsidR="00395DC2" w:rsidRPr="0078121C" w:rsidRDefault="00395DC2" w:rsidP="0064707B">
            <w:pPr>
              <w:rPr>
                <w:rFonts w:ascii="Calibri" w:eastAsia="Times New Roman" w:hAnsi="Calibri" w:cs="Calibri"/>
                <w:b/>
                <w:bCs/>
                <w:color w:val="000000"/>
                <w:sz w:val="20"/>
                <w:szCs w:val="20"/>
              </w:rPr>
            </w:pPr>
            <w:r>
              <w:rPr>
                <w:rFonts w:ascii="Calibri" w:hAnsi="Calibri"/>
                <w:b/>
                <w:color w:val="000000"/>
                <w:sz w:val="20"/>
              </w:rPr>
              <w:t>All</w:t>
            </w:r>
          </w:p>
        </w:tc>
        <w:tc>
          <w:tcPr>
            <w:tcW w:w="575" w:type="pct"/>
            <w:noWrap/>
            <w:hideMark/>
          </w:tcPr>
          <w:p w14:paraId="435B063F" w14:textId="77777777" w:rsidR="00395DC2" w:rsidRPr="0078121C" w:rsidRDefault="00395DC2" w:rsidP="0064707B">
            <w:pPr>
              <w:jc w:val="right"/>
              <w:rPr>
                <w:rFonts w:ascii="Calibri" w:eastAsia="Times New Roman" w:hAnsi="Calibri" w:cs="Calibri"/>
                <w:color w:val="000000"/>
                <w:sz w:val="20"/>
                <w:szCs w:val="20"/>
              </w:rPr>
            </w:pPr>
            <w:r>
              <w:rPr>
                <w:rFonts w:ascii="Calibri" w:hAnsi="Calibri"/>
                <w:color w:val="000000"/>
                <w:sz w:val="20"/>
              </w:rPr>
              <w:t>0.6</w:t>
            </w:r>
          </w:p>
        </w:tc>
        <w:tc>
          <w:tcPr>
            <w:tcW w:w="575" w:type="pct"/>
            <w:noWrap/>
            <w:hideMark/>
          </w:tcPr>
          <w:p w14:paraId="160B7D99" w14:textId="77777777" w:rsidR="00395DC2" w:rsidRPr="0078121C" w:rsidRDefault="00395DC2" w:rsidP="0064707B">
            <w:pPr>
              <w:jc w:val="right"/>
              <w:rPr>
                <w:rFonts w:ascii="Calibri" w:eastAsia="Times New Roman" w:hAnsi="Calibri" w:cs="Calibri"/>
                <w:color w:val="000000"/>
                <w:sz w:val="20"/>
                <w:szCs w:val="20"/>
              </w:rPr>
            </w:pPr>
            <w:r>
              <w:rPr>
                <w:rFonts w:ascii="Calibri" w:hAnsi="Calibri"/>
                <w:color w:val="000000"/>
                <w:sz w:val="20"/>
              </w:rPr>
              <w:t>0.9</w:t>
            </w:r>
          </w:p>
        </w:tc>
        <w:tc>
          <w:tcPr>
            <w:tcW w:w="575" w:type="pct"/>
            <w:noWrap/>
            <w:hideMark/>
          </w:tcPr>
          <w:p w14:paraId="51DE20D6" w14:textId="77777777" w:rsidR="00395DC2" w:rsidRPr="0078121C" w:rsidRDefault="00395DC2" w:rsidP="0064707B">
            <w:pPr>
              <w:jc w:val="right"/>
              <w:rPr>
                <w:rFonts w:ascii="Calibri" w:eastAsia="Times New Roman" w:hAnsi="Calibri" w:cs="Calibri"/>
                <w:color w:val="000000"/>
                <w:sz w:val="20"/>
                <w:szCs w:val="20"/>
              </w:rPr>
            </w:pPr>
            <w:r>
              <w:rPr>
                <w:rFonts w:ascii="Calibri" w:hAnsi="Calibri"/>
                <w:color w:val="000000"/>
                <w:sz w:val="20"/>
              </w:rPr>
              <w:t>2.4</w:t>
            </w:r>
          </w:p>
        </w:tc>
        <w:tc>
          <w:tcPr>
            <w:tcW w:w="575" w:type="pct"/>
            <w:noWrap/>
            <w:hideMark/>
          </w:tcPr>
          <w:p w14:paraId="519E8BCE" w14:textId="77777777" w:rsidR="00395DC2" w:rsidRPr="0078121C" w:rsidRDefault="00395DC2" w:rsidP="0064707B">
            <w:pPr>
              <w:jc w:val="right"/>
              <w:rPr>
                <w:rFonts w:ascii="Calibri" w:eastAsia="Times New Roman" w:hAnsi="Calibri" w:cs="Calibri"/>
                <w:color w:val="000000"/>
                <w:sz w:val="20"/>
                <w:szCs w:val="20"/>
              </w:rPr>
            </w:pPr>
            <w:r>
              <w:rPr>
                <w:rFonts w:ascii="Calibri" w:hAnsi="Calibri"/>
                <w:color w:val="000000"/>
                <w:sz w:val="20"/>
              </w:rPr>
              <w:t>3.2</w:t>
            </w:r>
          </w:p>
        </w:tc>
      </w:tr>
      <w:tr w:rsidR="00395DC2" w:rsidRPr="0078121C" w14:paraId="6369F686" w14:textId="77777777" w:rsidTr="00395DC2">
        <w:trPr>
          <w:trHeight w:val="300"/>
        </w:trPr>
        <w:tc>
          <w:tcPr>
            <w:tcW w:w="2698" w:type="pct"/>
            <w:noWrap/>
            <w:hideMark/>
          </w:tcPr>
          <w:p w14:paraId="505B6389" w14:textId="77777777" w:rsidR="00395DC2" w:rsidRPr="0078121C" w:rsidRDefault="00395DC2" w:rsidP="0064707B">
            <w:pPr>
              <w:rPr>
                <w:rFonts w:ascii="Calibri" w:eastAsia="Times New Roman" w:hAnsi="Calibri" w:cs="Calibri"/>
                <w:b/>
                <w:bCs/>
                <w:color w:val="000000"/>
                <w:sz w:val="20"/>
                <w:szCs w:val="20"/>
              </w:rPr>
            </w:pPr>
            <w:r>
              <w:rPr>
                <w:rFonts w:ascii="Calibri" w:hAnsi="Calibri"/>
                <w:b/>
                <w:color w:val="000000"/>
                <w:sz w:val="20"/>
              </w:rPr>
              <w:t>Boys</w:t>
            </w:r>
          </w:p>
        </w:tc>
        <w:tc>
          <w:tcPr>
            <w:tcW w:w="575" w:type="pct"/>
            <w:noWrap/>
            <w:hideMark/>
          </w:tcPr>
          <w:p w14:paraId="55EFBC73" w14:textId="77777777" w:rsidR="00395DC2" w:rsidRPr="0078121C" w:rsidRDefault="00395DC2" w:rsidP="0064707B">
            <w:pPr>
              <w:jc w:val="right"/>
              <w:rPr>
                <w:rFonts w:ascii="Calibri" w:eastAsia="Times New Roman" w:hAnsi="Calibri" w:cs="Calibri"/>
                <w:color w:val="000000"/>
                <w:sz w:val="20"/>
                <w:szCs w:val="20"/>
              </w:rPr>
            </w:pPr>
            <w:r>
              <w:rPr>
                <w:rFonts w:ascii="Calibri" w:hAnsi="Calibri"/>
                <w:color w:val="000000"/>
                <w:sz w:val="20"/>
              </w:rPr>
              <w:t>0.6</w:t>
            </w:r>
          </w:p>
        </w:tc>
        <w:tc>
          <w:tcPr>
            <w:tcW w:w="575" w:type="pct"/>
            <w:noWrap/>
            <w:hideMark/>
          </w:tcPr>
          <w:p w14:paraId="691D62AA" w14:textId="77777777" w:rsidR="00395DC2" w:rsidRPr="0078121C" w:rsidRDefault="00395DC2" w:rsidP="0064707B">
            <w:pPr>
              <w:jc w:val="right"/>
              <w:rPr>
                <w:rFonts w:ascii="Calibri" w:eastAsia="Times New Roman" w:hAnsi="Calibri" w:cs="Calibri"/>
                <w:color w:val="000000"/>
                <w:sz w:val="20"/>
                <w:szCs w:val="20"/>
              </w:rPr>
            </w:pPr>
            <w:r>
              <w:rPr>
                <w:rFonts w:ascii="Calibri" w:hAnsi="Calibri"/>
                <w:color w:val="000000"/>
                <w:sz w:val="20"/>
              </w:rPr>
              <w:t>0.2</w:t>
            </w:r>
          </w:p>
        </w:tc>
        <w:tc>
          <w:tcPr>
            <w:tcW w:w="575" w:type="pct"/>
            <w:noWrap/>
            <w:hideMark/>
          </w:tcPr>
          <w:p w14:paraId="275EFA43" w14:textId="77777777" w:rsidR="00395DC2" w:rsidRPr="0078121C" w:rsidRDefault="00395DC2" w:rsidP="0064707B">
            <w:pPr>
              <w:jc w:val="right"/>
              <w:rPr>
                <w:rFonts w:ascii="Calibri" w:eastAsia="Times New Roman" w:hAnsi="Calibri" w:cs="Calibri"/>
                <w:color w:val="000000"/>
                <w:sz w:val="20"/>
                <w:szCs w:val="20"/>
              </w:rPr>
            </w:pPr>
            <w:r>
              <w:rPr>
                <w:rFonts w:ascii="Calibri" w:hAnsi="Calibri"/>
                <w:color w:val="000000"/>
                <w:sz w:val="20"/>
              </w:rPr>
              <w:t>2.0</w:t>
            </w:r>
          </w:p>
        </w:tc>
        <w:tc>
          <w:tcPr>
            <w:tcW w:w="575" w:type="pct"/>
            <w:noWrap/>
            <w:hideMark/>
          </w:tcPr>
          <w:p w14:paraId="01B3A267" w14:textId="77777777" w:rsidR="00395DC2" w:rsidRPr="0078121C" w:rsidRDefault="00395DC2" w:rsidP="0064707B">
            <w:pPr>
              <w:jc w:val="right"/>
              <w:rPr>
                <w:rFonts w:ascii="Calibri" w:eastAsia="Times New Roman" w:hAnsi="Calibri" w:cs="Calibri"/>
                <w:color w:val="000000"/>
                <w:sz w:val="20"/>
                <w:szCs w:val="20"/>
              </w:rPr>
            </w:pPr>
            <w:r>
              <w:rPr>
                <w:rFonts w:ascii="Calibri" w:hAnsi="Calibri"/>
                <w:color w:val="000000"/>
                <w:sz w:val="20"/>
              </w:rPr>
              <w:t>3.6</w:t>
            </w:r>
          </w:p>
        </w:tc>
      </w:tr>
      <w:tr w:rsidR="00395DC2" w:rsidRPr="0078121C" w14:paraId="433B4BE0" w14:textId="77777777" w:rsidTr="00395DC2">
        <w:trPr>
          <w:trHeight w:val="300"/>
        </w:trPr>
        <w:tc>
          <w:tcPr>
            <w:tcW w:w="2698" w:type="pct"/>
            <w:noWrap/>
            <w:hideMark/>
          </w:tcPr>
          <w:p w14:paraId="732359DB" w14:textId="77777777" w:rsidR="00395DC2" w:rsidRPr="0078121C" w:rsidRDefault="00395DC2" w:rsidP="0064707B">
            <w:pPr>
              <w:rPr>
                <w:rFonts w:ascii="Calibri" w:eastAsia="Times New Roman" w:hAnsi="Calibri" w:cs="Calibri"/>
                <w:b/>
                <w:bCs/>
                <w:color w:val="000000"/>
                <w:sz w:val="20"/>
                <w:szCs w:val="20"/>
              </w:rPr>
            </w:pPr>
            <w:r>
              <w:rPr>
                <w:rFonts w:ascii="Calibri" w:hAnsi="Calibri"/>
                <w:b/>
                <w:color w:val="000000"/>
                <w:sz w:val="20"/>
              </w:rPr>
              <w:t>Girls</w:t>
            </w:r>
          </w:p>
        </w:tc>
        <w:tc>
          <w:tcPr>
            <w:tcW w:w="575" w:type="pct"/>
            <w:noWrap/>
            <w:hideMark/>
          </w:tcPr>
          <w:p w14:paraId="2CACEB36" w14:textId="77777777" w:rsidR="00395DC2" w:rsidRPr="0078121C" w:rsidRDefault="00395DC2" w:rsidP="0064707B">
            <w:pPr>
              <w:jc w:val="right"/>
              <w:rPr>
                <w:rFonts w:ascii="Calibri" w:eastAsia="Times New Roman" w:hAnsi="Calibri" w:cs="Calibri"/>
                <w:color w:val="000000"/>
                <w:sz w:val="20"/>
                <w:szCs w:val="20"/>
              </w:rPr>
            </w:pPr>
            <w:r>
              <w:rPr>
                <w:rFonts w:ascii="Calibri" w:hAnsi="Calibri"/>
                <w:color w:val="000000"/>
                <w:sz w:val="20"/>
              </w:rPr>
              <w:t>0.6</w:t>
            </w:r>
          </w:p>
        </w:tc>
        <w:tc>
          <w:tcPr>
            <w:tcW w:w="575" w:type="pct"/>
            <w:noWrap/>
            <w:hideMark/>
          </w:tcPr>
          <w:p w14:paraId="00C84299" w14:textId="77777777" w:rsidR="00395DC2" w:rsidRPr="0078121C" w:rsidRDefault="00395DC2" w:rsidP="0064707B">
            <w:pPr>
              <w:jc w:val="right"/>
              <w:rPr>
                <w:rFonts w:ascii="Calibri" w:eastAsia="Times New Roman" w:hAnsi="Calibri" w:cs="Calibri"/>
                <w:color w:val="000000"/>
                <w:sz w:val="20"/>
                <w:szCs w:val="20"/>
              </w:rPr>
            </w:pPr>
            <w:r>
              <w:rPr>
                <w:rFonts w:ascii="Calibri" w:hAnsi="Calibri"/>
                <w:color w:val="000000"/>
                <w:sz w:val="20"/>
              </w:rPr>
              <w:t>1.7</w:t>
            </w:r>
          </w:p>
        </w:tc>
        <w:tc>
          <w:tcPr>
            <w:tcW w:w="575" w:type="pct"/>
            <w:noWrap/>
            <w:hideMark/>
          </w:tcPr>
          <w:p w14:paraId="1DAFA21A" w14:textId="77777777" w:rsidR="00395DC2" w:rsidRPr="0078121C" w:rsidRDefault="00395DC2" w:rsidP="0064707B">
            <w:pPr>
              <w:jc w:val="right"/>
              <w:rPr>
                <w:rFonts w:ascii="Calibri" w:eastAsia="Times New Roman" w:hAnsi="Calibri" w:cs="Calibri"/>
                <w:color w:val="000000"/>
                <w:sz w:val="20"/>
                <w:szCs w:val="20"/>
              </w:rPr>
            </w:pPr>
            <w:r>
              <w:rPr>
                <w:rFonts w:ascii="Calibri" w:hAnsi="Calibri"/>
                <w:color w:val="000000"/>
                <w:sz w:val="20"/>
              </w:rPr>
              <w:t>2.7</w:t>
            </w:r>
          </w:p>
        </w:tc>
        <w:tc>
          <w:tcPr>
            <w:tcW w:w="575" w:type="pct"/>
            <w:noWrap/>
            <w:hideMark/>
          </w:tcPr>
          <w:p w14:paraId="75EA93F6" w14:textId="77777777" w:rsidR="00395DC2" w:rsidRPr="0078121C" w:rsidRDefault="00395DC2" w:rsidP="0064707B">
            <w:pPr>
              <w:jc w:val="right"/>
              <w:rPr>
                <w:rFonts w:ascii="Calibri" w:eastAsia="Times New Roman" w:hAnsi="Calibri" w:cs="Calibri"/>
                <w:color w:val="000000"/>
                <w:sz w:val="20"/>
                <w:szCs w:val="20"/>
              </w:rPr>
            </w:pPr>
            <w:r>
              <w:rPr>
                <w:rFonts w:ascii="Calibri" w:hAnsi="Calibri"/>
                <w:color w:val="000000"/>
                <w:sz w:val="20"/>
              </w:rPr>
              <w:t>2.9</w:t>
            </w:r>
          </w:p>
        </w:tc>
      </w:tr>
    </w:tbl>
    <w:p w14:paraId="54DAAA37" w14:textId="77777777" w:rsidR="00954B06" w:rsidRPr="00EF4732" w:rsidRDefault="00954B06" w:rsidP="00954B06">
      <w:pPr>
        <w:spacing w:after="0" w:line="240" w:lineRule="auto"/>
      </w:pPr>
      <w:r>
        <w:t>Source: Statistics Sweden</w:t>
      </w:r>
    </w:p>
    <w:p w14:paraId="63C0D1A7" w14:textId="77777777" w:rsidR="00954B06" w:rsidRPr="00EF4732" w:rsidRDefault="00954B06" w:rsidP="00954B06">
      <w:pPr>
        <w:spacing w:after="0" w:line="240" w:lineRule="auto"/>
      </w:pPr>
    </w:p>
    <w:p w14:paraId="7737CD0E" w14:textId="77777777" w:rsidR="00954B06" w:rsidRPr="00EF4732" w:rsidRDefault="00954B06" w:rsidP="00954B06">
      <w:pPr>
        <w:spacing w:after="0" w:line="240" w:lineRule="auto"/>
      </w:pPr>
    </w:p>
    <w:p w14:paraId="32C286AD" w14:textId="6B180756" w:rsidR="00954B06" w:rsidRPr="00EF4732" w:rsidRDefault="00954B06" w:rsidP="00954B06">
      <w:pPr>
        <w:spacing w:after="0" w:line="240" w:lineRule="auto"/>
        <w:rPr>
          <w:i/>
          <w:iCs/>
        </w:rPr>
      </w:pPr>
      <w:r>
        <w:t xml:space="preserve">Children living at home aged 0–17 who live in families with relatively low income in relation to (60% of) the median by gender and age. </w:t>
      </w:r>
      <w:r>
        <w:rPr>
          <w:i/>
        </w:rPr>
        <w:t>Thousands</w:t>
      </w:r>
      <w:r w:rsidR="00B66742">
        <w:rPr>
          <w:i/>
        </w:rPr>
        <w:t>.</w:t>
      </w:r>
    </w:p>
    <w:p w14:paraId="6BB56699" w14:textId="77777777" w:rsidR="00954B06" w:rsidRPr="00EF4732" w:rsidRDefault="00954B06" w:rsidP="00954B06">
      <w:pPr>
        <w:spacing w:after="0" w:line="240" w:lineRule="auto"/>
      </w:pPr>
    </w:p>
    <w:tbl>
      <w:tblPr>
        <w:tblStyle w:val="Tabellrutnt1"/>
        <w:tblW w:w="5000" w:type="pct"/>
        <w:tblLook w:val="04A0" w:firstRow="1" w:lastRow="0" w:firstColumn="1" w:lastColumn="0" w:noHBand="0" w:noVBand="1"/>
      </w:tblPr>
      <w:tblGrid>
        <w:gridCol w:w="2485"/>
        <w:gridCol w:w="1814"/>
        <w:gridCol w:w="1236"/>
        <w:gridCol w:w="1258"/>
        <w:gridCol w:w="1134"/>
        <w:gridCol w:w="1133"/>
      </w:tblGrid>
      <w:tr w:rsidR="00954B06" w:rsidRPr="0078121C" w14:paraId="281E981D" w14:textId="77777777" w:rsidTr="00D01E74">
        <w:trPr>
          <w:trHeight w:val="300"/>
        </w:trPr>
        <w:tc>
          <w:tcPr>
            <w:tcW w:w="1372" w:type="pct"/>
            <w:noWrap/>
            <w:hideMark/>
          </w:tcPr>
          <w:p w14:paraId="292DEDED" w14:textId="77777777" w:rsidR="00954B06" w:rsidRPr="0078121C" w:rsidRDefault="00954B06" w:rsidP="0064707B">
            <w:pPr>
              <w:rPr>
                <w:rFonts w:ascii="Times New Roman" w:eastAsia="Times New Roman" w:hAnsi="Times New Roman" w:cs="Times New Roman"/>
                <w:sz w:val="20"/>
                <w:szCs w:val="20"/>
                <w:lang w:eastAsia="sv-SE"/>
              </w:rPr>
            </w:pPr>
          </w:p>
        </w:tc>
        <w:tc>
          <w:tcPr>
            <w:tcW w:w="1001" w:type="pct"/>
            <w:noWrap/>
            <w:hideMark/>
          </w:tcPr>
          <w:p w14:paraId="620D57C4" w14:textId="77777777" w:rsidR="00954B06" w:rsidRPr="0078121C" w:rsidRDefault="00954B06" w:rsidP="0064707B">
            <w:pPr>
              <w:jc w:val="right"/>
              <w:rPr>
                <w:rFonts w:ascii="Times New Roman" w:eastAsia="Times New Roman" w:hAnsi="Times New Roman" w:cs="Times New Roman"/>
                <w:sz w:val="20"/>
                <w:szCs w:val="20"/>
                <w:lang w:eastAsia="sv-SE"/>
              </w:rPr>
            </w:pPr>
          </w:p>
        </w:tc>
        <w:tc>
          <w:tcPr>
            <w:tcW w:w="682" w:type="pct"/>
            <w:noWrap/>
            <w:hideMark/>
          </w:tcPr>
          <w:p w14:paraId="34ECDCA9" w14:textId="7BF19DF9"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2016</w:t>
            </w:r>
          </w:p>
        </w:tc>
        <w:tc>
          <w:tcPr>
            <w:tcW w:w="694" w:type="pct"/>
            <w:noWrap/>
            <w:hideMark/>
          </w:tcPr>
          <w:p w14:paraId="7DDA0CCB" w14:textId="470BD0F2"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2017</w:t>
            </w:r>
          </w:p>
        </w:tc>
        <w:tc>
          <w:tcPr>
            <w:tcW w:w="626" w:type="pct"/>
            <w:noWrap/>
            <w:hideMark/>
          </w:tcPr>
          <w:p w14:paraId="3129B9F0" w14:textId="2E033B07"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2018</w:t>
            </w:r>
          </w:p>
        </w:tc>
        <w:tc>
          <w:tcPr>
            <w:tcW w:w="626" w:type="pct"/>
            <w:noWrap/>
            <w:hideMark/>
          </w:tcPr>
          <w:p w14:paraId="28CEFF23" w14:textId="58C9D609"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2019</w:t>
            </w:r>
          </w:p>
        </w:tc>
      </w:tr>
      <w:tr w:rsidR="00954B06" w:rsidRPr="0078121C" w14:paraId="78AC31A0" w14:textId="77777777" w:rsidTr="00D01E74">
        <w:trPr>
          <w:trHeight w:val="300"/>
        </w:trPr>
        <w:tc>
          <w:tcPr>
            <w:tcW w:w="1372" w:type="pct"/>
            <w:noWrap/>
            <w:hideMark/>
          </w:tcPr>
          <w:p w14:paraId="38BE656E" w14:textId="77777777" w:rsidR="00954B06" w:rsidRPr="0078121C" w:rsidRDefault="00954B06" w:rsidP="0064707B">
            <w:pPr>
              <w:rPr>
                <w:rFonts w:ascii="Calibri" w:eastAsia="Times New Roman" w:hAnsi="Calibri" w:cs="Calibri"/>
                <w:color w:val="000000"/>
                <w:sz w:val="20"/>
                <w:szCs w:val="20"/>
              </w:rPr>
            </w:pPr>
            <w:r>
              <w:rPr>
                <w:rFonts w:ascii="Calibri" w:hAnsi="Calibri"/>
                <w:color w:val="000000"/>
                <w:sz w:val="20"/>
              </w:rPr>
              <w:t>both genders</w:t>
            </w:r>
          </w:p>
        </w:tc>
        <w:tc>
          <w:tcPr>
            <w:tcW w:w="1001" w:type="pct"/>
            <w:noWrap/>
            <w:hideMark/>
          </w:tcPr>
          <w:p w14:paraId="7B45FF14"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0–5 years</w:t>
            </w:r>
          </w:p>
        </w:tc>
        <w:tc>
          <w:tcPr>
            <w:tcW w:w="682" w:type="pct"/>
            <w:noWrap/>
            <w:hideMark/>
          </w:tcPr>
          <w:p w14:paraId="4757A577" w14:textId="2BF01212"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154</w:t>
            </w:r>
          </w:p>
        </w:tc>
        <w:tc>
          <w:tcPr>
            <w:tcW w:w="694" w:type="pct"/>
            <w:noWrap/>
            <w:hideMark/>
          </w:tcPr>
          <w:p w14:paraId="0873A22C" w14:textId="09C5A90B"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162</w:t>
            </w:r>
          </w:p>
        </w:tc>
        <w:tc>
          <w:tcPr>
            <w:tcW w:w="626" w:type="pct"/>
            <w:noWrap/>
            <w:hideMark/>
          </w:tcPr>
          <w:p w14:paraId="57212097"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162</w:t>
            </w:r>
          </w:p>
        </w:tc>
        <w:tc>
          <w:tcPr>
            <w:tcW w:w="626" w:type="pct"/>
            <w:noWrap/>
            <w:hideMark/>
          </w:tcPr>
          <w:p w14:paraId="2CEC19F2" w14:textId="08DDEEF9"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165</w:t>
            </w:r>
          </w:p>
        </w:tc>
      </w:tr>
      <w:tr w:rsidR="00954B06" w:rsidRPr="0078121C" w14:paraId="0850F653" w14:textId="77777777" w:rsidTr="00D01E74">
        <w:trPr>
          <w:trHeight w:val="300"/>
        </w:trPr>
        <w:tc>
          <w:tcPr>
            <w:tcW w:w="1372" w:type="pct"/>
            <w:noWrap/>
            <w:hideMark/>
          </w:tcPr>
          <w:p w14:paraId="00F8C9BB" w14:textId="77777777" w:rsidR="00954B06" w:rsidRPr="0078121C" w:rsidRDefault="00954B06" w:rsidP="0064707B">
            <w:pPr>
              <w:jc w:val="right"/>
              <w:rPr>
                <w:rFonts w:ascii="Calibri" w:eastAsia="Times New Roman" w:hAnsi="Calibri" w:cs="Calibri"/>
                <w:color w:val="000000"/>
                <w:sz w:val="20"/>
                <w:szCs w:val="20"/>
                <w:lang w:eastAsia="sv-SE"/>
              </w:rPr>
            </w:pPr>
          </w:p>
        </w:tc>
        <w:tc>
          <w:tcPr>
            <w:tcW w:w="1001" w:type="pct"/>
            <w:noWrap/>
            <w:hideMark/>
          </w:tcPr>
          <w:p w14:paraId="635FAF1F"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6–12 years</w:t>
            </w:r>
          </w:p>
        </w:tc>
        <w:tc>
          <w:tcPr>
            <w:tcW w:w="682" w:type="pct"/>
            <w:noWrap/>
            <w:hideMark/>
          </w:tcPr>
          <w:p w14:paraId="68CE2E33" w14:textId="3F1D6F26"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144</w:t>
            </w:r>
          </w:p>
        </w:tc>
        <w:tc>
          <w:tcPr>
            <w:tcW w:w="694" w:type="pct"/>
            <w:noWrap/>
            <w:hideMark/>
          </w:tcPr>
          <w:p w14:paraId="48CF3C15" w14:textId="43EB9CFF"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154</w:t>
            </w:r>
          </w:p>
        </w:tc>
        <w:tc>
          <w:tcPr>
            <w:tcW w:w="626" w:type="pct"/>
            <w:noWrap/>
            <w:hideMark/>
          </w:tcPr>
          <w:p w14:paraId="5140DE80" w14:textId="1652582A"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161</w:t>
            </w:r>
          </w:p>
        </w:tc>
        <w:tc>
          <w:tcPr>
            <w:tcW w:w="626" w:type="pct"/>
            <w:noWrap/>
            <w:hideMark/>
          </w:tcPr>
          <w:p w14:paraId="40A4AB6B" w14:textId="7CD61C9D"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170</w:t>
            </w:r>
          </w:p>
        </w:tc>
      </w:tr>
      <w:tr w:rsidR="00954B06" w:rsidRPr="0078121C" w14:paraId="77CDCF18" w14:textId="77777777" w:rsidTr="00D01E74">
        <w:trPr>
          <w:trHeight w:val="300"/>
        </w:trPr>
        <w:tc>
          <w:tcPr>
            <w:tcW w:w="1372" w:type="pct"/>
            <w:noWrap/>
            <w:hideMark/>
          </w:tcPr>
          <w:p w14:paraId="25068873" w14:textId="77777777" w:rsidR="00954B06" w:rsidRPr="0078121C" w:rsidRDefault="00954B06" w:rsidP="0064707B">
            <w:pPr>
              <w:jc w:val="right"/>
              <w:rPr>
                <w:rFonts w:ascii="Calibri" w:eastAsia="Times New Roman" w:hAnsi="Calibri" w:cs="Calibri"/>
                <w:color w:val="000000"/>
                <w:sz w:val="20"/>
                <w:szCs w:val="20"/>
                <w:lang w:eastAsia="sv-SE"/>
              </w:rPr>
            </w:pPr>
          </w:p>
        </w:tc>
        <w:tc>
          <w:tcPr>
            <w:tcW w:w="1001" w:type="pct"/>
            <w:noWrap/>
            <w:hideMark/>
          </w:tcPr>
          <w:p w14:paraId="06AD6365"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13–17 years</w:t>
            </w:r>
          </w:p>
        </w:tc>
        <w:tc>
          <w:tcPr>
            <w:tcW w:w="682" w:type="pct"/>
            <w:noWrap/>
            <w:hideMark/>
          </w:tcPr>
          <w:p w14:paraId="44CAD556"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80</w:t>
            </w:r>
          </w:p>
        </w:tc>
        <w:tc>
          <w:tcPr>
            <w:tcW w:w="694" w:type="pct"/>
            <w:noWrap/>
            <w:hideMark/>
          </w:tcPr>
          <w:p w14:paraId="34670E33" w14:textId="54F7F7C8"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85</w:t>
            </w:r>
          </w:p>
        </w:tc>
        <w:tc>
          <w:tcPr>
            <w:tcW w:w="626" w:type="pct"/>
            <w:noWrap/>
            <w:hideMark/>
          </w:tcPr>
          <w:p w14:paraId="709878B7" w14:textId="7736D112"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87</w:t>
            </w:r>
          </w:p>
        </w:tc>
        <w:tc>
          <w:tcPr>
            <w:tcW w:w="626" w:type="pct"/>
            <w:noWrap/>
            <w:hideMark/>
          </w:tcPr>
          <w:p w14:paraId="245BFB8B" w14:textId="18DCA0D7" w:rsidR="00954B06" w:rsidRPr="0078121C" w:rsidRDefault="00654BE0" w:rsidP="0064707B">
            <w:pPr>
              <w:jc w:val="right"/>
              <w:rPr>
                <w:rFonts w:ascii="Calibri" w:eastAsia="Times New Roman" w:hAnsi="Calibri" w:cs="Calibri"/>
                <w:color w:val="000000"/>
                <w:sz w:val="20"/>
                <w:szCs w:val="20"/>
              </w:rPr>
            </w:pPr>
            <w:r>
              <w:rPr>
                <w:rFonts w:ascii="Calibri" w:hAnsi="Calibri"/>
                <w:color w:val="000000"/>
                <w:sz w:val="20"/>
              </w:rPr>
              <w:t>94</w:t>
            </w:r>
          </w:p>
        </w:tc>
      </w:tr>
      <w:tr w:rsidR="00954B06" w:rsidRPr="0078121C" w14:paraId="707E8812" w14:textId="77777777" w:rsidTr="00D01E74">
        <w:trPr>
          <w:trHeight w:val="300"/>
        </w:trPr>
        <w:tc>
          <w:tcPr>
            <w:tcW w:w="1372" w:type="pct"/>
            <w:noWrap/>
            <w:hideMark/>
          </w:tcPr>
          <w:p w14:paraId="2D8ED67D" w14:textId="77777777" w:rsidR="00954B06" w:rsidRPr="0078121C" w:rsidRDefault="00954B06" w:rsidP="0064707B">
            <w:pPr>
              <w:rPr>
                <w:rFonts w:ascii="Calibri" w:eastAsia="Times New Roman" w:hAnsi="Calibri" w:cs="Calibri"/>
                <w:color w:val="000000"/>
                <w:sz w:val="20"/>
                <w:szCs w:val="20"/>
              </w:rPr>
            </w:pPr>
            <w:r>
              <w:rPr>
                <w:rFonts w:ascii="Calibri" w:hAnsi="Calibri"/>
                <w:color w:val="000000"/>
                <w:sz w:val="20"/>
              </w:rPr>
              <w:t>boys</w:t>
            </w:r>
          </w:p>
        </w:tc>
        <w:tc>
          <w:tcPr>
            <w:tcW w:w="1001" w:type="pct"/>
            <w:noWrap/>
            <w:hideMark/>
          </w:tcPr>
          <w:p w14:paraId="5BC73C2B"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0–5 years</w:t>
            </w:r>
          </w:p>
        </w:tc>
        <w:tc>
          <w:tcPr>
            <w:tcW w:w="682" w:type="pct"/>
            <w:noWrap/>
            <w:hideMark/>
          </w:tcPr>
          <w:p w14:paraId="055C37C2"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80</w:t>
            </w:r>
          </w:p>
        </w:tc>
        <w:tc>
          <w:tcPr>
            <w:tcW w:w="694" w:type="pct"/>
            <w:noWrap/>
            <w:hideMark/>
          </w:tcPr>
          <w:p w14:paraId="3DD3C3CD" w14:textId="12DF2F28"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83</w:t>
            </w:r>
          </w:p>
        </w:tc>
        <w:tc>
          <w:tcPr>
            <w:tcW w:w="626" w:type="pct"/>
            <w:noWrap/>
            <w:hideMark/>
          </w:tcPr>
          <w:p w14:paraId="000B5D67" w14:textId="3722892D"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84</w:t>
            </w:r>
          </w:p>
        </w:tc>
        <w:tc>
          <w:tcPr>
            <w:tcW w:w="626" w:type="pct"/>
            <w:noWrap/>
            <w:hideMark/>
          </w:tcPr>
          <w:p w14:paraId="4F0AE84C" w14:textId="4A1E4494"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85</w:t>
            </w:r>
          </w:p>
        </w:tc>
      </w:tr>
      <w:tr w:rsidR="00954B06" w:rsidRPr="0078121C" w14:paraId="56E3C0A5" w14:textId="77777777" w:rsidTr="00D01E74">
        <w:trPr>
          <w:trHeight w:val="300"/>
        </w:trPr>
        <w:tc>
          <w:tcPr>
            <w:tcW w:w="1372" w:type="pct"/>
            <w:noWrap/>
            <w:hideMark/>
          </w:tcPr>
          <w:p w14:paraId="4137078F" w14:textId="77777777" w:rsidR="00954B06" w:rsidRPr="0078121C" w:rsidRDefault="00954B06" w:rsidP="0064707B">
            <w:pPr>
              <w:jc w:val="right"/>
              <w:rPr>
                <w:rFonts w:ascii="Calibri" w:eastAsia="Times New Roman" w:hAnsi="Calibri" w:cs="Calibri"/>
                <w:color w:val="000000"/>
                <w:sz w:val="20"/>
                <w:szCs w:val="20"/>
                <w:lang w:eastAsia="sv-SE"/>
              </w:rPr>
            </w:pPr>
          </w:p>
        </w:tc>
        <w:tc>
          <w:tcPr>
            <w:tcW w:w="1001" w:type="pct"/>
            <w:noWrap/>
            <w:hideMark/>
          </w:tcPr>
          <w:p w14:paraId="7729DDE0"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6–12 years</w:t>
            </w:r>
          </w:p>
        </w:tc>
        <w:tc>
          <w:tcPr>
            <w:tcW w:w="682" w:type="pct"/>
            <w:noWrap/>
            <w:hideMark/>
          </w:tcPr>
          <w:p w14:paraId="1C31CDEB" w14:textId="40FB08D5"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74</w:t>
            </w:r>
          </w:p>
        </w:tc>
        <w:tc>
          <w:tcPr>
            <w:tcW w:w="694" w:type="pct"/>
            <w:noWrap/>
            <w:hideMark/>
          </w:tcPr>
          <w:p w14:paraId="3DB56772" w14:textId="5A63EA31"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79</w:t>
            </w:r>
          </w:p>
        </w:tc>
        <w:tc>
          <w:tcPr>
            <w:tcW w:w="626" w:type="pct"/>
            <w:noWrap/>
            <w:hideMark/>
          </w:tcPr>
          <w:p w14:paraId="734E474B" w14:textId="19F454FD" w:rsidR="00954B06" w:rsidRPr="0078121C" w:rsidRDefault="00C80589" w:rsidP="0064707B">
            <w:pPr>
              <w:jc w:val="right"/>
              <w:rPr>
                <w:rFonts w:ascii="Calibri" w:eastAsia="Times New Roman" w:hAnsi="Calibri" w:cs="Calibri"/>
                <w:color w:val="000000"/>
                <w:sz w:val="20"/>
                <w:szCs w:val="20"/>
              </w:rPr>
            </w:pPr>
            <w:r>
              <w:rPr>
                <w:rFonts w:ascii="Calibri" w:hAnsi="Calibri"/>
                <w:color w:val="000000"/>
                <w:sz w:val="20"/>
              </w:rPr>
              <w:t>82</w:t>
            </w:r>
          </w:p>
        </w:tc>
        <w:tc>
          <w:tcPr>
            <w:tcW w:w="626" w:type="pct"/>
            <w:noWrap/>
            <w:hideMark/>
          </w:tcPr>
          <w:p w14:paraId="1D120202" w14:textId="06E605B0"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87</w:t>
            </w:r>
          </w:p>
        </w:tc>
      </w:tr>
      <w:tr w:rsidR="00954B06" w:rsidRPr="0078121C" w14:paraId="49864235" w14:textId="77777777" w:rsidTr="00D01E74">
        <w:trPr>
          <w:trHeight w:val="300"/>
        </w:trPr>
        <w:tc>
          <w:tcPr>
            <w:tcW w:w="1372" w:type="pct"/>
            <w:noWrap/>
            <w:hideMark/>
          </w:tcPr>
          <w:p w14:paraId="7A626370" w14:textId="77777777" w:rsidR="00954B06" w:rsidRPr="0078121C" w:rsidRDefault="00954B06" w:rsidP="0064707B">
            <w:pPr>
              <w:jc w:val="right"/>
              <w:rPr>
                <w:rFonts w:ascii="Calibri" w:eastAsia="Times New Roman" w:hAnsi="Calibri" w:cs="Calibri"/>
                <w:color w:val="000000"/>
                <w:sz w:val="20"/>
                <w:szCs w:val="20"/>
                <w:lang w:eastAsia="sv-SE"/>
              </w:rPr>
            </w:pPr>
          </w:p>
        </w:tc>
        <w:tc>
          <w:tcPr>
            <w:tcW w:w="1001" w:type="pct"/>
            <w:noWrap/>
            <w:hideMark/>
          </w:tcPr>
          <w:p w14:paraId="2B8DB64D"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13–17 years</w:t>
            </w:r>
          </w:p>
        </w:tc>
        <w:tc>
          <w:tcPr>
            <w:tcW w:w="682" w:type="pct"/>
            <w:noWrap/>
            <w:hideMark/>
          </w:tcPr>
          <w:p w14:paraId="76977020"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41</w:t>
            </w:r>
          </w:p>
        </w:tc>
        <w:tc>
          <w:tcPr>
            <w:tcW w:w="694" w:type="pct"/>
            <w:noWrap/>
            <w:hideMark/>
          </w:tcPr>
          <w:p w14:paraId="2AB578C2" w14:textId="2A4C6AB6"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44</w:t>
            </w:r>
          </w:p>
        </w:tc>
        <w:tc>
          <w:tcPr>
            <w:tcW w:w="626" w:type="pct"/>
            <w:noWrap/>
            <w:hideMark/>
          </w:tcPr>
          <w:p w14:paraId="0EE66B25" w14:textId="738C6CE2"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45</w:t>
            </w:r>
          </w:p>
        </w:tc>
        <w:tc>
          <w:tcPr>
            <w:tcW w:w="626" w:type="pct"/>
            <w:noWrap/>
            <w:hideMark/>
          </w:tcPr>
          <w:p w14:paraId="38A9148D" w14:textId="10569AB0"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49</w:t>
            </w:r>
          </w:p>
        </w:tc>
      </w:tr>
      <w:tr w:rsidR="00954B06" w:rsidRPr="0078121C" w14:paraId="26421262" w14:textId="77777777" w:rsidTr="00D01E74">
        <w:trPr>
          <w:trHeight w:val="300"/>
        </w:trPr>
        <w:tc>
          <w:tcPr>
            <w:tcW w:w="1372" w:type="pct"/>
            <w:noWrap/>
            <w:hideMark/>
          </w:tcPr>
          <w:p w14:paraId="3EA6D50E" w14:textId="77777777" w:rsidR="00954B06" w:rsidRPr="0078121C" w:rsidRDefault="00954B06" w:rsidP="0064707B">
            <w:pPr>
              <w:rPr>
                <w:rFonts w:ascii="Calibri" w:eastAsia="Times New Roman" w:hAnsi="Calibri" w:cs="Calibri"/>
                <w:color w:val="000000"/>
                <w:sz w:val="20"/>
                <w:szCs w:val="20"/>
              </w:rPr>
            </w:pPr>
            <w:r>
              <w:rPr>
                <w:rFonts w:ascii="Calibri" w:hAnsi="Calibri"/>
                <w:color w:val="000000"/>
                <w:sz w:val="20"/>
              </w:rPr>
              <w:t>girls</w:t>
            </w:r>
          </w:p>
        </w:tc>
        <w:tc>
          <w:tcPr>
            <w:tcW w:w="1001" w:type="pct"/>
            <w:noWrap/>
            <w:hideMark/>
          </w:tcPr>
          <w:p w14:paraId="21483FD9"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0–5 years</w:t>
            </w:r>
          </w:p>
        </w:tc>
        <w:tc>
          <w:tcPr>
            <w:tcW w:w="682" w:type="pct"/>
            <w:noWrap/>
            <w:hideMark/>
          </w:tcPr>
          <w:p w14:paraId="6BC61F6D"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75</w:t>
            </w:r>
          </w:p>
        </w:tc>
        <w:tc>
          <w:tcPr>
            <w:tcW w:w="694" w:type="pct"/>
            <w:noWrap/>
            <w:hideMark/>
          </w:tcPr>
          <w:p w14:paraId="2AB09043" w14:textId="0A2F5DB4"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78</w:t>
            </w:r>
          </w:p>
        </w:tc>
        <w:tc>
          <w:tcPr>
            <w:tcW w:w="626" w:type="pct"/>
            <w:noWrap/>
            <w:hideMark/>
          </w:tcPr>
          <w:p w14:paraId="529B10F6" w14:textId="0FE7C5A4"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79</w:t>
            </w:r>
          </w:p>
        </w:tc>
        <w:tc>
          <w:tcPr>
            <w:tcW w:w="626" w:type="pct"/>
            <w:noWrap/>
            <w:hideMark/>
          </w:tcPr>
          <w:p w14:paraId="21E6972B" w14:textId="20C092E2" w:rsidR="00954B06" w:rsidRPr="0078121C" w:rsidRDefault="0088175D" w:rsidP="0064707B">
            <w:pPr>
              <w:jc w:val="right"/>
              <w:rPr>
                <w:rFonts w:ascii="Calibri" w:eastAsia="Times New Roman" w:hAnsi="Calibri" w:cs="Calibri"/>
                <w:color w:val="000000"/>
                <w:sz w:val="20"/>
                <w:szCs w:val="20"/>
              </w:rPr>
            </w:pPr>
            <w:r>
              <w:rPr>
                <w:rFonts w:ascii="Calibri" w:hAnsi="Calibri"/>
                <w:color w:val="000000"/>
                <w:sz w:val="20"/>
              </w:rPr>
              <w:t>80</w:t>
            </w:r>
          </w:p>
        </w:tc>
      </w:tr>
      <w:tr w:rsidR="00954B06" w:rsidRPr="0078121C" w14:paraId="73D2B7B1" w14:textId="77777777" w:rsidTr="00D01E74">
        <w:trPr>
          <w:trHeight w:val="300"/>
        </w:trPr>
        <w:tc>
          <w:tcPr>
            <w:tcW w:w="1372" w:type="pct"/>
            <w:noWrap/>
            <w:hideMark/>
          </w:tcPr>
          <w:p w14:paraId="4FC7F133" w14:textId="77777777" w:rsidR="00954B06" w:rsidRPr="0078121C" w:rsidRDefault="00954B06" w:rsidP="0064707B">
            <w:pPr>
              <w:jc w:val="right"/>
              <w:rPr>
                <w:rFonts w:ascii="Calibri" w:eastAsia="Times New Roman" w:hAnsi="Calibri" w:cs="Calibri"/>
                <w:color w:val="000000"/>
                <w:sz w:val="20"/>
                <w:szCs w:val="20"/>
                <w:lang w:eastAsia="sv-SE"/>
              </w:rPr>
            </w:pPr>
          </w:p>
        </w:tc>
        <w:tc>
          <w:tcPr>
            <w:tcW w:w="1001" w:type="pct"/>
            <w:noWrap/>
            <w:hideMark/>
          </w:tcPr>
          <w:p w14:paraId="447D02D3"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6–12 years</w:t>
            </w:r>
          </w:p>
        </w:tc>
        <w:tc>
          <w:tcPr>
            <w:tcW w:w="682" w:type="pct"/>
            <w:noWrap/>
            <w:hideMark/>
          </w:tcPr>
          <w:p w14:paraId="0AE23591" w14:textId="45C806F0" w:rsidR="00954B06" w:rsidRPr="0078121C" w:rsidRDefault="007718D1" w:rsidP="0064707B">
            <w:pPr>
              <w:jc w:val="right"/>
              <w:rPr>
                <w:rFonts w:ascii="Calibri" w:eastAsia="Times New Roman" w:hAnsi="Calibri" w:cs="Calibri"/>
                <w:color w:val="000000"/>
                <w:sz w:val="20"/>
                <w:szCs w:val="20"/>
              </w:rPr>
            </w:pPr>
            <w:r>
              <w:rPr>
                <w:rFonts w:ascii="Calibri" w:hAnsi="Calibri"/>
                <w:color w:val="000000"/>
                <w:sz w:val="20"/>
              </w:rPr>
              <w:t>70</w:t>
            </w:r>
          </w:p>
        </w:tc>
        <w:tc>
          <w:tcPr>
            <w:tcW w:w="694" w:type="pct"/>
            <w:noWrap/>
            <w:hideMark/>
          </w:tcPr>
          <w:p w14:paraId="232DB825" w14:textId="2E950F60"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75</w:t>
            </w:r>
          </w:p>
        </w:tc>
        <w:tc>
          <w:tcPr>
            <w:tcW w:w="626" w:type="pct"/>
            <w:noWrap/>
            <w:hideMark/>
          </w:tcPr>
          <w:p w14:paraId="2BFE2D52" w14:textId="5FB7E88C" w:rsidR="00954B06" w:rsidRPr="0078121C" w:rsidRDefault="007718D1" w:rsidP="0064707B">
            <w:pPr>
              <w:jc w:val="right"/>
              <w:rPr>
                <w:rFonts w:ascii="Calibri" w:eastAsia="Times New Roman" w:hAnsi="Calibri" w:cs="Calibri"/>
                <w:color w:val="000000"/>
                <w:sz w:val="20"/>
                <w:szCs w:val="20"/>
              </w:rPr>
            </w:pPr>
            <w:r>
              <w:rPr>
                <w:rFonts w:ascii="Calibri" w:hAnsi="Calibri"/>
                <w:color w:val="000000"/>
                <w:sz w:val="20"/>
              </w:rPr>
              <w:t>79</w:t>
            </w:r>
          </w:p>
        </w:tc>
        <w:tc>
          <w:tcPr>
            <w:tcW w:w="626" w:type="pct"/>
            <w:noWrap/>
            <w:hideMark/>
          </w:tcPr>
          <w:p w14:paraId="511D8060" w14:textId="230076D3" w:rsidR="00954B06" w:rsidRPr="0078121C" w:rsidRDefault="007718D1" w:rsidP="0064707B">
            <w:pPr>
              <w:jc w:val="right"/>
              <w:rPr>
                <w:rFonts w:ascii="Calibri" w:eastAsia="Times New Roman" w:hAnsi="Calibri" w:cs="Calibri"/>
                <w:color w:val="000000"/>
                <w:sz w:val="20"/>
                <w:szCs w:val="20"/>
              </w:rPr>
            </w:pPr>
            <w:r>
              <w:rPr>
                <w:rFonts w:ascii="Calibri" w:hAnsi="Calibri"/>
                <w:color w:val="000000"/>
                <w:sz w:val="20"/>
              </w:rPr>
              <w:t>83</w:t>
            </w:r>
          </w:p>
        </w:tc>
      </w:tr>
      <w:tr w:rsidR="00954B06" w:rsidRPr="0078121C" w14:paraId="136FCDA1" w14:textId="77777777" w:rsidTr="00D01E74">
        <w:trPr>
          <w:trHeight w:val="300"/>
        </w:trPr>
        <w:tc>
          <w:tcPr>
            <w:tcW w:w="1372" w:type="pct"/>
            <w:noWrap/>
            <w:hideMark/>
          </w:tcPr>
          <w:p w14:paraId="75DDF2D0" w14:textId="77777777" w:rsidR="00954B06" w:rsidRPr="0078121C" w:rsidRDefault="00954B06" w:rsidP="0064707B">
            <w:pPr>
              <w:jc w:val="right"/>
              <w:rPr>
                <w:rFonts w:ascii="Calibri" w:eastAsia="Times New Roman" w:hAnsi="Calibri" w:cs="Calibri"/>
                <w:color w:val="000000"/>
                <w:sz w:val="20"/>
                <w:szCs w:val="20"/>
                <w:lang w:eastAsia="sv-SE"/>
              </w:rPr>
            </w:pPr>
          </w:p>
        </w:tc>
        <w:tc>
          <w:tcPr>
            <w:tcW w:w="1001" w:type="pct"/>
            <w:noWrap/>
            <w:hideMark/>
          </w:tcPr>
          <w:p w14:paraId="5EB91CF5"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13–17 years</w:t>
            </w:r>
          </w:p>
        </w:tc>
        <w:tc>
          <w:tcPr>
            <w:tcW w:w="682" w:type="pct"/>
            <w:noWrap/>
            <w:hideMark/>
          </w:tcPr>
          <w:p w14:paraId="7E98C588" w14:textId="0DB36E82"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38</w:t>
            </w:r>
          </w:p>
        </w:tc>
        <w:tc>
          <w:tcPr>
            <w:tcW w:w="694" w:type="pct"/>
            <w:noWrap/>
            <w:hideMark/>
          </w:tcPr>
          <w:p w14:paraId="45DEED24" w14:textId="745E45D6" w:rsidR="00954B06" w:rsidRPr="0078121C" w:rsidRDefault="00EA5BC4" w:rsidP="0064707B">
            <w:pPr>
              <w:jc w:val="right"/>
              <w:rPr>
                <w:rFonts w:ascii="Calibri" w:eastAsia="Times New Roman" w:hAnsi="Calibri" w:cs="Calibri"/>
                <w:color w:val="000000"/>
                <w:sz w:val="20"/>
                <w:szCs w:val="20"/>
              </w:rPr>
            </w:pPr>
            <w:r>
              <w:rPr>
                <w:rFonts w:ascii="Calibri" w:hAnsi="Calibri"/>
                <w:color w:val="000000"/>
                <w:sz w:val="20"/>
              </w:rPr>
              <w:t>41</w:t>
            </w:r>
          </w:p>
        </w:tc>
        <w:tc>
          <w:tcPr>
            <w:tcW w:w="626" w:type="pct"/>
            <w:noWrap/>
            <w:hideMark/>
          </w:tcPr>
          <w:p w14:paraId="143C45F0" w14:textId="253E8189"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42</w:t>
            </w:r>
          </w:p>
        </w:tc>
        <w:tc>
          <w:tcPr>
            <w:tcW w:w="626" w:type="pct"/>
            <w:noWrap/>
            <w:hideMark/>
          </w:tcPr>
          <w:p w14:paraId="6753C314" w14:textId="379B562B"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45</w:t>
            </w:r>
          </w:p>
        </w:tc>
      </w:tr>
    </w:tbl>
    <w:p w14:paraId="43305A87" w14:textId="77777777" w:rsidR="00954B06" w:rsidRPr="00EF4732" w:rsidRDefault="00954B06" w:rsidP="00954B06">
      <w:pPr>
        <w:autoSpaceDE w:val="0"/>
        <w:autoSpaceDN w:val="0"/>
        <w:adjustRightInd w:val="0"/>
        <w:spacing w:after="0" w:line="240" w:lineRule="auto"/>
        <w:rPr>
          <w:rFonts w:ascii="OrigGarmnd BT" w:hAnsi="OrigGarmnd BT" w:cs="OrigGarmnd BT"/>
          <w:sz w:val="24"/>
          <w:szCs w:val="24"/>
        </w:rPr>
      </w:pPr>
      <w:r>
        <w:rPr>
          <w:rFonts w:ascii="OrigGarmnd BT" w:hAnsi="OrigGarmnd BT"/>
          <w:sz w:val="24"/>
        </w:rPr>
        <w:t>Source: Statistics Sweden</w:t>
      </w:r>
    </w:p>
    <w:p w14:paraId="3AC96920" w14:textId="5B214415" w:rsidR="00954B06" w:rsidRDefault="00954B06" w:rsidP="00954B06">
      <w:pPr>
        <w:spacing w:after="0" w:line="240" w:lineRule="auto"/>
      </w:pPr>
    </w:p>
    <w:p w14:paraId="263DB618" w14:textId="77777777" w:rsidR="006C3556" w:rsidRPr="00EF4732" w:rsidRDefault="006C3556" w:rsidP="00954B06">
      <w:pPr>
        <w:spacing w:after="0" w:line="240" w:lineRule="auto"/>
      </w:pPr>
    </w:p>
    <w:p w14:paraId="5BD2CB36" w14:textId="13DE5F76" w:rsidR="00954B06" w:rsidRPr="00EF4732" w:rsidRDefault="00954B06" w:rsidP="00954B06">
      <w:pPr>
        <w:spacing w:after="0" w:line="240" w:lineRule="auto"/>
        <w:rPr>
          <w:i/>
          <w:iCs/>
        </w:rPr>
      </w:pPr>
      <w:r>
        <w:t xml:space="preserve">Children living at home aged 0–17 who live in families with low income in relation to (60% of) the median by gender and age. </w:t>
      </w:r>
      <w:r>
        <w:rPr>
          <w:i/>
        </w:rPr>
        <w:t>Percentage in %</w:t>
      </w:r>
      <w:r w:rsidR="00B66742">
        <w:rPr>
          <w:i/>
        </w:rPr>
        <w:t>.</w:t>
      </w:r>
    </w:p>
    <w:p w14:paraId="40CAC79C" w14:textId="77777777" w:rsidR="00954B06" w:rsidRPr="00EF4732" w:rsidRDefault="00954B06" w:rsidP="00954B06">
      <w:pPr>
        <w:spacing w:after="0" w:line="240" w:lineRule="auto"/>
      </w:pPr>
    </w:p>
    <w:tbl>
      <w:tblPr>
        <w:tblStyle w:val="Tabellrutnt1"/>
        <w:tblW w:w="5000" w:type="pct"/>
        <w:tblLook w:val="04A0" w:firstRow="1" w:lastRow="0" w:firstColumn="1" w:lastColumn="0" w:noHBand="0" w:noVBand="1"/>
      </w:tblPr>
      <w:tblGrid>
        <w:gridCol w:w="2485"/>
        <w:gridCol w:w="1814"/>
        <w:gridCol w:w="1236"/>
        <w:gridCol w:w="1258"/>
        <w:gridCol w:w="1134"/>
        <w:gridCol w:w="1133"/>
      </w:tblGrid>
      <w:tr w:rsidR="00954B06" w:rsidRPr="0078121C" w14:paraId="48707B3E" w14:textId="77777777" w:rsidTr="00D01E74">
        <w:trPr>
          <w:trHeight w:val="300"/>
        </w:trPr>
        <w:tc>
          <w:tcPr>
            <w:tcW w:w="1372" w:type="pct"/>
            <w:noWrap/>
            <w:hideMark/>
          </w:tcPr>
          <w:p w14:paraId="3E588237" w14:textId="77777777" w:rsidR="00954B06" w:rsidRPr="0078121C" w:rsidRDefault="00954B06" w:rsidP="0064707B">
            <w:pPr>
              <w:rPr>
                <w:rFonts w:ascii="Calibri" w:eastAsia="Times New Roman" w:hAnsi="Calibri" w:cs="Calibri"/>
                <w:sz w:val="20"/>
                <w:szCs w:val="20"/>
                <w:lang w:eastAsia="sv-SE"/>
              </w:rPr>
            </w:pPr>
          </w:p>
        </w:tc>
        <w:tc>
          <w:tcPr>
            <w:tcW w:w="1001" w:type="pct"/>
            <w:noWrap/>
            <w:hideMark/>
          </w:tcPr>
          <w:p w14:paraId="648849F3" w14:textId="77777777" w:rsidR="00954B06" w:rsidRPr="0078121C" w:rsidRDefault="00954B06" w:rsidP="0064707B">
            <w:pPr>
              <w:jc w:val="right"/>
              <w:rPr>
                <w:rFonts w:ascii="Calibri" w:eastAsia="Times New Roman" w:hAnsi="Calibri" w:cs="Calibri"/>
                <w:sz w:val="20"/>
                <w:szCs w:val="20"/>
                <w:lang w:eastAsia="sv-SE"/>
              </w:rPr>
            </w:pPr>
          </w:p>
        </w:tc>
        <w:tc>
          <w:tcPr>
            <w:tcW w:w="682" w:type="pct"/>
            <w:noWrap/>
            <w:hideMark/>
          </w:tcPr>
          <w:p w14:paraId="5B89E48A" w14:textId="4C996D46"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2016</w:t>
            </w:r>
          </w:p>
        </w:tc>
        <w:tc>
          <w:tcPr>
            <w:tcW w:w="694" w:type="pct"/>
            <w:noWrap/>
            <w:hideMark/>
          </w:tcPr>
          <w:p w14:paraId="5411663C" w14:textId="10B5A388"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2017</w:t>
            </w:r>
          </w:p>
        </w:tc>
        <w:tc>
          <w:tcPr>
            <w:tcW w:w="626" w:type="pct"/>
            <w:noWrap/>
            <w:hideMark/>
          </w:tcPr>
          <w:p w14:paraId="3A8BFF69" w14:textId="719CC3CE"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2018</w:t>
            </w:r>
          </w:p>
        </w:tc>
        <w:tc>
          <w:tcPr>
            <w:tcW w:w="626" w:type="pct"/>
            <w:noWrap/>
            <w:hideMark/>
          </w:tcPr>
          <w:p w14:paraId="27D24366" w14:textId="6BD479EA"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2019</w:t>
            </w:r>
          </w:p>
        </w:tc>
      </w:tr>
      <w:tr w:rsidR="00954B06" w:rsidRPr="0078121C" w14:paraId="6DFAA136" w14:textId="77777777" w:rsidTr="00D01E74">
        <w:trPr>
          <w:trHeight w:val="300"/>
        </w:trPr>
        <w:tc>
          <w:tcPr>
            <w:tcW w:w="1372" w:type="pct"/>
            <w:noWrap/>
            <w:hideMark/>
          </w:tcPr>
          <w:p w14:paraId="1E34D58A" w14:textId="77777777" w:rsidR="00954B06" w:rsidRPr="0078121C" w:rsidRDefault="00954B06" w:rsidP="0064707B">
            <w:pPr>
              <w:rPr>
                <w:rFonts w:ascii="Calibri" w:eastAsia="Times New Roman" w:hAnsi="Calibri" w:cs="Calibri"/>
                <w:color w:val="000000"/>
                <w:sz w:val="20"/>
                <w:szCs w:val="20"/>
              </w:rPr>
            </w:pPr>
            <w:r>
              <w:rPr>
                <w:rFonts w:ascii="Calibri" w:hAnsi="Calibri"/>
                <w:color w:val="000000"/>
                <w:sz w:val="20"/>
              </w:rPr>
              <w:t>both genders</w:t>
            </w:r>
          </w:p>
        </w:tc>
        <w:tc>
          <w:tcPr>
            <w:tcW w:w="1001" w:type="pct"/>
            <w:noWrap/>
            <w:hideMark/>
          </w:tcPr>
          <w:p w14:paraId="6BF0C4B4"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0–5 years</w:t>
            </w:r>
          </w:p>
        </w:tc>
        <w:tc>
          <w:tcPr>
            <w:tcW w:w="682" w:type="pct"/>
            <w:noWrap/>
            <w:hideMark/>
          </w:tcPr>
          <w:p w14:paraId="0EB728BA" w14:textId="43B0EEC5"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22</w:t>
            </w:r>
          </w:p>
        </w:tc>
        <w:tc>
          <w:tcPr>
            <w:tcW w:w="694" w:type="pct"/>
            <w:noWrap/>
            <w:hideMark/>
          </w:tcPr>
          <w:p w14:paraId="23A21A73" w14:textId="4758729A" w:rsidR="00954B06" w:rsidRPr="0078121C" w:rsidRDefault="00954B06" w:rsidP="002D1F8D">
            <w:pPr>
              <w:jc w:val="right"/>
              <w:rPr>
                <w:rFonts w:ascii="Calibri" w:eastAsia="Times New Roman" w:hAnsi="Calibri" w:cs="Calibri"/>
                <w:color w:val="000000"/>
                <w:sz w:val="20"/>
                <w:szCs w:val="20"/>
              </w:rPr>
            </w:pPr>
            <w:r>
              <w:rPr>
                <w:rFonts w:ascii="Calibri" w:hAnsi="Calibri"/>
                <w:color w:val="000000"/>
                <w:sz w:val="20"/>
              </w:rPr>
              <w:t>22</w:t>
            </w:r>
          </w:p>
        </w:tc>
        <w:tc>
          <w:tcPr>
            <w:tcW w:w="626" w:type="pct"/>
            <w:noWrap/>
            <w:hideMark/>
          </w:tcPr>
          <w:p w14:paraId="1CDD6E11" w14:textId="21B3FE8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22</w:t>
            </w:r>
          </w:p>
        </w:tc>
        <w:tc>
          <w:tcPr>
            <w:tcW w:w="626" w:type="pct"/>
            <w:noWrap/>
            <w:hideMark/>
          </w:tcPr>
          <w:p w14:paraId="75D4562B" w14:textId="439623C9"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23</w:t>
            </w:r>
          </w:p>
        </w:tc>
      </w:tr>
      <w:tr w:rsidR="00954B06" w:rsidRPr="0078121C" w14:paraId="0BB8419F" w14:textId="77777777" w:rsidTr="00D01E74">
        <w:trPr>
          <w:trHeight w:val="300"/>
        </w:trPr>
        <w:tc>
          <w:tcPr>
            <w:tcW w:w="1372" w:type="pct"/>
            <w:noWrap/>
            <w:hideMark/>
          </w:tcPr>
          <w:p w14:paraId="43077C8B" w14:textId="77777777" w:rsidR="00954B06" w:rsidRPr="0078121C" w:rsidRDefault="00954B06" w:rsidP="0064707B">
            <w:pPr>
              <w:jc w:val="right"/>
              <w:rPr>
                <w:rFonts w:ascii="Calibri" w:eastAsia="Times New Roman" w:hAnsi="Calibri" w:cs="Calibri"/>
                <w:color w:val="000000"/>
                <w:sz w:val="20"/>
                <w:szCs w:val="20"/>
                <w:lang w:eastAsia="sv-SE"/>
              </w:rPr>
            </w:pPr>
          </w:p>
        </w:tc>
        <w:tc>
          <w:tcPr>
            <w:tcW w:w="1001" w:type="pct"/>
            <w:noWrap/>
            <w:hideMark/>
          </w:tcPr>
          <w:p w14:paraId="1141B7F1"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6–12 years</w:t>
            </w:r>
          </w:p>
        </w:tc>
        <w:tc>
          <w:tcPr>
            <w:tcW w:w="682" w:type="pct"/>
            <w:noWrap/>
            <w:hideMark/>
          </w:tcPr>
          <w:p w14:paraId="213A4B0E"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18</w:t>
            </w:r>
          </w:p>
        </w:tc>
        <w:tc>
          <w:tcPr>
            <w:tcW w:w="694" w:type="pct"/>
            <w:noWrap/>
            <w:hideMark/>
          </w:tcPr>
          <w:p w14:paraId="545E1BE5"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17</w:t>
            </w:r>
          </w:p>
        </w:tc>
        <w:tc>
          <w:tcPr>
            <w:tcW w:w="626" w:type="pct"/>
            <w:noWrap/>
            <w:hideMark/>
          </w:tcPr>
          <w:p w14:paraId="396108CB"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18</w:t>
            </w:r>
          </w:p>
        </w:tc>
        <w:tc>
          <w:tcPr>
            <w:tcW w:w="626" w:type="pct"/>
            <w:noWrap/>
            <w:hideMark/>
          </w:tcPr>
          <w:p w14:paraId="5A9B1D19" w14:textId="655806D5" w:rsidR="00954B06" w:rsidRPr="0078121C" w:rsidRDefault="008B06A5" w:rsidP="0064707B">
            <w:pPr>
              <w:jc w:val="right"/>
              <w:rPr>
                <w:rFonts w:ascii="Calibri" w:eastAsia="Times New Roman" w:hAnsi="Calibri" w:cs="Calibri"/>
                <w:color w:val="000000"/>
                <w:sz w:val="20"/>
                <w:szCs w:val="20"/>
              </w:rPr>
            </w:pPr>
            <w:r>
              <w:rPr>
                <w:rFonts w:ascii="Calibri" w:hAnsi="Calibri"/>
                <w:color w:val="000000"/>
                <w:sz w:val="20"/>
              </w:rPr>
              <w:t>20</w:t>
            </w:r>
          </w:p>
        </w:tc>
      </w:tr>
      <w:tr w:rsidR="00954B06" w:rsidRPr="0078121C" w14:paraId="6B69843C" w14:textId="77777777" w:rsidTr="00D01E74">
        <w:trPr>
          <w:trHeight w:val="300"/>
        </w:trPr>
        <w:tc>
          <w:tcPr>
            <w:tcW w:w="1372" w:type="pct"/>
            <w:noWrap/>
            <w:hideMark/>
          </w:tcPr>
          <w:p w14:paraId="36BA15B4" w14:textId="77777777" w:rsidR="00954B06" w:rsidRPr="0078121C" w:rsidRDefault="00954B06" w:rsidP="0064707B">
            <w:pPr>
              <w:jc w:val="right"/>
              <w:rPr>
                <w:rFonts w:ascii="Calibri" w:eastAsia="Times New Roman" w:hAnsi="Calibri" w:cs="Calibri"/>
                <w:color w:val="000000"/>
                <w:sz w:val="20"/>
                <w:szCs w:val="20"/>
                <w:lang w:eastAsia="sv-SE"/>
              </w:rPr>
            </w:pPr>
          </w:p>
        </w:tc>
        <w:tc>
          <w:tcPr>
            <w:tcW w:w="1001" w:type="pct"/>
            <w:noWrap/>
            <w:hideMark/>
          </w:tcPr>
          <w:p w14:paraId="1BDF62EC"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13–17 years</w:t>
            </w:r>
          </w:p>
        </w:tc>
        <w:tc>
          <w:tcPr>
            <w:tcW w:w="682" w:type="pct"/>
            <w:noWrap/>
            <w:hideMark/>
          </w:tcPr>
          <w:p w14:paraId="63E2CAFA"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16</w:t>
            </w:r>
          </w:p>
        </w:tc>
        <w:tc>
          <w:tcPr>
            <w:tcW w:w="694" w:type="pct"/>
            <w:noWrap/>
            <w:hideMark/>
          </w:tcPr>
          <w:p w14:paraId="0E91D175"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15</w:t>
            </w:r>
          </w:p>
        </w:tc>
        <w:tc>
          <w:tcPr>
            <w:tcW w:w="626" w:type="pct"/>
            <w:noWrap/>
            <w:hideMark/>
          </w:tcPr>
          <w:p w14:paraId="0B1D39EB"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16</w:t>
            </w:r>
          </w:p>
        </w:tc>
        <w:tc>
          <w:tcPr>
            <w:tcW w:w="626" w:type="pct"/>
            <w:noWrap/>
            <w:hideMark/>
          </w:tcPr>
          <w:p w14:paraId="7B4399A0"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16</w:t>
            </w:r>
          </w:p>
        </w:tc>
      </w:tr>
      <w:tr w:rsidR="00954B06" w:rsidRPr="0078121C" w14:paraId="2E1DF009" w14:textId="77777777" w:rsidTr="00D01E74">
        <w:trPr>
          <w:trHeight w:val="300"/>
        </w:trPr>
        <w:tc>
          <w:tcPr>
            <w:tcW w:w="1372" w:type="pct"/>
            <w:noWrap/>
            <w:hideMark/>
          </w:tcPr>
          <w:p w14:paraId="4A02EE67" w14:textId="77777777" w:rsidR="00954B06" w:rsidRPr="0078121C" w:rsidRDefault="00954B06" w:rsidP="0064707B">
            <w:pPr>
              <w:rPr>
                <w:rFonts w:ascii="Calibri" w:eastAsia="Times New Roman" w:hAnsi="Calibri" w:cs="Calibri"/>
                <w:color w:val="000000"/>
                <w:sz w:val="20"/>
                <w:szCs w:val="20"/>
              </w:rPr>
            </w:pPr>
            <w:r>
              <w:rPr>
                <w:rFonts w:ascii="Calibri" w:hAnsi="Calibri"/>
                <w:color w:val="000000"/>
                <w:sz w:val="20"/>
              </w:rPr>
              <w:t>boys</w:t>
            </w:r>
          </w:p>
        </w:tc>
        <w:tc>
          <w:tcPr>
            <w:tcW w:w="1001" w:type="pct"/>
            <w:noWrap/>
            <w:hideMark/>
          </w:tcPr>
          <w:p w14:paraId="6D80C1F4"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0–5 years</w:t>
            </w:r>
          </w:p>
        </w:tc>
        <w:tc>
          <w:tcPr>
            <w:tcW w:w="682" w:type="pct"/>
            <w:noWrap/>
            <w:hideMark/>
          </w:tcPr>
          <w:p w14:paraId="7F9D93FD"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22</w:t>
            </w:r>
          </w:p>
        </w:tc>
        <w:tc>
          <w:tcPr>
            <w:tcW w:w="694" w:type="pct"/>
            <w:noWrap/>
            <w:hideMark/>
          </w:tcPr>
          <w:p w14:paraId="5B4355E8"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22</w:t>
            </w:r>
          </w:p>
        </w:tc>
        <w:tc>
          <w:tcPr>
            <w:tcW w:w="626" w:type="pct"/>
            <w:noWrap/>
            <w:hideMark/>
          </w:tcPr>
          <w:p w14:paraId="41438F01"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22</w:t>
            </w:r>
          </w:p>
        </w:tc>
        <w:tc>
          <w:tcPr>
            <w:tcW w:w="626" w:type="pct"/>
            <w:noWrap/>
            <w:hideMark/>
          </w:tcPr>
          <w:p w14:paraId="57D1FE84" w14:textId="390B2844"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23</w:t>
            </w:r>
          </w:p>
        </w:tc>
      </w:tr>
      <w:tr w:rsidR="00954B06" w:rsidRPr="0078121C" w14:paraId="0628239A" w14:textId="77777777" w:rsidTr="00D01E74">
        <w:trPr>
          <w:trHeight w:val="300"/>
        </w:trPr>
        <w:tc>
          <w:tcPr>
            <w:tcW w:w="1372" w:type="pct"/>
            <w:noWrap/>
            <w:hideMark/>
          </w:tcPr>
          <w:p w14:paraId="4D8E5A31" w14:textId="77777777" w:rsidR="00954B06" w:rsidRPr="0078121C" w:rsidRDefault="00954B06" w:rsidP="0064707B">
            <w:pPr>
              <w:jc w:val="right"/>
              <w:rPr>
                <w:rFonts w:ascii="Calibri" w:eastAsia="Times New Roman" w:hAnsi="Calibri" w:cs="Calibri"/>
                <w:color w:val="000000"/>
                <w:sz w:val="20"/>
                <w:szCs w:val="20"/>
                <w:lang w:eastAsia="sv-SE"/>
              </w:rPr>
            </w:pPr>
          </w:p>
        </w:tc>
        <w:tc>
          <w:tcPr>
            <w:tcW w:w="1001" w:type="pct"/>
            <w:noWrap/>
            <w:hideMark/>
          </w:tcPr>
          <w:p w14:paraId="6926EA3B"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6–12 years</w:t>
            </w:r>
          </w:p>
        </w:tc>
        <w:tc>
          <w:tcPr>
            <w:tcW w:w="682" w:type="pct"/>
            <w:noWrap/>
            <w:hideMark/>
          </w:tcPr>
          <w:p w14:paraId="14F4D0DF"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18</w:t>
            </w:r>
          </w:p>
        </w:tc>
        <w:tc>
          <w:tcPr>
            <w:tcW w:w="694" w:type="pct"/>
            <w:noWrap/>
            <w:hideMark/>
          </w:tcPr>
          <w:p w14:paraId="0EFDC305"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17</w:t>
            </w:r>
          </w:p>
        </w:tc>
        <w:tc>
          <w:tcPr>
            <w:tcW w:w="626" w:type="pct"/>
            <w:noWrap/>
            <w:hideMark/>
          </w:tcPr>
          <w:p w14:paraId="382F5FA6"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18</w:t>
            </w:r>
          </w:p>
        </w:tc>
        <w:tc>
          <w:tcPr>
            <w:tcW w:w="626" w:type="pct"/>
            <w:noWrap/>
            <w:hideMark/>
          </w:tcPr>
          <w:p w14:paraId="0C752C10"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19</w:t>
            </w:r>
          </w:p>
        </w:tc>
      </w:tr>
      <w:tr w:rsidR="00954B06" w:rsidRPr="0078121C" w14:paraId="3980A6A9" w14:textId="77777777" w:rsidTr="00D01E74">
        <w:trPr>
          <w:trHeight w:val="300"/>
        </w:trPr>
        <w:tc>
          <w:tcPr>
            <w:tcW w:w="1372" w:type="pct"/>
            <w:noWrap/>
            <w:hideMark/>
          </w:tcPr>
          <w:p w14:paraId="4CEA90DA" w14:textId="77777777" w:rsidR="00954B06" w:rsidRPr="0078121C" w:rsidRDefault="00954B06" w:rsidP="0064707B">
            <w:pPr>
              <w:jc w:val="right"/>
              <w:rPr>
                <w:rFonts w:ascii="Calibri" w:eastAsia="Times New Roman" w:hAnsi="Calibri" w:cs="Calibri"/>
                <w:color w:val="000000"/>
                <w:sz w:val="20"/>
                <w:szCs w:val="20"/>
                <w:lang w:eastAsia="sv-SE"/>
              </w:rPr>
            </w:pPr>
          </w:p>
        </w:tc>
        <w:tc>
          <w:tcPr>
            <w:tcW w:w="1001" w:type="pct"/>
            <w:noWrap/>
            <w:hideMark/>
          </w:tcPr>
          <w:p w14:paraId="5DC3E717"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13–17 years</w:t>
            </w:r>
          </w:p>
        </w:tc>
        <w:tc>
          <w:tcPr>
            <w:tcW w:w="682" w:type="pct"/>
            <w:noWrap/>
            <w:hideMark/>
          </w:tcPr>
          <w:p w14:paraId="3F854CC6"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16</w:t>
            </w:r>
          </w:p>
        </w:tc>
        <w:tc>
          <w:tcPr>
            <w:tcW w:w="694" w:type="pct"/>
            <w:noWrap/>
            <w:hideMark/>
          </w:tcPr>
          <w:p w14:paraId="77DF2596"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15</w:t>
            </w:r>
          </w:p>
        </w:tc>
        <w:tc>
          <w:tcPr>
            <w:tcW w:w="626" w:type="pct"/>
            <w:noWrap/>
            <w:hideMark/>
          </w:tcPr>
          <w:p w14:paraId="46B1EDA4"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16</w:t>
            </w:r>
          </w:p>
        </w:tc>
        <w:tc>
          <w:tcPr>
            <w:tcW w:w="626" w:type="pct"/>
            <w:noWrap/>
            <w:hideMark/>
          </w:tcPr>
          <w:p w14:paraId="32F69A0D"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16</w:t>
            </w:r>
          </w:p>
        </w:tc>
      </w:tr>
      <w:tr w:rsidR="00954B06" w:rsidRPr="0078121C" w14:paraId="1BC5C4C0" w14:textId="77777777" w:rsidTr="00D01E74">
        <w:trPr>
          <w:trHeight w:val="300"/>
        </w:trPr>
        <w:tc>
          <w:tcPr>
            <w:tcW w:w="1372" w:type="pct"/>
            <w:noWrap/>
            <w:hideMark/>
          </w:tcPr>
          <w:p w14:paraId="1786753E" w14:textId="77777777" w:rsidR="00954B06" w:rsidRPr="0078121C" w:rsidRDefault="00954B06" w:rsidP="0064707B">
            <w:pPr>
              <w:rPr>
                <w:rFonts w:ascii="Calibri" w:eastAsia="Times New Roman" w:hAnsi="Calibri" w:cs="Calibri"/>
                <w:color w:val="000000"/>
                <w:sz w:val="20"/>
                <w:szCs w:val="20"/>
              </w:rPr>
            </w:pPr>
            <w:r>
              <w:rPr>
                <w:rFonts w:ascii="Calibri" w:hAnsi="Calibri"/>
                <w:color w:val="000000"/>
                <w:sz w:val="20"/>
              </w:rPr>
              <w:t>girls</w:t>
            </w:r>
          </w:p>
        </w:tc>
        <w:tc>
          <w:tcPr>
            <w:tcW w:w="1001" w:type="pct"/>
            <w:noWrap/>
            <w:hideMark/>
          </w:tcPr>
          <w:p w14:paraId="1C4C88D1"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0–5 years</w:t>
            </w:r>
          </w:p>
        </w:tc>
        <w:tc>
          <w:tcPr>
            <w:tcW w:w="682" w:type="pct"/>
            <w:noWrap/>
            <w:hideMark/>
          </w:tcPr>
          <w:p w14:paraId="3F2983BB"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22</w:t>
            </w:r>
          </w:p>
        </w:tc>
        <w:tc>
          <w:tcPr>
            <w:tcW w:w="694" w:type="pct"/>
            <w:noWrap/>
            <w:hideMark/>
          </w:tcPr>
          <w:p w14:paraId="36AF738D"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22</w:t>
            </w:r>
          </w:p>
        </w:tc>
        <w:tc>
          <w:tcPr>
            <w:tcW w:w="626" w:type="pct"/>
            <w:noWrap/>
            <w:hideMark/>
          </w:tcPr>
          <w:p w14:paraId="03F0C12B"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22</w:t>
            </w:r>
          </w:p>
        </w:tc>
        <w:tc>
          <w:tcPr>
            <w:tcW w:w="626" w:type="pct"/>
            <w:noWrap/>
            <w:hideMark/>
          </w:tcPr>
          <w:p w14:paraId="462F3309" w14:textId="3EB04A3B"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23</w:t>
            </w:r>
          </w:p>
        </w:tc>
      </w:tr>
      <w:tr w:rsidR="00954B06" w:rsidRPr="0078121C" w14:paraId="524900C8" w14:textId="77777777" w:rsidTr="00D01E74">
        <w:trPr>
          <w:trHeight w:val="300"/>
        </w:trPr>
        <w:tc>
          <w:tcPr>
            <w:tcW w:w="1372" w:type="pct"/>
            <w:noWrap/>
            <w:hideMark/>
          </w:tcPr>
          <w:p w14:paraId="0D19C37C" w14:textId="77777777" w:rsidR="00954B06" w:rsidRPr="0078121C" w:rsidRDefault="00954B06" w:rsidP="0064707B">
            <w:pPr>
              <w:jc w:val="right"/>
              <w:rPr>
                <w:rFonts w:ascii="Calibri" w:eastAsia="Times New Roman" w:hAnsi="Calibri" w:cs="Calibri"/>
                <w:color w:val="000000"/>
                <w:sz w:val="20"/>
                <w:szCs w:val="20"/>
                <w:lang w:eastAsia="sv-SE"/>
              </w:rPr>
            </w:pPr>
          </w:p>
        </w:tc>
        <w:tc>
          <w:tcPr>
            <w:tcW w:w="1001" w:type="pct"/>
            <w:noWrap/>
            <w:hideMark/>
          </w:tcPr>
          <w:p w14:paraId="306D1555"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6–12 years</w:t>
            </w:r>
          </w:p>
        </w:tc>
        <w:tc>
          <w:tcPr>
            <w:tcW w:w="682" w:type="pct"/>
            <w:noWrap/>
            <w:hideMark/>
          </w:tcPr>
          <w:p w14:paraId="63D83AF0"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18</w:t>
            </w:r>
          </w:p>
        </w:tc>
        <w:tc>
          <w:tcPr>
            <w:tcW w:w="694" w:type="pct"/>
            <w:noWrap/>
            <w:hideMark/>
          </w:tcPr>
          <w:p w14:paraId="7959F9F4"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18</w:t>
            </w:r>
          </w:p>
        </w:tc>
        <w:tc>
          <w:tcPr>
            <w:tcW w:w="626" w:type="pct"/>
            <w:noWrap/>
            <w:hideMark/>
          </w:tcPr>
          <w:p w14:paraId="0BD6EDA5"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18</w:t>
            </w:r>
          </w:p>
        </w:tc>
        <w:tc>
          <w:tcPr>
            <w:tcW w:w="626" w:type="pct"/>
            <w:noWrap/>
            <w:hideMark/>
          </w:tcPr>
          <w:p w14:paraId="4F678AEA" w14:textId="6EA93406" w:rsidR="00954B06" w:rsidRPr="0078121C" w:rsidRDefault="008B06A5" w:rsidP="0064707B">
            <w:pPr>
              <w:jc w:val="right"/>
              <w:rPr>
                <w:rFonts w:ascii="Calibri" w:eastAsia="Times New Roman" w:hAnsi="Calibri" w:cs="Calibri"/>
                <w:color w:val="000000"/>
                <w:sz w:val="20"/>
                <w:szCs w:val="20"/>
              </w:rPr>
            </w:pPr>
            <w:r>
              <w:rPr>
                <w:rFonts w:ascii="Calibri" w:hAnsi="Calibri"/>
                <w:color w:val="000000"/>
                <w:sz w:val="20"/>
              </w:rPr>
              <w:t>20</w:t>
            </w:r>
          </w:p>
        </w:tc>
      </w:tr>
      <w:tr w:rsidR="00954B06" w:rsidRPr="0078121C" w14:paraId="1D897197" w14:textId="77777777" w:rsidTr="00D01E74">
        <w:trPr>
          <w:trHeight w:val="300"/>
        </w:trPr>
        <w:tc>
          <w:tcPr>
            <w:tcW w:w="1372" w:type="pct"/>
            <w:noWrap/>
            <w:hideMark/>
          </w:tcPr>
          <w:p w14:paraId="55AFE753" w14:textId="77777777" w:rsidR="00954B06" w:rsidRPr="0078121C" w:rsidRDefault="00954B06" w:rsidP="0064707B">
            <w:pPr>
              <w:jc w:val="right"/>
              <w:rPr>
                <w:rFonts w:ascii="Calibri" w:eastAsia="Times New Roman" w:hAnsi="Calibri" w:cs="Calibri"/>
                <w:color w:val="000000"/>
                <w:sz w:val="20"/>
                <w:szCs w:val="20"/>
                <w:lang w:eastAsia="sv-SE"/>
              </w:rPr>
            </w:pPr>
          </w:p>
        </w:tc>
        <w:tc>
          <w:tcPr>
            <w:tcW w:w="1001" w:type="pct"/>
            <w:noWrap/>
            <w:hideMark/>
          </w:tcPr>
          <w:p w14:paraId="584A3FDB"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13–17 years</w:t>
            </w:r>
          </w:p>
        </w:tc>
        <w:tc>
          <w:tcPr>
            <w:tcW w:w="682" w:type="pct"/>
            <w:noWrap/>
            <w:hideMark/>
          </w:tcPr>
          <w:p w14:paraId="33809332"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16</w:t>
            </w:r>
          </w:p>
        </w:tc>
        <w:tc>
          <w:tcPr>
            <w:tcW w:w="694" w:type="pct"/>
            <w:noWrap/>
            <w:hideMark/>
          </w:tcPr>
          <w:p w14:paraId="669BA873"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15</w:t>
            </w:r>
          </w:p>
        </w:tc>
        <w:tc>
          <w:tcPr>
            <w:tcW w:w="626" w:type="pct"/>
            <w:noWrap/>
            <w:hideMark/>
          </w:tcPr>
          <w:p w14:paraId="7C9A21F5"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15</w:t>
            </w:r>
          </w:p>
        </w:tc>
        <w:tc>
          <w:tcPr>
            <w:tcW w:w="626" w:type="pct"/>
            <w:noWrap/>
            <w:hideMark/>
          </w:tcPr>
          <w:p w14:paraId="4015C092" w14:textId="291BC390"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16</w:t>
            </w:r>
          </w:p>
        </w:tc>
      </w:tr>
    </w:tbl>
    <w:p w14:paraId="3CD76B72" w14:textId="77777777" w:rsidR="00954B06" w:rsidRPr="00EF4732" w:rsidRDefault="00954B06" w:rsidP="00954B06">
      <w:pPr>
        <w:autoSpaceDE w:val="0"/>
        <w:autoSpaceDN w:val="0"/>
        <w:adjustRightInd w:val="0"/>
        <w:spacing w:after="0" w:line="240" w:lineRule="auto"/>
        <w:rPr>
          <w:rFonts w:ascii="OrigGarmnd BT" w:hAnsi="OrigGarmnd BT" w:cs="OrigGarmnd BT"/>
          <w:sz w:val="24"/>
          <w:szCs w:val="24"/>
        </w:rPr>
      </w:pPr>
      <w:r>
        <w:rPr>
          <w:rFonts w:ascii="OrigGarmnd BT" w:hAnsi="OrigGarmnd BT"/>
          <w:sz w:val="24"/>
        </w:rPr>
        <w:t>Source: Statistics Sweden</w:t>
      </w:r>
    </w:p>
    <w:p w14:paraId="2F41DA18" w14:textId="77777777" w:rsidR="00954B06" w:rsidRPr="00EF4732" w:rsidRDefault="00954B06" w:rsidP="00954B06">
      <w:pPr>
        <w:autoSpaceDE w:val="0"/>
        <w:autoSpaceDN w:val="0"/>
        <w:adjustRightInd w:val="0"/>
        <w:spacing w:after="0" w:line="240" w:lineRule="auto"/>
        <w:rPr>
          <w:rFonts w:ascii="OrigGarmnd BT" w:hAnsi="OrigGarmnd BT" w:cs="OrigGarmnd BT"/>
          <w:sz w:val="24"/>
          <w:szCs w:val="24"/>
        </w:rPr>
      </w:pPr>
    </w:p>
    <w:p w14:paraId="0C5890DB" w14:textId="5500F706" w:rsidR="00954B06" w:rsidRDefault="00954B06" w:rsidP="00954B06">
      <w:pPr>
        <w:spacing w:after="0" w:line="240" w:lineRule="auto"/>
        <w:rPr>
          <w:i/>
          <w:iCs/>
        </w:rPr>
      </w:pPr>
      <w:r>
        <w:t xml:space="preserve">Children living at home aged 0–17 who live in families with low income standards (absolute low income) by gender and age. </w:t>
      </w:r>
      <w:r>
        <w:rPr>
          <w:i/>
        </w:rPr>
        <w:t>Thousands</w:t>
      </w:r>
      <w:r w:rsidR="00B66742">
        <w:rPr>
          <w:i/>
        </w:rPr>
        <w:t>.</w:t>
      </w:r>
    </w:p>
    <w:p w14:paraId="4DEF5E54" w14:textId="60915BBF" w:rsidR="00426D67" w:rsidRDefault="00426D67" w:rsidP="00954B06">
      <w:pPr>
        <w:spacing w:after="0" w:line="240" w:lineRule="auto"/>
        <w:rPr>
          <w:i/>
          <w:iCs/>
        </w:rPr>
      </w:pPr>
    </w:p>
    <w:tbl>
      <w:tblPr>
        <w:tblW w:w="8352" w:type="dxa"/>
        <w:tblInd w:w="2" w:type="dxa"/>
        <w:tblCellMar>
          <w:left w:w="0" w:type="dxa"/>
          <w:right w:w="0" w:type="dxa"/>
        </w:tblCellMar>
        <w:tblLook w:val="04A0" w:firstRow="1" w:lastRow="0" w:firstColumn="1" w:lastColumn="0" w:noHBand="0" w:noVBand="1"/>
      </w:tblPr>
      <w:tblGrid>
        <w:gridCol w:w="2965"/>
        <w:gridCol w:w="1418"/>
        <w:gridCol w:w="850"/>
        <w:gridCol w:w="992"/>
        <w:gridCol w:w="993"/>
        <w:gridCol w:w="1134"/>
      </w:tblGrid>
      <w:tr w:rsidR="00426D67" w:rsidRPr="00426D67" w14:paraId="613DD220" w14:textId="77777777" w:rsidTr="00426D67">
        <w:trPr>
          <w:trHeight w:val="345"/>
        </w:trPr>
        <w:tc>
          <w:tcPr>
            <w:tcW w:w="2965"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hideMark/>
          </w:tcPr>
          <w:p w14:paraId="2DE431D8" w14:textId="77777777" w:rsidR="00426D67" w:rsidRPr="00426D67" w:rsidRDefault="00426D67" w:rsidP="00426D67">
            <w:pPr>
              <w:spacing w:after="0" w:line="240" w:lineRule="auto"/>
              <w:rPr>
                <w:rFonts w:ascii="Garamond" w:eastAsia="Calibri" w:hAnsi="Garamond" w:cs="Calibri"/>
                <w:color w:val="000000"/>
              </w:rPr>
            </w:pPr>
            <w:r>
              <w:rPr>
                <w:rFonts w:ascii="Garamond" w:hAnsi="Garamond"/>
                <w:color w:val="000000"/>
              </w:rPr>
              <w:t> </w:t>
            </w:r>
          </w:p>
        </w:tc>
        <w:tc>
          <w:tcPr>
            <w:tcW w:w="1418" w:type="dxa"/>
            <w:tcBorders>
              <w:top w:val="single" w:sz="8" w:space="0" w:color="auto"/>
              <w:left w:val="nil"/>
              <w:bottom w:val="single" w:sz="8" w:space="0" w:color="auto"/>
              <w:right w:val="single" w:sz="8" w:space="0" w:color="auto"/>
            </w:tcBorders>
            <w:noWrap/>
            <w:tcMar>
              <w:top w:w="0" w:type="dxa"/>
              <w:left w:w="70" w:type="dxa"/>
              <w:bottom w:w="0" w:type="dxa"/>
              <w:right w:w="70" w:type="dxa"/>
            </w:tcMar>
            <w:hideMark/>
          </w:tcPr>
          <w:p w14:paraId="2658FAF8" w14:textId="77777777" w:rsidR="00426D67" w:rsidRPr="00426D67" w:rsidRDefault="00426D67" w:rsidP="00426D67">
            <w:pPr>
              <w:spacing w:after="0" w:line="240" w:lineRule="auto"/>
              <w:rPr>
                <w:rFonts w:ascii="Garamond" w:eastAsia="Calibri" w:hAnsi="Garamond" w:cs="Calibri"/>
                <w:color w:val="000000"/>
              </w:rPr>
            </w:pPr>
            <w:r>
              <w:rPr>
                <w:rFonts w:ascii="Garamond" w:hAnsi="Garamond"/>
                <w:color w:val="000000"/>
              </w:rPr>
              <w:t> </w:t>
            </w:r>
          </w:p>
        </w:tc>
        <w:tc>
          <w:tcPr>
            <w:tcW w:w="850"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3EA0CB38" w14:textId="7C4BB3C5"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2016</w:t>
            </w:r>
          </w:p>
        </w:tc>
        <w:tc>
          <w:tcPr>
            <w:tcW w:w="992"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39A0F5FE" w14:textId="5055FA4C"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2017</w:t>
            </w:r>
          </w:p>
        </w:tc>
        <w:tc>
          <w:tcPr>
            <w:tcW w:w="993"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6F09D229" w14:textId="1EE54243"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2018</w:t>
            </w:r>
          </w:p>
        </w:tc>
        <w:tc>
          <w:tcPr>
            <w:tcW w:w="1134"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66D05445" w14:textId="170BFE03"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2019</w:t>
            </w:r>
          </w:p>
        </w:tc>
      </w:tr>
      <w:tr w:rsidR="00426D67" w:rsidRPr="00426D67" w14:paraId="42FB7657" w14:textId="77777777" w:rsidTr="00426D67">
        <w:trPr>
          <w:trHeight w:val="315"/>
        </w:trPr>
        <w:tc>
          <w:tcPr>
            <w:tcW w:w="2965"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BB30785" w14:textId="77777777" w:rsidR="00426D67" w:rsidRPr="00426D67" w:rsidRDefault="00426D67" w:rsidP="00426D67">
            <w:pPr>
              <w:spacing w:after="0" w:line="240" w:lineRule="auto"/>
              <w:rPr>
                <w:rFonts w:ascii="Calibri" w:eastAsia="Calibri" w:hAnsi="Calibri" w:cs="Calibri"/>
                <w:b/>
                <w:bCs/>
                <w:color w:val="000000"/>
                <w:sz w:val="20"/>
                <w:szCs w:val="20"/>
              </w:rPr>
            </w:pPr>
            <w:r>
              <w:rPr>
                <w:rFonts w:ascii="Calibri" w:hAnsi="Calibri"/>
                <w:b/>
                <w:color w:val="000000"/>
                <w:sz w:val="20"/>
              </w:rPr>
              <w:t>both genders</w:t>
            </w:r>
          </w:p>
        </w:tc>
        <w:tc>
          <w:tcPr>
            <w:tcW w:w="141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E343064"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0–5 years</w:t>
            </w:r>
          </w:p>
        </w:tc>
        <w:tc>
          <w:tcPr>
            <w:tcW w:w="85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3313335"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84</w:t>
            </w:r>
          </w:p>
        </w:tc>
        <w:tc>
          <w:tcPr>
            <w:tcW w:w="9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1867203"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80</w:t>
            </w:r>
          </w:p>
        </w:tc>
        <w:tc>
          <w:tcPr>
            <w:tcW w:w="99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DD0BD5F"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85</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BFDCF03"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79</w:t>
            </w:r>
          </w:p>
        </w:tc>
      </w:tr>
      <w:tr w:rsidR="00426D67" w:rsidRPr="00426D67" w14:paraId="023B6784" w14:textId="77777777" w:rsidTr="00426D67">
        <w:trPr>
          <w:trHeight w:val="345"/>
        </w:trPr>
        <w:tc>
          <w:tcPr>
            <w:tcW w:w="2965" w:type="dxa"/>
            <w:tcBorders>
              <w:top w:val="nil"/>
              <w:left w:val="single" w:sz="8" w:space="0" w:color="auto"/>
              <w:bottom w:val="single" w:sz="8" w:space="0" w:color="auto"/>
              <w:right w:val="single" w:sz="8" w:space="0" w:color="auto"/>
            </w:tcBorders>
            <w:noWrap/>
            <w:tcMar>
              <w:top w:w="0" w:type="dxa"/>
              <w:left w:w="70" w:type="dxa"/>
              <w:bottom w:w="0" w:type="dxa"/>
              <w:right w:w="70" w:type="dxa"/>
            </w:tcMar>
            <w:hideMark/>
          </w:tcPr>
          <w:p w14:paraId="43F7AFB0" w14:textId="77777777" w:rsidR="00426D67" w:rsidRPr="00426D67" w:rsidRDefault="00426D67" w:rsidP="00426D67">
            <w:pPr>
              <w:spacing w:after="0" w:line="240" w:lineRule="auto"/>
              <w:rPr>
                <w:rFonts w:ascii="Garamond" w:eastAsia="Calibri" w:hAnsi="Garamond" w:cs="Calibri"/>
                <w:color w:val="000000"/>
              </w:rPr>
            </w:pPr>
            <w:r>
              <w:rPr>
                <w:rFonts w:ascii="Garamond" w:hAnsi="Garamond"/>
                <w:color w:val="000000"/>
              </w:rPr>
              <w:t> </w:t>
            </w:r>
          </w:p>
        </w:tc>
        <w:tc>
          <w:tcPr>
            <w:tcW w:w="141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01BC2BD"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6–12 years</w:t>
            </w:r>
          </w:p>
        </w:tc>
        <w:tc>
          <w:tcPr>
            <w:tcW w:w="85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40A914C"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74</w:t>
            </w:r>
          </w:p>
        </w:tc>
        <w:tc>
          <w:tcPr>
            <w:tcW w:w="9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474D2C5"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71</w:t>
            </w:r>
          </w:p>
        </w:tc>
        <w:tc>
          <w:tcPr>
            <w:tcW w:w="99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0C6B851"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77</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299D2DF"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74</w:t>
            </w:r>
          </w:p>
        </w:tc>
      </w:tr>
      <w:tr w:rsidR="00426D67" w:rsidRPr="00426D67" w14:paraId="44A4D0F1" w14:textId="77777777" w:rsidTr="00426D67">
        <w:trPr>
          <w:trHeight w:val="345"/>
        </w:trPr>
        <w:tc>
          <w:tcPr>
            <w:tcW w:w="2965" w:type="dxa"/>
            <w:tcBorders>
              <w:top w:val="nil"/>
              <w:left w:val="single" w:sz="8" w:space="0" w:color="auto"/>
              <w:bottom w:val="single" w:sz="8" w:space="0" w:color="auto"/>
              <w:right w:val="single" w:sz="8" w:space="0" w:color="auto"/>
            </w:tcBorders>
            <w:noWrap/>
            <w:tcMar>
              <w:top w:w="0" w:type="dxa"/>
              <w:left w:w="70" w:type="dxa"/>
              <w:bottom w:w="0" w:type="dxa"/>
              <w:right w:w="70" w:type="dxa"/>
            </w:tcMar>
            <w:hideMark/>
          </w:tcPr>
          <w:p w14:paraId="3BFEF6C4" w14:textId="77777777" w:rsidR="00426D67" w:rsidRPr="00426D67" w:rsidRDefault="00426D67" w:rsidP="00426D67">
            <w:pPr>
              <w:spacing w:after="0" w:line="240" w:lineRule="auto"/>
              <w:rPr>
                <w:rFonts w:ascii="Garamond" w:eastAsia="Calibri" w:hAnsi="Garamond" w:cs="Calibri"/>
                <w:color w:val="000000"/>
              </w:rPr>
            </w:pPr>
            <w:r>
              <w:rPr>
                <w:rFonts w:ascii="Garamond" w:hAnsi="Garamond"/>
                <w:color w:val="000000"/>
              </w:rPr>
              <w:t> </w:t>
            </w:r>
          </w:p>
        </w:tc>
        <w:tc>
          <w:tcPr>
            <w:tcW w:w="141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F4D7F71"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13–17 years</w:t>
            </w:r>
          </w:p>
        </w:tc>
        <w:tc>
          <w:tcPr>
            <w:tcW w:w="85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B1EF269"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41</w:t>
            </w:r>
          </w:p>
        </w:tc>
        <w:tc>
          <w:tcPr>
            <w:tcW w:w="9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D467041"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38</w:t>
            </w:r>
          </w:p>
        </w:tc>
        <w:tc>
          <w:tcPr>
            <w:tcW w:w="99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24D1360"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41</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1ED38B2"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38</w:t>
            </w:r>
          </w:p>
        </w:tc>
      </w:tr>
      <w:tr w:rsidR="00426D67" w:rsidRPr="00426D67" w14:paraId="46C0F1AA" w14:textId="77777777" w:rsidTr="00426D67">
        <w:trPr>
          <w:trHeight w:val="315"/>
        </w:trPr>
        <w:tc>
          <w:tcPr>
            <w:tcW w:w="2965"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1F083F2" w14:textId="77777777" w:rsidR="00426D67" w:rsidRPr="00426D67" w:rsidRDefault="00426D67" w:rsidP="00426D67">
            <w:pPr>
              <w:spacing w:after="0" w:line="240" w:lineRule="auto"/>
              <w:rPr>
                <w:rFonts w:ascii="Calibri" w:eastAsia="Calibri" w:hAnsi="Calibri" w:cs="Calibri"/>
                <w:b/>
                <w:bCs/>
                <w:color w:val="000000"/>
                <w:sz w:val="20"/>
                <w:szCs w:val="20"/>
              </w:rPr>
            </w:pPr>
            <w:r>
              <w:rPr>
                <w:rFonts w:ascii="Calibri" w:hAnsi="Calibri"/>
                <w:b/>
                <w:color w:val="000000"/>
                <w:sz w:val="20"/>
              </w:rPr>
              <w:t>boys</w:t>
            </w:r>
          </w:p>
        </w:tc>
        <w:tc>
          <w:tcPr>
            <w:tcW w:w="141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3029EF4"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0–5 years</w:t>
            </w:r>
          </w:p>
        </w:tc>
        <w:tc>
          <w:tcPr>
            <w:tcW w:w="85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698A76D"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43</w:t>
            </w:r>
          </w:p>
        </w:tc>
        <w:tc>
          <w:tcPr>
            <w:tcW w:w="9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95BAE39"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41</w:t>
            </w:r>
          </w:p>
        </w:tc>
        <w:tc>
          <w:tcPr>
            <w:tcW w:w="99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D37AAAD"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44</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B9B7ABF"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41</w:t>
            </w:r>
          </w:p>
        </w:tc>
      </w:tr>
      <w:tr w:rsidR="00426D67" w:rsidRPr="00426D67" w14:paraId="086F43A9" w14:textId="77777777" w:rsidTr="00426D67">
        <w:trPr>
          <w:trHeight w:val="345"/>
        </w:trPr>
        <w:tc>
          <w:tcPr>
            <w:tcW w:w="2965" w:type="dxa"/>
            <w:tcBorders>
              <w:top w:val="nil"/>
              <w:left w:val="single" w:sz="8" w:space="0" w:color="auto"/>
              <w:bottom w:val="single" w:sz="8" w:space="0" w:color="auto"/>
              <w:right w:val="single" w:sz="8" w:space="0" w:color="auto"/>
            </w:tcBorders>
            <w:noWrap/>
            <w:tcMar>
              <w:top w:w="0" w:type="dxa"/>
              <w:left w:w="70" w:type="dxa"/>
              <w:bottom w:w="0" w:type="dxa"/>
              <w:right w:w="70" w:type="dxa"/>
            </w:tcMar>
            <w:hideMark/>
          </w:tcPr>
          <w:p w14:paraId="7303DF65" w14:textId="77777777" w:rsidR="00426D67" w:rsidRPr="00426D67" w:rsidRDefault="00426D67" w:rsidP="00426D67">
            <w:pPr>
              <w:spacing w:after="0" w:line="240" w:lineRule="auto"/>
              <w:rPr>
                <w:rFonts w:ascii="Garamond" w:eastAsia="Calibri" w:hAnsi="Garamond" w:cs="Calibri"/>
                <w:color w:val="000000"/>
              </w:rPr>
            </w:pPr>
            <w:r>
              <w:rPr>
                <w:rFonts w:ascii="Garamond" w:hAnsi="Garamond"/>
                <w:color w:val="000000"/>
              </w:rPr>
              <w:t> </w:t>
            </w:r>
          </w:p>
        </w:tc>
        <w:tc>
          <w:tcPr>
            <w:tcW w:w="141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69E2152"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6–12 years</w:t>
            </w:r>
          </w:p>
        </w:tc>
        <w:tc>
          <w:tcPr>
            <w:tcW w:w="85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B713BE7"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37</w:t>
            </w:r>
          </w:p>
        </w:tc>
        <w:tc>
          <w:tcPr>
            <w:tcW w:w="9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213E329"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36</w:t>
            </w:r>
          </w:p>
        </w:tc>
        <w:tc>
          <w:tcPr>
            <w:tcW w:w="99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FFE785B"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40</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05C1A72"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38</w:t>
            </w:r>
          </w:p>
        </w:tc>
      </w:tr>
      <w:tr w:rsidR="00426D67" w:rsidRPr="00426D67" w14:paraId="226945FC" w14:textId="77777777" w:rsidTr="00426D67">
        <w:trPr>
          <w:trHeight w:val="345"/>
        </w:trPr>
        <w:tc>
          <w:tcPr>
            <w:tcW w:w="2965" w:type="dxa"/>
            <w:tcBorders>
              <w:top w:val="nil"/>
              <w:left w:val="single" w:sz="8" w:space="0" w:color="auto"/>
              <w:bottom w:val="single" w:sz="8" w:space="0" w:color="auto"/>
              <w:right w:val="single" w:sz="8" w:space="0" w:color="auto"/>
            </w:tcBorders>
            <w:noWrap/>
            <w:tcMar>
              <w:top w:w="0" w:type="dxa"/>
              <w:left w:w="70" w:type="dxa"/>
              <w:bottom w:w="0" w:type="dxa"/>
              <w:right w:w="70" w:type="dxa"/>
            </w:tcMar>
            <w:hideMark/>
          </w:tcPr>
          <w:p w14:paraId="2F835F5F" w14:textId="77777777" w:rsidR="00426D67" w:rsidRPr="00426D67" w:rsidRDefault="00426D67" w:rsidP="00426D67">
            <w:pPr>
              <w:spacing w:after="0" w:line="240" w:lineRule="auto"/>
              <w:rPr>
                <w:rFonts w:ascii="Garamond" w:eastAsia="Calibri" w:hAnsi="Garamond" w:cs="Calibri"/>
                <w:color w:val="000000"/>
              </w:rPr>
            </w:pPr>
            <w:r>
              <w:rPr>
                <w:rFonts w:ascii="Garamond" w:hAnsi="Garamond"/>
                <w:color w:val="000000"/>
              </w:rPr>
              <w:t> </w:t>
            </w:r>
          </w:p>
        </w:tc>
        <w:tc>
          <w:tcPr>
            <w:tcW w:w="141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DEE8318"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13–17 years</w:t>
            </w:r>
          </w:p>
        </w:tc>
        <w:tc>
          <w:tcPr>
            <w:tcW w:w="85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22829C7"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21</w:t>
            </w:r>
          </w:p>
        </w:tc>
        <w:tc>
          <w:tcPr>
            <w:tcW w:w="9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9D78D02"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20</w:t>
            </w:r>
          </w:p>
        </w:tc>
        <w:tc>
          <w:tcPr>
            <w:tcW w:w="99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D497E23"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21</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778DAA8"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19</w:t>
            </w:r>
          </w:p>
        </w:tc>
      </w:tr>
      <w:tr w:rsidR="00426D67" w:rsidRPr="00426D67" w14:paraId="1B55DE3F" w14:textId="77777777" w:rsidTr="00426D67">
        <w:trPr>
          <w:trHeight w:val="315"/>
        </w:trPr>
        <w:tc>
          <w:tcPr>
            <w:tcW w:w="2965"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BAE9E0D" w14:textId="77777777" w:rsidR="00426D67" w:rsidRPr="00426D67" w:rsidRDefault="00426D67" w:rsidP="00426D67">
            <w:pPr>
              <w:spacing w:after="0" w:line="240" w:lineRule="auto"/>
              <w:rPr>
                <w:rFonts w:ascii="Calibri" w:eastAsia="Calibri" w:hAnsi="Calibri" w:cs="Calibri"/>
                <w:b/>
                <w:bCs/>
                <w:color w:val="000000"/>
                <w:sz w:val="20"/>
                <w:szCs w:val="20"/>
              </w:rPr>
            </w:pPr>
            <w:r>
              <w:rPr>
                <w:rFonts w:ascii="Calibri" w:hAnsi="Calibri"/>
                <w:b/>
                <w:color w:val="000000"/>
                <w:sz w:val="20"/>
              </w:rPr>
              <w:t>girls</w:t>
            </w:r>
          </w:p>
        </w:tc>
        <w:tc>
          <w:tcPr>
            <w:tcW w:w="141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4F239D5"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0–5 years</w:t>
            </w:r>
          </w:p>
        </w:tc>
        <w:tc>
          <w:tcPr>
            <w:tcW w:w="85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BA16370"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41</w:t>
            </w:r>
          </w:p>
        </w:tc>
        <w:tc>
          <w:tcPr>
            <w:tcW w:w="9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970AF56"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39</w:t>
            </w:r>
          </w:p>
        </w:tc>
        <w:tc>
          <w:tcPr>
            <w:tcW w:w="99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3031C15"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41</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959210D"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39</w:t>
            </w:r>
          </w:p>
        </w:tc>
      </w:tr>
      <w:tr w:rsidR="00426D67" w:rsidRPr="00426D67" w14:paraId="561394FE" w14:textId="77777777" w:rsidTr="00426D67">
        <w:trPr>
          <w:trHeight w:val="345"/>
        </w:trPr>
        <w:tc>
          <w:tcPr>
            <w:tcW w:w="2965" w:type="dxa"/>
            <w:tcBorders>
              <w:top w:val="nil"/>
              <w:left w:val="single" w:sz="8" w:space="0" w:color="auto"/>
              <w:bottom w:val="single" w:sz="8" w:space="0" w:color="auto"/>
              <w:right w:val="single" w:sz="8" w:space="0" w:color="auto"/>
            </w:tcBorders>
            <w:noWrap/>
            <w:tcMar>
              <w:top w:w="0" w:type="dxa"/>
              <w:left w:w="70" w:type="dxa"/>
              <w:bottom w:w="0" w:type="dxa"/>
              <w:right w:w="70" w:type="dxa"/>
            </w:tcMar>
            <w:hideMark/>
          </w:tcPr>
          <w:p w14:paraId="483BC74A" w14:textId="77777777" w:rsidR="00426D67" w:rsidRPr="00426D67" w:rsidRDefault="00426D67" w:rsidP="00426D67">
            <w:pPr>
              <w:spacing w:after="0" w:line="240" w:lineRule="auto"/>
              <w:rPr>
                <w:rFonts w:ascii="Garamond" w:eastAsia="Calibri" w:hAnsi="Garamond" w:cs="Calibri"/>
                <w:color w:val="000000"/>
              </w:rPr>
            </w:pPr>
            <w:r>
              <w:rPr>
                <w:rFonts w:ascii="Garamond" w:hAnsi="Garamond"/>
                <w:color w:val="000000"/>
              </w:rPr>
              <w:t> </w:t>
            </w:r>
          </w:p>
        </w:tc>
        <w:tc>
          <w:tcPr>
            <w:tcW w:w="141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85948C3"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6–12 years</w:t>
            </w:r>
          </w:p>
        </w:tc>
        <w:tc>
          <w:tcPr>
            <w:tcW w:w="85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4492360"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36</w:t>
            </w:r>
          </w:p>
        </w:tc>
        <w:tc>
          <w:tcPr>
            <w:tcW w:w="9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4DEFF1B"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35</w:t>
            </w:r>
          </w:p>
        </w:tc>
        <w:tc>
          <w:tcPr>
            <w:tcW w:w="99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9ED717F"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38</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527E1F0"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36</w:t>
            </w:r>
          </w:p>
        </w:tc>
      </w:tr>
      <w:tr w:rsidR="00426D67" w:rsidRPr="00426D67" w14:paraId="5990CED4" w14:textId="77777777" w:rsidTr="00426D67">
        <w:trPr>
          <w:trHeight w:val="345"/>
        </w:trPr>
        <w:tc>
          <w:tcPr>
            <w:tcW w:w="2965" w:type="dxa"/>
            <w:tcBorders>
              <w:top w:val="nil"/>
              <w:left w:val="single" w:sz="8" w:space="0" w:color="auto"/>
              <w:bottom w:val="single" w:sz="8" w:space="0" w:color="auto"/>
              <w:right w:val="single" w:sz="8" w:space="0" w:color="auto"/>
            </w:tcBorders>
            <w:noWrap/>
            <w:tcMar>
              <w:top w:w="0" w:type="dxa"/>
              <w:left w:w="70" w:type="dxa"/>
              <w:bottom w:w="0" w:type="dxa"/>
              <w:right w:w="70" w:type="dxa"/>
            </w:tcMar>
            <w:hideMark/>
          </w:tcPr>
          <w:p w14:paraId="4847C830" w14:textId="77777777" w:rsidR="00426D67" w:rsidRPr="00426D67" w:rsidRDefault="00426D67" w:rsidP="00426D67">
            <w:pPr>
              <w:spacing w:after="0" w:line="240" w:lineRule="auto"/>
              <w:rPr>
                <w:rFonts w:ascii="Garamond" w:eastAsia="Calibri" w:hAnsi="Garamond" w:cs="Calibri"/>
                <w:color w:val="000000"/>
              </w:rPr>
            </w:pPr>
            <w:r>
              <w:rPr>
                <w:rFonts w:ascii="Garamond" w:hAnsi="Garamond"/>
                <w:color w:val="000000"/>
              </w:rPr>
              <w:t> </w:t>
            </w:r>
          </w:p>
        </w:tc>
        <w:tc>
          <w:tcPr>
            <w:tcW w:w="141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4D7B335"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13–17 years</w:t>
            </w:r>
          </w:p>
        </w:tc>
        <w:tc>
          <w:tcPr>
            <w:tcW w:w="85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2029C98"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20</w:t>
            </w:r>
          </w:p>
        </w:tc>
        <w:tc>
          <w:tcPr>
            <w:tcW w:w="9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93E50BB"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18</w:t>
            </w:r>
          </w:p>
        </w:tc>
        <w:tc>
          <w:tcPr>
            <w:tcW w:w="99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6ABE3CA"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20</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B4E654C" w14:textId="77777777" w:rsidR="00426D67" w:rsidRPr="00426D67" w:rsidRDefault="00426D67" w:rsidP="00426D67">
            <w:pPr>
              <w:spacing w:after="0" w:line="240" w:lineRule="auto"/>
              <w:jc w:val="right"/>
              <w:rPr>
                <w:rFonts w:ascii="Calibri" w:eastAsia="Calibri" w:hAnsi="Calibri" w:cs="Calibri"/>
                <w:color w:val="000000"/>
                <w:sz w:val="20"/>
                <w:szCs w:val="20"/>
              </w:rPr>
            </w:pPr>
            <w:r>
              <w:rPr>
                <w:rFonts w:ascii="Calibri" w:hAnsi="Calibri"/>
                <w:color w:val="000000"/>
                <w:sz w:val="20"/>
              </w:rPr>
              <w:t>18</w:t>
            </w:r>
          </w:p>
        </w:tc>
      </w:tr>
    </w:tbl>
    <w:p w14:paraId="5E47A579" w14:textId="77777777" w:rsidR="00954B06" w:rsidRPr="00EF4732" w:rsidRDefault="00954B06" w:rsidP="00954B06">
      <w:pPr>
        <w:autoSpaceDE w:val="0"/>
        <w:autoSpaceDN w:val="0"/>
        <w:adjustRightInd w:val="0"/>
        <w:spacing w:after="0" w:line="240" w:lineRule="auto"/>
        <w:rPr>
          <w:rFonts w:ascii="OrigGarmnd BT" w:hAnsi="OrigGarmnd BT" w:cs="OrigGarmnd BT"/>
          <w:sz w:val="24"/>
          <w:szCs w:val="24"/>
        </w:rPr>
      </w:pPr>
      <w:r>
        <w:rPr>
          <w:rFonts w:ascii="OrigGarmnd BT" w:hAnsi="OrigGarmnd BT"/>
          <w:sz w:val="24"/>
        </w:rPr>
        <w:t>Source: Statistics Sweden</w:t>
      </w:r>
    </w:p>
    <w:p w14:paraId="7DA40B97" w14:textId="77777777" w:rsidR="00954B06" w:rsidRPr="00EF4732" w:rsidRDefault="00954B06" w:rsidP="00954B06">
      <w:pPr>
        <w:autoSpaceDE w:val="0"/>
        <w:autoSpaceDN w:val="0"/>
        <w:adjustRightInd w:val="0"/>
        <w:spacing w:after="0" w:line="240" w:lineRule="auto"/>
        <w:rPr>
          <w:rFonts w:ascii="OrigGarmnd BT" w:hAnsi="OrigGarmnd BT" w:cs="OrigGarmnd BT"/>
          <w:sz w:val="24"/>
          <w:szCs w:val="24"/>
        </w:rPr>
      </w:pPr>
    </w:p>
    <w:p w14:paraId="195D8AA2" w14:textId="2111941F" w:rsidR="00954B06" w:rsidRPr="00EF4732" w:rsidRDefault="00954B06" w:rsidP="00954B06">
      <w:pPr>
        <w:spacing w:after="0" w:line="240" w:lineRule="auto"/>
        <w:rPr>
          <w:i/>
          <w:iCs/>
        </w:rPr>
      </w:pPr>
      <w:r>
        <w:t xml:space="preserve">Children living at home aged 0–17 who live in families with low income standards (absolute low income) by gender and age. </w:t>
      </w:r>
      <w:r>
        <w:rPr>
          <w:i/>
        </w:rPr>
        <w:t>Percentage in %</w:t>
      </w:r>
      <w:r w:rsidR="00B66742">
        <w:rPr>
          <w:i/>
        </w:rPr>
        <w:t>.</w:t>
      </w:r>
    </w:p>
    <w:tbl>
      <w:tblPr>
        <w:tblW w:w="8352" w:type="dxa"/>
        <w:tblInd w:w="2" w:type="dxa"/>
        <w:tblCellMar>
          <w:left w:w="0" w:type="dxa"/>
          <w:right w:w="0" w:type="dxa"/>
        </w:tblCellMar>
        <w:tblLook w:val="04A0" w:firstRow="1" w:lastRow="0" w:firstColumn="1" w:lastColumn="0" w:noHBand="0" w:noVBand="1"/>
      </w:tblPr>
      <w:tblGrid>
        <w:gridCol w:w="2540"/>
        <w:gridCol w:w="1843"/>
        <w:gridCol w:w="850"/>
        <w:gridCol w:w="992"/>
        <w:gridCol w:w="993"/>
        <w:gridCol w:w="1134"/>
      </w:tblGrid>
      <w:tr w:rsidR="004B1259" w:rsidRPr="004B1259" w14:paraId="73DA1FA6" w14:textId="77777777" w:rsidTr="00DE0D8D">
        <w:trPr>
          <w:trHeight w:val="345"/>
        </w:trPr>
        <w:tc>
          <w:tcPr>
            <w:tcW w:w="2540"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hideMark/>
          </w:tcPr>
          <w:p w14:paraId="7DD18BDE" w14:textId="77777777" w:rsidR="004B1259" w:rsidRPr="004B1259" w:rsidRDefault="004B1259">
            <w:pPr>
              <w:rPr>
                <w:rFonts w:ascii="Garamond" w:eastAsia="Calibri" w:hAnsi="Garamond" w:cs="Calibri"/>
                <w:color w:val="000000"/>
              </w:rPr>
            </w:pPr>
            <w:r>
              <w:rPr>
                <w:rFonts w:ascii="Garamond" w:hAnsi="Garamond"/>
                <w:color w:val="000000"/>
              </w:rPr>
              <w:t> </w:t>
            </w:r>
          </w:p>
        </w:tc>
        <w:tc>
          <w:tcPr>
            <w:tcW w:w="1843" w:type="dxa"/>
            <w:tcBorders>
              <w:top w:val="single" w:sz="8" w:space="0" w:color="auto"/>
              <w:left w:val="nil"/>
              <w:bottom w:val="single" w:sz="8" w:space="0" w:color="auto"/>
              <w:right w:val="single" w:sz="8" w:space="0" w:color="auto"/>
            </w:tcBorders>
            <w:noWrap/>
            <w:tcMar>
              <w:top w:w="0" w:type="dxa"/>
              <w:left w:w="70" w:type="dxa"/>
              <w:bottom w:w="0" w:type="dxa"/>
              <w:right w:w="70" w:type="dxa"/>
            </w:tcMar>
            <w:hideMark/>
          </w:tcPr>
          <w:p w14:paraId="6AEFC3ED" w14:textId="77777777" w:rsidR="004B1259" w:rsidRPr="004B1259" w:rsidRDefault="004B1259" w:rsidP="004B1259">
            <w:pPr>
              <w:spacing w:after="0" w:line="240" w:lineRule="auto"/>
              <w:rPr>
                <w:rFonts w:ascii="Garamond" w:eastAsia="Calibri" w:hAnsi="Garamond" w:cs="Calibri"/>
                <w:color w:val="000000"/>
              </w:rPr>
            </w:pPr>
            <w:r>
              <w:rPr>
                <w:rFonts w:ascii="Garamond" w:hAnsi="Garamond"/>
                <w:color w:val="000000"/>
              </w:rPr>
              <w:t> </w:t>
            </w:r>
          </w:p>
        </w:tc>
        <w:tc>
          <w:tcPr>
            <w:tcW w:w="850"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21545B17"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2016</w:t>
            </w:r>
          </w:p>
        </w:tc>
        <w:tc>
          <w:tcPr>
            <w:tcW w:w="992"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3C374218"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2017</w:t>
            </w:r>
          </w:p>
        </w:tc>
        <w:tc>
          <w:tcPr>
            <w:tcW w:w="993"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2EEF6A29"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2018</w:t>
            </w:r>
          </w:p>
        </w:tc>
        <w:tc>
          <w:tcPr>
            <w:tcW w:w="1134"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31C87FC3"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2019</w:t>
            </w:r>
          </w:p>
        </w:tc>
      </w:tr>
      <w:tr w:rsidR="004B1259" w:rsidRPr="004B1259" w14:paraId="285F6E72" w14:textId="77777777" w:rsidTr="00DE0D8D">
        <w:trPr>
          <w:trHeight w:val="315"/>
        </w:trPr>
        <w:tc>
          <w:tcPr>
            <w:tcW w:w="25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1FD0BE8" w14:textId="77777777" w:rsidR="004B1259" w:rsidRPr="004B1259" w:rsidRDefault="004B1259" w:rsidP="004B1259">
            <w:pPr>
              <w:spacing w:after="0" w:line="240" w:lineRule="auto"/>
              <w:rPr>
                <w:rFonts w:ascii="Calibri" w:eastAsia="Calibri" w:hAnsi="Calibri" w:cs="Calibri"/>
                <w:b/>
                <w:bCs/>
                <w:color w:val="000000"/>
                <w:sz w:val="20"/>
                <w:szCs w:val="20"/>
              </w:rPr>
            </w:pPr>
            <w:r>
              <w:rPr>
                <w:rFonts w:ascii="Calibri" w:hAnsi="Calibri"/>
                <w:b/>
                <w:color w:val="000000"/>
                <w:sz w:val="20"/>
              </w:rPr>
              <w:t>both genders</w:t>
            </w:r>
          </w:p>
        </w:tc>
        <w:tc>
          <w:tcPr>
            <w:tcW w:w="184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3BE8CA3"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0–5 years</w:t>
            </w:r>
          </w:p>
        </w:tc>
        <w:tc>
          <w:tcPr>
            <w:tcW w:w="85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11BCD45"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11</w:t>
            </w:r>
          </w:p>
        </w:tc>
        <w:tc>
          <w:tcPr>
            <w:tcW w:w="9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29E9898"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12</w:t>
            </w:r>
          </w:p>
        </w:tc>
        <w:tc>
          <w:tcPr>
            <w:tcW w:w="99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950F8D3"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11</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266AF4A"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11</w:t>
            </w:r>
          </w:p>
        </w:tc>
      </w:tr>
      <w:tr w:rsidR="004B1259" w:rsidRPr="004B1259" w14:paraId="5CE915C0" w14:textId="77777777" w:rsidTr="00DE0D8D">
        <w:trPr>
          <w:trHeight w:val="345"/>
        </w:trPr>
        <w:tc>
          <w:tcPr>
            <w:tcW w:w="2540" w:type="dxa"/>
            <w:tcBorders>
              <w:top w:val="nil"/>
              <w:left w:val="single" w:sz="8" w:space="0" w:color="auto"/>
              <w:bottom w:val="single" w:sz="8" w:space="0" w:color="auto"/>
              <w:right w:val="single" w:sz="8" w:space="0" w:color="auto"/>
            </w:tcBorders>
            <w:noWrap/>
            <w:tcMar>
              <w:top w:w="0" w:type="dxa"/>
              <w:left w:w="70" w:type="dxa"/>
              <w:bottom w:w="0" w:type="dxa"/>
              <w:right w:w="70" w:type="dxa"/>
            </w:tcMar>
            <w:hideMark/>
          </w:tcPr>
          <w:p w14:paraId="701CC69B" w14:textId="77777777" w:rsidR="004B1259" w:rsidRPr="004B1259" w:rsidRDefault="004B1259" w:rsidP="004B1259">
            <w:pPr>
              <w:spacing w:after="0" w:line="240" w:lineRule="auto"/>
              <w:rPr>
                <w:rFonts w:ascii="Garamond" w:eastAsia="Calibri" w:hAnsi="Garamond" w:cs="Calibri"/>
                <w:color w:val="000000"/>
              </w:rPr>
            </w:pPr>
            <w:r>
              <w:rPr>
                <w:rFonts w:ascii="Garamond" w:hAnsi="Garamond"/>
                <w:color w:val="000000"/>
              </w:rPr>
              <w:t> </w:t>
            </w:r>
          </w:p>
        </w:tc>
        <w:tc>
          <w:tcPr>
            <w:tcW w:w="184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AFC152F"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6–12 years</w:t>
            </w:r>
          </w:p>
        </w:tc>
        <w:tc>
          <w:tcPr>
            <w:tcW w:w="85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823ACF"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9</w:t>
            </w:r>
          </w:p>
        </w:tc>
        <w:tc>
          <w:tcPr>
            <w:tcW w:w="9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016F3BD"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9</w:t>
            </w:r>
          </w:p>
        </w:tc>
        <w:tc>
          <w:tcPr>
            <w:tcW w:w="99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B9159A7"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9</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22913CA"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9</w:t>
            </w:r>
          </w:p>
        </w:tc>
      </w:tr>
      <w:tr w:rsidR="004B1259" w:rsidRPr="004B1259" w14:paraId="47C69170" w14:textId="77777777" w:rsidTr="00DE0D8D">
        <w:trPr>
          <w:trHeight w:val="345"/>
        </w:trPr>
        <w:tc>
          <w:tcPr>
            <w:tcW w:w="2540" w:type="dxa"/>
            <w:tcBorders>
              <w:top w:val="nil"/>
              <w:left w:val="single" w:sz="8" w:space="0" w:color="auto"/>
              <w:bottom w:val="single" w:sz="8" w:space="0" w:color="auto"/>
              <w:right w:val="single" w:sz="8" w:space="0" w:color="auto"/>
            </w:tcBorders>
            <w:noWrap/>
            <w:tcMar>
              <w:top w:w="0" w:type="dxa"/>
              <w:left w:w="70" w:type="dxa"/>
              <w:bottom w:w="0" w:type="dxa"/>
              <w:right w:w="70" w:type="dxa"/>
            </w:tcMar>
            <w:hideMark/>
          </w:tcPr>
          <w:p w14:paraId="74F4478E" w14:textId="77777777" w:rsidR="004B1259" w:rsidRPr="004B1259" w:rsidRDefault="004B1259" w:rsidP="004B1259">
            <w:pPr>
              <w:spacing w:after="0" w:line="240" w:lineRule="auto"/>
              <w:rPr>
                <w:rFonts w:ascii="Garamond" w:eastAsia="Calibri" w:hAnsi="Garamond" w:cs="Calibri"/>
                <w:color w:val="000000"/>
              </w:rPr>
            </w:pPr>
            <w:r>
              <w:rPr>
                <w:rFonts w:ascii="Garamond" w:hAnsi="Garamond"/>
                <w:color w:val="000000"/>
              </w:rPr>
              <w:t> </w:t>
            </w:r>
          </w:p>
        </w:tc>
        <w:tc>
          <w:tcPr>
            <w:tcW w:w="184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A6A0680"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13–17 years</w:t>
            </w:r>
          </w:p>
        </w:tc>
        <w:tc>
          <w:tcPr>
            <w:tcW w:w="85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4997946"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7</w:t>
            </w:r>
          </w:p>
        </w:tc>
        <w:tc>
          <w:tcPr>
            <w:tcW w:w="9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ECE722F"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7</w:t>
            </w:r>
          </w:p>
        </w:tc>
        <w:tc>
          <w:tcPr>
            <w:tcW w:w="99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0FF4361"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7</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BC88C99"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7</w:t>
            </w:r>
          </w:p>
        </w:tc>
      </w:tr>
      <w:tr w:rsidR="004B1259" w:rsidRPr="004B1259" w14:paraId="394F3BDE" w14:textId="77777777" w:rsidTr="00DE0D8D">
        <w:trPr>
          <w:trHeight w:val="315"/>
        </w:trPr>
        <w:tc>
          <w:tcPr>
            <w:tcW w:w="25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7C656F2" w14:textId="77777777" w:rsidR="004B1259" w:rsidRPr="004B1259" w:rsidRDefault="004B1259" w:rsidP="004B1259">
            <w:pPr>
              <w:spacing w:after="0" w:line="240" w:lineRule="auto"/>
              <w:rPr>
                <w:rFonts w:ascii="Calibri" w:eastAsia="Calibri" w:hAnsi="Calibri" w:cs="Calibri"/>
                <w:b/>
                <w:bCs/>
                <w:color w:val="000000"/>
                <w:sz w:val="20"/>
                <w:szCs w:val="20"/>
              </w:rPr>
            </w:pPr>
            <w:r>
              <w:rPr>
                <w:rFonts w:ascii="Calibri" w:hAnsi="Calibri"/>
                <w:b/>
                <w:color w:val="000000"/>
                <w:sz w:val="20"/>
              </w:rPr>
              <w:t>boys</w:t>
            </w:r>
          </w:p>
        </w:tc>
        <w:tc>
          <w:tcPr>
            <w:tcW w:w="184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F0252E8"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0–5 years</w:t>
            </w:r>
          </w:p>
        </w:tc>
        <w:tc>
          <w:tcPr>
            <w:tcW w:w="85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1F64550"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11</w:t>
            </w:r>
          </w:p>
        </w:tc>
        <w:tc>
          <w:tcPr>
            <w:tcW w:w="9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FCDD671"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12</w:t>
            </w:r>
          </w:p>
        </w:tc>
        <w:tc>
          <w:tcPr>
            <w:tcW w:w="99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6A898B9"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11</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CF7CBB9"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11</w:t>
            </w:r>
          </w:p>
        </w:tc>
      </w:tr>
      <w:tr w:rsidR="004B1259" w:rsidRPr="004B1259" w14:paraId="34E9C9D1" w14:textId="77777777" w:rsidTr="00DE0D8D">
        <w:trPr>
          <w:trHeight w:val="345"/>
        </w:trPr>
        <w:tc>
          <w:tcPr>
            <w:tcW w:w="2540" w:type="dxa"/>
            <w:tcBorders>
              <w:top w:val="nil"/>
              <w:left w:val="single" w:sz="8" w:space="0" w:color="auto"/>
              <w:bottom w:val="single" w:sz="8" w:space="0" w:color="auto"/>
              <w:right w:val="single" w:sz="8" w:space="0" w:color="auto"/>
            </w:tcBorders>
            <w:noWrap/>
            <w:tcMar>
              <w:top w:w="0" w:type="dxa"/>
              <w:left w:w="70" w:type="dxa"/>
              <w:bottom w:w="0" w:type="dxa"/>
              <w:right w:w="70" w:type="dxa"/>
            </w:tcMar>
            <w:hideMark/>
          </w:tcPr>
          <w:p w14:paraId="2FB88E50" w14:textId="77777777" w:rsidR="004B1259" w:rsidRPr="004B1259" w:rsidRDefault="004B1259" w:rsidP="004B1259">
            <w:pPr>
              <w:spacing w:after="0" w:line="240" w:lineRule="auto"/>
              <w:rPr>
                <w:rFonts w:ascii="Garamond" w:eastAsia="Calibri" w:hAnsi="Garamond" w:cs="Calibri"/>
                <w:color w:val="000000"/>
              </w:rPr>
            </w:pPr>
            <w:r>
              <w:rPr>
                <w:rFonts w:ascii="Garamond" w:hAnsi="Garamond"/>
                <w:color w:val="000000"/>
              </w:rPr>
              <w:t> </w:t>
            </w:r>
          </w:p>
        </w:tc>
        <w:tc>
          <w:tcPr>
            <w:tcW w:w="184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63864A9"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6–12 years</w:t>
            </w:r>
          </w:p>
        </w:tc>
        <w:tc>
          <w:tcPr>
            <w:tcW w:w="85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1A01946"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9</w:t>
            </w:r>
          </w:p>
        </w:tc>
        <w:tc>
          <w:tcPr>
            <w:tcW w:w="9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5F65DCF"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9</w:t>
            </w:r>
          </w:p>
        </w:tc>
        <w:tc>
          <w:tcPr>
            <w:tcW w:w="99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7799DB3"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9</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FA3AB27"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9</w:t>
            </w:r>
          </w:p>
        </w:tc>
      </w:tr>
      <w:tr w:rsidR="004B1259" w:rsidRPr="004B1259" w14:paraId="424F99F6" w14:textId="77777777" w:rsidTr="00DE0D8D">
        <w:trPr>
          <w:trHeight w:val="345"/>
        </w:trPr>
        <w:tc>
          <w:tcPr>
            <w:tcW w:w="2540" w:type="dxa"/>
            <w:tcBorders>
              <w:top w:val="nil"/>
              <w:left w:val="single" w:sz="8" w:space="0" w:color="auto"/>
              <w:bottom w:val="single" w:sz="8" w:space="0" w:color="auto"/>
              <w:right w:val="single" w:sz="8" w:space="0" w:color="auto"/>
            </w:tcBorders>
            <w:noWrap/>
            <w:tcMar>
              <w:top w:w="0" w:type="dxa"/>
              <w:left w:w="70" w:type="dxa"/>
              <w:bottom w:w="0" w:type="dxa"/>
              <w:right w:w="70" w:type="dxa"/>
            </w:tcMar>
            <w:hideMark/>
          </w:tcPr>
          <w:p w14:paraId="07F017D1" w14:textId="77777777" w:rsidR="004B1259" w:rsidRPr="004B1259" w:rsidRDefault="004B1259" w:rsidP="004B1259">
            <w:pPr>
              <w:spacing w:after="0" w:line="240" w:lineRule="auto"/>
              <w:rPr>
                <w:rFonts w:ascii="Garamond" w:eastAsia="Calibri" w:hAnsi="Garamond" w:cs="Calibri"/>
                <w:color w:val="000000"/>
              </w:rPr>
            </w:pPr>
            <w:r>
              <w:rPr>
                <w:rFonts w:ascii="Garamond" w:hAnsi="Garamond"/>
                <w:color w:val="000000"/>
              </w:rPr>
              <w:t> </w:t>
            </w:r>
          </w:p>
        </w:tc>
        <w:tc>
          <w:tcPr>
            <w:tcW w:w="184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0CE6BF1"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13–17 years</w:t>
            </w:r>
          </w:p>
        </w:tc>
        <w:tc>
          <w:tcPr>
            <w:tcW w:w="85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B3EFBE8"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7</w:t>
            </w:r>
          </w:p>
        </w:tc>
        <w:tc>
          <w:tcPr>
            <w:tcW w:w="9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A52D4D6"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7</w:t>
            </w:r>
          </w:p>
        </w:tc>
        <w:tc>
          <w:tcPr>
            <w:tcW w:w="99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6BC029D"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7</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5BD1808"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7</w:t>
            </w:r>
          </w:p>
        </w:tc>
      </w:tr>
      <w:tr w:rsidR="004B1259" w:rsidRPr="004B1259" w14:paraId="6FD8340C" w14:textId="77777777" w:rsidTr="00DE0D8D">
        <w:trPr>
          <w:trHeight w:val="315"/>
        </w:trPr>
        <w:tc>
          <w:tcPr>
            <w:tcW w:w="25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2D24EE8" w14:textId="77777777" w:rsidR="004B1259" w:rsidRPr="004B1259" w:rsidRDefault="004B1259" w:rsidP="004B1259">
            <w:pPr>
              <w:spacing w:after="0" w:line="240" w:lineRule="auto"/>
              <w:rPr>
                <w:rFonts w:ascii="Calibri" w:eastAsia="Calibri" w:hAnsi="Calibri" w:cs="Calibri"/>
                <w:b/>
                <w:bCs/>
                <w:color w:val="000000"/>
                <w:sz w:val="20"/>
                <w:szCs w:val="20"/>
              </w:rPr>
            </w:pPr>
            <w:r>
              <w:rPr>
                <w:rFonts w:ascii="Calibri" w:hAnsi="Calibri"/>
                <w:b/>
                <w:color w:val="000000"/>
                <w:sz w:val="20"/>
              </w:rPr>
              <w:t>girls</w:t>
            </w:r>
          </w:p>
        </w:tc>
        <w:tc>
          <w:tcPr>
            <w:tcW w:w="184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929DA45"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0–5 years</w:t>
            </w:r>
          </w:p>
        </w:tc>
        <w:tc>
          <w:tcPr>
            <w:tcW w:w="85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23C7EEF"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11</w:t>
            </w:r>
          </w:p>
        </w:tc>
        <w:tc>
          <w:tcPr>
            <w:tcW w:w="9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5DE9A8D"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12</w:t>
            </w:r>
          </w:p>
        </w:tc>
        <w:tc>
          <w:tcPr>
            <w:tcW w:w="99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7DBD34A"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11</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7457CF8"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11</w:t>
            </w:r>
          </w:p>
        </w:tc>
      </w:tr>
      <w:tr w:rsidR="004B1259" w:rsidRPr="004B1259" w14:paraId="6C5E1C49" w14:textId="77777777" w:rsidTr="00DE0D8D">
        <w:trPr>
          <w:trHeight w:val="345"/>
        </w:trPr>
        <w:tc>
          <w:tcPr>
            <w:tcW w:w="2540" w:type="dxa"/>
            <w:tcBorders>
              <w:top w:val="nil"/>
              <w:left w:val="single" w:sz="8" w:space="0" w:color="auto"/>
              <w:bottom w:val="single" w:sz="8" w:space="0" w:color="auto"/>
              <w:right w:val="single" w:sz="8" w:space="0" w:color="auto"/>
            </w:tcBorders>
            <w:noWrap/>
            <w:tcMar>
              <w:top w:w="0" w:type="dxa"/>
              <w:left w:w="70" w:type="dxa"/>
              <w:bottom w:w="0" w:type="dxa"/>
              <w:right w:w="70" w:type="dxa"/>
            </w:tcMar>
            <w:hideMark/>
          </w:tcPr>
          <w:p w14:paraId="54519729" w14:textId="77777777" w:rsidR="004B1259" w:rsidRPr="004B1259" w:rsidRDefault="004B1259" w:rsidP="004B1259">
            <w:pPr>
              <w:spacing w:after="0" w:line="240" w:lineRule="auto"/>
              <w:rPr>
                <w:rFonts w:ascii="Garamond" w:eastAsia="Calibri" w:hAnsi="Garamond" w:cs="Calibri"/>
                <w:color w:val="000000"/>
              </w:rPr>
            </w:pPr>
            <w:r>
              <w:rPr>
                <w:rFonts w:ascii="Garamond" w:hAnsi="Garamond"/>
                <w:color w:val="000000"/>
              </w:rPr>
              <w:t> </w:t>
            </w:r>
          </w:p>
        </w:tc>
        <w:tc>
          <w:tcPr>
            <w:tcW w:w="184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920E1D3"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6–12 years</w:t>
            </w:r>
          </w:p>
        </w:tc>
        <w:tc>
          <w:tcPr>
            <w:tcW w:w="85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657F9AD"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9</w:t>
            </w:r>
          </w:p>
        </w:tc>
        <w:tc>
          <w:tcPr>
            <w:tcW w:w="9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812322B"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9</w:t>
            </w:r>
          </w:p>
        </w:tc>
        <w:tc>
          <w:tcPr>
            <w:tcW w:w="99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D1B9109"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9</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597D1F2"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9</w:t>
            </w:r>
          </w:p>
        </w:tc>
      </w:tr>
      <w:tr w:rsidR="004B1259" w:rsidRPr="004B1259" w14:paraId="1E4C86C6" w14:textId="77777777" w:rsidTr="00DE0D8D">
        <w:trPr>
          <w:trHeight w:val="345"/>
        </w:trPr>
        <w:tc>
          <w:tcPr>
            <w:tcW w:w="2540" w:type="dxa"/>
            <w:tcBorders>
              <w:top w:val="nil"/>
              <w:left w:val="single" w:sz="8" w:space="0" w:color="auto"/>
              <w:bottom w:val="single" w:sz="8" w:space="0" w:color="auto"/>
              <w:right w:val="single" w:sz="8" w:space="0" w:color="auto"/>
            </w:tcBorders>
            <w:noWrap/>
            <w:tcMar>
              <w:top w:w="0" w:type="dxa"/>
              <w:left w:w="70" w:type="dxa"/>
              <w:bottom w:w="0" w:type="dxa"/>
              <w:right w:w="70" w:type="dxa"/>
            </w:tcMar>
            <w:hideMark/>
          </w:tcPr>
          <w:p w14:paraId="71700185" w14:textId="77777777" w:rsidR="004B1259" w:rsidRPr="004B1259" w:rsidRDefault="004B1259" w:rsidP="004B1259">
            <w:pPr>
              <w:spacing w:after="0" w:line="240" w:lineRule="auto"/>
              <w:rPr>
                <w:rFonts w:ascii="Garamond" w:eastAsia="Calibri" w:hAnsi="Garamond" w:cs="Calibri"/>
                <w:color w:val="000000"/>
              </w:rPr>
            </w:pPr>
            <w:r>
              <w:rPr>
                <w:rFonts w:ascii="Garamond" w:hAnsi="Garamond"/>
                <w:color w:val="000000"/>
              </w:rPr>
              <w:t> </w:t>
            </w:r>
          </w:p>
        </w:tc>
        <w:tc>
          <w:tcPr>
            <w:tcW w:w="184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0F745D2"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13–17 years</w:t>
            </w:r>
          </w:p>
        </w:tc>
        <w:tc>
          <w:tcPr>
            <w:tcW w:w="85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F16798E"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7</w:t>
            </w:r>
          </w:p>
        </w:tc>
        <w:tc>
          <w:tcPr>
            <w:tcW w:w="9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C42178D"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7</w:t>
            </w:r>
          </w:p>
        </w:tc>
        <w:tc>
          <w:tcPr>
            <w:tcW w:w="99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E8E4353"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7</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2B9D5D1" w14:textId="77777777" w:rsidR="004B1259" w:rsidRPr="004B1259" w:rsidRDefault="004B1259" w:rsidP="004B1259">
            <w:pPr>
              <w:spacing w:after="0" w:line="240" w:lineRule="auto"/>
              <w:jc w:val="right"/>
              <w:rPr>
                <w:rFonts w:ascii="Calibri" w:eastAsia="Calibri" w:hAnsi="Calibri" w:cs="Calibri"/>
                <w:color w:val="000000"/>
                <w:sz w:val="20"/>
                <w:szCs w:val="20"/>
              </w:rPr>
            </w:pPr>
            <w:r>
              <w:rPr>
                <w:rFonts w:ascii="Calibri" w:hAnsi="Calibri"/>
                <w:color w:val="000000"/>
                <w:sz w:val="20"/>
              </w:rPr>
              <w:t>7</w:t>
            </w:r>
          </w:p>
        </w:tc>
      </w:tr>
    </w:tbl>
    <w:p w14:paraId="27470372" w14:textId="77777777" w:rsidR="00954B06" w:rsidRPr="00EF4732" w:rsidRDefault="00954B06" w:rsidP="00954B06">
      <w:pPr>
        <w:autoSpaceDE w:val="0"/>
        <w:autoSpaceDN w:val="0"/>
        <w:adjustRightInd w:val="0"/>
        <w:spacing w:after="0" w:line="240" w:lineRule="auto"/>
        <w:rPr>
          <w:rFonts w:ascii="OrigGarmnd BT" w:hAnsi="OrigGarmnd BT" w:cs="OrigGarmnd BT"/>
          <w:sz w:val="24"/>
          <w:szCs w:val="24"/>
        </w:rPr>
      </w:pPr>
      <w:r>
        <w:rPr>
          <w:rFonts w:ascii="OrigGarmnd BT" w:hAnsi="OrigGarmnd BT"/>
          <w:sz w:val="24"/>
        </w:rPr>
        <w:t>Source: Statistics Sweden</w:t>
      </w:r>
    </w:p>
    <w:p w14:paraId="2D7330BA" w14:textId="77777777" w:rsidR="00DE0D8D" w:rsidRDefault="00DE0D8D" w:rsidP="00954B06">
      <w:pPr>
        <w:spacing w:after="0" w:line="240" w:lineRule="auto"/>
      </w:pPr>
    </w:p>
    <w:p w14:paraId="6A5BFA7D" w14:textId="57A025FF" w:rsidR="00954B06" w:rsidRDefault="00954B06" w:rsidP="00954B06">
      <w:pPr>
        <w:spacing w:after="0" w:line="240" w:lineRule="auto"/>
      </w:pPr>
      <w:r>
        <w:t>Children living at home aged 0–17 who live in families with relatively low income in relation to (60% of) the median by gender and their parents</w:t>
      </w:r>
      <w:r w:rsidR="006D532A">
        <w:t>’</w:t>
      </w:r>
      <w:r>
        <w:t xml:space="preserve"> socioeconomic status. </w:t>
      </w:r>
      <w:r w:rsidRPr="00B66742">
        <w:rPr>
          <w:i/>
          <w:iCs/>
        </w:rPr>
        <w:t>Thousands</w:t>
      </w:r>
      <w:r w:rsidR="00B66742" w:rsidRPr="00B66742">
        <w:rPr>
          <w:i/>
          <w:iCs/>
        </w:rPr>
        <w:t>.</w:t>
      </w:r>
    </w:p>
    <w:p w14:paraId="4D82A6E9" w14:textId="28F3CDED" w:rsidR="00DA6DED" w:rsidRDefault="00DA6DED" w:rsidP="00954B06">
      <w:pPr>
        <w:spacing w:after="0" w:line="240" w:lineRule="auto"/>
      </w:pPr>
    </w:p>
    <w:tbl>
      <w:tblPr>
        <w:tblW w:w="9280" w:type="dxa"/>
        <w:tblInd w:w="2" w:type="dxa"/>
        <w:tblCellMar>
          <w:left w:w="0" w:type="dxa"/>
          <w:right w:w="0" w:type="dxa"/>
        </w:tblCellMar>
        <w:tblLook w:val="04A0" w:firstRow="1" w:lastRow="0" w:firstColumn="1" w:lastColumn="0" w:noHBand="0" w:noVBand="1"/>
      </w:tblPr>
      <w:tblGrid>
        <w:gridCol w:w="3520"/>
        <w:gridCol w:w="960"/>
        <w:gridCol w:w="960"/>
        <w:gridCol w:w="960"/>
        <w:gridCol w:w="960"/>
        <w:gridCol w:w="960"/>
        <w:gridCol w:w="960"/>
      </w:tblGrid>
      <w:tr w:rsidR="00DA6DED" w:rsidRPr="00DA6DED" w14:paraId="1C771AFD" w14:textId="77777777" w:rsidTr="00DA6DED">
        <w:trPr>
          <w:trHeight w:val="315"/>
        </w:trPr>
        <w:tc>
          <w:tcPr>
            <w:tcW w:w="3520"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DC3642F" w14:textId="77777777" w:rsidR="00DA6DED" w:rsidRPr="00DA6DED" w:rsidRDefault="00DA6DED" w:rsidP="00DA6DED">
            <w:pPr>
              <w:spacing w:after="0" w:line="240" w:lineRule="auto"/>
              <w:rPr>
                <w:rFonts w:ascii="Calibri" w:eastAsia="Calibri" w:hAnsi="Calibri" w:cs="Calibri"/>
                <w:b/>
                <w:bCs/>
                <w:color w:val="000000"/>
                <w:sz w:val="20"/>
                <w:szCs w:val="20"/>
              </w:rPr>
            </w:pPr>
            <w:r>
              <w:rPr>
                <w:rFonts w:ascii="Calibri" w:hAnsi="Calibri"/>
                <w:b/>
                <w:color w:val="000000"/>
                <w:sz w:val="20"/>
              </w:rPr>
              <w:t>All children</w:t>
            </w:r>
          </w:p>
        </w:tc>
        <w:tc>
          <w:tcPr>
            <w:tcW w:w="960"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6BE72B46" w14:textId="77777777" w:rsidR="00DA6DED" w:rsidRPr="00DA6DED" w:rsidRDefault="00DA6DED" w:rsidP="00DA6DED">
            <w:pPr>
              <w:spacing w:after="0" w:line="240" w:lineRule="auto"/>
              <w:jc w:val="right"/>
              <w:rPr>
                <w:rFonts w:ascii="Calibri" w:eastAsia="Calibri" w:hAnsi="Calibri" w:cs="Calibri"/>
                <w:b/>
                <w:bCs/>
                <w:color w:val="000000"/>
                <w:sz w:val="20"/>
                <w:szCs w:val="20"/>
              </w:rPr>
            </w:pPr>
            <w:r>
              <w:rPr>
                <w:rFonts w:ascii="Calibri" w:hAnsi="Calibri"/>
                <w:b/>
                <w:color w:val="000000"/>
                <w:sz w:val="20"/>
              </w:rPr>
              <w:t>2015</w:t>
            </w:r>
          </w:p>
        </w:tc>
        <w:tc>
          <w:tcPr>
            <w:tcW w:w="960"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1E741238" w14:textId="77777777" w:rsidR="00DA6DED" w:rsidRPr="00DA6DED" w:rsidRDefault="00DA6DED" w:rsidP="00DA6DED">
            <w:pPr>
              <w:spacing w:after="0" w:line="240" w:lineRule="auto"/>
              <w:jc w:val="right"/>
              <w:rPr>
                <w:rFonts w:ascii="Calibri" w:eastAsia="Calibri" w:hAnsi="Calibri" w:cs="Calibri"/>
                <w:b/>
                <w:bCs/>
                <w:color w:val="000000"/>
                <w:sz w:val="20"/>
                <w:szCs w:val="20"/>
              </w:rPr>
            </w:pPr>
            <w:r>
              <w:rPr>
                <w:rFonts w:ascii="Calibri" w:hAnsi="Calibri"/>
                <w:b/>
                <w:color w:val="000000"/>
                <w:sz w:val="20"/>
              </w:rPr>
              <w:t>2016</w:t>
            </w:r>
          </w:p>
        </w:tc>
        <w:tc>
          <w:tcPr>
            <w:tcW w:w="960"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65EBB67F" w14:textId="77777777" w:rsidR="00DA6DED" w:rsidRPr="00DA6DED" w:rsidRDefault="00DA6DED" w:rsidP="00DA6DED">
            <w:pPr>
              <w:spacing w:after="0" w:line="240" w:lineRule="auto"/>
              <w:jc w:val="right"/>
              <w:rPr>
                <w:rFonts w:ascii="Calibri" w:eastAsia="Calibri" w:hAnsi="Calibri" w:cs="Calibri"/>
                <w:b/>
                <w:bCs/>
                <w:color w:val="000000"/>
                <w:sz w:val="20"/>
                <w:szCs w:val="20"/>
              </w:rPr>
            </w:pPr>
            <w:r>
              <w:rPr>
                <w:rFonts w:ascii="Calibri" w:hAnsi="Calibri"/>
                <w:b/>
                <w:color w:val="000000"/>
                <w:sz w:val="20"/>
              </w:rPr>
              <w:t>2017</w:t>
            </w:r>
          </w:p>
        </w:tc>
        <w:tc>
          <w:tcPr>
            <w:tcW w:w="960"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1EC52345" w14:textId="77777777" w:rsidR="00DA6DED" w:rsidRPr="00DA6DED" w:rsidRDefault="00DA6DED" w:rsidP="00DA6DED">
            <w:pPr>
              <w:spacing w:after="0" w:line="240" w:lineRule="auto"/>
              <w:jc w:val="right"/>
              <w:rPr>
                <w:rFonts w:ascii="Calibri" w:eastAsia="Calibri" w:hAnsi="Calibri" w:cs="Calibri"/>
                <w:b/>
                <w:bCs/>
                <w:color w:val="000000"/>
                <w:sz w:val="20"/>
                <w:szCs w:val="20"/>
              </w:rPr>
            </w:pPr>
            <w:r>
              <w:rPr>
                <w:rFonts w:ascii="Calibri" w:hAnsi="Calibri"/>
                <w:b/>
                <w:color w:val="000000"/>
                <w:sz w:val="20"/>
              </w:rPr>
              <w:t>2018</w:t>
            </w:r>
          </w:p>
        </w:tc>
        <w:tc>
          <w:tcPr>
            <w:tcW w:w="960"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0BE6CE95" w14:textId="77777777" w:rsidR="00DA6DED" w:rsidRPr="00DA6DED" w:rsidRDefault="00DA6DED" w:rsidP="00DA6DED">
            <w:pPr>
              <w:spacing w:after="0" w:line="240" w:lineRule="auto"/>
              <w:jc w:val="right"/>
              <w:rPr>
                <w:rFonts w:ascii="Calibri" w:eastAsia="Calibri" w:hAnsi="Calibri" w:cs="Calibri"/>
                <w:b/>
                <w:bCs/>
                <w:color w:val="000000"/>
                <w:sz w:val="20"/>
                <w:szCs w:val="20"/>
              </w:rPr>
            </w:pPr>
            <w:r>
              <w:rPr>
                <w:rFonts w:ascii="Calibri" w:hAnsi="Calibri"/>
                <w:b/>
                <w:color w:val="000000"/>
                <w:sz w:val="20"/>
              </w:rPr>
              <w:t>2018*</w:t>
            </w:r>
          </w:p>
        </w:tc>
        <w:tc>
          <w:tcPr>
            <w:tcW w:w="960"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308FECAB" w14:textId="77777777" w:rsidR="00DA6DED" w:rsidRPr="00DA6DED" w:rsidRDefault="00DA6DED" w:rsidP="00DA6DED">
            <w:pPr>
              <w:spacing w:after="0" w:line="240" w:lineRule="auto"/>
              <w:jc w:val="right"/>
              <w:rPr>
                <w:rFonts w:ascii="Calibri" w:eastAsia="Calibri" w:hAnsi="Calibri" w:cs="Calibri"/>
                <w:b/>
                <w:bCs/>
                <w:color w:val="000000"/>
                <w:sz w:val="20"/>
                <w:szCs w:val="20"/>
              </w:rPr>
            </w:pPr>
            <w:r>
              <w:rPr>
                <w:rFonts w:ascii="Calibri" w:hAnsi="Calibri"/>
                <w:b/>
                <w:color w:val="000000"/>
                <w:sz w:val="20"/>
              </w:rPr>
              <w:t>2019*</w:t>
            </w:r>
          </w:p>
        </w:tc>
      </w:tr>
      <w:tr w:rsidR="00DA6DED" w:rsidRPr="00DA6DED" w14:paraId="346E1CEB" w14:textId="77777777" w:rsidTr="00DA6DED">
        <w:trPr>
          <w:trHeight w:val="315"/>
        </w:trPr>
        <w:tc>
          <w:tcPr>
            <w:tcW w:w="352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0531E99" w14:textId="77777777" w:rsidR="00DA6DED" w:rsidRPr="00DA6DED" w:rsidRDefault="00DA6DED" w:rsidP="00DA6DED">
            <w:pPr>
              <w:spacing w:after="0" w:line="240" w:lineRule="auto"/>
              <w:rPr>
                <w:rFonts w:ascii="Calibri" w:eastAsia="Calibri" w:hAnsi="Calibri" w:cs="Calibri"/>
                <w:color w:val="000000"/>
                <w:sz w:val="20"/>
                <w:szCs w:val="20"/>
              </w:rPr>
            </w:pPr>
            <w:r>
              <w:rPr>
                <w:rFonts w:ascii="Calibri" w:hAnsi="Calibri"/>
                <w:color w:val="000000"/>
                <w:sz w:val="20"/>
              </w:rPr>
              <w:t>Total</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FC9A063"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375</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51AB068"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378</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BEE79B2"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401</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6BF7B6E"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411</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AEEF5AA"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411</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C535845"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428</w:t>
            </w:r>
          </w:p>
        </w:tc>
      </w:tr>
      <w:tr w:rsidR="00DA6DED" w:rsidRPr="00DA6DED" w14:paraId="3108730C" w14:textId="77777777" w:rsidTr="00DA6DED">
        <w:trPr>
          <w:trHeight w:val="315"/>
        </w:trPr>
        <w:tc>
          <w:tcPr>
            <w:tcW w:w="352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F5832A4" w14:textId="77777777" w:rsidR="00DA6DED" w:rsidRPr="00DA6DED" w:rsidRDefault="00DA6DED" w:rsidP="00DA6DED">
            <w:pPr>
              <w:spacing w:after="0" w:line="240" w:lineRule="auto"/>
              <w:rPr>
                <w:rFonts w:ascii="Calibri" w:eastAsia="Calibri" w:hAnsi="Calibri" w:cs="Calibri"/>
                <w:color w:val="000000"/>
                <w:sz w:val="20"/>
                <w:szCs w:val="20"/>
              </w:rPr>
            </w:pPr>
            <w:r>
              <w:rPr>
                <w:rFonts w:ascii="Calibri" w:hAnsi="Calibri"/>
                <w:color w:val="000000"/>
                <w:sz w:val="20"/>
              </w:rPr>
              <w:t>Parents with pre-upper secondary education</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59BC485"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67</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3CF27C3"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70</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D355102"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76</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171AC98"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79</w:t>
            </w:r>
          </w:p>
        </w:tc>
        <w:tc>
          <w:tcPr>
            <w:tcW w:w="960" w:type="dxa"/>
            <w:vMerge w:val="restart"/>
            <w:tcBorders>
              <w:top w:val="nil"/>
              <w:left w:val="nil"/>
              <w:bottom w:val="single" w:sz="8" w:space="0" w:color="000000"/>
              <w:right w:val="single" w:sz="8" w:space="0" w:color="auto"/>
            </w:tcBorders>
            <w:noWrap/>
            <w:tcMar>
              <w:top w:w="0" w:type="dxa"/>
              <w:left w:w="70" w:type="dxa"/>
              <w:bottom w:w="0" w:type="dxa"/>
              <w:right w:w="70" w:type="dxa"/>
            </w:tcMar>
            <w:vAlign w:val="center"/>
            <w:hideMark/>
          </w:tcPr>
          <w:p w14:paraId="70F7083A" w14:textId="77777777" w:rsidR="00DA6DED" w:rsidRPr="00DA6DED" w:rsidRDefault="00DA6DED" w:rsidP="00DA6DED">
            <w:pPr>
              <w:spacing w:after="0" w:line="240" w:lineRule="auto"/>
              <w:jc w:val="right"/>
              <w:rPr>
                <w:rFonts w:ascii="Calibri" w:eastAsia="Calibri" w:hAnsi="Calibri" w:cs="Calibri"/>
                <w:color w:val="000000"/>
                <w:sz w:val="22"/>
                <w:szCs w:val="22"/>
              </w:rPr>
            </w:pPr>
            <w:r>
              <w:rPr>
                <w:rFonts w:ascii="Calibri" w:hAnsi="Calibri"/>
                <w:color w:val="000000"/>
                <w:sz w:val="22"/>
              </w:rPr>
              <w:t>250</w:t>
            </w:r>
          </w:p>
        </w:tc>
        <w:tc>
          <w:tcPr>
            <w:tcW w:w="960" w:type="dxa"/>
            <w:vMerge w:val="restart"/>
            <w:tcBorders>
              <w:top w:val="nil"/>
              <w:left w:val="nil"/>
              <w:bottom w:val="single" w:sz="8" w:space="0" w:color="000000"/>
              <w:right w:val="single" w:sz="8" w:space="0" w:color="auto"/>
            </w:tcBorders>
            <w:noWrap/>
            <w:tcMar>
              <w:top w:w="0" w:type="dxa"/>
              <w:left w:w="70" w:type="dxa"/>
              <w:bottom w:w="0" w:type="dxa"/>
              <w:right w:w="70" w:type="dxa"/>
            </w:tcMar>
            <w:vAlign w:val="center"/>
            <w:hideMark/>
          </w:tcPr>
          <w:p w14:paraId="50037E13" w14:textId="77777777" w:rsidR="00DA6DED" w:rsidRPr="00DA6DED" w:rsidRDefault="00DA6DED" w:rsidP="00DA6DED">
            <w:pPr>
              <w:spacing w:after="0" w:line="240" w:lineRule="auto"/>
              <w:jc w:val="right"/>
              <w:rPr>
                <w:rFonts w:ascii="Calibri" w:eastAsia="Calibri" w:hAnsi="Calibri" w:cs="Calibri"/>
                <w:color w:val="000000"/>
                <w:sz w:val="22"/>
                <w:szCs w:val="22"/>
              </w:rPr>
            </w:pPr>
            <w:r>
              <w:rPr>
                <w:rFonts w:ascii="Calibri" w:hAnsi="Calibri"/>
                <w:color w:val="000000"/>
                <w:sz w:val="22"/>
              </w:rPr>
              <w:t>260</w:t>
            </w:r>
          </w:p>
        </w:tc>
      </w:tr>
      <w:tr w:rsidR="00DA6DED" w:rsidRPr="00DA6DED" w14:paraId="2AB8CB48" w14:textId="77777777" w:rsidTr="00DA6DED">
        <w:trPr>
          <w:trHeight w:val="315"/>
        </w:trPr>
        <w:tc>
          <w:tcPr>
            <w:tcW w:w="352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C326C87" w14:textId="77777777" w:rsidR="00DA6DED" w:rsidRPr="00DA6DED" w:rsidRDefault="00DA6DED" w:rsidP="00DA6DED">
            <w:pPr>
              <w:spacing w:after="0" w:line="240" w:lineRule="auto"/>
              <w:rPr>
                <w:rFonts w:ascii="Calibri" w:eastAsia="Calibri" w:hAnsi="Calibri" w:cs="Calibri"/>
                <w:color w:val="000000"/>
                <w:sz w:val="20"/>
                <w:szCs w:val="20"/>
              </w:rPr>
            </w:pPr>
            <w:r>
              <w:rPr>
                <w:rFonts w:ascii="Calibri" w:hAnsi="Calibri"/>
                <w:color w:val="000000"/>
                <w:sz w:val="20"/>
              </w:rPr>
              <w:t>Parents with upper secondary education</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57A305D"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162</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B9E37E6"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159</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FD363C5"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165</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BA76803"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167</w:t>
            </w:r>
          </w:p>
        </w:tc>
        <w:tc>
          <w:tcPr>
            <w:tcW w:w="0" w:type="auto"/>
            <w:vMerge/>
            <w:tcBorders>
              <w:top w:val="nil"/>
              <w:left w:val="nil"/>
              <w:bottom w:val="single" w:sz="8" w:space="0" w:color="000000"/>
              <w:right w:val="single" w:sz="8" w:space="0" w:color="auto"/>
            </w:tcBorders>
            <w:vAlign w:val="center"/>
            <w:hideMark/>
          </w:tcPr>
          <w:p w14:paraId="704E270F" w14:textId="77777777" w:rsidR="00DA6DED" w:rsidRPr="00DA6DED" w:rsidRDefault="00DA6DED" w:rsidP="00DA6DED">
            <w:pPr>
              <w:spacing w:after="0" w:line="240" w:lineRule="auto"/>
              <w:rPr>
                <w:rFonts w:ascii="Calibri" w:eastAsia="Calibri" w:hAnsi="Calibri" w:cs="Calibri"/>
                <w:color w:val="000000"/>
                <w:sz w:val="22"/>
                <w:szCs w:val="22"/>
                <w:lang w:eastAsia="sv-SE"/>
              </w:rPr>
            </w:pPr>
          </w:p>
        </w:tc>
        <w:tc>
          <w:tcPr>
            <w:tcW w:w="0" w:type="auto"/>
            <w:vMerge/>
            <w:tcBorders>
              <w:top w:val="nil"/>
              <w:left w:val="nil"/>
              <w:bottom w:val="single" w:sz="8" w:space="0" w:color="000000"/>
              <w:right w:val="single" w:sz="8" w:space="0" w:color="auto"/>
            </w:tcBorders>
            <w:vAlign w:val="center"/>
            <w:hideMark/>
          </w:tcPr>
          <w:p w14:paraId="013D60D7" w14:textId="77777777" w:rsidR="00DA6DED" w:rsidRPr="00DA6DED" w:rsidRDefault="00DA6DED" w:rsidP="00DA6DED">
            <w:pPr>
              <w:spacing w:after="0" w:line="240" w:lineRule="auto"/>
              <w:rPr>
                <w:rFonts w:ascii="Calibri" w:eastAsia="Calibri" w:hAnsi="Calibri" w:cs="Calibri"/>
                <w:color w:val="000000"/>
                <w:sz w:val="22"/>
                <w:szCs w:val="22"/>
                <w:lang w:eastAsia="sv-SE"/>
              </w:rPr>
            </w:pPr>
          </w:p>
        </w:tc>
      </w:tr>
      <w:tr w:rsidR="00DA6DED" w:rsidRPr="00DA6DED" w14:paraId="720879B4" w14:textId="77777777" w:rsidTr="00DA6DED">
        <w:trPr>
          <w:trHeight w:val="315"/>
        </w:trPr>
        <w:tc>
          <w:tcPr>
            <w:tcW w:w="352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E5B6553" w14:textId="77777777" w:rsidR="00DA6DED" w:rsidRPr="00DA6DED" w:rsidRDefault="00DA6DED" w:rsidP="00DA6DED">
            <w:pPr>
              <w:spacing w:after="0" w:line="240" w:lineRule="auto"/>
              <w:rPr>
                <w:rFonts w:ascii="Calibri" w:eastAsia="Calibri" w:hAnsi="Calibri" w:cs="Calibri"/>
                <w:color w:val="000000"/>
                <w:sz w:val="20"/>
                <w:szCs w:val="20"/>
              </w:rPr>
            </w:pPr>
            <w:r>
              <w:rPr>
                <w:rFonts w:ascii="Calibri" w:hAnsi="Calibri"/>
                <w:color w:val="000000"/>
                <w:sz w:val="20"/>
              </w:rPr>
              <w:t>Parents with post-upper secondary education</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4AC9CD"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137</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72C98D9"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139</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4F0970C"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149</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CDF7582"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152</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3ABE760"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154</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4D81E21"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160</w:t>
            </w:r>
          </w:p>
        </w:tc>
      </w:tr>
      <w:tr w:rsidR="00DA6DED" w:rsidRPr="00DA6DED" w14:paraId="2D89E456" w14:textId="77777777" w:rsidTr="00DA6DED">
        <w:trPr>
          <w:trHeight w:val="315"/>
        </w:trPr>
        <w:tc>
          <w:tcPr>
            <w:tcW w:w="352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A31E48D" w14:textId="77777777" w:rsidR="00DA6DED" w:rsidRPr="00DA6DED" w:rsidRDefault="00DA6DED" w:rsidP="00DA6DED">
            <w:pPr>
              <w:spacing w:after="0" w:line="240" w:lineRule="auto"/>
              <w:rPr>
                <w:rFonts w:ascii="Calibri" w:eastAsia="Calibri" w:hAnsi="Calibri" w:cs="Calibri"/>
                <w:color w:val="000000"/>
                <w:sz w:val="20"/>
                <w:szCs w:val="20"/>
              </w:rPr>
            </w:pPr>
            <w:r>
              <w:rPr>
                <w:rFonts w:ascii="Calibri" w:hAnsi="Calibri"/>
                <w:color w:val="000000"/>
                <w:sz w:val="20"/>
              </w:rPr>
              <w:t>Parents without details of education</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719E04B"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9</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6BE8CBE"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10</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72A134A"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12</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432D58D"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12</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D3749A2"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7</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D10834C"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8</w:t>
            </w:r>
          </w:p>
        </w:tc>
      </w:tr>
      <w:tr w:rsidR="00DA6DED" w:rsidRPr="00DA6DED" w14:paraId="24943A2F" w14:textId="77777777" w:rsidTr="00DA6DED">
        <w:trPr>
          <w:trHeight w:val="345"/>
        </w:trPr>
        <w:tc>
          <w:tcPr>
            <w:tcW w:w="352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E09761C" w14:textId="77777777" w:rsidR="00DA6DED" w:rsidRPr="00DA6DED" w:rsidRDefault="00DA6DED" w:rsidP="00DA6DED">
            <w:pPr>
              <w:spacing w:after="0" w:line="240" w:lineRule="auto"/>
              <w:rPr>
                <w:rFonts w:ascii="Garamond" w:eastAsia="Calibri" w:hAnsi="Garamond" w:cs="Calibri"/>
                <w:color w:val="000000"/>
              </w:rPr>
            </w:pPr>
            <w:r>
              <w:rPr>
                <w:rFonts w:ascii="Garamond" w:hAnsi="Garamond"/>
                <w:color w:val="000000"/>
              </w:rPr>
              <w:t> </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C04D2DB" w14:textId="77777777" w:rsidR="00DA6DED" w:rsidRPr="00DA6DED" w:rsidRDefault="00DA6DED" w:rsidP="00DA6DED">
            <w:pPr>
              <w:spacing w:after="0" w:line="240" w:lineRule="auto"/>
              <w:rPr>
                <w:rFonts w:ascii="Garamond" w:eastAsia="Calibri" w:hAnsi="Garamond" w:cs="Calibri"/>
                <w:color w:val="000000"/>
              </w:rPr>
            </w:pPr>
            <w:r>
              <w:rPr>
                <w:rFonts w:ascii="Garamond" w:hAnsi="Garamond"/>
                <w:color w:val="000000"/>
              </w:rPr>
              <w:t> </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01A0EBA" w14:textId="77777777" w:rsidR="00DA6DED" w:rsidRPr="00DA6DED" w:rsidRDefault="00DA6DED" w:rsidP="00DA6DED">
            <w:pPr>
              <w:spacing w:after="0" w:line="240" w:lineRule="auto"/>
              <w:rPr>
                <w:rFonts w:ascii="Garamond" w:eastAsia="Calibri" w:hAnsi="Garamond" w:cs="Calibri"/>
                <w:color w:val="000000"/>
              </w:rPr>
            </w:pPr>
            <w:r>
              <w:rPr>
                <w:rFonts w:ascii="Garamond" w:hAnsi="Garamond"/>
                <w:color w:val="000000"/>
              </w:rPr>
              <w:t> </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2B3B017" w14:textId="77777777" w:rsidR="00DA6DED" w:rsidRPr="00DA6DED" w:rsidRDefault="00DA6DED" w:rsidP="00DA6DED">
            <w:pPr>
              <w:spacing w:after="0" w:line="240" w:lineRule="auto"/>
              <w:rPr>
                <w:rFonts w:ascii="Garamond" w:eastAsia="Calibri" w:hAnsi="Garamond" w:cs="Calibri"/>
                <w:color w:val="000000"/>
              </w:rPr>
            </w:pPr>
            <w:r>
              <w:rPr>
                <w:rFonts w:ascii="Garamond" w:hAnsi="Garamond"/>
                <w:color w:val="000000"/>
              </w:rPr>
              <w:t> </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27736E0" w14:textId="77777777" w:rsidR="00DA6DED" w:rsidRPr="00DA6DED" w:rsidRDefault="00DA6DED" w:rsidP="00DA6DED">
            <w:pPr>
              <w:spacing w:after="0" w:line="240" w:lineRule="auto"/>
              <w:rPr>
                <w:rFonts w:ascii="Garamond" w:eastAsia="Calibri" w:hAnsi="Garamond" w:cs="Calibri"/>
                <w:color w:val="000000"/>
              </w:rPr>
            </w:pPr>
            <w:r>
              <w:rPr>
                <w:rFonts w:ascii="Garamond" w:hAnsi="Garamond"/>
                <w:color w:val="000000"/>
              </w:rPr>
              <w:t> </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2810505" w14:textId="77777777" w:rsidR="00DA6DED" w:rsidRPr="00DA6DED" w:rsidRDefault="00DA6DED" w:rsidP="00DA6DED">
            <w:pPr>
              <w:spacing w:after="0" w:line="240" w:lineRule="auto"/>
              <w:rPr>
                <w:rFonts w:ascii="Garamond" w:eastAsia="Calibri" w:hAnsi="Garamond" w:cs="Calibri"/>
                <w:color w:val="000000"/>
              </w:rPr>
            </w:pPr>
            <w:r>
              <w:rPr>
                <w:rFonts w:ascii="Garamond" w:hAnsi="Garamond"/>
                <w:color w:val="000000"/>
              </w:rPr>
              <w:t> </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AAA5BE4" w14:textId="77777777" w:rsidR="00DA6DED" w:rsidRPr="00DA6DED" w:rsidRDefault="00DA6DED" w:rsidP="00DA6DED">
            <w:pPr>
              <w:spacing w:after="0" w:line="240" w:lineRule="auto"/>
              <w:rPr>
                <w:rFonts w:ascii="Garamond" w:eastAsia="Calibri" w:hAnsi="Garamond" w:cs="Calibri"/>
                <w:color w:val="000000"/>
              </w:rPr>
            </w:pPr>
            <w:r>
              <w:rPr>
                <w:rFonts w:ascii="Garamond" w:hAnsi="Garamond"/>
                <w:color w:val="000000"/>
              </w:rPr>
              <w:t> </w:t>
            </w:r>
          </w:p>
        </w:tc>
      </w:tr>
      <w:tr w:rsidR="00DA6DED" w:rsidRPr="00DA6DED" w14:paraId="55BBCF0D" w14:textId="77777777" w:rsidTr="00DA6DED">
        <w:trPr>
          <w:trHeight w:val="315"/>
        </w:trPr>
        <w:tc>
          <w:tcPr>
            <w:tcW w:w="352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588D651" w14:textId="77777777" w:rsidR="00DA6DED" w:rsidRPr="00DA6DED" w:rsidRDefault="00DA6DED" w:rsidP="00DA6DED">
            <w:pPr>
              <w:spacing w:after="0" w:line="240" w:lineRule="auto"/>
              <w:rPr>
                <w:rFonts w:ascii="Calibri" w:eastAsia="Calibri" w:hAnsi="Calibri" w:cs="Calibri"/>
                <w:b/>
                <w:bCs/>
                <w:color w:val="000000"/>
                <w:sz w:val="20"/>
                <w:szCs w:val="20"/>
              </w:rPr>
            </w:pPr>
            <w:r>
              <w:rPr>
                <w:rFonts w:ascii="Calibri" w:hAnsi="Calibri"/>
                <w:b/>
                <w:color w:val="000000"/>
                <w:sz w:val="20"/>
              </w:rPr>
              <w:t>Girls</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D92D8F0" w14:textId="77777777" w:rsidR="00DA6DED" w:rsidRPr="00DA6DED" w:rsidRDefault="00DA6DED" w:rsidP="00DA6DED">
            <w:pPr>
              <w:spacing w:after="0" w:line="240" w:lineRule="auto"/>
              <w:jc w:val="right"/>
              <w:rPr>
                <w:rFonts w:ascii="Calibri" w:eastAsia="Calibri" w:hAnsi="Calibri" w:cs="Calibri"/>
                <w:b/>
                <w:bCs/>
                <w:color w:val="000000"/>
                <w:sz w:val="20"/>
                <w:szCs w:val="20"/>
              </w:rPr>
            </w:pPr>
            <w:r>
              <w:rPr>
                <w:rFonts w:ascii="Calibri" w:hAnsi="Calibri"/>
                <w:b/>
                <w:color w:val="000000"/>
                <w:sz w:val="20"/>
              </w:rPr>
              <w:t>2015</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5993E2A" w14:textId="77777777" w:rsidR="00DA6DED" w:rsidRPr="00DA6DED" w:rsidRDefault="00DA6DED" w:rsidP="00DA6DED">
            <w:pPr>
              <w:spacing w:after="0" w:line="240" w:lineRule="auto"/>
              <w:jc w:val="right"/>
              <w:rPr>
                <w:rFonts w:ascii="Calibri" w:eastAsia="Calibri" w:hAnsi="Calibri" w:cs="Calibri"/>
                <w:b/>
                <w:bCs/>
                <w:color w:val="000000"/>
                <w:sz w:val="20"/>
                <w:szCs w:val="20"/>
              </w:rPr>
            </w:pPr>
            <w:r>
              <w:rPr>
                <w:rFonts w:ascii="Calibri" w:hAnsi="Calibri"/>
                <w:b/>
                <w:color w:val="000000"/>
                <w:sz w:val="20"/>
              </w:rPr>
              <w:t>2016</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2F295F8" w14:textId="77777777" w:rsidR="00DA6DED" w:rsidRPr="00DA6DED" w:rsidRDefault="00DA6DED" w:rsidP="00DA6DED">
            <w:pPr>
              <w:spacing w:after="0" w:line="240" w:lineRule="auto"/>
              <w:jc w:val="right"/>
              <w:rPr>
                <w:rFonts w:ascii="Calibri" w:eastAsia="Calibri" w:hAnsi="Calibri" w:cs="Calibri"/>
                <w:b/>
                <w:bCs/>
                <w:color w:val="000000"/>
                <w:sz w:val="20"/>
                <w:szCs w:val="20"/>
              </w:rPr>
            </w:pPr>
            <w:r>
              <w:rPr>
                <w:rFonts w:ascii="Calibri" w:hAnsi="Calibri"/>
                <w:b/>
                <w:color w:val="000000"/>
                <w:sz w:val="20"/>
              </w:rPr>
              <w:t>2017</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F70143A" w14:textId="77777777" w:rsidR="00DA6DED" w:rsidRPr="00DA6DED" w:rsidRDefault="00DA6DED" w:rsidP="00DA6DED">
            <w:pPr>
              <w:spacing w:after="0" w:line="240" w:lineRule="auto"/>
              <w:jc w:val="right"/>
              <w:rPr>
                <w:rFonts w:ascii="Calibri" w:eastAsia="Calibri" w:hAnsi="Calibri" w:cs="Calibri"/>
                <w:b/>
                <w:bCs/>
                <w:color w:val="000000"/>
                <w:sz w:val="20"/>
                <w:szCs w:val="20"/>
              </w:rPr>
            </w:pPr>
            <w:r>
              <w:rPr>
                <w:rFonts w:ascii="Calibri" w:hAnsi="Calibri"/>
                <w:b/>
                <w:color w:val="000000"/>
                <w:sz w:val="20"/>
              </w:rPr>
              <w:t>2018</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9C4B356" w14:textId="77777777" w:rsidR="00DA6DED" w:rsidRPr="00DA6DED" w:rsidRDefault="00DA6DED" w:rsidP="00DA6DED">
            <w:pPr>
              <w:spacing w:after="0" w:line="240" w:lineRule="auto"/>
              <w:jc w:val="right"/>
              <w:rPr>
                <w:rFonts w:ascii="Calibri" w:eastAsia="Calibri" w:hAnsi="Calibri" w:cs="Calibri"/>
                <w:b/>
                <w:bCs/>
                <w:color w:val="000000"/>
                <w:sz w:val="20"/>
                <w:szCs w:val="20"/>
              </w:rPr>
            </w:pPr>
            <w:r>
              <w:rPr>
                <w:rFonts w:ascii="Calibri" w:hAnsi="Calibri"/>
                <w:b/>
                <w:color w:val="000000"/>
                <w:sz w:val="20"/>
              </w:rPr>
              <w:t>2018*</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A20C1E8" w14:textId="77777777" w:rsidR="00DA6DED" w:rsidRPr="00DA6DED" w:rsidRDefault="00DA6DED" w:rsidP="00DA6DED">
            <w:pPr>
              <w:spacing w:after="0" w:line="240" w:lineRule="auto"/>
              <w:jc w:val="right"/>
              <w:rPr>
                <w:rFonts w:ascii="Calibri" w:eastAsia="Calibri" w:hAnsi="Calibri" w:cs="Calibri"/>
                <w:b/>
                <w:bCs/>
                <w:color w:val="000000"/>
                <w:sz w:val="20"/>
                <w:szCs w:val="20"/>
              </w:rPr>
            </w:pPr>
            <w:r>
              <w:rPr>
                <w:rFonts w:ascii="Calibri" w:hAnsi="Calibri"/>
                <w:b/>
                <w:color w:val="000000"/>
                <w:sz w:val="20"/>
              </w:rPr>
              <w:t>2019*</w:t>
            </w:r>
          </w:p>
        </w:tc>
      </w:tr>
      <w:tr w:rsidR="00DA6DED" w:rsidRPr="00DA6DED" w14:paraId="295B0E11" w14:textId="77777777" w:rsidTr="00DA6DED">
        <w:trPr>
          <w:trHeight w:val="315"/>
        </w:trPr>
        <w:tc>
          <w:tcPr>
            <w:tcW w:w="352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103039C" w14:textId="77777777" w:rsidR="00DA6DED" w:rsidRPr="00DA6DED" w:rsidRDefault="00DA6DED" w:rsidP="00DA6DED">
            <w:pPr>
              <w:spacing w:after="0" w:line="240" w:lineRule="auto"/>
              <w:rPr>
                <w:rFonts w:ascii="Calibri" w:eastAsia="Calibri" w:hAnsi="Calibri" w:cs="Calibri"/>
                <w:color w:val="000000"/>
                <w:sz w:val="20"/>
                <w:szCs w:val="20"/>
              </w:rPr>
            </w:pPr>
            <w:r>
              <w:rPr>
                <w:rFonts w:ascii="Calibri" w:hAnsi="Calibri"/>
                <w:color w:val="000000"/>
                <w:sz w:val="20"/>
              </w:rPr>
              <w:t>All girls</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BAE4201"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183</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726DB08"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183</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8ADA45C"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195</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887512F"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199</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A426A44"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199</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0F385A6"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208</w:t>
            </w:r>
          </w:p>
        </w:tc>
      </w:tr>
      <w:tr w:rsidR="00DA6DED" w:rsidRPr="00DA6DED" w14:paraId="40FE81B4" w14:textId="77777777" w:rsidTr="00DA6DED">
        <w:trPr>
          <w:trHeight w:val="315"/>
        </w:trPr>
        <w:tc>
          <w:tcPr>
            <w:tcW w:w="352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5377712" w14:textId="77777777" w:rsidR="00DA6DED" w:rsidRPr="00DA6DED" w:rsidRDefault="00DA6DED" w:rsidP="00DA6DED">
            <w:pPr>
              <w:spacing w:after="0" w:line="240" w:lineRule="auto"/>
              <w:rPr>
                <w:rFonts w:ascii="Calibri" w:eastAsia="Calibri" w:hAnsi="Calibri" w:cs="Calibri"/>
                <w:color w:val="000000"/>
                <w:sz w:val="20"/>
                <w:szCs w:val="20"/>
              </w:rPr>
            </w:pPr>
            <w:r>
              <w:rPr>
                <w:rFonts w:ascii="Calibri" w:hAnsi="Calibri"/>
                <w:color w:val="000000"/>
                <w:sz w:val="20"/>
              </w:rPr>
              <w:t>Parents with pre-upper secondary education</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BDFBFA9"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33</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1C8933B"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34</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6C51A4B"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37</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28EA39D"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39</w:t>
            </w:r>
          </w:p>
        </w:tc>
        <w:tc>
          <w:tcPr>
            <w:tcW w:w="960" w:type="dxa"/>
            <w:vMerge w:val="restart"/>
            <w:tcBorders>
              <w:top w:val="nil"/>
              <w:left w:val="nil"/>
              <w:bottom w:val="single" w:sz="8" w:space="0" w:color="000000"/>
              <w:right w:val="single" w:sz="8" w:space="0" w:color="auto"/>
            </w:tcBorders>
            <w:noWrap/>
            <w:tcMar>
              <w:top w:w="0" w:type="dxa"/>
              <w:left w:w="70" w:type="dxa"/>
              <w:bottom w:w="0" w:type="dxa"/>
              <w:right w:w="70" w:type="dxa"/>
            </w:tcMar>
            <w:vAlign w:val="bottom"/>
            <w:hideMark/>
          </w:tcPr>
          <w:p w14:paraId="352774F5" w14:textId="77777777" w:rsidR="00DA6DED" w:rsidRPr="00DA6DED" w:rsidRDefault="00DA6DED" w:rsidP="00DA6DED">
            <w:pPr>
              <w:spacing w:after="0" w:line="240" w:lineRule="auto"/>
              <w:jc w:val="right"/>
              <w:rPr>
                <w:rFonts w:ascii="Calibri" w:eastAsia="Calibri" w:hAnsi="Calibri" w:cs="Calibri"/>
                <w:color w:val="000000"/>
                <w:sz w:val="22"/>
                <w:szCs w:val="22"/>
              </w:rPr>
            </w:pPr>
            <w:r>
              <w:rPr>
                <w:rFonts w:ascii="Calibri" w:hAnsi="Calibri"/>
                <w:color w:val="000000"/>
                <w:sz w:val="22"/>
              </w:rPr>
              <w:t>121</w:t>
            </w:r>
          </w:p>
        </w:tc>
        <w:tc>
          <w:tcPr>
            <w:tcW w:w="960" w:type="dxa"/>
            <w:vMerge w:val="restart"/>
            <w:tcBorders>
              <w:top w:val="nil"/>
              <w:left w:val="nil"/>
              <w:bottom w:val="single" w:sz="8" w:space="0" w:color="000000"/>
              <w:right w:val="single" w:sz="8" w:space="0" w:color="auto"/>
            </w:tcBorders>
            <w:noWrap/>
            <w:tcMar>
              <w:top w:w="0" w:type="dxa"/>
              <w:left w:w="70" w:type="dxa"/>
              <w:bottom w:w="0" w:type="dxa"/>
              <w:right w:w="70" w:type="dxa"/>
            </w:tcMar>
            <w:vAlign w:val="bottom"/>
            <w:hideMark/>
          </w:tcPr>
          <w:p w14:paraId="45BEBA51" w14:textId="77777777" w:rsidR="00DA6DED" w:rsidRPr="00DA6DED" w:rsidRDefault="00DA6DED" w:rsidP="00DA6DED">
            <w:pPr>
              <w:spacing w:after="0" w:line="240" w:lineRule="auto"/>
              <w:jc w:val="right"/>
              <w:rPr>
                <w:rFonts w:ascii="Calibri" w:eastAsia="Calibri" w:hAnsi="Calibri" w:cs="Calibri"/>
                <w:color w:val="000000"/>
                <w:sz w:val="22"/>
                <w:szCs w:val="22"/>
              </w:rPr>
            </w:pPr>
            <w:r>
              <w:rPr>
                <w:rFonts w:ascii="Calibri" w:hAnsi="Calibri"/>
                <w:color w:val="000000"/>
                <w:sz w:val="22"/>
              </w:rPr>
              <w:t>126</w:t>
            </w:r>
          </w:p>
        </w:tc>
      </w:tr>
      <w:tr w:rsidR="00DA6DED" w:rsidRPr="00DA6DED" w14:paraId="6E982501" w14:textId="77777777" w:rsidTr="00DA6DED">
        <w:trPr>
          <w:trHeight w:val="315"/>
        </w:trPr>
        <w:tc>
          <w:tcPr>
            <w:tcW w:w="352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EC2ACC8" w14:textId="77777777" w:rsidR="00DA6DED" w:rsidRPr="00DA6DED" w:rsidRDefault="00DA6DED" w:rsidP="00DA6DED">
            <w:pPr>
              <w:spacing w:after="0" w:line="240" w:lineRule="auto"/>
              <w:rPr>
                <w:rFonts w:ascii="Calibri" w:eastAsia="Calibri" w:hAnsi="Calibri" w:cs="Calibri"/>
                <w:color w:val="000000"/>
                <w:sz w:val="20"/>
                <w:szCs w:val="20"/>
              </w:rPr>
            </w:pPr>
            <w:r>
              <w:rPr>
                <w:rFonts w:ascii="Calibri" w:hAnsi="Calibri"/>
                <w:color w:val="000000"/>
                <w:sz w:val="20"/>
              </w:rPr>
              <w:t>Parents with upper secondary education</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D6B5F0F"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79</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B2A733A"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77</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6935B6D"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80</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E27390A"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81</w:t>
            </w:r>
          </w:p>
        </w:tc>
        <w:tc>
          <w:tcPr>
            <w:tcW w:w="0" w:type="auto"/>
            <w:vMerge/>
            <w:tcBorders>
              <w:top w:val="nil"/>
              <w:left w:val="nil"/>
              <w:bottom w:val="single" w:sz="8" w:space="0" w:color="000000"/>
              <w:right w:val="single" w:sz="8" w:space="0" w:color="auto"/>
            </w:tcBorders>
            <w:vAlign w:val="center"/>
            <w:hideMark/>
          </w:tcPr>
          <w:p w14:paraId="71C429AB" w14:textId="77777777" w:rsidR="00DA6DED" w:rsidRPr="00DA6DED" w:rsidRDefault="00DA6DED" w:rsidP="00DA6DED">
            <w:pPr>
              <w:spacing w:after="0" w:line="240" w:lineRule="auto"/>
              <w:rPr>
                <w:rFonts w:ascii="Calibri" w:eastAsia="Calibri" w:hAnsi="Calibri" w:cs="Calibri"/>
                <w:color w:val="000000"/>
                <w:sz w:val="22"/>
                <w:szCs w:val="22"/>
                <w:lang w:eastAsia="sv-SE"/>
              </w:rPr>
            </w:pPr>
          </w:p>
        </w:tc>
        <w:tc>
          <w:tcPr>
            <w:tcW w:w="0" w:type="auto"/>
            <w:vMerge/>
            <w:tcBorders>
              <w:top w:val="nil"/>
              <w:left w:val="nil"/>
              <w:bottom w:val="single" w:sz="8" w:space="0" w:color="000000"/>
              <w:right w:val="single" w:sz="8" w:space="0" w:color="auto"/>
            </w:tcBorders>
            <w:vAlign w:val="center"/>
            <w:hideMark/>
          </w:tcPr>
          <w:p w14:paraId="0D7F7AD6" w14:textId="77777777" w:rsidR="00DA6DED" w:rsidRPr="00DA6DED" w:rsidRDefault="00DA6DED" w:rsidP="00DA6DED">
            <w:pPr>
              <w:spacing w:after="0" w:line="240" w:lineRule="auto"/>
              <w:rPr>
                <w:rFonts w:ascii="Calibri" w:eastAsia="Calibri" w:hAnsi="Calibri" w:cs="Calibri"/>
                <w:color w:val="000000"/>
                <w:sz w:val="22"/>
                <w:szCs w:val="22"/>
                <w:lang w:eastAsia="sv-SE"/>
              </w:rPr>
            </w:pPr>
          </w:p>
        </w:tc>
      </w:tr>
      <w:tr w:rsidR="00DA6DED" w:rsidRPr="00DA6DED" w14:paraId="14420F50" w14:textId="77777777" w:rsidTr="00DA6DED">
        <w:trPr>
          <w:trHeight w:val="315"/>
        </w:trPr>
        <w:tc>
          <w:tcPr>
            <w:tcW w:w="352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DD07938" w14:textId="77777777" w:rsidR="00DA6DED" w:rsidRPr="00DA6DED" w:rsidRDefault="00DA6DED" w:rsidP="00DA6DED">
            <w:pPr>
              <w:spacing w:after="0" w:line="240" w:lineRule="auto"/>
              <w:rPr>
                <w:rFonts w:ascii="Calibri" w:eastAsia="Calibri" w:hAnsi="Calibri" w:cs="Calibri"/>
                <w:color w:val="000000"/>
                <w:sz w:val="20"/>
                <w:szCs w:val="20"/>
              </w:rPr>
            </w:pPr>
            <w:r>
              <w:rPr>
                <w:rFonts w:ascii="Calibri" w:hAnsi="Calibri"/>
                <w:color w:val="000000"/>
                <w:sz w:val="20"/>
              </w:rPr>
              <w:t>Parents with post-upper secondary education</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1C73BE0"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66</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350D4BE"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67</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EFE6B17"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72</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15F4B1E"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74</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FD177D1"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74</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1EE766D"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78</w:t>
            </w:r>
          </w:p>
        </w:tc>
      </w:tr>
      <w:tr w:rsidR="00DA6DED" w:rsidRPr="00DA6DED" w14:paraId="0DDB5075" w14:textId="77777777" w:rsidTr="00DA6DED">
        <w:trPr>
          <w:trHeight w:val="315"/>
        </w:trPr>
        <w:tc>
          <w:tcPr>
            <w:tcW w:w="352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5523020" w14:textId="77777777" w:rsidR="00DA6DED" w:rsidRPr="00DA6DED" w:rsidRDefault="00DA6DED" w:rsidP="00DA6DED">
            <w:pPr>
              <w:spacing w:after="0" w:line="240" w:lineRule="auto"/>
              <w:rPr>
                <w:rFonts w:ascii="Calibri" w:eastAsia="Calibri" w:hAnsi="Calibri" w:cs="Calibri"/>
                <w:color w:val="000000"/>
                <w:sz w:val="20"/>
                <w:szCs w:val="20"/>
              </w:rPr>
            </w:pPr>
            <w:r>
              <w:rPr>
                <w:rFonts w:ascii="Calibri" w:hAnsi="Calibri"/>
                <w:color w:val="000000"/>
                <w:sz w:val="20"/>
              </w:rPr>
              <w:t>Parents without details of education</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D0D2113"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5</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BBAD3DA"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5</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95E5F6F"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5</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4800E4C"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6</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FB165CD"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3</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39B74C3"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4</w:t>
            </w:r>
          </w:p>
        </w:tc>
      </w:tr>
      <w:tr w:rsidR="00DA6DED" w:rsidRPr="00DA6DED" w14:paraId="6C5DC24E" w14:textId="77777777" w:rsidTr="00DA6DED">
        <w:trPr>
          <w:trHeight w:val="345"/>
        </w:trPr>
        <w:tc>
          <w:tcPr>
            <w:tcW w:w="352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1AA5665" w14:textId="77777777" w:rsidR="00DA6DED" w:rsidRPr="00DA6DED" w:rsidRDefault="00DA6DED" w:rsidP="00DA6DED">
            <w:pPr>
              <w:spacing w:after="0" w:line="240" w:lineRule="auto"/>
              <w:rPr>
                <w:rFonts w:ascii="Garamond" w:eastAsia="Calibri" w:hAnsi="Garamond" w:cs="Calibri"/>
                <w:color w:val="000000"/>
              </w:rPr>
            </w:pPr>
            <w:r>
              <w:rPr>
                <w:rFonts w:ascii="Garamond" w:hAnsi="Garamond"/>
                <w:color w:val="000000"/>
              </w:rPr>
              <w:t> </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EC13BE0" w14:textId="77777777" w:rsidR="00DA6DED" w:rsidRPr="00DA6DED" w:rsidRDefault="00DA6DED" w:rsidP="00DA6DED">
            <w:pPr>
              <w:spacing w:after="0" w:line="240" w:lineRule="auto"/>
              <w:rPr>
                <w:rFonts w:ascii="Garamond" w:eastAsia="Calibri" w:hAnsi="Garamond" w:cs="Calibri"/>
                <w:color w:val="000000"/>
              </w:rPr>
            </w:pPr>
            <w:r>
              <w:rPr>
                <w:rFonts w:ascii="Garamond" w:hAnsi="Garamond"/>
                <w:color w:val="000000"/>
              </w:rPr>
              <w:t> </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62302C1" w14:textId="77777777" w:rsidR="00DA6DED" w:rsidRPr="00DA6DED" w:rsidRDefault="00DA6DED" w:rsidP="00DA6DED">
            <w:pPr>
              <w:spacing w:after="0" w:line="240" w:lineRule="auto"/>
              <w:rPr>
                <w:rFonts w:ascii="Garamond" w:eastAsia="Calibri" w:hAnsi="Garamond" w:cs="Calibri"/>
                <w:color w:val="000000"/>
              </w:rPr>
            </w:pPr>
            <w:r>
              <w:rPr>
                <w:rFonts w:ascii="Garamond" w:hAnsi="Garamond"/>
                <w:color w:val="000000"/>
              </w:rPr>
              <w:t> </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82D5BB1" w14:textId="77777777" w:rsidR="00DA6DED" w:rsidRPr="00DA6DED" w:rsidRDefault="00DA6DED" w:rsidP="00DA6DED">
            <w:pPr>
              <w:spacing w:after="0" w:line="240" w:lineRule="auto"/>
              <w:rPr>
                <w:rFonts w:ascii="Garamond" w:eastAsia="Calibri" w:hAnsi="Garamond" w:cs="Calibri"/>
                <w:color w:val="000000"/>
              </w:rPr>
            </w:pPr>
            <w:r>
              <w:rPr>
                <w:rFonts w:ascii="Garamond" w:hAnsi="Garamond"/>
                <w:color w:val="000000"/>
              </w:rPr>
              <w:t> </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F2343E8" w14:textId="77777777" w:rsidR="00DA6DED" w:rsidRPr="00DA6DED" w:rsidRDefault="00DA6DED" w:rsidP="00DA6DED">
            <w:pPr>
              <w:spacing w:after="0" w:line="240" w:lineRule="auto"/>
              <w:rPr>
                <w:rFonts w:ascii="Garamond" w:eastAsia="Calibri" w:hAnsi="Garamond" w:cs="Calibri"/>
                <w:color w:val="000000"/>
              </w:rPr>
            </w:pPr>
            <w:r>
              <w:rPr>
                <w:rFonts w:ascii="Garamond" w:hAnsi="Garamond"/>
                <w:color w:val="000000"/>
              </w:rPr>
              <w:t> </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6F0F460" w14:textId="77777777" w:rsidR="00DA6DED" w:rsidRPr="00DA6DED" w:rsidRDefault="00DA6DED" w:rsidP="00DA6DED">
            <w:pPr>
              <w:spacing w:after="0" w:line="240" w:lineRule="auto"/>
              <w:rPr>
                <w:rFonts w:ascii="Garamond" w:eastAsia="Calibri" w:hAnsi="Garamond" w:cs="Calibri"/>
                <w:color w:val="000000"/>
              </w:rPr>
            </w:pPr>
            <w:r>
              <w:rPr>
                <w:rFonts w:ascii="Garamond" w:hAnsi="Garamond"/>
                <w:color w:val="000000"/>
              </w:rPr>
              <w:t> </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4DBB93A" w14:textId="77777777" w:rsidR="00DA6DED" w:rsidRPr="00DA6DED" w:rsidRDefault="00DA6DED" w:rsidP="00DA6DED">
            <w:pPr>
              <w:spacing w:after="0" w:line="240" w:lineRule="auto"/>
              <w:rPr>
                <w:rFonts w:ascii="Garamond" w:eastAsia="Calibri" w:hAnsi="Garamond" w:cs="Calibri"/>
                <w:color w:val="000000"/>
              </w:rPr>
            </w:pPr>
            <w:r>
              <w:rPr>
                <w:rFonts w:ascii="Garamond" w:hAnsi="Garamond"/>
                <w:color w:val="000000"/>
              </w:rPr>
              <w:t> </w:t>
            </w:r>
          </w:p>
        </w:tc>
      </w:tr>
      <w:tr w:rsidR="00DA6DED" w:rsidRPr="00DA6DED" w14:paraId="1FB447CD" w14:textId="77777777" w:rsidTr="00DA6DED">
        <w:trPr>
          <w:trHeight w:val="315"/>
        </w:trPr>
        <w:tc>
          <w:tcPr>
            <w:tcW w:w="352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3F41B2D" w14:textId="77777777" w:rsidR="00DA6DED" w:rsidRPr="00DA6DED" w:rsidRDefault="00DA6DED" w:rsidP="00DA6DED">
            <w:pPr>
              <w:spacing w:after="0" w:line="240" w:lineRule="auto"/>
              <w:rPr>
                <w:rFonts w:ascii="Calibri" w:eastAsia="Calibri" w:hAnsi="Calibri" w:cs="Calibri"/>
                <w:b/>
                <w:bCs/>
                <w:color w:val="000000"/>
                <w:sz w:val="20"/>
                <w:szCs w:val="20"/>
              </w:rPr>
            </w:pPr>
            <w:r>
              <w:rPr>
                <w:rFonts w:ascii="Calibri" w:hAnsi="Calibri"/>
                <w:b/>
                <w:color w:val="000000"/>
                <w:sz w:val="20"/>
              </w:rPr>
              <w:t>Boys</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6C37C78" w14:textId="77777777" w:rsidR="00DA6DED" w:rsidRPr="00DA6DED" w:rsidRDefault="00DA6DED" w:rsidP="00DA6DED">
            <w:pPr>
              <w:spacing w:after="0" w:line="240" w:lineRule="auto"/>
              <w:jc w:val="right"/>
              <w:rPr>
                <w:rFonts w:ascii="Calibri" w:eastAsia="Calibri" w:hAnsi="Calibri" w:cs="Calibri"/>
                <w:b/>
                <w:bCs/>
                <w:color w:val="000000"/>
                <w:sz w:val="20"/>
                <w:szCs w:val="20"/>
              </w:rPr>
            </w:pPr>
            <w:r>
              <w:rPr>
                <w:rFonts w:ascii="Calibri" w:hAnsi="Calibri"/>
                <w:b/>
                <w:color w:val="000000"/>
                <w:sz w:val="20"/>
              </w:rPr>
              <w:t>2015</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48AC962" w14:textId="77777777" w:rsidR="00DA6DED" w:rsidRPr="00DA6DED" w:rsidRDefault="00DA6DED" w:rsidP="00DA6DED">
            <w:pPr>
              <w:spacing w:after="0" w:line="240" w:lineRule="auto"/>
              <w:jc w:val="right"/>
              <w:rPr>
                <w:rFonts w:ascii="Calibri" w:eastAsia="Calibri" w:hAnsi="Calibri" w:cs="Calibri"/>
                <w:b/>
                <w:bCs/>
                <w:color w:val="000000"/>
                <w:sz w:val="20"/>
                <w:szCs w:val="20"/>
              </w:rPr>
            </w:pPr>
            <w:r>
              <w:rPr>
                <w:rFonts w:ascii="Calibri" w:hAnsi="Calibri"/>
                <w:b/>
                <w:color w:val="000000"/>
                <w:sz w:val="20"/>
              </w:rPr>
              <w:t>2016</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B5C7A82" w14:textId="77777777" w:rsidR="00DA6DED" w:rsidRPr="00DA6DED" w:rsidRDefault="00DA6DED" w:rsidP="00DA6DED">
            <w:pPr>
              <w:spacing w:after="0" w:line="240" w:lineRule="auto"/>
              <w:jc w:val="right"/>
              <w:rPr>
                <w:rFonts w:ascii="Calibri" w:eastAsia="Calibri" w:hAnsi="Calibri" w:cs="Calibri"/>
                <w:b/>
                <w:bCs/>
                <w:color w:val="000000"/>
                <w:sz w:val="20"/>
                <w:szCs w:val="20"/>
              </w:rPr>
            </w:pPr>
            <w:r>
              <w:rPr>
                <w:rFonts w:ascii="Calibri" w:hAnsi="Calibri"/>
                <w:b/>
                <w:color w:val="000000"/>
                <w:sz w:val="20"/>
              </w:rPr>
              <w:t>2017</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5D4B920" w14:textId="77777777" w:rsidR="00DA6DED" w:rsidRPr="00DA6DED" w:rsidRDefault="00DA6DED" w:rsidP="00DA6DED">
            <w:pPr>
              <w:spacing w:after="0" w:line="240" w:lineRule="auto"/>
              <w:jc w:val="right"/>
              <w:rPr>
                <w:rFonts w:ascii="Calibri" w:eastAsia="Calibri" w:hAnsi="Calibri" w:cs="Calibri"/>
                <w:b/>
                <w:bCs/>
                <w:color w:val="000000"/>
                <w:sz w:val="20"/>
                <w:szCs w:val="20"/>
              </w:rPr>
            </w:pPr>
            <w:r>
              <w:rPr>
                <w:rFonts w:ascii="Calibri" w:hAnsi="Calibri"/>
                <w:b/>
                <w:color w:val="000000"/>
                <w:sz w:val="20"/>
              </w:rPr>
              <w:t>2018</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CCEC9AE" w14:textId="77777777" w:rsidR="00DA6DED" w:rsidRPr="00DA6DED" w:rsidRDefault="00DA6DED" w:rsidP="00DA6DED">
            <w:pPr>
              <w:spacing w:after="0" w:line="240" w:lineRule="auto"/>
              <w:jc w:val="right"/>
              <w:rPr>
                <w:rFonts w:ascii="Calibri" w:eastAsia="Calibri" w:hAnsi="Calibri" w:cs="Calibri"/>
                <w:b/>
                <w:bCs/>
                <w:color w:val="000000"/>
                <w:sz w:val="20"/>
                <w:szCs w:val="20"/>
              </w:rPr>
            </w:pPr>
            <w:r>
              <w:rPr>
                <w:rFonts w:ascii="Calibri" w:hAnsi="Calibri"/>
                <w:b/>
                <w:color w:val="000000"/>
                <w:sz w:val="20"/>
              </w:rPr>
              <w:t>2018*</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41BF5DF" w14:textId="77777777" w:rsidR="00DA6DED" w:rsidRPr="00DA6DED" w:rsidRDefault="00DA6DED" w:rsidP="00DA6DED">
            <w:pPr>
              <w:spacing w:after="0" w:line="240" w:lineRule="auto"/>
              <w:jc w:val="right"/>
              <w:rPr>
                <w:rFonts w:ascii="Calibri" w:eastAsia="Calibri" w:hAnsi="Calibri" w:cs="Calibri"/>
                <w:b/>
                <w:bCs/>
                <w:color w:val="000000"/>
                <w:sz w:val="20"/>
                <w:szCs w:val="20"/>
              </w:rPr>
            </w:pPr>
            <w:r>
              <w:rPr>
                <w:rFonts w:ascii="Calibri" w:hAnsi="Calibri"/>
                <w:b/>
                <w:color w:val="000000"/>
                <w:sz w:val="20"/>
              </w:rPr>
              <w:t>2019*</w:t>
            </w:r>
          </w:p>
        </w:tc>
      </w:tr>
      <w:tr w:rsidR="00DA6DED" w:rsidRPr="00DA6DED" w14:paraId="24E04979" w14:textId="77777777" w:rsidTr="00DA6DED">
        <w:trPr>
          <w:trHeight w:val="315"/>
        </w:trPr>
        <w:tc>
          <w:tcPr>
            <w:tcW w:w="352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2334A81" w14:textId="77777777" w:rsidR="00DA6DED" w:rsidRPr="00DA6DED" w:rsidRDefault="00DA6DED" w:rsidP="00DA6DED">
            <w:pPr>
              <w:spacing w:after="0" w:line="240" w:lineRule="auto"/>
              <w:rPr>
                <w:rFonts w:ascii="Calibri" w:eastAsia="Calibri" w:hAnsi="Calibri" w:cs="Calibri"/>
                <w:color w:val="000000"/>
                <w:sz w:val="20"/>
                <w:szCs w:val="20"/>
              </w:rPr>
            </w:pPr>
            <w:r>
              <w:rPr>
                <w:rFonts w:ascii="Calibri" w:hAnsi="Calibri"/>
                <w:color w:val="000000"/>
                <w:sz w:val="20"/>
              </w:rPr>
              <w:t>All boys</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4BE1831"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193</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BB30E21"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194</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F31EB45"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207</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91B8378"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212</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F8F5E6C"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212</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A26282D"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220</w:t>
            </w:r>
          </w:p>
        </w:tc>
      </w:tr>
      <w:tr w:rsidR="00DA6DED" w:rsidRPr="00DA6DED" w14:paraId="40E97710" w14:textId="77777777" w:rsidTr="00DA6DED">
        <w:trPr>
          <w:trHeight w:val="315"/>
        </w:trPr>
        <w:tc>
          <w:tcPr>
            <w:tcW w:w="352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B6F7C00" w14:textId="77777777" w:rsidR="00DA6DED" w:rsidRPr="00DA6DED" w:rsidRDefault="00DA6DED" w:rsidP="00DA6DED">
            <w:pPr>
              <w:spacing w:after="0" w:line="240" w:lineRule="auto"/>
              <w:rPr>
                <w:rFonts w:ascii="Calibri" w:eastAsia="Calibri" w:hAnsi="Calibri" w:cs="Calibri"/>
                <w:color w:val="000000"/>
                <w:sz w:val="20"/>
                <w:szCs w:val="20"/>
              </w:rPr>
            </w:pPr>
            <w:r>
              <w:rPr>
                <w:rFonts w:ascii="Calibri" w:hAnsi="Calibri"/>
                <w:color w:val="000000"/>
                <w:sz w:val="20"/>
              </w:rPr>
              <w:t>Parents with pre-upper secondary education</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EF4EC10"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34</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510D00B"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36</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10A129B"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39</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A78B1A2"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41</w:t>
            </w:r>
          </w:p>
        </w:tc>
        <w:tc>
          <w:tcPr>
            <w:tcW w:w="960" w:type="dxa"/>
            <w:vMerge w:val="restart"/>
            <w:tcBorders>
              <w:top w:val="nil"/>
              <w:left w:val="nil"/>
              <w:bottom w:val="single" w:sz="8" w:space="0" w:color="000000"/>
              <w:right w:val="single" w:sz="8" w:space="0" w:color="auto"/>
            </w:tcBorders>
            <w:noWrap/>
            <w:tcMar>
              <w:top w:w="0" w:type="dxa"/>
              <w:left w:w="70" w:type="dxa"/>
              <w:bottom w:w="0" w:type="dxa"/>
              <w:right w:w="70" w:type="dxa"/>
            </w:tcMar>
            <w:vAlign w:val="bottom"/>
            <w:hideMark/>
          </w:tcPr>
          <w:p w14:paraId="534347DA" w14:textId="77777777" w:rsidR="00DA6DED" w:rsidRPr="00DA6DED" w:rsidRDefault="00DA6DED" w:rsidP="00DA6DED">
            <w:pPr>
              <w:spacing w:after="0" w:line="240" w:lineRule="auto"/>
              <w:jc w:val="right"/>
              <w:rPr>
                <w:rFonts w:ascii="Calibri" w:eastAsia="Calibri" w:hAnsi="Calibri" w:cs="Calibri"/>
                <w:color w:val="000000"/>
                <w:sz w:val="22"/>
                <w:szCs w:val="22"/>
              </w:rPr>
            </w:pPr>
            <w:r>
              <w:rPr>
                <w:rFonts w:ascii="Calibri" w:hAnsi="Calibri"/>
                <w:color w:val="000000"/>
                <w:sz w:val="22"/>
              </w:rPr>
              <w:t>129</w:t>
            </w:r>
          </w:p>
        </w:tc>
        <w:tc>
          <w:tcPr>
            <w:tcW w:w="960" w:type="dxa"/>
            <w:vMerge w:val="restart"/>
            <w:tcBorders>
              <w:top w:val="nil"/>
              <w:left w:val="nil"/>
              <w:bottom w:val="single" w:sz="8" w:space="0" w:color="000000"/>
              <w:right w:val="single" w:sz="8" w:space="0" w:color="auto"/>
            </w:tcBorders>
            <w:noWrap/>
            <w:tcMar>
              <w:top w:w="0" w:type="dxa"/>
              <w:left w:w="70" w:type="dxa"/>
              <w:bottom w:w="0" w:type="dxa"/>
              <w:right w:w="70" w:type="dxa"/>
            </w:tcMar>
            <w:vAlign w:val="bottom"/>
            <w:hideMark/>
          </w:tcPr>
          <w:p w14:paraId="57285248" w14:textId="77777777" w:rsidR="00DA6DED" w:rsidRPr="00DA6DED" w:rsidRDefault="00DA6DED" w:rsidP="00DA6DED">
            <w:pPr>
              <w:spacing w:after="0" w:line="240" w:lineRule="auto"/>
              <w:jc w:val="right"/>
              <w:rPr>
                <w:rFonts w:ascii="Calibri" w:eastAsia="Calibri" w:hAnsi="Calibri" w:cs="Calibri"/>
                <w:color w:val="000000"/>
                <w:sz w:val="22"/>
                <w:szCs w:val="22"/>
              </w:rPr>
            </w:pPr>
            <w:r>
              <w:rPr>
                <w:rFonts w:ascii="Calibri" w:hAnsi="Calibri"/>
                <w:color w:val="000000"/>
                <w:sz w:val="22"/>
              </w:rPr>
              <w:t>134</w:t>
            </w:r>
          </w:p>
        </w:tc>
      </w:tr>
      <w:tr w:rsidR="00DA6DED" w:rsidRPr="00DA6DED" w14:paraId="5837B755" w14:textId="77777777" w:rsidTr="00DA6DED">
        <w:trPr>
          <w:trHeight w:val="315"/>
        </w:trPr>
        <w:tc>
          <w:tcPr>
            <w:tcW w:w="352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78971A9" w14:textId="77777777" w:rsidR="00DA6DED" w:rsidRPr="00DA6DED" w:rsidRDefault="00DA6DED" w:rsidP="00DA6DED">
            <w:pPr>
              <w:spacing w:after="0" w:line="240" w:lineRule="auto"/>
              <w:rPr>
                <w:rFonts w:ascii="Calibri" w:eastAsia="Calibri" w:hAnsi="Calibri" w:cs="Calibri"/>
                <w:color w:val="000000"/>
                <w:sz w:val="20"/>
                <w:szCs w:val="20"/>
              </w:rPr>
            </w:pPr>
            <w:r>
              <w:rPr>
                <w:rFonts w:ascii="Calibri" w:hAnsi="Calibri"/>
                <w:color w:val="000000"/>
                <w:sz w:val="20"/>
              </w:rPr>
              <w:t>Parents with upper secondary education</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EDA39DC"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83</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4EA821E"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82</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38E8087"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85</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CE5ADC3"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86</w:t>
            </w:r>
          </w:p>
        </w:tc>
        <w:tc>
          <w:tcPr>
            <w:tcW w:w="0" w:type="auto"/>
            <w:vMerge/>
            <w:tcBorders>
              <w:top w:val="nil"/>
              <w:left w:val="nil"/>
              <w:bottom w:val="single" w:sz="8" w:space="0" w:color="000000"/>
              <w:right w:val="single" w:sz="8" w:space="0" w:color="auto"/>
            </w:tcBorders>
            <w:vAlign w:val="center"/>
            <w:hideMark/>
          </w:tcPr>
          <w:p w14:paraId="3247C8D7" w14:textId="77777777" w:rsidR="00DA6DED" w:rsidRPr="00DA6DED" w:rsidRDefault="00DA6DED" w:rsidP="00DA6DED">
            <w:pPr>
              <w:spacing w:after="0" w:line="240" w:lineRule="auto"/>
              <w:rPr>
                <w:rFonts w:ascii="Calibri" w:eastAsia="Calibri" w:hAnsi="Calibri" w:cs="Calibri"/>
                <w:color w:val="000000"/>
                <w:sz w:val="22"/>
                <w:szCs w:val="22"/>
                <w:lang w:eastAsia="sv-SE"/>
              </w:rPr>
            </w:pPr>
          </w:p>
        </w:tc>
        <w:tc>
          <w:tcPr>
            <w:tcW w:w="0" w:type="auto"/>
            <w:vMerge/>
            <w:tcBorders>
              <w:top w:val="nil"/>
              <w:left w:val="nil"/>
              <w:bottom w:val="single" w:sz="8" w:space="0" w:color="000000"/>
              <w:right w:val="single" w:sz="8" w:space="0" w:color="auto"/>
            </w:tcBorders>
            <w:vAlign w:val="center"/>
            <w:hideMark/>
          </w:tcPr>
          <w:p w14:paraId="06F0A006" w14:textId="77777777" w:rsidR="00DA6DED" w:rsidRPr="00DA6DED" w:rsidRDefault="00DA6DED" w:rsidP="00DA6DED">
            <w:pPr>
              <w:spacing w:after="0" w:line="240" w:lineRule="auto"/>
              <w:rPr>
                <w:rFonts w:ascii="Calibri" w:eastAsia="Calibri" w:hAnsi="Calibri" w:cs="Calibri"/>
                <w:color w:val="000000"/>
                <w:sz w:val="22"/>
                <w:szCs w:val="22"/>
                <w:lang w:eastAsia="sv-SE"/>
              </w:rPr>
            </w:pPr>
          </w:p>
        </w:tc>
      </w:tr>
      <w:tr w:rsidR="00DA6DED" w:rsidRPr="00DA6DED" w14:paraId="6EB0F929" w14:textId="77777777" w:rsidTr="00DA6DED">
        <w:trPr>
          <w:trHeight w:val="315"/>
        </w:trPr>
        <w:tc>
          <w:tcPr>
            <w:tcW w:w="352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C8117B6" w14:textId="77777777" w:rsidR="00DA6DED" w:rsidRPr="00DA6DED" w:rsidRDefault="00DA6DED" w:rsidP="00DA6DED">
            <w:pPr>
              <w:spacing w:after="0" w:line="240" w:lineRule="auto"/>
              <w:rPr>
                <w:rFonts w:ascii="Calibri" w:eastAsia="Calibri" w:hAnsi="Calibri" w:cs="Calibri"/>
                <w:color w:val="000000"/>
                <w:sz w:val="20"/>
                <w:szCs w:val="20"/>
              </w:rPr>
            </w:pPr>
            <w:r>
              <w:rPr>
                <w:rFonts w:ascii="Calibri" w:hAnsi="Calibri"/>
                <w:color w:val="000000"/>
                <w:sz w:val="20"/>
              </w:rPr>
              <w:t>Parents with post-upper secondary education</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F77872C"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71</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78965C0"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72</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D112429"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77</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5A4EF37"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79</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37A0546"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79</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B28FE4E"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83</w:t>
            </w:r>
          </w:p>
        </w:tc>
      </w:tr>
      <w:tr w:rsidR="00DA6DED" w:rsidRPr="00DA6DED" w14:paraId="2D3BC624" w14:textId="77777777" w:rsidTr="00DA6DED">
        <w:trPr>
          <w:trHeight w:val="315"/>
        </w:trPr>
        <w:tc>
          <w:tcPr>
            <w:tcW w:w="352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653796E" w14:textId="77777777" w:rsidR="00DA6DED" w:rsidRPr="00DA6DED" w:rsidRDefault="00DA6DED" w:rsidP="00DA6DED">
            <w:pPr>
              <w:spacing w:after="0" w:line="240" w:lineRule="auto"/>
              <w:rPr>
                <w:rFonts w:ascii="Calibri" w:eastAsia="Calibri" w:hAnsi="Calibri" w:cs="Calibri"/>
                <w:color w:val="000000"/>
                <w:sz w:val="20"/>
                <w:szCs w:val="20"/>
              </w:rPr>
            </w:pPr>
            <w:r>
              <w:rPr>
                <w:rFonts w:ascii="Calibri" w:hAnsi="Calibri"/>
                <w:color w:val="000000"/>
                <w:sz w:val="20"/>
              </w:rPr>
              <w:t>Parents without details of education</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B663B38"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5</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BFA870B"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5</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51B9793"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6</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E92AF6D"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6</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C60DE4F"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4</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B3D643F" w14:textId="77777777" w:rsidR="00DA6DED" w:rsidRPr="00DA6DED" w:rsidRDefault="00DA6DED" w:rsidP="00DA6DED">
            <w:pPr>
              <w:spacing w:after="0" w:line="240" w:lineRule="auto"/>
              <w:jc w:val="right"/>
              <w:rPr>
                <w:rFonts w:ascii="Calibri" w:eastAsia="Calibri" w:hAnsi="Calibri" w:cs="Calibri"/>
                <w:color w:val="000000"/>
                <w:sz w:val="20"/>
                <w:szCs w:val="20"/>
              </w:rPr>
            </w:pPr>
            <w:r>
              <w:rPr>
                <w:rFonts w:ascii="Calibri" w:hAnsi="Calibri"/>
                <w:color w:val="000000"/>
                <w:sz w:val="20"/>
              </w:rPr>
              <w:t>4</w:t>
            </w:r>
          </w:p>
        </w:tc>
      </w:tr>
    </w:tbl>
    <w:p w14:paraId="65A57196" w14:textId="349A2D31" w:rsidR="00954B06" w:rsidRPr="001B2E76" w:rsidRDefault="00DA6DED" w:rsidP="00954B06">
      <w:pPr>
        <w:spacing w:after="0" w:line="240" w:lineRule="auto"/>
        <w:rPr>
          <w:rFonts w:ascii="Calibri" w:eastAsia="Calibri" w:hAnsi="Calibri" w:cs="Calibri"/>
          <w:color w:val="000000"/>
          <w:sz w:val="22"/>
          <w:szCs w:val="22"/>
        </w:rPr>
      </w:pPr>
      <w:r>
        <w:rPr>
          <w:rFonts w:ascii="Calibri" w:hAnsi="Calibri"/>
          <w:color w:val="000000"/>
          <w:sz w:val="22"/>
        </w:rPr>
        <w:t>*New source for the statistics from 2019 onwards. Parents with pre-upper secondary and post-upper secondary education are combined and constitute a single group.</w:t>
      </w:r>
    </w:p>
    <w:p w14:paraId="35655951" w14:textId="42803F9F" w:rsidR="00954B06" w:rsidRPr="00821BDF" w:rsidRDefault="00954B06" w:rsidP="00954B06">
      <w:pPr>
        <w:autoSpaceDE w:val="0"/>
        <w:autoSpaceDN w:val="0"/>
        <w:adjustRightInd w:val="0"/>
        <w:spacing w:after="0" w:line="240" w:lineRule="auto"/>
        <w:rPr>
          <w:rFonts w:ascii="OrigGarmnd BT" w:hAnsi="OrigGarmnd BT" w:cs="OrigGarmnd BT"/>
          <w:sz w:val="24"/>
          <w:szCs w:val="24"/>
        </w:rPr>
      </w:pPr>
      <w:r>
        <w:rPr>
          <w:rFonts w:ascii="OrigGarmnd BT" w:hAnsi="OrigGarmnd BT"/>
          <w:sz w:val="24"/>
        </w:rPr>
        <w:t>Source: Statistics Sweden</w:t>
      </w:r>
    </w:p>
    <w:p w14:paraId="0C20478E" w14:textId="77777777" w:rsidR="00954B06" w:rsidRPr="00EF4732" w:rsidRDefault="00954B06" w:rsidP="00954B06">
      <w:pPr>
        <w:autoSpaceDE w:val="0"/>
        <w:autoSpaceDN w:val="0"/>
        <w:adjustRightInd w:val="0"/>
        <w:spacing w:after="0" w:line="240" w:lineRule="auto"/>
      </w:pPr>
    </w:p>
    <w:p w14:paraId="4D65BEDE" w14:textId="3FBFC736" w:rsidR="00954B06" w:rsidRPr="00EF4732" w:rsidRDefault="00954B06" w:rsidP="00954B06">
      <w:pPr>
        <w:autoSpaceDE w:val="0"/>
        <w:autoSpaceDN w:val="0"/>
        <w:adjustRightInd w:val="0"/>
        <w:spacing w:after="0" w:line="240" w:lineRule="auto"/>
      </w:pPr>
      <w:r>
        <w:t>Children living at home aged 0–17 who live in families with relatively low income in relation to (60% of) the median by their parents</w:t>
      </w:r>
      <w:r w:rsidR="006D532A">
        <w:t>’</w:t>
      </w:r>
      <w:r>
        <w:t xml:space="preserve"> background. </w:t>
      </w:r>
      <w:r>
        <w:rPr>
          <w:i/>
        </w:rPr>
        <w:t>Thousands</w:t>
      </w:r>
      <w:r w:rsidR="00B66742">
        <w:rPr>
          <w:i/>
        </w:rPr>
        <w:t>.</w:t>
      </w:r>
    </w:p>
    <w:p w14:paraId="535831E6" w14:textId="77777777" w:rsidR="00954B06" w:rsidRPr="00EF4732" w:rsidRDefault="00954B06" w:rsidP="00954B06">
      <w:pPr>
        <w:autoSpaceDE w:val="0"/>
        <w:autoSpaceDN w:val="0"/>
        <w:adjustRightInd w:val="0"/>
        <w:spacing w:after="0" w:line="240" w:lineRule="auto"/>
        <w:rPr>
          <w:rFonts w:ascii="TradeGothic" w:hAnsi="TradeGothic" w:cs="TradeGothic"/>
          <w:sz w:val="22"/>
          <w:szCs w:val="22"/>
        </w:rPr>
      </w:pPr>
    </w:p>
    <w:tbl>
      <w:tblPr>
        <w:tblStyle w:val="Tabellrutnt1"/>
        <w:tblW w:w="5000" w:type="pct"/>
        <w:tblLook w:val="04A0" w:firstRow="1" w:lastRow="0" w:firstColumn="1" w:lastColumn="0" w:noHBand="0" w:noVBand="1"/>
      </w:tblPr>
      <w:tblGrid>
        <w:gridCol w:w="1642"/>
        <w:gridCol w:w="3673"/>
        <w:gridCol w:w="959"/>
        <w:gridCol w:w="935"/>
        <w:gridCol w:w="882"/>
        <w:gridCol w:w="969"/>
      </w:tblGrid>
      <w:tr w:rsidR="00954B06" w:rsidRPr="0078121C" w14:paraId="22E3A7E6" w14:textId="77777777" w:rsidTr="00D01E74">
        <w:trPr>
          <w:trHeight w:val="300"/>
        </w:trPr>
        <w:tc>
          <w:tcPr>
            <w:tcW w:w="906" w:type="pct"/>
            <w:noWrap/>
            <w:hideMark/>
          </w:tcPr>
          <w:p w14:paraId="797F29EE" w14:textId="77777777" w:rsidR="00954B06" w:rsidRPr="0078121C" w:rsidRDefault="00954B06" w:rsidP="0064707B">
            <w:pPr>
              <w:rPr>
                <w:rFonts w:ascii="Calibri" w:eastAsia="Times New Roman" w:hAnsi="Calibri" w:cs="Calibri"/>
                <w:b/>
                <w:bCs/>
                <w:sz w:val="20"/>
                <w:szCs w:val="20"/>
                <w:lang w:eastAsia="sv-SE"/>
              </w:rPr>
            </w:pPr>
          </w:p>
        </w:tc>
        <w:tc>
          <w:tcPr>
            <w:tcW w:w="2027" w:type="pct"/>
            <w:noWrap/>
            <w:hideMark/>
          </w:tcPr>
          <w:p w14:paraId="1E788673" w14:textId="77777777" w:rsidR="00954B06" w:rsidRPr="0078121C" w:rsidRDefault="00954B06" w:rsidP="0064707B">
            <w:pPr>
              <w:rPr>
                <w:rFonts w:ascii="Calibri" w:eastAsia="Times New Roman" w:hAnsi="Calibri" w:cs="Calibri"/>
                <w:b/>
                <w:bCs/>
                <w:sz w:val="20"/>
                <w:szCs w:val="20"/>
                <w:lang w:eastAsia="sv-SE"/>
              </w:rPr>
            </w:pPr>
          </w:p>
        </w:tc>
        <w:tc>
          <w:tcPr>
            <w:tcW w:w="529" w:type="pct"/>
            <w:noWrap/>
            <w:hideMark/>
          </w:tcPr>
          <w:p w14:paraId="10CAAE57" w14:textId="2920C36B" w:rsidR="00954B06" w:rsidRPr="0078121C" w:rsidRDefault="00954B06" w:rsidP="0064707B">
            <w:pPr>
              <w:jc w:val="center"/>
              <w:rPr>
                <w:rFonts w:ascii="Calibri" w:eastAsia="Times New Roman" w:hAnsi="Calibri" w:cs="Calibri"/>
                <w:b/>
                <w:bCs/>
                <w:color w:val="000000"/>
                <w:sz w:val="20"/>
                <w:szCs w:val="20"/>
              </w:rPr>
            </w:pPr>
            <w:r>
              <w:rPr>
                <w:rFonts w:ascii="Calibri" w:hAnsi="Calibri"/>
                <w:b/>
                <w:color w:val="000000"/>
                <w:sz w:val="20"/>
              </w:rPr>
              <w:t>2016</w:t>
            </w:r>
          </w:p>
        </w:tc>
        <w:tc>
          <w:tcPr>
            <w:tcW w:w="516" w:type="pct"/>
            <w:noWrap/>
            <w:hideMark/>
          </w:tcPr>
          <w:p w14:paraId="4A8EFACC" w14:textId="21C507C3" w:rsidR="00954B06" w:rsidRPr="0078121C" w:rsidRDefault="00954B06" w:rsidP="0064707B">
            <w:pPr>
              <w:jc w:val="center"/>
              <w:rPr>
                <w:rFonts w:ascii="Calibri" w:eastAsia="Times New Roman" w:hAnsi="Calibri" w:cs="Calibri"/>
                <w:b/>
                <w:bCs/>
                <w:color w:val="000000"/>
                <w:sz w:val="20"/>
                <w:szCs w:val="20"/>
              </w:rPr>
            </w:pPr>
            <w:r>
              <w:rPr>
                <w:rFonts w:ascii="Calibri" w:hAnsi="Calibri"/>
                <w:b/>
                <w:color w:val="000000"/>
                <w:sz w:val="20"/>
              </w:rPr>
              <w:t>2017</w:t>
            </w:r>
          </w:p>
        </w:tc>
        <w:tc>
          <w:tcPr>
            <w:tcW w:w="487" w:type="pct"/>
            <w:noWrap/>
            <w:hideMark/>
          </w:tcPr>
          <w:p w14:paraId="6A3850FA" w14:textId="0F34F224" w:rsidR="00954B06" w:rsidRPr="0078121C" w:rsidRDefault="00954B06" w:rsidP="0064707B">
            <w:pPr>
              <w:jc w:val="center"/>
              <w:rPr>
                <w:rFonts w:ascii="Calibri" w:eastAsia="Times New Roman" w:hAnsi="Calibri" w:cs="Calibri"/>
                <w:b/>
                <w:bCs/>
                <w:color w:val="000000"/>
                <w:sz w:val="20"/>
                <w:szCs w:val="20"/>
              </w:rPr>
            </w:pPr>
            <w:r>
              <w:rPr>
                <w:rFonts w:ascii="Calibri" w:hAnsi="Calibri"/>
                <w:b/>
                <w:color w:val="000000"/>
                <w:sz w:val="20"/>
              </w:rPr>
              <w:t>2018</w:t>
            </w:r>
          </w:p>
        </w:tc>
        <w:tc>
          <w:tcPr>
            <w:tcW w:w="536" w:type="pct"/>
            <w:noWrap/>
            <w:hideMark/>
          </w:tcPr>
          <w:p w14:paraId="0D87841B" w14:textId="36AF5A5C" w:rsidR="00954B06" w:rsidRPr="0078121C" w:rsidRDefault="00954B06" w:rsidP="0064707B">
            <w:pPr>
              <w:jc w:val="center"/>
              <w:rPr>
                <w:rFonts w:ascii="Calibri" w:eastAsia="Times New Roman" w:hAnsi="Calibri" w:cs="Calibri"/>
                <w:b/>
                <w:bCs/>
                <w:color w:val="000000"/>
                <w:sz w:val="20"/>
                <w:szCs w:val="20"/>
              </w:rPr>
            </w:pPr>
            <w:r>
              <w:rPr>
                <w:rFonts w:ascii="Calibri" w:hAnsi="Calibri"/>
                <w:b/>
                <w:color w:val="000000"/>
                <w:sz w:val="20"/>
              </w:rPr>
              <w:t>2019</w:t>
            </w:r>
          </w:p>
        </w:tc>
      </w:tr>
      <w:tr w:rsidR="00954B06" w:rsidRPr="0078121C" w14:paraId="3F22BD15" w14:textId="77777777" w:rsidTr="00D01E74">
        <w:trPr>
          <w:trHeight w:val="300"/>
        </w:trPr>
        <w:tc>
          <w:tcPr>
            <w:tcW w:w="906" w:type="pct"/>
            <w:noWrap/>
            <w:hideMark/>
          </w:tcPr>
          <w:p w14:paraId="12ACDCDA" w14:textId="77777777"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both genders</w:t>
            </w:r>
          </w:p>
        </w:tc>
        <w:tc>
          <w:tcPr>
            <w:tcW w:w="2027" w:type="pct"/>
            <w:noWrap/>
            <w:hideMark/>
          </w:tcPr>
          <w:p w14:paraId="0CA156D0" w14:textId="77777777"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foreign background</w:t>
            </w:r>
          </w:p>
        </w:tc>
        <w:tc>
          <w:tcPr>
            <w:tcW w:w="529" w:type="pct"/>
            <w:noWrap/>
            <w:hideMark/>
          </w:tcPr>
          <w:p w14:paraId="248C2535" w14:textId="302D06BD"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199</w:t>
            </w:r>
          </w:p>
        </w:tc>
        <w:tc>
          <w:tcPr>
            <w:tcW w:w="516" w:type="pct"/>
            <w:noWrap/>
            <w:hideMark/>
          </w:tcPr>
          <w:p w14:paraId="2F7C2C36" w14:textId="1B09A8AD" w:rsidR="00954B06" w:rsidRPr="0078121C" w:rsidRDefault="001A64F3" w:rsidP="0064707B">
            <w:pPr>
              <w:jc w:val="right"/>
              <w:rPr>
                <w:rFonts w:ascii="Calibri" w:eastAsia="Times New Roman" w:hAnsi="Calibri" w:cs="Calibri"/>
                <w:color w:val="000000"/>
                <w:sz w:val="20"/>
                <w:szCs w:val="20"/>
              </w:rPr>
            </w:pPr>
            <w:r>
              <w:rPr>
                <w:rFonts w:ascii="Calibri" w:hAnsi="Calibri"/>
                <w:color w:val="000000"/>
                <w:sz w:val="20"/>
              </w:rPr>
              <w:t>221</w:t>
            </w:r>
          </w:p>
        </w:tc>
        <w:tc>
          <w:tcPr>
            <w:tcW w:w="487" w:type="pct"/>
            <w:noWrap/>
            <w:hideMark/>
          </w:tcPr>
          <w:p w14:paraId="49B8D1CF" w14:textId="63C2EC70"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233</w:t>
            </w:r>
          </w:p>
        </w:tc>
        <w:tc>
          <w:tcPr>
            <w:tcW w:w="536" w:type="pct"/>
            <w:noWrap/>
            <w:hideMark/>
          </w:tcPr>
          <w:p w14:paraId="5255C2E5" w14:textId="313A26DB"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249</w:t>
            </w:r>
          </w:p>
        </w:tc>
      </w:tr>
      <w:tr w:rsidR="00954B06" w:rsidRPr="0078121C" w14:paraId="235D0361" w14:textId="77777777" w:rsidTr="00D01E74">
        <w:trPr>
          <w:trHeight w:val="300"/>
        </w:trPr>
        <w:tc>
          <w:tcPr>
            <w:tcW w:w="906" w:type="pct"/>
            <w:noWrap/>
            <w:hideMark/>
          </w:tcPr>
          <w:p w14:paraId="32BCAC11" w14:textId="77777777" w:rsidR="00954B06" w:rsidRPr="0078121C" w:rsidRDefault="00954B06" w:rsidP="0064707B">
            <w:pPr>
              <w:jc w:val="right"/>
              <w:rPr>
                <w:rFonts w:ascii="Calibri" w:eastAsia="Times New Roman" w:hAnsi="Calibri" w:cs="Calibri"/>
                <w:b/>
                <w:bCs/>
                <w:color w:val="000000"/>
                <w:sz w:val="20"/>
                <w:szCs w:val="20"/>
                <w:lang w:eastAsia="sv-SE"/>
              </w:rPr>
            </w:pPr>
          </w:p>
        </w:tc>
        <w:tc>
          <w:tcPr>
            <w:tcW w:w="2027" w:type="pct"/>
            <w:noWrap/>
            <w:hideMark/>
          </w:tcPr>
          <w:p w14:paraId="0B21CF10" w14:textId="77777777"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Swedish background</w:t>
            </w:r>
          </w:p>
        </w:tc>
        <w:tc>
          <w:tcPr>
            <w:tcW w:w="529" w:type="pct"/>
            <w:noWrap/>
            <w:hideMark/>
          </w:tcPr>
          <w:p w14:paraId="2B1145D9" w14:textId="7257CC71"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179</w:t>
            </w:r>
          </w:p>
        </w:tc>
        <w:tc>
          <w:tcPr>
            <w:tcW w:w="516" w:type="pct"/>
            <w:noWrap/>
            <w:hideMark/>
          </w:tcPr>
          <w:p w14:paraId="50B14FAD" w14:textId="207CA8CD"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180</w:t>
            </w:r>
          </w:p>
        </w:tc>
        <w:tc>
          <w:tcPr>
            <w:tcW w:w="487" w:type="pct"/>
            <w:noWrap/>
            <w:hideMark/>
          </w:tcPr>
          <w:p w14:paraId="3D4A8261" w14:textId="23C6F7C9"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177</w:t>
            </w:r>
          </w:p>
        </w:tc>
        <w:tc>
          <w:tcPr>
            <w:tcW w:w="536" w:type="pct"/>
            <w:noWrap/>
            <w:hideMark/>
          </w:tcPr>
          <w:p w14:paraId="6E78979B" w14:textId="113D6894"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179</w:t>
            </w:r>
          </w:p>
        </w:tc>
      </w:tr>
      <w:tr w:rsidR="00954B06" w:rsidRPr="0078121C" w14:paraId="19895AA5" w14:textId="77777777" w:rsidTr="00D01E74">
        <w:trPr>
          <w:trHeight w:val="300"/>
        </w:trPr>
        <w:tc>
          <w:tcPr>
            <w:tcW w:w="906" w:type="pct"/>
            <w:noWrap/>
            <w:hideMark/>
          </w:tcPr>
          <w:p w14:paraId="425773A2" w14:textId="77777777" w:rsidR="00954B06" w:rsidRPr="0078121C" w:rsidRDefault="00954B06" w:rsidP="0064707B">
            <w:pPr>
              <w:jc w:val="right"/>
              <w:rPr>
                <w:rFonts w:ascii="Calibri" w:eastAsia="Times New Roman" w:hAnsi="Calibri" w:cs="Calibri"/>
                <w:b/>
                <w:bCs/>
                <w:color w:val="000000"/>
                <w:sz w:val="20"/>
                <w:szCs w:val="20"/>
                <w:lang w:eastAsia="sv-SE"/>
              </w:rPr>
            </w:pPr>
          </w:p>
        </w:tc>
        <w:tc>
          <w:tcPr>
            <w:tcW w:w="2027" w:type="pct"/>
            <w:noWrap/>
            <w:hideMark/>
          </w:tcPr>
          <w:p w14:paraId="2FFBEE10" w14:textId="77777777"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Total</w:t>
            </w:r>
          </w:p>
        </w:tc>
        <w:tc>
          <w:tcPr>
            <w:tcW w:w="529" w:type="pct"/>
            <w:noWrap/>
            <w:hideMark/>
          </w:tcPr>
          <w:p w14:paraId="6EE897FA" w14:textId="58866017" w:rsidR="00954B06" w:rsidRPr="0078121C" w:rsidRDefault="00954B06" w:rsidP="0064707B">
            <w:pPr>
              <w:jc w:val="right"/>
              <w:rPr>
                <w:rFonts w:ascii="Calibri" w:eastAsia="Times New Roman" w:hAnsi="Calibri" w:cs="Calibri"/>
                <w:b/>
                <w:bCs/>
                <w:color w:val="000000"/>
                <w:sz w:val="20"/>
                <w:szCs w:val="20"/>
              </w:rPr>
            </w:pPr>
            <w:r>
              <w:rPr>
                <w:rFonts w:ascii="Calibri" w:hAnsi="Calibri"/>
                <w:b/>
                <w:color w:val="000000"/>
                <w:sz w:val="20"/>
              </w:rPr>
              <w:t>378</w:t>
            </w:r>
          </w:p>
        </w:tc>
        <w:tc>
          <w:tcPr>
            <w:tcW w:w="516" w:type="pct"/>
            <w:noWrap/>
            <w:hideMark/>
          </w:tcPr>
          <w:p w14:paraId="6C1B4C8D" w14:textId="0DBFCEF2" w:rsidR="00954B06" w:rsidRPr="0078121C" w:rsidRDefault="00BC563B" w:rsidP="0064707B">
            <w:pPr>
              <w:jc w:val="right"/>
              <w:rPr>
                <w:rFonts w:ascii="Calibri" w:eastAsia="Times New Roman" w:hAnsi="Calibri" w:cs="Calibri"/>
                <w:b/>
                <w:bCs/>
                <w:color w:val="000000"/>
                <w:sz w:val="20"/>
                <w:szCs w:val="20"/>
              </w:rPr>
            </w:pPr>
            <w:r>
              <w:rPr>
                <w:rFonts w:ascii="Calibri" w:hAnsi="Calibri"/>
                <w:b/>
                <w:color w:val="000000"/>
                <w:sz w:val="20"/>
              </w:rPr>
              <w:t>401</w:t>
            </w:r>
          </w:p>
        </w:tc>
        <w:tc>
          <w:tcPr>
            <w:tcW w:w="487" w:type="pct"/>
            <w:noWrap/>
            <w:hideMark/>
          </w:tcPr>
          <w:p w14:paraId="6E54AB71" w14:textId="6FC69BE9" w:rsidR="00954B06" w:rsidRPr="0078121C" w:rsidRDefault="00954B06" w:rsidP="0064707B">
            <w:pPr>
              <w:jc w:val="right"/>
              <w:rPr>
                <w:rFonts w:ascii="Calibri" w:eastAsia="Times New Roman" w:hAnsi="Calibri" w:cs="Calibri"/>
                <w:b/>
                <w:bCs/>
                <w:color w:val="000000"/>
                <w:sz w:val="20"/>
                <w:szCs w:val="20"/>
              </w:rPr>
            </w:pPr>
            <w:r>
              <w:rPr>
                <w:rFonts w:ascii="Calibri" w:hAnsi="Calibri"/>
                <w:b/>
                <w:color w:val="000000"/>
                <w:sz w:val="20"/>
              </w:rPr>
              <w:t>411</w:t>
            </w:r>
          </w:p>
        </w:tc>
        <w:tc>
          <w:tcPr>
            <w:tcW w:w="536" w:type="pct"/>
            <w:noWrap/>
            <w:hideMark/>
          </w:tcPr>
          <w:p w14:paraId="4141EF62" w14:textId="5C7464E3" w:rsidR="00954B06" w:rsidRPr="0078121C" w:rsidRDefault="00954B06" w:rsidP="0064707B">
            <w:pPr>
              <w:jc w:val="right"/>
              <w:rPr>
                <w:rFonts w:ascii="Calibri" w:eastAsia="Times New Roman" w:hAnsi="Calibri" w:cs="Calibri"/>
                <w:b/>
                <w:bCs/>
                <w:color w:val="000000"/>
                <w:sz w:val="20"/>
                <w:szCs w:val="20"/>
              </w:rPr>
            </w:pPr>
            <w:r>
              <w:rPr>
                <w:rFonts w:ascii="Calibri" w:hAnsi="Calibri"/>
                <w:b/>
                <w:color w:val="000000"/>
                <w:sz w:val="20"/>
              </w:rPr>
              <w:t>428</w:t>
            </w:r>
          </w:p>
        </w:tc>
      </w:tr>
      <w:tr w:rsidR="00954B06" w:rsidRPr="0078121C" w14:paraId="1DC92B44" w14:textId="77777777" w:rsidTr="00D01E74">
        <w:trPr>
          <w:trHeight w:val="300"/>
        </w:trPr>
        <w:tc>
          <w:tcPr>
            <w:tcW w:w="906" w:type="pct"/>
            <w:noWrap/>
            <w:hideMark/>
          </w:tcPr>
          <w:p w14:paraId="45672FD4" w14:textId="77777777"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boys</w:t>
            </w:r>
          </w:p>
        </w:tc>
        <w:tc>
          <w:tcPr>
            <w:tcW w:w="2027" w:type="pct"/>
            <w:noWrap/>
            <w:hideMark/>
          </w:tcPr>
          <w:p w14:paraId="22A2A139" w14:textId="77777777"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foreign background</w:t>
            </w:r>
          </w:p>
        </w:tc>
        <w:tc>
          <w:tcPr>
            <w:tcW w:w="529" w:type="pct"/>
            <w:noWrap/>
            <w:hideMark/>
          </w:tcPr>
          <w:p w14:paraId="540FCCF1" w14:textId="003A94A9" w:rsidR="00954B06" w:rsidRPr="0078121C" w:rsidRDefault="00AC04F3" w:rsidP="0064707B">
            <w:pPr>
              <w:jc w:val="right"/>
              <w:rPr>
                <w:rFonts w:ascii="Calibri" w:eastAsia="Times New Roman" w:hAnsi="Calibri" w:cs="Calibri"/>
                <w:color w:val="000000"/>
                <w:sz w:val="20"/>
                <w:szCs w:val="20"/>
              </w:rPr>
            </w:pPr>
            <w:r>
              <w:rPr>
                <w:rFonts w:ascii="Calibri" w:hAnsi="Calibri"/>
                <w:color w:val="000000"/>
                <w:sz w:val="20"/>
              </w:rPr>
              <w:t>102</w:t>
            </w:r>
          </w:p>
        </w:tc>
        <w:tc>
          <w:tcPr>
            <w:tcW w:w="516" w:type="pct"/>
            <w:noWrap/>
            <w:hideMark/>
          </w:tcPr>
          <w:p w14:paraId="7D360D18" w14:textId="16E8F0D0"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114</w:t>
            </w:r>
          </w:p>
        </w:tc>
        <w:tc>
          <w:tcPr>
            <w:tcW w:w="487" w:type="pct"/>
            <w:noWrap/>
            <w:hideMark/>
          </w:tcPr>
          <w:p w14:paraId="1DA13FDE" w14:textId="49F8B535"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120</w:t>
            </w:r>
          </w:p>
        </w:tc>
        <w:tc>
          <w:tcPr>
            <w:tcW w:w="536" w:type="pct"/>
            <w:noWrap/>
            <w:hideMark/>
          </w:tcPr>
          <w:p w14:paraId="4E1BDBB9" w14:textId="725992DE"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128</w:t>
            </w:r>
          </w:p>
        </w:tc>
      </w:tr>
      <w:tr w:rsidR="00954B06" w:rsidRPr="0078121C" w14:paraId="5F7CA1CD" w14:textId="77777777" w:rsidTr="00D01E74">
        <w:trPr>
          <w:trHeight w:val="300"/>
        </w:trPr>
        <w:tc>
          <w:tcPr>
            <w:tcW w:w="906" w:type="pct"/>
            <w:noWrap/>
            <w:hideMark/>
          </w:tcPr>
          <w:p w14:paraId="498D8820" w14:textId="77777777" w:rsidR="00954B06" w:rsidRPr="0078121C" w:rsidRDefault="00954B06" w:rsidP="0064707B">
            <w:pPr>
              <w:jc w:val="right"/>
              <w:rPr>
                <w:rFonts w:ascii="Calibri" w:eastAsia="Times New Roman" w:hAnsi="Calibri" w:cs="Calibri"/>
                <w:b/>
                <w:bCs/>
                <w:color w:val="000000"/>
                <w:sz w:val="20"/>
                <w:szCs w:val="20"/>
                <w:lang w:eastAsia="sv-SE"/>
              </w:rPr>
            </w:pPr>
          </w:p>
        </w:tc>
        <w:tc>
          <w:tcPr>
            <w:tcW w:w="2027" w:type="pct"/>
            <w:noWrap/>
            <w:hideMark/>
          </w:tcPr>
          <w:p w14:paraId="55AC04D9" w14:textId="77777777"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Swedish background</w:t>
            </w:r>
          </w:p>
        </w:tc>
        <w:tc>
          <w:tcPr>
            <w:tcW w:w="529" w:type="pct"/>
            <w:noWrap/>
            <w:hideMark/>
          </w:tcPr>
          <w:p w14:paraId="4342CEC6" w14:textId="7858FBE3"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92</w:t>
            </w:r>
          </w:p>
        </w:tc>
        <w:tc>
          <w:tcPr>
            <w:tcW w:w="516" w:type="pct"/>
            <w:noWrap/>
            <w:hideMark/>
          </w:tcPr>
          <w:p w14:paraId="750368E1" w14:textId="2601BE23"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93</w:t>
            </w:r>
          </w:p>
        </w:tc>
        <w:tc>
          <w:tcPr>
            <w:tcW w:w="487" w:type="pct"/>
            <w:noWrap/>
            <w:hideMark/>
          </w:tcPr>
          <w:p w14:paraId="1EDB6F9C" w14:textId="4B606904" w:rsidR="00954B06" w:rsidRPr="0078121C" w:rsidRDefault="001C227D" w:rsidP="0064707B">
            <w:pPr>
              <w:jc w:val="right"/>
              <w:rPr>
                <w:rFonts w:ascii="Calibri" w:eastAsia="Times New Roman" w:hAnsi="Calibri" w:cs="Calibri"/>
                <w:color w:val="000000"/>
                <w:sz w:val="20"/>
                <w:szCs w:val="20"/>
              </w:rPr>
            </w:pPr>
            <w:r>
              <w:rPr>
                <w:rFonts w:ascii="Calibri" w:hAnsi="Calibri"/>
                <w:color w:val="000000"/>
                <w:sz w:val="20"/>
              </w:rPr>
              <w:t>92</w:t>
            </w:r>
          </w:p>
        </w:tc>
        <w:tc>
          <w:tcPr>
            <w:tcW w:w="536" w:type="pct"/>
            <w:noWrap/>
            <w:hideMark/>
          </w:tcPr>
          <w:p w14:paraId="63556E7D"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92</w:t>
            </w:r>
          </w:p>
        </w:tc>
      </w:tr>
      <w:tr w:rsidR="00954B06" w:rsidRPr="0078121C" w14:paraId="3F8EAB83" w14:textId="77777777" w:rsidTr="00D01E74">
        <w:trPr>
          <w:trHeight w:val="300"/>
        </w:trPr>
        <w:tc>
          <w:tcPr>
            <w:tcW w:w="906" w:type="pct"/>
            <w:noWrap/>
            <w:hideMark/>
          </w:tcPr>
          <w:p w14:paraId="4B5820FF" w14:textId="77777777" w:rsidR="00954B06" w:rsidRPr="0078121C" w:rsidRDefault="00954B06" w:rsidP="0064707B">
            <w:pPr>
              <w:jc w:val="right"/>
              <w:rPr>
                <w:rFonts w:ascii="Calibri" w:eastAsia="Times New Roman" w:hAnsi="Calibri" w:cs="Calibri"/>
                <w:b/>
                <w:bCs/>
                <w:color w:val="000000"/>
                <w:sz w:val="20"/>
                <w:szCs w:val="20"/>
                <w:lang w:eastAsia="sv-SE"/>
              </w:rPr>
            </w:pPr>
          </w:p>
        </w:tc>
        <w:tc>
          <w:tcPr>
            <w:tcW w:w="2027" w:type="pct"/>
            <w:noWrap/>
            <w:hideMark/>
          </w:tcPr>
          <w:p w14:paraId="0EF6A337" w14:textId="77777777"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 xml:space="preserve">Total </w:t>
            </w:r>
          </w:p>
        </w:tc>
        <w:tc>
          <w:tcPr>
            <w:tcW w:w="529" w:type="pct"/>
            <w:noWrap/>
            <w:hideMark/>
          </w:tcPr>
          <w:p w14:paraId="26E040E2" w14:textId="4F36E488" w:rsidR="00954B06" w:rsidRPr="0078121C" w:rsidRDefault="00954B06" w:rsidP="0064707B">
            <w:pPr>
              <w:jc w:val="right"/>
              <w:rPr>
                <w:rFonts w:ascii="Calibri" w:eastAsia="Times New Roman" w:hAnsi="Calibri" w:cs="Calibri"/>
                <w:b/>
                <w:bCs/>
                <w:color w:val="000000"/>
                <w:sz w:val="20"/>
                <w:szCs w:val="20"/>
              </w:rPr>
            </w:pPr>
            <w:r>
              <w:rPr>
                <w:rFonts w:ascii="Calibri" w:hAnsi="Calibri"/>
                <w:b/>
                <w:color w:val="000000"/>
                <w:sz w:val="20"/>
              </w:rPr>
              <w:t>194</w:t>
            </w:r>
          </w:p>
        </w:tc>
        <w:tc>
          <w:tcPr>
            <w:tcW w:w="516" w:type="pct"/>
            <w:noWrap/>
            <w:hideMark/>
          </w:tcPr>
          <w:p w14:paraId="0425F805" w14:textId="723307CC" w:rsidR="00954B06" w:rsidRPr="0078121C" w:rsidRDefault="001C227D" w:rsidP="0064707B">
            <w:pPr>
              <w:jc w:val="right"/>
              <w:rPr>
                <w:rFonts w:ascii="Calibri" w:eastAsia="Times New Roman" w:hAnsi="Calibri" w:cs="Calibri"/>
                <w:b/>
                <w:bCs/>
                <w:color w:val="000000"/>
                <w:sz w:val="20"/>
                <w:szCs w:val="20"/>
              </w:rPr>
            </w:pPr>
            <w:r>
              <w:rPr>
                <w:rFonts w:ascii="Calibri" w:hAnsi="Calibri"/>
                <w:b/>
                <w:color w:val="000000"/>
                <w:sz w:val="20"/>
              </w:rPr>
              <w:t>207</w:t>
            </w:r>
          </w:p>
        </w:tc>
        <w:tc>
          <w:tcPr>
            <w:tcW w:w="487" w:type="pct"/>
            <w:noWrap/>
            <w:hideMark/>
          </w:tcPr>
          <w:p w14:paraId="3FA88A18" w14:textId="7B26D1AC" w:rsidR="00954B06" w:rsidRPr="0078121C" w:rsidRDefault="00954B06" w:rsidP="0064707B">
            <w:pPr>
              <w:jc w:val="right"/>
              <w:rPr>
                <w:rFonts w:ascii="Calibri" w:eastAsia="Times New Roman" w:hAnsi="Calibri" w:cs="Calibri"/>
                <w:b/>
                <w:bCs/>
                <w:color w:val="000000"/>
                <w:sz w:val="20"/>
                <w:szCs w:val="20"/>
              </w:rPr>
            </w:pPr>
            <w:r>
              <w:rPr>
                <w:rFonts w:ascii="Calibri" w:hAnsi="Calibri"/>
                <w:b/>
                <w:color w:val="000000"/>
                <w:sz w:val="20"/>
              </w:rPr>
              <w:t>212</w:t>
            </w:r>
          </w:p>
        </w:tc>
        <w:tc>
          <w:tcPr>
            <w:tcW w:w="536" w:type="pct"/>
            <w:noWrap/>
            <w:hideMark/>
          </w:tcPr>
          <w:p w14:paraId="3FC68FFD" w14:textId="2FE0AA40" w:rsidR="00954B06" w:rsidRPr="0078121C" w:rsidRDefault="001C227D" w:rsidP="0064707B">
            <w:pPr>
              <w:jc w:val="right"/>
              <w:rPr>
                <w:rFonts w:ascii="Calibri" w:eastAsia="Times New Roman" w:hAnsi="Calibri" w:cs="Calibri"/>
                <w:b/>
                <w:bCs/>
                <w:color w:val="000000"/>
                <w:sz w:val="20"/>
                <w:szCs w:val="20"/>
              </w:rPr>
            </w:pPr>
            <w:r>
              <w:rPr>
                <w:rFonts w:ascii="Calibri" w:hAnsi="Calibri"/>
                <w:b/>
                <w:color w:val="000000"/>
                <w:sz w:val="20"/>
              </w:rPr>
              <w:t>220</w:t>
            </w:r>
          </w:p>
        </w:tc>
      </w:tr>
      <w:tr w:rsidR="00954B06" w:rsidRPr="0078121C" w14:paraId="3FDB18B1" w14:textId="77777777" w:rsidTr="00D01E74">
        <w:trPr>
          <w:trHeight w:val="300"/>
        </w:trPr>
        <w:tc>
          <w:tcPr>
            <w:tcW w:w="906" w:type="pct"/>
            <w:noWrap/>
            <w:hideMark/>
          </w:tcPr>
          <w:p w14:paraId="5F5688D2" w14:textId="77777777"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girls</w:t>
            </w:r>
          </w:p>
        </w:tc>
        <w:tc>
          <w:tcPr>
            <w:tcW w:w="2027" w:type="pct"/>
            <w:noWrap/>
            <w:hideMark/>
          </w:tcPr>
          <w:p w14:paraId="15CBBE07" w14:textId="77777777"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foreign background</w:t>
            </w:r>
          </w:p>
        </w:tc>
        <w:tc>
          <w:tcPr>
            <w:tcW w:w="529" w:type="pct"/>
            <w:noWrap/>
            <w:hideMark/>
          </w:tcPr>
          <w:p w14:paraId="4445CEEF" w14:textId="1438DEB8"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97</w:t>
            </w:r>
          </w:p>
        </w:tc>
        <w:tc>
          <w:tcPr>
            <w:tcW w:w="516" w:type="pct"/>
            <w:noWrap/>
            <w:hideMark/>
          </w:tcPr>
          <w:p w14:paraId="45209019" w14:textId="3B6C5134" w:rsidR="00954B06" w:rsidRPr="0078121C" w:rsidRDefault="00967AC4" w:rsidP="0064707B">
            <w:pPr>
              <w:jc w:val="right"/>
              <w:rPr>
                <w:rFonts w:ascii="Calibri" w:eastAsia="Times New Roman" w:hAnsi="Calibri" w:cs="Calibri"/>
                <w:color w:val="000000"/>
                <w:sz w:val="20"/>
                <w:szCs w:val="20"/>
              </w:rPr>
            </w:pPr>
            <w:r>
              <w:rPr>
                <w:rFonts w:ascii="Calibri" w:hAnsi="Calibri"/>
                <w:color w:val="000000"/>
                <w:sz w:val="20"/>
              </w:rPr>
              <w:t>107</w:t>
            </w:r>
          </w:p>
        </w:tc>
        <w:tc>
          <w:tcPr>
            <w:tcW w:w="487" w:type="pct"/>
            <w:noWrap/>
            <w:hideMark/>
          </w:tcPr>
          <w:p w14:paraId="0D44F0CB" w14:textId="0F64A188"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113</w:t>
            </w:r>
          </w:p>
        </w:tc>
        <w:tc>
          <w:tcPr>
            <w:tcW w:w="536" w:type="pct"/>
            <w:noWrap/>
            <w:hideMark/>
          </w:tcPr>
          <w:p w14:paraId="28D649D4" w14:textId="3F49B503"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121</w:t>
            </w:r>
          </w:p>
        </w:tc>
      </w:tr>
      <w:tr w:rsidR="00954B06" w:rsidRPr="0078121C" w14:paraId="075B24D6" w14:textId="77777777" w:rsidTr="00D01E74">
        <w:trPr>
          <w:trHeight w:val="300"/>
        </w:trPr>
        <w:tc>
          <w:tcPr>
            <w:tcW w:w="906" w:type="pct"/>
            <w:noWrap/>
            <w:hideMark/>
          </w:tcPr>
          <w:p w14:paraId="534F0D80" w14:textId="77777777" w:rsidR="00954B06" w:rsidRPr="0078121C" w:rsidRDefault="00954B06" w:rsidP="0064707B">
            <w:pPr>
              <w:jc w:val="right"/>
              <w:rPr>
                <w:rFonts w:ascii="Calibri" w:eastAsia="Times New Roman" w:hAnsi="Calibri" w:cs="Calibri"/>
                <w:b/>
                <w:bCs/>
                <w:color w:val="000000"/>
                <w:sz w:val="20"/>
                <w:szCs w:val="20"/>
                <w:lang w:eastAsia="sv-SE"/>
              </w:rPr>
            </w:pPr>
          </w:p>
        </w:tc>
        <w:tc>
          <w:tcPr>
            <w:tcW w:w="2027" w:type="pct"/>
            <w:noWrap/>
            <w:hideMark/>
          </w:tcPr>
          <w:p w14:paraId="1AC5C11E" w14:textId="77777777"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Swedish background</w:t>
            </w:r>
          </w:p>
        </w:tc>
        <w:tc>
          <w:tcPr>
            <w:tcW w:w="529" w:type="pct"/>
            <w:noWrap/>
            <w:hideMark/>
          </w:tcPr>
          <w:p w14:paraId="2F8E58AB" w14:textId="7809FFE3" w:rsidR="00954B06" w:rsidRPr="0078121C" w:rsidRDefault="00EB2A7B" w:rsidP="0064707B">
            <w:pPr>
              <w:jc w:val="right"/>
              <w:rPr>
                <w:rFonts w:ascii="Calibri" w:eastAsia="Times New Roman" w:hAnsi="Calibri" w:cs="Calibri"/>
                <w:color w:val="000000"/>
                <w:sz w:val="20"/>
                <w:szCs w:val="20"/>
              </w:rPr>
            </w:pPr>
            <w:r>
              <w:rPr>
                <w:rFonts w:ascii="Calibri" w:hAnsi="Calibri"/>
                <w:color w:val="000000"/>
                <w:sz w:val="20"/>
              </w:rPr>
              <w:t>87</w:t>
            </w:r>
          </w:p>
        </w:tc>
        <w:tc>
          <w:tcPr>
            <w:tcW w:w="516" w:type="pct"/>
            <w:noWrap/>
            <w:hideMark/>
          </w:tcPr>
          <w:p w14:paraId="02EC5784"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87</w:t>
            </w:r>
          </w:p>
        </w:tc>
        <w:tc>
          <w:tcPr>
            <w:tcW w:w="487" w:type="pct"/>
            <w:noWrap/>
            <w:hideMark/>
          </w:tcPr>
          <w:p w14:paraId="3FE609B1" w14:textId="276B258F"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86</w:t>
            </w:r>
          </w:p>
        </w:tc>
        <w:tc>
          <w:tcPr>
            <w:tcW w:w="536" w:type="pct"/>
            <w:noWrap/>
            <w:hideMark/>
          </w:tcPr>
          <w:p w14:paraId="770EA19E" w14:textId="2261180B"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87</w:t>
            </w:r>
          </w:p>
        </w:tc>
      </w:tr>
      <w:tr w:rsidR="00954B06" w:rsidRPr="0078121C" w14:paraId="7002AF6A" w14:textId="77777777" w:rsidTr="00D01E74">
        <w:trPr>
          <w:trHeight w:val="300"/>
        </w:trPr>
        <w:tc>
          <w:tcPr>
            <w:tcW w:w="906" w:type="pct"/>
            <w:noWrap/>
            <w:hideMark/>
          </w:tcPr>
          <w:p w14:paraId="4EA0D1B9" w14:textId="77777777" w:rsidR="00954B06" w:rsidRPr="0078121C" w:rsidRDefault="00954B06" w:rsidP="0064707B">
            <w:pPr>
              <w:jc w:val="right"/>
              <w:rPr>
                <w:rFonts w:ascii="Calibri" w:eastAsia="Times New Roman" w:hAnsi="Calibri" w:cs="Calibri"/>
                <w:b/>
                <w:bCs/>
                <w:color w:val="000000"/>
                <w:sz w:val="20"/>
                <w:szCs w:val="20"/>
                <w:lang w:eastAsia="sv-SE"/>
              </w:rPr>
            </w:pPr>
          </w:p>
        </w:tc>
        <w:tc>
          <w:tcPr>
            <w:tcW w:w="2027" w:type="pct"/>
            <w:noWrap/>
            <w:hideMark/>
          </w:tcPr>
          <w:p w14:paraId="0A9A97F4" w14:textId="77777777"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 xml:space="preserve">Total </w:t>
            </w:r>
          </w:p>
        </w:tc>
        <w:tc>
          <w:tcPr>
            <w:tcW w:w="529" w:type="pct"/>
            <w:noWrap/>
            <w:hideMark/>
          </w:tcPr>
          <w:p w14:paraId="67C414C6" w14:textId="6DABD064"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184</w:t>
            </w:r>
          </w:p>
        </w:tc>
        <w:tc>
          <w:tcPr>
            <w:tcW w:w="516" w:type="pct"/>
            <w:noWrap/>
            <w:hideMark/>
          </w:tcPr>
          <w:p w14:paraId="685DE56A" w14:textId="6A7BADD9"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194</w:t>
            </w:r>
          </w:p>
        </w:tc>
        <w:tc>
          <w:tcPr>
            <w:tcW w:w="487" w:type="pct"/>
            <w:noWrap/>
            <w:hideMark/>
          </w:tcPr>
          <w:p w14:paraId="75370C84" w14:textId="7AFD84AF"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199</w:t>
            </w:r>
          </w:p>
        </w:tc>
        <w:tc>
          <w:tcPr>
            <w:tcW w:w="536" w:type="pct"/>
            <w:noWrap/>
            <w:hideMark/>
          </w:tcPr>
          <w:p w14:paraId="5BE80B34" w14:textId="484B69E2" w:rsidR="00954B06" w:rsidRPr="0078121C" w:rsidRDefault="00795BA9" w:rsidP="0064707B">
            <w:pPr>
              <w:jc w:val="right"/>
              <w:rPr>
                <w:rFonts w:ascii="Calibri" w:eastAsia="Times New Roman" w:hAnsi="Calibri" w:cs="Calibri"/>
                <w:color w:val="000000"/>
                <w:sz w:val="20"/>
                <w:szCs w:val="20"/>
              </w:rPr>
            </w:pPr>
            <w:r>
              <w:rPr>
                <w:rFonts w:ascii="Calibri" w:hAnsi="Calibri"/>
                <w:color w:val="000000"/>
                <w:sz w:val="20"/>
              </w:rPr>
              <w:t>208</w:t>
            </w:r>
          </w:p>
        </w:tc>
      </w:tr>
    </w:tbl>
    <w:p w14:paraId="79A20DCC" w14:textId="6364D4A8" w:rsidR="00954B06" w:rsidRPr="00016F12" w:rsidRDefault="00954B06" w:rsidP="00954B06">
      <w:pPr>
        <w:autoSpaceDE w:val="0"/>
        <w:autoSpaceDN w:val="0"/>
        <w:adjustRightInd w:val="0"/>
        <w:spacing w:after="0" w:line="240" w:lineRule="auto"/>
        <w:rPr>
          <w:rFonts w:ascii="TradeGothic" w:hAnsi="TradeGothic" w:cs="TradeGothic"/>
          <w:sz w:val="22"/>
          <w:szCs w:val="22"/>
        </w:rPr>
      </w:pPr>
      <w:r>
        <w:rPr>
          <w:rFonts w:ascii="TradeGothic" w:hAnsi="TradeGothic"/>
          <w:sz w:val="22"/>
        </w:rPr>
        <w:t>Source: Statistics Sweden</w:t>
      </w:r>
    </w:p>
    <w:p w14:paraId="58F84312" w14:textId="77777777" w:rsidR="00954B06" w:rsidRPr="00EF4732" w:rsidRDefault="00954B06" w:rsidP="00954B06">
      <w:pPr>
        <w:autoSpaceDE w:val="0"/>
        <w:autoSpaceDN w:val="0"/>
        <w:adjustRightInd w:val="0"/>
        <w:spacing w:after="0" w:line="240" w:lineRule="auto"/>
      </w:pPr>
    </w:p>
    <w:p w14:paraId="4731DC09" w14:textId="2FB29565" w:rsidR="00954B06" w:rsidRPr="00EF4732" w:rsidRDefault="00954B06" w:rsidP="00954B06">
      <w:pPr>
        <w:autoSpaceDE w:val="0"/>
        <w:autoSpaceDN w:val="0"/>
        <w:adjustRightInd w:val="0"/>
        <w:spacing w:after="0" w:line="240" w:lineRule="auto"/>
        <w:rPr>
          <w:i/>
          <w:iCs/>
        </w:rPr>
      </w:pPr>
      <w:r>
        <w:t xml:space="preserve">Children living at home aged 0–17 who live in families with relatively low income in relation to (60% of) the median by region. </w:t>
      </w:r>
      <w:r>
        <w:rPr>
          <w:i/>
        </w:rPr>
        <w:t>Thousands</w:t>
      </w:r>
      <w:r w:rsidR="00B66742">
        <w:rPr>
          <w:i/>
        </w:rPr>
        <w:t>.</w:t>
      </w:r>
    </w:p>
    <w:p w14:paraId="5ED31E95" w14:textId="77777777" w:rsidR="00954B06" w:rsidRPr="00EF4732" w:rsidRDefault="00954B06" w:rsidP="00954B06">
      <w:pPr>
        <w:autoSpaceDE w:val="0"/>
        <w:autoSpaceDN w:val="0"/>
        <w:adjustRightInd w:val="0"/>
        <w:spacing w:after="0" w:line="240" w:lineRule="auto"/>
      </w:pPr>
    </w:p>
    <w:tbl>
      <w:tblPr>
        <w:tblStyle w:val="Tabellrutnt1"/>
        <w:tblW w:w="5000" w:type="pct"/>
        <w:tblLook w:val="04A0" w:firstRow="1" w:lastRow="0" w:firstColumn="1" w:lastColumn="0" w:noHBand="0" w:noVBand="1"/>
      </w:tblPr>
      <w:tblGrid>
        <w:gridCol w:w="3412"/>
        <w:gridCol w:w="1412"/>
        <w:gridCol w:w="1412"/>
        <w:gridCol w:w="1412"/>
        <w:gridCol w:w="1412"/>
      </w:tblGrid>
      <w:tr w:rsidR="00954B06" w:rsidRPr="0078121C" w14:paraId="13B290E7" w14:textId="77777777" w:rsidTr="00D01E74">
        <w:trPr>
          <w:trHeight w:val="300"/>
        </w:trPr>
        <w:tc>
          <w:tcPr>
            <w:tcW w:w="1883" w:type="pct"/>
            <w:noWrap/>
            <w:hideMark/>
          </w:tcPr>
          <w:p w14:paraId="644927BF" w14:textId="77777777" w:rsidR="00954B06" w:rsidRPr="0078121C" w:rsidRDefault="00954B06" w:rsidP="0064707B">
            <w:pPr>
              <w:rPr>
                <w:rFonts w:ascii="Calibri" w:eastAsia="Times New Roman" w:hAnsi="Calibri" w:cs="Calibri"/>
                <w:sz w:val="20"/>
                <w:szCs w:val="20"/>
                <w:lang w:eastAsia="sv-SE"/>
              </w:rPr>
            </w:pPr>
          </w:p>
        </w:tc>
        <w:tc>
          <w:tcPr>
            <w:tcW w:w="779" w:type="pct"/>
            <w:noWrap/>
            <w:hideMark/>
          </w:tcPr>
          <w:p w14:paraId="6586C09F" w14:textId="3EB4DAE4" w:rsidR="00954B06" w:rsidRPr="0078121C" w:rsidRDefault="00954B06" w:rsidP="0064707B">
            <w:pPr>
              <w:jc w:val="center"/>
              <w:rPr>
                <w:rFonts w:ascii="Calibri" w:eastAsia="Times New Roman" w:hAnsi="Calibri" w:cs="Calibri"/>
                <w:b/>
                <w:bCs/>
                <w:color w:val="000000"/>
                <w:sz w:val="20"/>
                <w:szCs w:val="20"/>
              </w:rPr>
            </w:pPr>
            <w:r>
              <w:rPr>
                <w:rFonts w:ascii="Calibri" w:hAnsi="Calibri"/>
                <w:b/>
                <w:color w:val="000000"/>
                <w:sz w:val="20"/>
              </w:rPr>
              <w:t>2016</w:t>
            </w:r>
          </w:p>
        </w:tc>
        <w:tc>
          <w:tcPr>
            <w:tcW w:w="779" w:type="pct"/>
            <w:noWrap/>
            <w:hideMark/>
          </w:tcPr>
          <w:p w14:paraId="7D9885B9" w14:textId="26DDED04" w:rsidR="00954B06" w:rsidRPr="0078121C" w:rsidRDefault="00954B06" w:rsidP="0064707B">
            <w:pPr>
              <w:jc w:val="center"/>
              <w:rPr>
                <w:rFonts w:ascii="Calibri" w:eastAsia="Times New Roman" w:hAnsi="Calibri" w:cs="Calibri"/>
                <w:b/>
                <w:bCs/>
                <w:color w:val="000000"/>
                <w:sz w:val="20"/>
                <w:szCs w:val="20"/>
              </w:rPr>
            </w:pPr>
            <w:r>
              <w:rPr>
                <w:rFonts w:ascii="Calibri" w:hAnsi="Calibri"/>
                <w:b/>
                <w:color w:val="000000"/>
                <w:sz w:val="20"/>
              </w:rPr>
              <w:t>2017</w:t>
            </w:r>
          </w:p>
        </w:tc>
        <w:tc>
          <w:tcPr>
            <w:tcW w:w="779" w:type="pct"/>
            <w:noWrap/>
            <w:hideMark/>
          </w:tcPr>
          <w:p w14:paraId="5F4F14F9" w14:textId="082FB983" w:rsidR="00954B06" w:rsidRPr="0078121C" w:rsidRDefault="00954B06" w:rsidP="0064707B">
            <w:pPr>
              <w:jc w:val="center"/>
              <w:rPr>
                <w:rFonts w:ascii="Calibri" w:eastAsia="Times New Roman" w:hAnsi="Calibri" w:cs="Calibri"/>
                <w:b/>
                <w:bCs/>
                <w:color w:val="000000"/>
                <w:sz w:val="20"/>
                <w:szCs w:val="20"/>
              </w:rPr>
            </w:pPr>
            <w:r>
              <w:rPr>
                <w:rFonts w:ascii="Calibri" w:hAnsi="Calibri"/>
                <w:b/>
                <w:color w:val="000000"/>
                <w:sz w:val="20"/>
              </w:rPr>
              <w:t>2018</w:t>
            </w:r>
          </w:p>
        </w:tc>
        <w:tc>
          <w:tcPr>
            <w:tcW w:w="779" w:type="pct"/>
            <w:noWrap/>
            <w:hideMark/>
          </w:tcPr>
          <w:p w14:paraId="77E47D94" w14:textId="277A601C" w:rsidR="00954B06" w:rsidRPr="0078121C" w:rsidRDefault="00954B06" w:rsidP="0064707B">
            <w:pPr>
              <w:jc w:val="center"/>
              <w:rPr>
                <w:rFonts w:ascii="Calibri" w:eastAsia="Times New Roman" w:hAnsi="Calibri" w:cs="Calibri"/>
                <w:b/>
                <w:bCs/>
                <w:color w:val="000000"/>
                <w:sz w:val="20"/>
                <w:szCs w:val="20"/>
              </w:rPr>
            </w:pPr>
            <w:r>
              <w:rPr>
                <w:rFonts w:ascii="Calibri" w:hAnsi="Calibri"/>
                <w:b/>
                <w:color w:val="000000"/>
                <w:sz w:val="20"/>
              </w:rPr>
              <w:t>2019</w:t>
            </w:r>
          </w:p>
        </w:tc>
      </w:tr>
      <w:tr w:rsidR="00954B06" w:rsidRPr="0078121C" w14:paraId="6100FFC4" w14:textId="77777777" w:rsidTr="00D01E74">
        <w:trPr>
          <w:trHeight w:val="300"/>
        </w:trPr>
        <w:tc>
          <w:tcPr>
            <w:tcW w:w="1883" w:type="pct"/>
            <w:noWrap/>
            <w:hideMark/>
          </w:tcPr>
          <w:p w14:paraId="446DA464" w14:textId="77777777"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 xml:space="preserve"> Stockholm County</w:t>
            </w:r>
          </w:p>
        </w:tc>
        <w:tc>
          <w:tcPr>
            <w:tcW w:w="779" w:type="pct"/>
            <w:noWrap/>
            <w:hideMark/>
          </w:tcPr>
          <w:p w14:paraId="3D486C31"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73</w:t>
            </w:r>
          </w:p>
        </w:tc>
        <w:tc>
          <w:tcPr>
            <w:tcW w:w="779" w:type="pct"/>
            <w:noWrap/>
            <w:hideMark/>
          </w:tcPr>
          <w:p w14:paraId="1E6B61CE" w14:textId="6676A39F"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75</w:t>
            </w:r>
          </w:p>
        </w:tc>
        <w:tc>
          <w:tcPr>
            <w:tcW w:w="779" w:type="pct"/>
            <w:noWrap/>
            <w:hideMark/>
          </w:tcPr>
          <w:p w14:paraId="1893D2B0"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75</w:t>
            </w:r>
          </w:p>
        </w:tc>
        <w:tc>
          <w:tcPr>
            <w:tcW w:w="779" w:type="pct"/>
            <w:noWrap/>
            <w:hideMark/>
          </w:tcPr>
          <w:p w14:paraId="7A065BE9" w14:textId="124320F4"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78</w:t>
            </w:r>
          </w:p>
        </w:tc>
      </w:tr>
      <w:tr w:rsidR="00954B06" w:rsidRPr="0078121C" w14:paraId="3C7AF099" w14:textId="77777777" w:rsidTr="00D01E74">
        <w:trPr>
          <w:trHeight w:val="300"/>
        </w:trPr>
        <w:tc>
          <w:tcPr>
            <w:tcW w:w="1883" w:type="pct"/>
            <w:noWrap/>
            <w:hideMark/>
          </w:tcPr>
          <w:p w14:paraId="7E60E16F" w14:textId="77777777"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 xml:space="preserve"> Uppsala County</w:t>
            </w:r>
          </w:p>
        </w:tc>
        <w:tc>
          <w:tcPr>
            <w:tcW w:w="779" w:type="pct"/>
            <w:noWrap/>
            <w:hideMark/>
          </w:tcPr>
          <w:p w14:paraId="65B55A5B"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11</w:t>
            </w:r>
          </w:p>
        </w:tc>
        <w:tc>
          <w:tcPr>
            <w:tcW w:w="779" w:type="pct"/>
            <w:noWrap/>
            <w:hideMark/>
          </w:tcPr>
          <w:p w14:paraId="795838C9" w14:textId="653CE59B"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12</w:t>
            </w:r>
          </w:p>
        </w:tc>
        <w:tc>
          <w:tcPr>
            <w:tcW w:w="779" w:type="pct"/>
            <w:noWrap/>
            <w:hideMark/>
          </w:tcPr>
          <w:p w14:paraId="48876E28" w14:textId="2CEFAB80"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13</w:t>
            </w:r>
          </w:p>
        </w:tc>
        <w:tc>
          <w:tcPr>
            <w:tcW w:w="779" w:type="pct"/>
            <w:noWrap/>
            <w:hideMark/>
          </w:tcPr>
          <w:p w14:paraId="0E99C72E" w14:textId="7BD15669"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14</w:t>
            </w:r>
          </w:p>
        </w:tc>
      </w:tr>
      <w:tr w:rsidR="00954B06" w:rsidRPr="0078121C" w14:paraId="43DC9395" w14:textId="77777777" w:rsidTr="00D01E74">
        <w:trPr>
          <w:trHeight w:val="300"/>
        </w:trPr>
        <w:tc>
          <w:tcPr>
            <w:tcW w:w="1883" w:type="pct"/>
            <w:noWrap/>
            <w:hideMark/>
          </w:tcPr>
          <w:p w14:paraId="536D02F6" w14:textId="77777777"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 xml:space="preserve"> Södermanland County</w:t>
            </w:r>
          </w:p>
        </w:tc>
        <w:tc>
          <w:tcPr>
            <w:tcW w:w="779" w:type="pct"/>
            <w:noWrap/>
            <w:hideMark/>
          </w:tcPr>
          <w:p w14:paraId="181767FE" w14:textId="7B4BB2EE"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15</w:t>
            </w:r>
          </w:p>
        </w:tc>
        <w:tc>
          <w:tcPr>
            <w:tcW w:w="779" w:type="pct"/>
            <w:noWrap/>
            <w:hideMark/>
          </w:tcPr>
          <w:p w14:paraId="54FD3FD5" w14:textId="12299470"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16</w:t>
            </w:r>
          </w:p>
        </w:tc>
        <w:tc>
          <w:tcPr>
            <w:tcW w:w="779" w:type="pct"/>
            <w:noWrap/>
            <w:hideMark/>
          </w:tcPr>
          <w:p w14:paraId="1286AFF0"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16</w:t>
            </w:r>
          </w:p>
        </w:tc>
        <w:tc>
          <w:tcPr>
            <w:tcW w:w="779" w:type="pct"/>
            <w:noWrap/>
            <w:hideMark/>
          </w:tcPr>
          <w:p w14:paraId="541850B2" w14:textId="5C33EDA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17</w:t>
            </w:r>
          </w:p>
        </w:tc>
      </w:tr>
      <w:tr w:rsidR="00954B06" w:rsidRPr="0078121C" w14:paraId="17D7F6F7" w14:textId="77777777" w:rsidTr="00D01E74">
        <w:trPr>
          <w:trHeight w:val="300"/>
        </w:trPr>
        <w:tc>
          <w:tcPr>
            <w:tcW w:w="1883" w:type="pct"/>
            <w:noWrap/>
            <w:hideMark/>
          </w:tcPr>
          <w:p w14:paraId="00168995" w14:textId="77777777"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 xml:space="preserve"> Östergötland County</w:t>
            </w:r>
          </w:p>
        </w:tc>
        <w:tc>
          <w:tcPr>
            <w:tcW w:w="779" w:type="pct"/>
            <w:noWrap/>
            <w:hideMark/>
          </w:tcPr>
          <w:p w14:paraId="7BA8D36B" w14:textId="294627AB"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19</w:t>
            </w:r>
          </w:p>
        </w:tc>
        <w:tc>
          <w:tcPr>
            <w:tcW w:w="779" w:type="pct"/>
            <w:noWrap/>
            <w:hideMark/>
          </w:tcPr>
          <w:p w14:paraId="16C3BC37" w14:textId="5233C3AC" w:rsidR="00954B06" w:rsidRPr="0078121C" w:rsidRDefault="00605CE6" w:rsidP="0064707B">
            <w:pPr>
              <w:jc w:val="right"/>
              <w:rPr>
                <w:rFonts w:ascii="Calibri" w:eastAsia="Times New Roman" w:hAnsi="Calibri" w:cs="Calibri"/>
                <w:color w:val="000000"/>
                <w:sz w:val="20"/>
                <w:szCs w:val="20"/>
              </w:rPr>
            </w:pPr>
            <w:r>
              <w:rPr>
                <w:rFonts w:ascii="Calibri" w:hAnsi="Calibri"/>
                <w:color w:val="000000"/>
                <w:sz w:val="20"/>
              </w:rPr>
              <w:t>20</w:t>
            </w:r>
          </w:p>
        </w:tc>
        <w:tc>
          <w:tcPr>
            <w:tcW w:w="779" w:type="pct"/>
            <w:noWrap/>
            <w:hideMark/>
          </w:tcPr>
          <w:p w14:paraId="6E185355"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20</w:t>
            </w:r>
          </w:p>
        </w:tc>
        <w:tc>
          <w:tcPr>
            <w:tcW w:w="779" w:type="pct"/>
            <w:noWrap/>
            <w:hideMark/>
          </w:tcPr>
          <w:p w14:paraId="3641DD6A" w14:textId="30E00C05"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21</w:t>
            </w:r>
          </w:p>
        </w:tc>
      </w:tr>
      <w:tr w:rsidR="00954B06" w:rsidRPr="0078121C" w14:paraId="67F0C047" w14:textId="77777777" w:rsidTr="00D01E74">
        <w:trPr>
          <w:trHeight w:val="300"/>
        </w:trPr>
        <w:tc>
          <w:tcPr>
            <w:tcW w:w="1883" w:type="pct"/>
            <w:noWrap/>
            <w:hideMark/>
          </w:tcPr>
          <w:p w14:paraId="532A11D5" w14:textId="77777777"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 xml:space="preserve"> Jönköping County</w:t>
            </w:r>
          </w:p>
        </w:tc>
        <w:tc>
          <w:tcPr>
            <w:tcW w:w="779" w:type="pct"/>
            <w:noWrap/>
            <w:hideMark/>
          </w:tcPr>
          <w:p w14:paraId="0FFB09C0" w14:textId="20A8990F"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13</w:t>
            </w:r>
          </w:p>
        </w:tc>
        <w:tc>
          <w:tcPr>
            <w:tcW w:w="779" w:type="pct"/>
            <w:noWrap/>
            <w:hideMark/>
          </w:tcPr>
          <w:p w14:paraId="2CB1B769"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13</w:t>
            </w:r>
          </w:p>
        </w:tc>
        <w:tc>
          <w:tcPr>
            <w:tcW w:w="779" w:type="pct"/>
            <w:noWrap/>
            <w:hideMark/>
          </w:tcPr>
          <w:p w14:paraId="38D5F483" w14:textId="4EC85782"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14</w:t>
            </w:r>
          </w:p>
        </w:tc>
        <w:tc>
          <w:tcPr>
            <w:tcW w:w="779" w:type="pct"/>
            <w:noWrap/>
            <w:hideMark/>
          </w:tcPr>
          <w:p w14:paraId="0312165E" w14:textId="08BE6F6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15</w:t>
            </w:r>
          </w:p>
        </w:tc>
      </w:tr>
      <w:tr w:rsidR="00954B06" w:rsidRPr="0078121C" w14:paraId="7F993E03" w14:textId="77777777" w:rsidTr="00D01E74">
        <w:trPr>
          <w:trHeight w:val="300"/>
        </w:trPr>
        <w:tc>
          <w:tcPr>
            <w:tcW w:w="1883" w:type="pct"/>
            <w:noWrap/>
            <w:hideMark/>
          </w:tcPr>
          <w:p w14:paraId="1A0D637A" w14:textId="77777777"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 xml:space="preserve"> Kronoberg County</w:t>
            </w:r>
          </w:p>
        </w:tc>
        <w:tc>
          <w:tcPr>
            <w:tcW w:w="779" w:type="pct"/>
            <w:noWrap/>
            <w:hideMark/>
          </w:tcPr>
          <w:p w14:paraId="0EADF738"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8</w:t>
            </w:r>
          </w:p>
        </w:tc>
        <w:tc>
          <w:tcPr>
            <w:tcW w:w="779" w:type="pct"/>
            <w:noWrap/>
            <w:hideMark/>
          </w:tcPr>
          <w:p w14:paraId="42F1E627" w14:textId="6C45F5E8" w:rsidR="00954B06" w:rsidRPr="0078121C" w:rsidRDefault="00F35595" w:rsidP="0064707B">
            <w:pPr>
              <w:jc w:val="right"/>
              <w:rPr>
                <w:rFonts w:ascii="Calibri" w:eastAsia="Times New Roman" w:hAnsi="Calibri" w:cs="Calibri"/>
                <w:color w:val="000000"/>
                <w:sz w:val="20"/>
                <w:szCs w:val="20"/>
              </w:rPr>
            </w:pPr>
            <w:r>
              <w:rPr>
                <w:rFonts w:ascii="Calibri" w:hAnsi="Calibri"/>
                <w:color w:val="000000"/>
                <w:sz w:val="20"/>
              </w:rPr>
              <w:t>9</w:t>
            </w:r>
          </w:p>
        </w:tc>
        <w:tc>
          <w:tcPr>
            <w:tcW w:w="779" w:type="pct"/>
            <w:noWrap/>
            <w:hideMark/>
          </w:tcPr>
          <w:p w14:paraId="55173298" w14:textId="35BC6D34" w:rsidR="00954B06" w:rsidRPr="0078121C" w:rsidRDefault="00F35595" w:rsidP="0064707B">
            <w:pPr>
              <w:jc w:val="right"/>
              <w:rPr>
                <w:rFonts w:ascii="Calibri" w:eastAsia="Times New Roman" w:hAnsi="Calibri" w:cs="Calibri"/>
                <w:color w:val="000000"/>
                <w:sz w:val="20"/>
                <w:szCs w:val="20"/>
              </w:rPr>
            </w:pPr>
            <w:r>
              <w:rPr>
                <w:rFonts w:ascii="Calibri" w:hAnsi="Calibri"/>
                <w:color w:val="000000"/>
                <w:sz w:val="20"/>
              </w:rPr>
              <w:t>10</w:t>
            </w:r>
          </w:p>
        </w:tc>
        <w:tc>
          <w:tcPr>
            <w:tcW w:w="779" w:type="pct"/>
            <w:noWrap/>
            <w:hideMark/>
          </w:tcPr>
          <w:p w14:paraId="75FCD58B"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10</w:t>
            </w:r>
          </w:p>
        </w:tc>
      </w:tr>
      <w:tr w:rsidR="00954B06" w:rsidRPr="0078121C" w14:paraId="2048DD5A" w14:textId="77777777" w:rsidTr="00D01E74">
        <w:trPr>
          <w:trHeight w:val="300"/>
        </w:trPr>
        <w:tc>
          <w:tcPr>
            <w:tcW w:w="1883" w:type="pct"/>
            <w:noWrap/>
            <w:hideMark/>
          </w:tcPr>
          <w:p w14:paraId="34ECF77F" w14:textId="77777777"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 xml:space="preserve"> Kalmar County</w:t>
            </w:r>
          </w:p>
        </w:tc>
        <w:tc>
          <w:tcPr>
            <w:tcW w:w="779" w:type="pct"/>
            <w:noWrap/>
            <w:hideMark/>
          </w:tcPr>
          <w:p w14:paraId="01DF871A"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8</w:t>
            </w:r>
          </w:p>
        </w:tc>
        <w:tc>
          <w:tcPr>
            <w:tcW w:w="779" w:type="pct"/>
            <w:noWrap/>
            <w:hideMark/>
          </w:tcPr>
          <w:p w14:paraId="774E9A41" w14:textId="0DE76139" w:rsidR="00954B06" w:rsidRPr="0078121C" w:rsidRDefault="00BC57B7" w:rsidP="0064707B">
            <w:pPr>
              <w:jc w:val="right"/>
              <w:rPr>
                <w:rFonts w:ascii="Calibri" w:eastAsia="Times New Roman" w:hAnsi="Calibri" w:cs="Calibri"/>
                <w:color w:val="000000"/>
                <w:sz w:val="20"/>
                <w:szCs w:val="20"/>
              </w:rPr>
            </w:pPr>
            <w:r>
              <w:rPr>
                <w:rFonts w:ascii="Calibri" w:hAnsi="Calibri"/>
                <w:color w:val="000000"/>
                <w:sz w:val="20"/>
              </w:rPr>
              <w:t>10</w:t>
            </w:r>
          </w:p>
        </w:tc>
        <w:tc>
          <w:tcPr>
            <w:tcW w:w="779" w:type="pct"/>
            <w:noWrap/>
            <w:hideMark/>
          </w:tcPr>
          <w:p w14:paraId="1D809718"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10</w:t>
            </w:r>
          </w:p>
        </w:tc>
        <w:tc>
          <w:tcPr>
            <w:tcW w:w="779" w:type="pct"/>
            <w:noWrap/>
            <w:hideMark/>
          </w:tcPr>
          <w:p w14:paraId="69313847" w14:textId="166D7809"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11</w:t>
            </w:r>
          </w:p>
        </w:tc>
      </w:tr>
      <w:tr w:rsidR="00954B06" w:rsidRPr="0078121C" w14:paraId="1B06D4FA" w14:textId="77777777" w:rsidTr="00D01E74">
        <w:trPr>
          <w:trHeight w:val="300"/>
        </w:trPr>
        <w:tc>
          <w:tcPr>
            <w:tcW w:w="1883" w:type="pct"/>
            <w:noWrap/>
            <w:hideMark/>
          </w:tcPr>
          <w:p w14:paraId="26608C34" w14:textId="77777777"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 xml:space="preserve"> Gotland County</w:t>
            </w:r>
          </w:p>
        </w:tc>
        <w:tc>
          <w:tcPr>
            <w:tcW w:w="779" w:type="pct"/>
            <w:noWrap/>
            <w:hideMark/>
          </w:tcPr>
          <w:p w14:paraId="60EF7DCE"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2</w:t>
            </w:r>
          </w:p>
        </w:tc>
        <w:tc>
          <w:tcPr>
            <w:tcW w:w="779" w:type="pct"/>
            <w:noWrap/>
            <w:hideMark/>
          </w:tcPr>
          <w:p w14:paraId="5EBA3CA6"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2</w:t>
            </w:r>
          </w:p>
        </w:tc>
        <w:tc>
          <w:tcPr>
            <w:tcW w:w="779" w:type="pct"/>
            <w:noWrap/>
            <w:hideMark/>
          </w:tcPr>
          <w:p w14:paraId="29B58CF7"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2</w:t>
            </w:r>
          </w:p>
        </w:tc>
        <w:tc>
          <w:tcPr>
            <w:tcW w:w="779" w:type="pct"/>
            <w:noWrap/>
            <w:hideMark/>
          </w:tcPr>
          <w:p w14:paraId="34ED9F58"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2</w:t>
            </w:r>
          </w:p>
        </w:tc>
      </w:tr>
      <w:tr w:rsidR="00954B06" w:rsidRPr="0078121C" w14:paraId="1FDEA9B4" w14:textId="77777777" w:rsidTr="00D01E74">
        <w:trPr>
          <w:trHeight w:val="300"/>
        </w:trPr>
        <w:tc>
          <w:tcPr>
            <w:tcW w:w="1883" w:type="pct"/>
            <w:noWrap/>
            <w:hideMark/>
          </w:tcPr>
          <w:p w14:paraId="702544C6" w14:textId="77777777"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 xml:space="preserve"> Blekinge County</w:t>
            </w:r>
          </w:p>
        </w:tc>
        <w:tc>
          <w:tcPr>
            <w:tcW w:w="779" w:type="pct"/>
            <w:noWrap/>
            <w:hideMark/>
          </w:tcPr>
          <w:p w14:paraId="60CC447B"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6</w:t>
            </w:r>
          </w:p>
        </w:tc>
        <w:tc>
          <w:tcPr>
            <w:tcW w:w="779" w:type="pct"/>
            <w:noWrap/>
            <w:hideMark/>
          </w:tcPr>
          <w:p w14:paraId="176C19E6" w14:textId="4474721F" w:rsidR="00954B06" w:rsidRPr="0078121C" w:rsidRDefault="009331D6" w:rsidP="0064707B">
            <w:pPr>
              <w:jc w:val="right"/>
              <w:rPr>
                <w:rFonts w:ascii="Calibri" w:eastAsia="Times New Roman" w:hAnsi="Calibri" w:cs="Calibri"/>
                <w:color w:val="000000"/>
                <w:sz w:val="20"/>
                <w:szCs w:val="20"/>
              </w:rPr>
            </w:pPr>
            <w:r>
              <w:rPr>
                <w:rFonts w:ascii="Calibri" w:hAnsi="Calibri"/>
                <w:color w:val="000000"/>
                <w:sz w:val="20"/>
              </w:rPr>
              <w:t>7</w:t>
            </w:r>
          </w:p>
        </w:tc>
        <w:tc>
          <w:tcPr>
            <w:tcW w:w="779" w:type="pct"/>
            <w:noWrap/>
            <w:hideMark/>
          </w:tcPr>
          <w:p w14:paraId="292A3FA8"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7</w:t>
            </w:r>
          </w:p>
        </w:tc>
        <w:tc>
          <w:tcPr>
            <w:tcW w:w="779" w:type="pct"/>
            <w:noWrap/>
            <w:hideMark/>
          </w:tcPr>
          <w:p w14:paraId="54D8E539" w14:textId="0239F980" w:rsidR="00954B06" w:rsidRPr="0078121C" w:rsidRDefault="009331D6" w:rsidP="0064707B">
            <w:pPr>
              <w:jc w:val="right"/>
              <w:rPr>
                <w:rFonts w:ascii="Calibri" w:eastAsia="Times New Roman" w:hAnsi="Calibri" w:cs="Calibri"/>
                <w:color w:val="000000"/>
                <w:sz w:val="20"/>
                <w:szCs w:val="20"/>
              </w:rPr>
            </w:pPr>
            <w:r>
              <w:rPr>
                <w:rFonts w:ascii="Calibri" w:hAnsi="Calibri"/>
                <w:color w:val="000000"/>
                <w:sz w:val="20"/>
              </w:rPr>
              <w:t>8</w:t>
            </w:r>
          </w:p>
        </w:tc>
      </w:tr>
      <w:tr w:rsidR="00954B06" w:rsidRPr="0078121C" w14:paraId="389B4C78" w14:textId="77777777" w:rsidTr="00D01E74">
        <w:trPr>
          <w:trHeight w:val="300"/>
        </w:trPr>
        <w:tc>
          <w:tcPr>
            <w:tcW w:w="1883" w:type="pct"/>
            <w:noWrap/>
            <w:hideMark/>
          </w:tcPr>
          <w:p w14:paraId="3C212ABE" w14:textId="77777777"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 xml:space="preserve"> Skåne County</w:t>
            </w:r>
          </w:p>
        </w:tc>
        <w:tc>
          <w:tcPr>
            <w:tcW w:w="779" w:type="pct"/>
            <w:noWrap/>
            <w:hideMark/>
          </w:tcPr>
          <w:p w14:paraId="5F719862" w14:textId="300BF5CB"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64</w:t>
            </w:r>
          </w:p>
        </w:tc>
        <w:tc>
          <w:tcPr>
            <w:tcW w:w="779" w:type="pct"/>
            <w:noWrap/>
            <w:hideMark/>
          </w:tcPr>
          <w:p w14:paraId="23EFCDE1" w14:textId="29741CA9"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67</w:t>
            </w:r>
          </w:p>
        </w:tc>
        <w:tc>
          <w:tcPr>
            <w:tcW w:w="779" w:type="pct"/>
            <w:noWrap/>
            <w:hideMark/>
          </w:tcPr>
          <w:p w14:paraId="41BA0841" w14:textId="6235CB22"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69</w:t>
            </w:r>
          </w:p>
        </w:tc>
        <w:tc>
          <w:tcPr>
            <w:tcW w:w="779" w:type="pct"/>
            <w:noWrap/>
            <w:hideMark/>
          </w:tcPr>
          <w:p w14:paraId="18DB8573" w14:textId="74EBD1B3" w:rsidR="00954B06" w:rsidRPr="0078121C" w:rsidRDefault="0013120B" w:rsidP="0064707B">
            <w:pPr>
              <w:jc w:val="right"/>
              <w:rPr>
                <w:rFonts w:ascii="Calibri" w:eastAsia="Times New Roman" w:hAnsi="Calibri" w:cs="Calibri"/>
                <w:color w:val="000000"/>
                <w:sz w:val="20"/>
                <w:szCs w:val="20"/>
              </w:rPr>
            </w:pPr>
            <w:r>
              <w:rPr>
                <w:rFonts w:ascii="Calibri" w:hAnsi="Calibri"/>
                <w:color w:val="000000"/>
                <w:sz w:val="20"/>
              </w:rPr>
              <w:t>72</w:t>
            </w:r>
          </w:p>
        </w:tc>
      </w:tr>
      <w:tr w:rsidR="00954B06" w:rsidRPr="0078121C" w14:paraId="632C77C5" w14:textId="77777777" w:rsidTr="00D01E74">
        <w:trPr>
          <w:trHeight w:val="300"/>
        </w:trPr>
        <w:tc>
          <w:tcPr>
            <w:tcW w:w="1883" w:type="pct"/>
            <w:noWrap/>
            <w:hideMark/>
          </w:tcPr>
          <w:p w14:paraId="38D15A35" w14:textId="77777777"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 xml:space="preserve"> Halland County</w:t>
            </w:r>
          </w:p>
        </w:tc>
        <w:tc>
          <w:tcPr>
            <w:tcW w:w="779" w:type="pct"/>
            <w:noWrap/>
            <w:hideMark/>
          </w:tcPr>
          <w:p w14:paraId="527E6916" w14:textId="2DA9F5A6" w:rsidR="00954B06" w:rsidRPr="0078121C" w:rsidRDefault="006C6BE6" w:rsidP="0064707B">
            <w:pPr>
              <w:jc w:val="right"/>
              <w:rPr>
                <w:rFonts w:ascii="Calibri" w:eastAsia="Times New Roman" w:hAnsi="Calibri" w:cs="Calibri"/>
                <w:color w:val="000000"/>
                <w:sz w:val="20"/>
                <w:szCs w:val="20"/>
              </w:rPr>
            </w:pPr>
            <w:r>
              <w:rPr>
                <w:rFonts w:ascii="Calibri" w:hAnsi="Calibri"/>
                <w:color w:val="000000"/>
                <w:sz w:val="20"/>
              </w:rPr>
              <w:t>9</w:t>
            </w:r>
          </w:p>
        </w:tc>
        <w:tc>
          <w:tcPr>
            <w:tcW w:w="779" w:type="pct"/>
            <w:noWrap/>
            <w:hideMark/>
          </w:tcPr>
          <w:p w14:paraId="569255EB"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9</w:t>
            </w:r>
          </w:p>
        </w:tc>
        <w:tc>
          <w:tcPr>
            <w:tcW w:w="779" w:type="pct"/>
            <w:noWrap/>
            <w:hideMark/>
          </w:tcPr>
          <w:p w14:paraId="46F70BE9" w14:textId="0774C189" w:rsidR="00954B06" w:rsidRPr="0078121C" w:rsidRDefault="006C6BE6" w:rsidP="0064707B">
            <w:pPr>
              <w:jc w:val="right"/>
              <w:rPr>
                <w:rFonts w:ascii="Calibri" w:eastAsia="Times New Roman" w:hAnsi="Calibri" w:cs="Calibri"/>
                <w:color w:val="000000"/>
                <w:sz w:val="20"/>
                <w:szCs w:val="20"/>
              </w:rPr>
            </w:pPr>
            <w:r>
              <w:rPr>
                <w:rFonts w:ascii="Calibri" w:hAnsi="Calibri"/>
                <w:color w:val="000000"/>
                <w:sz w:val="20"/>
              </w:rPr>
              <w:t>10</w:t>
            </w:r>
          </w:p>
        </w:tc>
        <w:tc>
          <w:tcPr>
            <w:tcW w:w="779" w:type="pct"/>
            <w:noWrap/>
            <w:hideMark/>
          </w:tcPr>
          <w:p w14:paraId="0E90C6EF"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10</w:t>
            </w:r>
          </w:p>
        </w:tc>
      </w:tr>
      <w:tr w:rsidR="00954B06" w:rsidRPr="0078121C" w14:paraId="4EF48D0A" w14:textId="77777777" w:rsidTr="00D01E74">
        <w:trPr>
          <w:trHeight w:val="300"/>
        </w:trPr>
        <w:tc>
          <w:tcPr>
            <w:tcW w:w="1883" w:type="pct"/>
            <w:noWrap/>
            <w:hideMark/>
          </w:tcPr>
          <w:p w14:paraId="3BFB9C34" w14:textId="77777777"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 xml:space="preserve"> Västra Götaland County</w:t>
            </w:r>
          </w:p>
        </w:tc>
        <w:tc>
          <w:tcPr>
            <w:tcW w:w="779" w:type="pct"/>
            <w:noWrap/>
            <w:hideMark/>
          </w:tcPr>
          <w:p w14:paraId="3EA4565A" w14:textId="65259609"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62</w:t>
            </w:r>
          </w:p>
        </w:tc>
        <w:tc>
          <w:tcPr>
            <w:tcW w:w="779" w:type="pct"/>
            <w:noWrap/>
            <w:hideMark/>
          </w:tcPr>
          <w:p w14:paraId="41917DE8" w14:textId="73852A8B"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66</w:t>
            </w:r>
          </w:p>
        </w:tc>
        <w:tc>
          <w:tcPr>
            <w:tcW w:w="779" w:type="pct"/>
            <w:noWrap/>
            <w:hideMark/>
          </w:tcPr>
          <w:p w14:paraId="05980480"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66</w:t>
            </w:r>
          </w:p>
        </w:tc>
        <w:tc>
          <w:tcPr>
            <w:tcW w:w="779" w:type="pct"/>
            <w:noWrap/>
            <w:hideMark/>
          </w:tcPr>
          <w:p w14:paraId="33F16676" w14:textId="75A0C4E2"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69</w:t>
            </w:r>
          </w:p>
        </w:tc>
      </w:tr>
      <w:tr w:rsidR="00954B06" w:rsidRPr="0078121C" w14:paraId="1EBD0776" w14:textId="77777777" w:rsidTr="00D01E74">
        <w:trPr>
          <w:trHeight w:val="300"/>
        </w:trPr>
        <w:tc>
          <w:tcPr>
            <w:tcW w:w="1883" w:type="pct"/>
            <w:noWrap/>
            <w:hideMark/>
          </w:tcPr>
          <w:p w14:paraId="16D3A01D" w14:textId="77777777"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 xml:space="preserve"> Värmland County</w:t>
            </w:r>
          </w:p>
        </w:tc>
        <w:tc>
          <w:tcPr>
            <w:tcW w:w="779" w:type="pct"/>
            <w:noWrap/>
            <w:hideMark/>
          </w:tcPr>
          <w:p w14:paraId="4FB22617"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11</w:t>
            </w:r>
          </w:p>
        </w:tc>
        <w:tc>
          <w:tcPr>
            <w:tcW w:w="779" w:type="pct"/>
            <w:noWrap/>
            <w:hideMark/>
          </w:tcPr>
          <w:p w14:paraId="006C2AFC" w14:textId="325AF292"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12</w:t>
            </w:r>
          </w:p>
        </w:tc>
        <w:tc>
          <w:tcPr>
            <w:tcW w:w="779" w:type="pct"/>
            <w:noWrap/>
            <w:hideMark/>
          </w:tcPr>
          <w:p w14:paraId="50B9A4DE"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12</w:t>
            </w:r>
          </w:p>
        </w:tc>
        <w:tc>
          <w:tcPr>
            <w:tcW w:w="779" w:type="pct"/>
            <w:noWrap/>
            <w:hideMark/>
          </w:tcPr>
          <w:p w14:paraId="7CF6AFA3" w14:textId="6097E960"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13</w:t>
            </w:r>
          </w:p>
        </w:tc>
      </w:tr>
      <w:tr w:rsidR="00954B06" w:rsidRPr="0078121C" w14:paraId="323AD41F" w14:textId="77777777" w:rsidTr="00D01E74">
        <w:trPr>
          <w:trHeight w:val="300"/>
        </w:trPr>
        <w:tc>
          <w:tcPr>
            <w:tcW w:w="1883" w:type="pct"/>
            <w:noWrap/>
            <w:hideMark/>
          </w:tcPr>
          <w:p w14:paraId="54D40E76" w14:textId="77777777"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 xml:space="preserve"> Örebro County</w:t>
            </w:r>
          </w:p>
        </w:tc>
        <w:tc>
          <w:tcPr>
            <w:tcW w:w="779" w:type="pct"/>
            <w:noWrap/>
            <w:hideMark/>
          </w:tcPr>
          <w:p w14:paraId="663BA17A"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13</w:t>
            </w:r>
          </w:p>
        </w:tc>
        <w:tc>
          <w:tcPr>
            <w:tcW w:w="779" w:type="pct"/>
            <w:noWrap/>
            <w:hideMark/>
          </w:tcPr>
          <w:p w14:paraId="18AEB2A5" w14:textId="4B232480"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14</w:t>
            </w:r>
          </w:p>
        </w:tc>
        <w:tc>
          <w:tcPr>
            <w:tcW w:w="779" w:type="pct"/>
            <w:noWrap/>
            <w:hideMark/>
          </w:tcPr>
          <w:p w14:paraId="010817F2" w14:textId="13EDD857" w:rsidR="00954B06" w:rsidRPr="0078121C" w:rsidRDefault="00E56D17" w:rsidP="0064707B">
            <w:pPr>
              <w:jc w:val="right"/>
              <w:rPr>
                <w:rFonts w:ascii="Calibri" w:eastAsia="Times New Roman" w:hAnsi="Calibri" w:cs="Calibri"/>
                <w:color w:val="000000"/>
                <w:sz w:val="20"/>
                <w:szCs w:val="20"/>
              </w:rPr>
            </w:pPr>
            <w:r>
              <w:rPr>
                <w:rFonts w:ascii="Calibri" w:hAnsi="Calibri"/>
                <w:color w:val="000000"/>
                <w:sz w:val="20"/>
              </w:rPr>
              <w:t>15</w:t>
            </w:r>
          </w:p>
        </w:tc>
        <w:tc>
          <w:tcPr>
            <w:tcW w:w="779" w:type="pct"/>
            <w:noWrap/>
            <w:hideMark/>
          </w:tcPr>
          <w:p w14:paraId="2E8B54A4"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15</w:t>
            </w:r>
          </w:p>
        </w:tc>
      </w:tr>
      <w:tr w:rsidR="00954B06" w:rsidRPr="0078121C" w14:paraId="14F39D61" w14:textId="77777777" w:rsidTr="00D01E74">
        <w:trPr>
          <w:trHeight w:val="300"/>
        </w:trPr>
        <w:tc>
          <w:tcPr>
            <w:tcW w:w="1883" w:type="pct"/>
            <w:noWrap/>
            <w:hideMark/>
          </w:tcPr>
          <w:p w14:paraId="15E8859D" w14:textId="77777777"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 xml:space="preserve"> Västmanland County</w:t>
            </w:r>
          </w:p>
        </w:tc>
        <w:tc>
          <w:tcPr>
            <w:tcW w:w="779" w:type="pct"/>
            <w:noWrap/>
            <w:hideMark/>
          </w:tcPr>
          <w:p w14:paraId="145A99CA" w14:textId="468AC1CF"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12</w:t>
            </w:r>
          </w:p>
        </w:tc>
        <w:tc>
          <w:tcPr>
            <w:tcW w:w="779" w:type="pct"/>
            <w:noWrap/>
            <w:hideMark/>
          </w:tcPr>
          <w:p w14:paraId="72CA899F"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12</w:t>
            </w:r>
          </w:p>
        </w:tc>
        <w:tc>
          <w:tcPr>
            <w:tcW w:w="779" w:type="pct"/>
            <w:noWrap/>
            <w:hideMark/>
          </w:tcPr>
          <w:p w14:paraId="5F0E99E6" w14:textId="40EC1B7C"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13</w:t>
            </w:r>
          </w:p>
        </w:tc>
        <w:tc>
          <w:tcPr>
            <w:tcW w:w="779" w:type="pct"/>
            <w:noWrap/>
            <w:hideMark/>
          </w:tcPr>
          <w:p w14:paraId="4E32FBD3" w14:textId="613FD2B1"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14</w:t>
            </w:r>
          </w:p>
        </w:tc>
      </w:tr>
      <w:tr w:rsidR="00954B06" w:rsidRPr="0078121C" w14:paraId="227FD897" w14:textId="77777777" w:rsidTr="00D01E74">
        <w:trPr>
          <w:trHeight w:val="300"/>
        </w:trPr>
        <w:tc>
          <w:tcPr>
            <w:tcW w:w="1883" w:type="pct"/>
            <w:noWrap/>
            <w:hideMark/>
          </w:tcPr>
          <w:p w14:paraId="60E94FE7" w14:textId="77777777"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 xml:space="preserve"> Dalarna County</w:t>
            </w:r>
          </w:p>
        </w:tc>
        <w:tc>
          <w:tcPr>
            <w:tcW w:w="779" w:type="pct"/>
            <w:noWrap/>
            <w:hideMark/>
          </w:tcPr>
          <w:p w14:paraId="71AB3D90" w14:textId="3F2B7872"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12</w:t>
            </w:r>
          </w:p>
        </w:tc>
        <w:tc>
          <w:tcPr>
            <w:tcW w:w="779" w:type="pct"/>
            <w:noWrap/>
            <w:hideMark/>
          </w:tcPr>
          <w:p w14:paraId="5165A5B0" w14:textId="67ABBB22"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13</w:t>
            </w:r>
          </w:p>
        </w:tc>
        <w:tc>
          <w:tcPr>
            <w:tcW w:w="779" w:type="pct"/>
            <w:noWrap/>
            <w:hideMark/>
          </w:tcPr>
          <w:p w14:paraId="43922BD3" w14:textId="4CC2BF75"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14</w:t>
            </w:r>
          </w:p>
        </w:tc>
        <w:tc>
          <w:tcPr>
            <w:tcW w:w="779" w:type="pct"/>
            <w:noWrap/>
            <w:hideMark/>
          </w:tcPr>
          <w:p w14:paraId="59A82427"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14</w:t>
            </w:r>
          </w:p>
        </w:tc>
      </w:tr>
      <w:tr w:rsidR="00954B06" w:rsidRPr="0078121C" w14:paraId="0E5324C0" w14:textId="77777777" w:rsidTr="00D01E74">
        <w:trPr>
          <w:trHeight w:val="300"/>
        </w:trPr>
        <w:tc>
          <w:tcPr>
            <w:tcW w:w="1883" w:type="pct"/>
            <w:noWrap/>
            <w:hideMark/>
          </w:tcPr>
          <w:p w14:paraId="1DA4EC54" w14:textId="77777777"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 xml:space="preserve"> Gävleborg County</w:t>
            </w:r>
          </w:p>
        </w:tc>
        <w:tc>
          <w:tcPr>
            <w:tcW w:w="779" w:type="pct"/>
            <w:noWrap/>
            <w:hideMark/>
          </w:tcPr>
          <w:p w14:paraId="5B0B1354" w14:textId="68091F9B"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13</w:t>
            </w:r>
          </w:p>
        </w:tc>
        <w:tc>
          <w:tcPr>
            <w:tcW w:w="779" w:type="pct"/>
            <w:noWrap/>
            <w:hideMark/>
          </w:tcPr>
          <w:p w14:paraId="52F15BED"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13</w:t>
            </w:r>
          </w:p>
        </w:tc>
        <w:tc>
          <w:tcPr>
            <w:tcW w:w="779" w:type="pct"/>
            <w:noWrap/>
            <w:hideMark/>
          </w:tcPr>
          <w:p w14:paraId="106067D8" w14:textId="047D072A"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14</w:t>
            </w:r>
          </w:p>
        </w:tc>
        <w:tc>
          <w:tcPr>
            <w:tcW w:w="779" w:type="pct"/>
            <w:noWrap/>
            <w:hideMark/>
          </w:tcPr>
          <w:p w14:paraId="5D7C8DA7"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14</w:t>
            </w:r>
          </w:p>
        </w:tc>
      </w:tr>
      <w:tr w:rsidR="00954B06" w:rsidRPr="0078121C" w14:paraId="0D5CBD1D" w14:textId="77777777" w:rsidTr="00D01E74">
        <w:trPr>
          <w:trHeight w:val="300"/>
        </w:trPr>
        <w:tc>
          <w:tcPr>
            <w:tcW w:w="1883" w:type="pct"/>
            <w:noWrap/>
            <w:hideMark/>
          </w:tcPr>
          <w:p w14:paraId="26B58E80" w14:textId="77777777"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 xml:space="preserve"> Västernorrland County</w:t>
            </w:r>
          </w:p>
        </w:tc>
        <w:tc>
          <w:tcPr>
            <w:tcW w:w="779" w:type="pct"/>
            <w:noWrap/>
            <w:hideMark/>
          </w:tcPr>
          <w:p w14:paraId="1E28998C"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9</w:t>
            </w:r>
          </w:p>
        </w:tc>
        <w:tc>
          <w:tcPr>
            <w:tcW w:w="779" w:type="pct"/>
            <w:noWrap/>
            <w:hideMark/>
          </w:tcPr>
          <w:p w14:paraId="1697498F"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9</w:t>
            </w:r>
          </w:p>
        </w:tc>
        <w:tc>
          <w:tcPr>
            <w:tcW w:w="779" w:type="pct"/>
            <w:noWrap/>
            <w:hideMark/>
          </w:tcPr>
          <w:p w14:paraId="44EDA12E" w14:textId="654341AA" w:rsidR="00954B06" w:rsidRPr="0078121C" w:rsidRDefault="0045655B" w:rsidP="0064707B">
            <w:pPr>
              <w:jc w:val="right"/>
              <w:rPr>
                <w:rFonts w:ascii="Calibri" w:eastAsia="Times New Roman" w:hAnsi="Calibri" w:cs="Calibri"/>
                <w:color w:val="000000"/>
                <w:sz w:val="20"/>
                <w:szCs w:val="20"/>
              </w:rPr>
            </w:pPr>
            <w:r>
              <w:rPr>
                <w:rFonts w:ascii="Calibri" w:hAnsi="Calibri"/>
                <w:color w:val="000000"/>
                <w:sz w:val="20"/>
              </w:rPr>
              <w:t>10</w:t>
            </w:r>
          </w:p>
        </w:tc>
        <w:tc>
          <w:tcPr>
            <w:tcW w:w="779" w:type="pct"/>
            <w:noWrap/>
            <w:hideMark/>
          </w:tcPr>
          <w:p w14:paraId="6B4D3E52"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10</w:t>
            </w:r>
          </w:p>
        </w:tc>
      </w:tr>
      <w:tr w:rsidR="00954B06" w:rsidRPr="0078121C" w14:paraId="68173DEC" w14:textId="77777777" w:rsidTr="00D01E74">
        <w:trPr>
          <w:trHeight w:val="300"/>
        </w:trPr>
        <w:tc>
          <w:tcPr>
            <w:tcW w:w="1883" w:type="pct"/>
            <w:noWrap/>
            <w:hideMark/>
          </w:tcPr>
          <w:p w14:paraId="39CFB59C" w14:textId="77777777"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 xml:space="preserve"> Jämtland County</w:t>
            </w:r>
          </w:p>
        </w:tc>
        <w:tc>
          <w:tcPr>
            <w:tcW w:w="779" w:type="pct"/>
            <w:noWrap/>
            <w:hideMark/>
          </w:tcPr>
          <w:p w14:paraId="707704B9"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5</w:t>
            </w:r>
          </w:p>
        </w:tc>
        <w:tc>
          <w:tcPr>
            <w:tcW w:w="779" w:type="pct"/>
            <w:noWrap/>
            <w:hideMark/>
          </w:tcPr>
          <w:p w14:paraId="20FD325B"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5</w:t>
            </w:r>
          </w:p>
        </w:tc>
        <w:tc>
          <w:tcPr>
            <w:tcW w:w="779" w:type="pct"/>
            <w:noWrap/>
            <w:hideMark/>
          </w:tcPr>
          <w:p w14:paraId="2C819E5B"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5</w:t>
            </w:r>
          </w:p>
        </w:tc>
        <w:tc>
          <w:tcPr>
            <w:tcW w:w="779" w:type="pct"/>
            <w:noWrap/>
            <w:hideMark/>
          </w:tcPr>
          <w:p w14:paraId="03A4E5F9" w14:textId="4990C1D4" w:rsidR="00954B06" w:rsidRPr="0078121C" w:rsidRDefault="00D477CC" w:rsidP="0064707B">
            <w:pPr>
              <w:jc w:val="right"/>
              <w:rPr>
                <w:rFonts w:ascii="Calibri" w:eastAsia="Times New Roman" w:hAnsi="Calibri" w:cs="Calibri"/>
                <w:color w:val="000000"/>
                <w:sz w:val="20"/>
                <w:szCs w:val="20"/>
              </w:rPr>
            </w:pPr>
            <w:r>
              <w:rPr>
                <w:rFonts w:ascii="Calibri" w:hAnsi="Calibri"/>
                <w:color w:val="000000"/>
                <w:sz w:val="20"/>
              </w:rPr>
              <w:t>6</w:t>
            </w:r>
          </w:p>
        </w:tc>
      </w:tr>
      <w:tr w:rsidR="00954B06" w:rsidRPr="0078121C" w14:paraId="56FE761F" w14:textId="77777777" w:rsidTr="00D01E74">
        <w:trPr>
          <w:trHeight w:val="300"/>
        </w:trPr>
        <w:tc>
          <w:tcPr>
            <w:tcW w:w="1883" w:type="pct"/>
            <w:noWrap/>
            <w:hideMark/>
          </w:tcPr>
          <w:p w14:paraId="5EAF76FA" w14:textId="77777777"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 xml:space="preserve"> Västerbotten County</w:t>
            </w:r>
          </w:p>
        </w:tc>
        <w:tc>
          <w:tcPr>
            <w:tcW w:w="779" w:type="pct"/>
            <w:noWrap/>
            <w:hideMark/>
          </w:tcPr>
          <w:p w14:paraId="0C743269"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8</w:t>
            </w:r>
          </w:p>
        </w:tc>
        <w:tc>
          <w:tcPr>
            <w:tcW w:w="779" w:type="pct"/>
            <w:noWrap/>
            <w:hideMark/>
          </w:tcPr>
          <w:p w14:paraId="60BE9499" w14:textId="52F91C31" w:rsidR="00954B06" w:rsidRPr="0078121C" w:rsidRDefault="001F40FA" w:rsidP="0064707B">
            <w:pPr>
              <w:jc w:val="right"/>
              <w:rPr>
                <w:rFonts w:ascii="Calibri" w:eastAsia="Times New Roman" w:hAnsi="Calibri" w:cs="Calibri"/>
                <w:color w:val="000000"/>
                <w:sz w:val="20"/>
                <w:szCs w:val="20"/>
              </w:rPr>
            </w:pPr>
            <w:r>
              <w:rPr>
                <w:rFonts w:ascii="Calibri" w:hAnsi="Calibri"/>
                <w:color w:val="000000"/>
                <w:sz w:val="20"/>
              </w:rPr>
              <w:t>9</w:t>
            </w:r>
          </w:p>
        </w:tc>
        <w:tc>
          <w:tcPr>
            <w:tcW w:w="779" w:type="pct"/>
            <w:noWrap/>
            <w:hideMark/>
          </w:tcPr>
          <w:p w14:paraId="0A57A31A"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9</w:t>
            </w:r>
          </w:p>
        </w:tc>
        <w:tc>
          <w:tcPr>
            <w:tcW w:w="779" w:type="pct"/>
            <w:noWrap/>
            <w:hideMark/>
          </w:tcPr>
          <w:p w14:paraId="5F18D70A"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9</w:t>
            </w:r>
          </w:p>
        </w:tc>
      </w:tr>
      <w:tr w:rsidR="00954B06" w:rsidRPr="0078121C" w14:paraId="6F408BA9" w14:textId="77777777" w:rsidTr="00D01E74">
        <w:trPr>
          <w:trHeight w:val="300"/>
        </w:trPr>
        <w:tc>
          <w:tcPr>
            <w:tcW w:w="1883" w:type="pct"/>
            <w:noWrap/>
            <w:hideMark/>
          </w:tcPr>
          <w:p w14:paraId="7B0654C8" w14:textId="77777777" w:rsidR="00954B06" w:rsidRPr="0078121C" w:rsidRDefault="00954B06" w:rsidP="0064707B">
            <w:pPr>
              <w:rPr>
                <w:rFonts w:ascii="Calibri" w:eastAsia="Times New Roman" w:hAnsi="Calibri" w:cs="Calibri"/>
                <w:b/>
                <w:bCs/>
                <w:color w:val="000000"/>
                <w:sz w:val="20"/>
                <w:szCs w:val="20"/>
              </w:rPr>
            </w:pPr>
            <w:r>
              <w:rPr>
                <w:rFonts w:ascii="Calibri" w:hAnsi="Calibri"/>
                <w:b/>
                <w:color w:val="000000"/>
                <w:sz w:val="20"/>
              </w:rPr>
              <w:t xml:space="preserve"> Norrbotten County</w:t>
            </w:r>
          </w:p>
        </w:tc>
        <w:tc>
          <w:tcPr>
            <w:tcW w:w="779" w:type="pct"/>
            <w:noWrap/>
            <w:hideMark/>
          </w:tcPr>
          <w:p w14:paraId="3CEF6E79"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7</w:t>
            </w:r>
          </w:p>
        </w:tc>
        <w:tc>
          <w:tcPr>
            <w:tcW w:w="779" w:type="pct"/>
            <w:noWrap/>
            <w:hideMark/>
          </w:tcPr>
          <w:p w14:paraId="486DEE80"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7</w:t>
            </w:r>
          </w:p>
        </w:tc>
        <w:tc>
          <w:tcPr>
            <w:tcW w:w="779" w:type="pct"/>
            <w:noWrap/>
            <w:hideMark/>
          </w:tcPr>
          <w:p w14:paraId="3C637679"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7</w:t>
            </w:r>
          </w:p>
        </w:tc>
        <w:tc>
          <w:tcPr>
            <w:tcW w:w="779" w:type="pct"/>
            <w:noWrap/>
            <w:hideMark/>
          </w:tcPr>
          <w:p w14:paraId="4EC4CEDB" w14:textId="77777777" w:rsidR="00954B06" w:rsidRPr="0078121C" w:rsidRDefault="00954B06" w:rsidP="0064707B">
            <w:pPr>
              <w:jc w:val="right"/>
              <w:rPr>
                <w:rFonts w:ascii="Calibri" w:eastAsia="Times New Roman" w:hAnsi="Calibri" w:cs="Calibri"/>
                <w:color w:val="000000"/>
                <w:sz w:val="20"/>
                <w:szCs w:val="20"/>
              </w:rPr>
            </w:pPr>
            <w:r>
              <w:rPr>
                <w:rFonts w:ascii="Calibri" w:hAnsi="Calibri"/>
                <w:color w:val="000000"/>
                <w:sz w:val="20"/>
              </w:rPr>
              <w:t>7</w:t>
            </w:r>
          </w:p>
        </w:tc>
      </w:tr>
    </w:tbl>
    <w:p w14:paraId="1A3AC603" w14:textId="77777777" w:rsidR="00954B06" w:rsidRPr="00EF4732" w:rsidRDefault="00954B06" w:rsidP="00954B06">
      <w:pPr>
        <w:autoSpaceDE w:val="0"/>
        <w:autoSpaceDN w:val="0"/>
        <w:adjustRightInd w:val="0"/>
        <w:spacing w:after="0" w:line="240" w:lineRule="auto"/>
        <w:rPr>
          <w:rFonts w:ascii="TradeGothic" w:hAnsi="TradeGothic" w:cs="TradeGothic"/>
          <w:sz w:val="22"/>
          <w:szCs w:val="22"/>
        </w:rPr>
      </w:pPr>
      <w:r>
        <w:rPr>
          <w:rFonts w:ascii="TradeGothic" w:hAnsi="TradeGothic"/>
          <w:sz w:val="22"/>
        </w:rPr>
        <w:t>Source: Statistics Sweden</w:t>
      </w:r>
    </w:p>
    <w:p w14:paraId="594C6679" w14:textId="77777777" w:rsidR="00954B06" w:rsidRPr="00954B06" w:rsidRDefault="00954B06" w:rsidP="00954B06">
      <w:pPr>
        <w:pStyle w:val="BodyText"/>
      </w:pPr>
    </w:p>
    <w:p w14:paraId="5B566009" w14:textId="2B542AB0" w:rsidR="00303BDB" w:rsidRPr="00303BDB" w:rsidRDefault="00954B06" w:rsidP="00303BDB">
      <w:r>
        <w:t>(d) In 2019, 467 children were affected by eviction. The families of 286 of these children were evicted from a permanent home. The National Board of Health and Welfare</w:t>
      </w:r>
      <w:r w:rsidR="006D532A">
        <w:t>’</w:t>
      </w:r>
      <w:r>
        <w:t>s national survey of the scope and nature of homelessness, which was conducted in week 14 of 2017, shows that more than a third of homeless people included in the survey – approximately 11 400 individuals – had children under the age of 18. This is virtually as many people as were stated to have children in the National Board of Health and Welfare</w:t>
      </w:r>
      <w:r w:rsidR="006D532A">
        <w:t>’</w:t>
      </w:r>
      <w:r>
        <w:t>s 2011 survey. Most parents who lived with their children – either permanently or alternately – had some form of more long-term accommodation. Almost 1,500 parents who lived with at least one of their children found themselves in a situation of acute homelessness. More than 40% of all these parents were born in Sweden. In the previous survey carried out in 2011, the number of parents born abroad was approximately 5 000. This figure was considerably higher in the 2017 survey, with over 7 000 parents having been born abroad.</w:t>
      </w:r>
    </w:p>
    <w:p w14:paraId="69FD189F" w14:textId="79AA8009" w:rsidR="00EF4732" w:rsidRPr="00624A25" w:rsidRDefault="00303BDB" w:rsidP="00CF717A">
      <w:r>
        <w:t>Almost half of these parents had one child, and it was not uncommon for them to have two or more children. Of those parents for whom the number of children is known, 29% had two children and 14% had three children. In total, it was estimated that at least 24 150 children had at least one parent who was homeless during week 14 of 2017. The estimated number of children is the total of all single people</w:t>
      </w:r>
      <w:r w:rsidR="006D532A">
        <w:t>’</w:t>
      </w:r>
      <w:r>
        <w:t>s children and all cohabitating people</w:t>
      </w:r>
      <w:r w:rsidR="006D532A">
        <w:t>’</w:t>
      </w:r>
      <w:r>
        <w:t xml:space="preserve">s children divided by two. </w:t>
      </w:r>
    </w:p>
    <w:p w14:paraId="0E4BE866" w14:textId="77777777" w:rsidR="00EF4732" w:rsidRPr="00EF4732" w:rsidRDefault="00EF4732" w:rsidP="00EF4732">
      <w:pPr>
        <w:autoSpaceDE w:val="0"/>
        <w:autoSpaceDN w:val="0"/>
        <w:adjustRightInd w:val="0"/>
        <w:spacing w:after="0" w:line="240" w:lineRule="auto"/>
        <w:rPr>
          <w:rFonts w:ascii="TradeGothic" w:hAnsi="TradeGothic" w:cs="TradeGothic"/>
          <w:sz w:val="22"/>
          <w:szCs w:val="22"/>
        </w:rPr>
      </w:pPr>
      <w:r>
        <w:rPr>
          <w:rFonts w:ascii="TradeGothic" w:hAnsi="TradeGothic"/>
          <w:sz w:val="22"/>
        </w:rPr>
        <w:t>Number of children aged 0–17 affected by eviction</w:t>
      </w:r>
    </w:p>
    <w:p w14:paraId="111F5804" w14:textId="77777777" w:rsidR="00EF4732" w:rsidRPr="00EF4732" w:rsidRDefault="00EF4732" w:rsidP="00EF4732">
      <w:pPr>
        <w:autoSpaceDE w:val="0"/>
        <w:autoSpaceDN w:val="0"/>
        <w:adjustRightInd w:val="0"/>
        <w:spacing w:after="0" w:line="240" w:lineRule="auto"/>
        <w:rPr>
          <w:rFonts w:ascii="TradeGothic" w:hAnsi="TradeGothic" w:cs="TradeGothic"/>
          <w:sz w:val="22"/>
          <w:szCs w:val="22"/>
        </w:rPr>
      </w:pPr>
    </w:p>
    <w:tbl>
      <w:tblPr>
        <w:tblStyle w:val="Tabellrutnt2"/>
        <w:tblW w:w="5000" w:type="pct"/>
        <w:tblLook w:val="04A0" w:firstRow="1" w:lastRow="0" w:firstColumn="1" w:lastColumn="0" w:noHBand="0" w:noVBand="1"/>
      </w:tblPr>
      <w:tblGrid>
        <w:gridCol w:w="1082"/>
        <w:gridCol w:w="1803"/>
        <w:gridCol w:w="2155"/>
        <w:gridCol w:w="1833"/>
        <w:gridCol w:w="2187"/>
      </w:tblGrid>
      <w:tr w:rsidR="00EF4732" w:rsidRPr="0078121C" w14:paraId="7FCB9589" w14:textId="77777777" w:rsidTr="00D01E74">
        <w:trPr>
          <w:trHeight w:val="300"/>
        </w:trPr>
        <w:tc>
          <w:tcPr>
            <w:tcW w:w="713" w:type="pct"/>
            <w:noWrap/>
            <w:hideMark/>
          </w:tcPr>
          <w:p w14:paraId="7A804573" w14:textId="77777777" w:rsidR="00EF4732" w:rsidRPr="0078121C" w:rsidRDefault="00EF4732" w:rsidP="00EF4732">
            <w:pPr>
              <w:rPr>
                <w:rFonts w:ascii="Times New Roman" w:eastAsia="Times New Roman" w:hAnsi="Times New Roman" w:cs="Times New Roman"/>
                <w:sz w:val="20"/>
                <w:szCs w:val="20"/>
                <w:lang w:eastAsia="sv-SE"/>
              </w:rPr>
            </w:pPr>
          </w:p>
        </w:tc>
        <w:tc>
          <w:tcPr>
            <w:tcW w:w="717" w:type="pct"/>
            <w:noWrap/>
            <w:hideMark/>
          </w:tcPr>
          <w:p w14:paraId="25F54F3B" w14:textId="77777777" w:rsidR="00EF4732" w:rsidRPr="0078121C" w:rsidRDefault="00EF4732" w:rsidP="00EF4732">
            <w:pPr>
              <w:rPr>
                <w:rFonts w:ascii="Times New Roman" w:eastAsia="Times New Roman" w:hAnsi="Times New Roman" w:cs="Times New Roman"/>
                <w:sz w:val="20"/>
                <w:szCs w:val="20"/>
                <w:lang w:eastAsia="sv-SE"/>
              </w:rPr>
            </w:pPr>
          </w:p>
        </w:tc>
        <w:tc>
          <w:tcPr>
            <w:tcW w:w="3570" w:type="pct"/>
            <w:gridSpan w:val="3"/>
            <w:noWrap/>
            <w:hideMark/>
          </w:tcPr>
          <w:p w14:paraId="4EED470D" w14:textId="77777777" w:rsidR="00EF4732" w:rsidRPr="0078121C" w:rsidRDefault="00EF4732" w:rsidP="00EF4732">
            <w:pPr>
              <w:rPr>
                <w:rFonts w:ascii="Times New Roman" w:eastAsia="Times New Roman" w:hAnsi="Times New Roman" w:cs="Times New Roman"/>
                <w:sz w:val="20"/>
                <w:szCs w:val="20"/>
              </w:rPr>
            </w:pPr>
            <w:r>
              <w:rPr>
                <w:rFonts w:ascii="Calibri" w:hAnsi="Calibri"/>
                <w:color w:val="000000"/>
                <w:sz w:val="20"/>
              </w:rPr>
              <w:t xml:space="preserve">Of which </w:t>
            </w:r>
          </w:p>
        </w:tc>
      </w:tr>
      <w:tr w:rsidR="00EF4732" w:rsidRPr="0078121C" w14:paraId="1B1A6882" w14:textId="77777777" w:rsidTr="00D01E74">
        <w:trPr>
          <w:trHeight w:val="300"/>
        </w:trPr>
        <w:tc>
          <w:tcPr>
            <w:tcW w:w="713" w:type="pct"/>
            <w:noWrap/>
            <w:hideMark/>
          </w:tcPr>
          <w:p w14:paraId="4034A47A" w14:textId="77777777" w:rsidR="00EF4732" w:rsidRPr="0078121C" w:rsidRDefault="00EF4732" w:rsidP="00EF4732">
            <w:pPr>
              <w:rPr>
                <w:rFonts w:ascii="Times New Roman" w:eastAsia="Times New Roman" w:hAnsi="Times New Roman" w:cs="Times New Roman"/>
                <w:sz w:val="20"/>
                <w:szCs w:val="20"/>
                <w:lang w:eastAsia="sv-SE"/>
              </w:rPr>
            </w:pPr>
          </w:p>
        </w:tc>
        <w:tc>
          <w:tcPr>
            <w:tcW w:w="717" w:type="pct"/>
            <w:noWrap/>
            <w:hideMark/>
          </w:tcPr>
          <w:p w14:paraId="3E96B1F7" w14:textId="77777777" w:rsidR="00EF4732" w:rsidRPr="0078121C" w:rsidRDefault="00EF4732" w:rsidP="00EF4732">
            <w:pPr>
              <w:rPr>
                <w:rFonts w:ascii="Calibri" w:eastAsia="Times New Roman" w:hAnsi="Calibri" w:cs="Calibri"/>
                <w:color w:val="000000"/>
                <w:sz w:val="20"/>
                <w:szCs w:val="20"/>
              </w:rPr>
            </w:pPr>
            <w:r>
              <w:rPr>
                <w:rFonts w:ascii="Calibri" w:hAnsi="Calibri"/>
                <w:color w:val="000000"/>
                <w:sz w:val="20"/>
              </w:rPr>
              <w:t>Number of children</w:t>
            </w:r>
          </w:p>
        </w:tc>
        <w:tc>
          <w:tcPr>
            <w:tcW w:w="1304" w:type="pct"/>
            <w:noWrap/>
            <w:hideMark/>
          </w:tcPr>
          <w:p w14:paraId="36361BCF" w14:textId="77777777" w:rsidR="00EF4732" w:rsidRPr="0078121C" w:rsidRDefault="00EF4732" w:rsidP="00EF4732">
            <w:pPr>
              <w:rPr>
                <w:rFonts w:ascii="Calibri" w:eastAsia="Times New Roman" w:hAnsi="Calibri" w:cs="Calibri"/>
                <w:color w:val="000000"/>
                <w:sz w:val="20"/>
                <w:szCs w:val="20"/>
              </w:rPr>
            </w:pPr>
            <w:r>
              <w:rPr>
                <w:rFonts w:ascii="Calibri" w:hAnsi="Calibri"/>
                <w:color w:val="000000"/>
                <w:sz w:val="20"/>
              </w:rPr>
              <w:t>Permanently resident</w:t>
            </w:r>
          </w:p>
        </w:tc>
        <w:tc>
          <w:tcPr>
            <w:tcW w:w="1101" w:type="pct"/>
            <w:noWrap/>
            <w:hideMark/>
          </w:tcPr>
          <w:p w14:paraId="54D5AE30" w14:textId="77777777" w:rsidR="00EF4732" w:rsidRPr="0078121C" w:rsidRDefault="00EF4732" w:rsidP="00EF4732">
            <w:pPr>
              <w:rPr>
                <w:rFonts w:ascii="Calibri" w:eastAsia="Times New Roman" w:hAnsi="Calibri" w:cs="Calibri"/>
                <w:color w:val="000000"/>
                <w:sz w:val="20"/>
                <w:szCs w:val="20"/>
              </w:rPr>
            </w:pPr>
            <w:r>
              <w:rPr>
                <w:rFonts w:ascii="Calibri" w:hAnsi="Calibri"/>
                <w:color w:val="000000"/>
                <w:sz w:val="20"/>
              </w:rPr>
              <w:t>Alternately resident</w:t>
            </w:r>
          </w:p>
        </w:tc>
        <w:tc>
          <w:tcPr>
            <w:tcW w:w="1165" w:type="pct"/>
            <w:noWrap/>
            <w:hideMark/>
          </w:tcPr>
          <w:p w14:paraId="2488470C" w14:textId="77777777" w:rsidR="00EF4732" w:rsidRPr="0078121C" w:rsidRDefault="00EF4732" w:rsidP="00EF4732">
            <w:pPr>
              <w:rPr>
                <w:rFonts w:ascii="Calibri" w:eastAsia="Times New Roman" w:hAnsi="Calibri" w:cs="Calibri"/>
                <w:color w:val="000000"/>
                <w:sz w:val="20"/>
                <w:szCs w:val="20"/>
              </w:rPr>
            </w:pPr>
            <w:r>
              <w:rPr>
                <w:rFonts w:ascii="Calibri" w:hAnsi="Calibri"/>
                <w:color w:val="000000"/>
                <w:sz w:val="20"/>
              </w:rPr>
              <w:t>Shared-custody children</w:t>
            </w:r>
          </w:p>
        </w:tc>
      </w:tr>
      <w:tr w:rsidR="00EF4732" w:rsidRPr="0078121C" w14:paraId="6735C1D8" w14:textId="77777777" w:rsidTr="00D01E74">
        <w:trPr>
          <w:trHeight w:val="300"/>
        </w:trPr>
        <w:tc>
          <w:tcPr>
            <w:tcW w:w="713" w:type="pct"/>
            <w:noWrap/>
            <w:hideMark/>
          </w:tcPr>
          <w:p w14:paraId="643799D6"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2015</w:t>
            </w:r>
          </w:p>
        </w:tc>
        <w:tc>
          <w:tcPr>
            <w:tcW w:w="717" w:type="pct"/>
            <w:noWrap/>
            <w:hideMark/>
          </w:tcPr>
          <w:p w14:paraId="44158587"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472</w:t>
            </w:r>
          </w:p>
        </w:tc>
        <w:tc>
          <w:tcPr>
            <w:tcW w:w="1304" w:type="pct"/>
            <w:noWrap/>
            <w:hideMark/>
          </w:tcPr>
          <w:p w14:paraId="08B05D45"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354</w:t>
            </w:r>
          </w:p>
        </w:tc>
        <w:tc>
          <w:tcPr>
            <w:tcW w:w="1101" w:type="pct"/>
            <w:noWrap/>
            <w:hideMark/>
          </w:tcPr>
          <w:p w14:paraId="70F6CFA5"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66</w:t>
            </w:r>
          </w:p>
        </w:tc>
        <w:tc>
          <w:tcPr>
            <w:tcW w:w="1165" w:type="pct"/>
            <w:noWrap/>
            <w:hideMark/>
          </w:tcPr>
          <w:p w14:paraId="4788D3E5"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52</w:t>
            </w:r>
          </w:p>
        </w:tc>
      </w:tr>
      <w:tr w:rsidR="00EF4732" w:rsidRPr="0078121C" w14:paraId="1F60E9D1" w14:textId="77777777" w:rsidTr="00D01E74">
        <w:trPr>
          <w:trHeight w:val="300"/>
        </w:trPr>
        <w:tc>
          <w:tcPr>
            <w:tcW w:w="713" w:type="pct"/>
            <w:noWrap/>
            <w:hideMark/>
          </w:tcPr>
          <w:p w14:paraId="145A6A84"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2016</w:t>
            </w:r>
          </w:p>
        </w:tc>
        <w:tc>
          <w:tcPr>
            <w:tcW w:w="717" w:type="pct"/>
            <w:noWrap/>
            <w:hideMark/>
          </w:tcPr>
          <w:p w14:paraId="6BB504C5"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387</w:t>
            </w:r>
          </w:p>
        </w:tc>
        <w:tc>
          <w:tcPr>
            <w:tcW w:w="1304" w:type="pct"/>
            <w:noWrap/>
            <w:hideMark/>
          </w:tcPr>
          <w:p w14:paraId="1A84E9F6"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275</w:t>
            </w:r>
          </w:p>
        </w:tc>
        <w:tc>
          <w:tcPr>
            <w:tcW w:w="1101" w:type="pct"/>
            <w:noWrap/>
            <w:hideMark/>
          </w:tcPr>
          <w:p w14:paraId="78104786"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72</w:t>
            </w:r>
          </w:p>
        </w:tc>
        <w:tc>
          <w:tcPr>
            <w:tcW w:w="1165" w:type="pct"/>
            <w:noWrap/>
            <w:hideMark/>
          </w:tcPr>
          <w:p w14:paraId="2394D29F"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40</w:t>
            </w:r>
          </w:p>
        </w:tc>
      </w:tr>
      <w:tr w:rsidR="00EF4732" w:rsidRPr="0078121C" w14:paraId="699039DD" w14:textId="77777777" w:rsidTr="00D01E74">
        <w:trPr>
          <w:trHeight w:val="300"/>
        </w:trPr>
        <w:tc>
          <w:tcPr>
            <w:tcW w:w="713" w:type="pct"/>
            <w:noWrap/>
            <w:hideMark/>
          </w:tcPr>
          <w:p w14:paraId="63F6B869"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2017</w:t>
            </w:r>
          </w:p>
        </w:tc>
        <w:tc>
          <w:tcPr>
            <w:tcW w:w="717" w:type="pct"/>
            <w:noWrap/>
            <w:hideMark/>
          </w:tcPr>
          <w:p w14:paraId="0B0D8AE9"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392</w:t>
            </w:r>
          </w:p>
        </w:tc>
        <w:tc>
          <w:tcPr>
            <w:tcW w:w="1304" w:type="pct"/>
            <w:noWrap/>
            <w:hideMark/>
          </w:tcPr>
          <w:p w14:paraId="2196BC4D"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262</w:t>
            </w:r>
          </w:p>
        </w:tc>
        <w:tc>
          <w:tcPr>
            <w:tcW w:w="1101" w:type="pct"/>
            <w:noWrap/>
            <w:hideMark/>
          </w:tcPr>
          <w:p w14:paraId="2EC29D88"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58</w:t>
            </w:r>
          </w:p>
        </w:tc>
        <w:tc>
          <w:tcPr>
            <w:tcW w:w="1165" w:type="pct"/>
            <w:noWrap/>
            <w:hideMark/>
          </w:tcPr>
          <w:p w14:paraId="7B222FC9"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72</w:t>
            </w:r>
          </w:p>
        </w:tc>
      </w:tr>
      <w:tr w:rsidR="00EF4732" w:rsidRPr="0078121C" w14:paraId="79FE1278" w14:textId="77777777" w:rsidTr="00D01E74">
        <w:trPr>
          <w:trHeight w:val="300"/>
        </w:trPr>
        <w:tc>
          <w:tcPr>
            <w:tcW w:w="713" w:type="pct"/>
            <w:noWrap/>
            <w:hideMark/>
          </w:tcPr>
          <w:p w14:paraId="5D08B943"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2018</w:t>
            </w:r>
          </w:p>
        </w:tc>
        <w:tc>
          <w:tcPr>
            <w:tcW w:w="717" w:type="pct"/>
            <w:noWrap/>
            <w:hideMark/>
          </w:tcPr>
          <w:p w14:paraId="32B82159"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448</w:t>
            </w:r>
          </w:p>
        </w:tc>
        <w:tc>
          <w:tcPr>
            <w:tcW w:w="1304" w:type="pct"/>
            <w:noWrap/>
            <w:hideMark/>
          </w:tcPr>
          <w:p w14:paraId="5CE41D49"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315</w:t>
            </w:r>
          </w:p>
        </w:tc>
        <w:tc>
          <w:tcPr>
            <w:tcW w:w="1101" w:type="pct"/>
            <w:noWrap/>
            <w:hideMark/>
          </w:tcPr>
          <w:p w14:paraId="36445E13"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62</w:t>
            </w:r>
          </w:p>
        </w:tc>
        <w:tc>
          <w:tcPr>
            <w:tcW w:w="1165" w:type="pct"/>
            <w:noWrap/>
            <w:hideMark/>
          </w:tcPr>
          <w:p w14:paraId="77D9CF99"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71</w:t>
            </w:r>
          </w:p>
        </w:tc>
      </w:tr>
      <w:tr w:rsidR="00EF4732" w:rsidRPr="0078121C" w14:paraId="76DA05BD" w14:textId="77777777" w:rsidTr="00D01E74">
        <w:trPr>
          <w:trHeight w:val="300"/>
        </w:trPr>
        <w:tc>
          <w:tcPr>
            <w:tcW w:w="713" w:type="pct"/>
            <w:noWrap/>
            <w:hideMark/>
          </w:tcPr>
          <w:p w14:paraId="23178965"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2019</w:t>
            </w:r>
          </w:p>
        </w:tc>
        <w:tc>
          <w:tcPr>
            <w:tcW w:w="717" w:type="pct"/>
            <w:noWrap/>
            <w:hideMark/>
          </w:tcPr>
          <w:p w14:paraId="58FEAEA6"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467</w:t>
            </w:r>
          </w:p>
        </w:tc>
        <w:tc>
          <w:tcPr>
            <w:tcW w:w="1304" w:type="pct"/>
            <w:noWrap/>
            <w:hideMark/>
          </w:tcPr>
          <w:p w14:paraId="3D7EF0AB"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286</w:t>
            </w:r>
          </w:p>
        </w:tc>
        <w:tc>
          <w:tcPr>
            <w:tcW w:w="1101" w:type="pct"/>
            <w:noWrap/>
            <w:hideMark/>
          </w:tcPr>
          <w:p w14:paraId="49E3AC35"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80</w:t>
            </w:r>
          </w:p>
        </w:tc>
        <w:tc>
          <w:tcPr>
            <w:tcW w:w="1165" w:type="pct"/>
            <w:noWrap/>
            <w:hideMark/>
          </w:tcPr>
          <w:p w14:paraId="3E525029"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101</w:t>
            </w:r>
          </w:p>
        </w:tc>
      </w:tr>
    </w:tbl>
    <w:p w14:paraId="251B237D" w14:textId="77777777" w:rsidR="00EF4732" w:rsidRPr="00EF4732" w:rsidRDefault="00EF4732" w:rsidP="00EF4732">
      <w:pPr>
        <w:autoSpaceDE w:val="0"/>
        <w:autoSpaceDN w:val="0"/>
        <w:adjustRightInd w:val="0"/>
        <w:spacing w:after="0" w:line="240" w:lineRule="auto"/>
        <w:rPr>
          <w:rFonts w:ascii="TradeGothic" w:hAnsi="TradeGothic" w:cs="TradeGothic"/>
          <w:sz w:val="22"/>
          <w:szCs w:val="22"/>
        </w:rPr>
      </w:pPr>
      <w:r>
        <w:rPr>
          <w:rFonts w:ascii="TradeGothic" w:hAnsi="TradeGothic"/>
          <w:sz w:val="22"/>
        </w:rPr>
        <w:t>Source: The Swedish Enforcement Authority</w:t>
      </w:r>
    </w:p>
    <w:p w14:paraId="5A393D05" w14:textId="77777777" w:rsidR="00EF4732" w:rsidRDefault="00EF4732" w:rsidP="00EF4732">
      <w:pPr>
        <w:autoSpaceDE w:val="0"/>
        <w:autoSpaceDN w:val="0"/>
        <w:adjustRightInd w:val="0"/>
        <w:spacing w:after="0" w:line="240" w:lineRule="auto"/>
        <w:rPr>
          <w:rFonts w:ascii="TradeGothic" w:hAnsi="TradeGothic" w:cs="TradeGothic"/>
          <w:sz w:val="22"/>
          <w:szCs w:val="22"/>
        </w:rPr>
      </w:pPr>
    </w:p>
    <w:p w14:paraId="13B1AB92" w14:textId="77777777" w:rsidR="00EF4732" w:rsidRDefault="00EF4732" w:rsidP="00EF4732">
      <w:pPr>
        <w:autoSpaceDE w:val="0"/>
        <w:autoSpaceDN w:val="0"/>
        <w:adjustRightInd w:val="0"/>
        <w:spacing w:after="0" w:line="240" w:lineRule="auto"/>
        <w:rPr>
          <w:rFonts w:ascii="TradeGothic" w:hAnsi="TradeGothic" w:cs="TradeGothic"/>
          <w:sz w:val="22"/>
          <w:szCs w:val="22"/>
        </w:rPr>
      </w:pPr>
    </w:p>
    <w:p w14:paraId="6D268CAE" w14:textId="60E6DCCE" w:rsidR="00EF4732" w:rsidRPr="00EF4732" w:rsidRDefault="00EF4732" w:rsidP="00EF4732">
      <w:pPr>
        <w:autoSpaceDE w:val="0"/>
        <w:autoSpaceDN w:val="0"/>
        <w:adjustRightInd w:val="0"/>
        <w:spacing w:after="0" w:line="240" w:lineRule="auto"/>
        <w:rPr>
          <w:rFonts w:ascii="TradeGothic" w:hAnsi="TradeGothic" w:cs="TradeGothic"/>
          <w:sz w:val="22"/>
          <w:szCs w:val="22"/>
        </w:rPr>
      </w:pPr>
      <w:r>
        <w:rPr>
          <w:rFonts w:ascii="TradeGothic" w:hAnsi="TradeGothic"/>
          <w:sz w:val="22"/>
        </w:rPr>
        <w:t>Number of children aged 0–17 affected by eviction in 2019</w:t>
      </w:r>
    </w:p>
    <w:p w14:paraId="7AEFD9AE" w14:textId="77777777" w:rsidR="00EF4732" w:rsidRPr="00EF4732" w:rsidRDefault="00EF4732" w:rsidP="00EF4732">
      <w:pPr>
        <w:autoSpaceDE w:val="0"/>
        <w:autoSpaceDN w:val="0"/>
        <w:adjustRightInd w:val="0"/>
        <w:spacing w:after="0" w:line="240" w:lineRule="auto"/>
        <w:rPr>
          <w:rFonts w:ascii="TradeGothic" w:hAnsi="TradeGothic" w:cs="TradeGothic"/>
          <w:sz w:val="22"/>
          <w:szCs w:val="22"/>
        </w:rPr>
      </w:pPr>
    </w:p>
    <w:tbl>
      <w:tblPr>
        <w:tblStyle w:val="Tabellrutnt2"/>
        <w:tblW w:w="5000" w:type="pct"/>
        <w:tblLook w:val="04A0" w:firstRow="1" w:lastRow="0" w:firstColumn="1" w:lastColumn="0" w:noHBand="0" w:noVBand="1"/>
      </w:tblPr>
      <w:tblGrid>
        <w:gridCol w:w="1753"/>
        <w:gridCol w:w="1691"/>
        <w:gridCol w:w="1849"/>
        <w:gridCol w:w="1719"/>
        <w:gridCol w:w="2048"/>
      </w:tblGrid>
      <w:tr w:rsidR="00EF4732" w:rsidRPr="0078121C" w14:paraId="09292B53" w14:textId="77777777" w:rsidTr="00D01E74">
        <w:trPr>
          <w:trHeight w:val="300"/>
        </w:trPr>
        <w:tc>
          <w:tcPr>
            <w:tcW w:w="1483" w:type="pct"/>
            <w:noWrap/>
            <w:hideMark/>
          </w:tcPr>
          <w:p w14:paraId="5E7EECC2" w14:textId="77777777" w:rsidR="00EF4732" w:rsidRPr="0078121C" w:rsidRDefault="00EF4732" w:rsidP="00EF4732">
            <w:pPr>
              <w:rPr>
                <w:rFonts w:ascii="Times New Roman" w:eastAsia="Times New Roman" w:hAnsi="Times New Roman" w:cs="Times New Roman"/>
                <w:sz w:val="20"/>
                <w:szCs w:val="20"/>
                <w:lang w:eastAsia="sv-SE"/>
              </w:rPr>
            </w:pPr>
          </w:p>
        </w:tc>
        <w:tc>
          <w:tcPr>
            <w:tcW w:w="561" w:type="pct"/>
            <w:noWrap/>
            <w:hideMark/>
          </w:tcPr>
          <w:p w14:paraId="464DB4C1" w14:textId="77777777" w:rsidR="00EF4732" w:rsidRPr="0078121C" w:rsidRDefault="00EF4732" w:rsidP="00EF4732">
            <w:pPr>
              <w:rPr>
                <w:rFonts w:ascii="Times New Roman" w:eastAsia="Times New Roman" w:hAnsi="Times New Roman" w:cs="Times New Roman"/>
                <w:sz w:val="20"/>
                <w:szCs w:val="20"/>
                <w:lang w:eastAsia="sv-SE"/>
              </w:rPr>
            </w:pPr>
          </w:p>
        </w:tc>
        <w:tc>
          <w:tcPr>
            <w:tcW w:w="2955" w:type="pct"/>
            <w:gridSpan w:val="3"/>
            <w:noWrap/>
            <w:hideMark/>
          </w:tcPr>
          <w:p w14:paraId="2E1C27A2" w14:textId="77777777" w:rsidR="00EF4732" w:rsidRPr="0078121C" w:rsidRDefault="00EF4732" w:rsidP="00EF4732">
            <w:pPr>
              <w:rPr>
                <w:rFonts w:ascii="Times New Roman" w:eastAsia="Times New Roman" w:hAnsi="Times New Roman" w:cs="Times New Roman"/>
                <w:sz w:val="20"/>
                <w:szCs w:val="20"/>
              </w:rPr>
            </w:pPr>
            <w:r>
              <w:rPr>
                <w:rFonts w:ascii="Calibri" w:hAnsi="Calibri"/>
                <w:color w:val="000000"/>
                <w:sz w:val="20"/>
              </w:rPr>
              <w:t xml:space="preserve">Of which </w:t>
            </w:r>
          </w:p>
        </w:tc>
      </w:tr>
      <w:tr w:rsidR="00EF4732" w:rsidRPr="0078121C" w14:paraId="4A4BF9F4" w14:textId="77777777" w:rsidTr="00D01E74">
        <w:trPr>
          <w:trHeight w:val="300"/>
        </w:trPr>
        <w:tc>
          <w:tcPr>
            <w:tcW w:w="1483" w:type="pct"/>
            <w:noWrap/>
            <w:hideMark/>
          </w:tcPr>
          <w:p w14:paraId="0B6FCED8" w14:textId="77777777" w:rsidR="00EF4732" w:rsidRPr="0078121C" w:rsidRDefault="00EF4732" w:rsidP="00EF4732">
            <w:pPr>
              <w:rPr>
                <w:rFonts w:ascii="Calibri" w:eastAsia="Times New Roman" w:hAnsi="Calibri" w:cs="Calibri"/>
                <w:color w:val="000000"/>
                <w:sz w:val="20"/>
                <w:szCs w:val="20"/>
              </w:rPr>
            </w:pPr>
            <w:r>
              <w:rPr>
                <w:rFonts w:ascii="Calibri" w:hAnsi="Calibri"/>
                <w:color w:val="000000"/>
                <w:sz w:val="20"/>
              </w:rPr>
              <w:t>County/municipality</w:t>
            </w:r>
          </w:p>
        </w:tc>
        <w:tc>
          <w:tcPr>
            <w:tcW w:w="561" w:type="pct"/>
            <w:noWrap/>
            <w:hideMark/>
          </w:tcPr>
          <w:p w14:paraId="5B5EF714" w14:textId="77777777" w:rsidR="00EF4732" w:rsidRPr="0078121C" w:rsidRDefault="00EF4732" w:rsidP="00EF4732">
            <w:pPr>
              <w:rPr>
                <w:rFonts w:ascii="Calibri" w:eastAsia="Times New Roman" w:hAnsi="Calibri" w:cs="Calibri"/>
                <w:color w:val="000000"/>
                <w:sz w:val="20"/>
                <w:szCs w:val="20"/>
              </w:rPr>
            </w:pPr>
            <w:r>
              <w:rPr>
                <w:rFonts w:ascii="Calibri" w:hAnsi="Calibri"/>
                <w:color w:val="000000"/>
                <w:sz w:val="20"/>
              </w:rPr>
              <w:t>Number of children</w:t>
            </w:r>
          </w:p>
        </w:tc>
        <w:tc>
          <w:tcPr>
            <w:tcW w:w="1006" w:type="pct"/>
            <w:noWrap/>
            <w:hideMark/>
          </w:tcPr>
          <w:p w14:paraId="6539A676" w14:textId="4C812935" w:rsidR="00EF4732" w:rsidRPr="0078121C" w:rsidRDefault="00EF4732" w:rsidP="00EF4732">
            <w:pPr>
              <w:rPr>
                <w:rFonts w:ascii="Calibri" w:eastAsia="Times New Roman" w:hAnsi="Calibri" w:cs="Calibri"/>
                <w:color w:val="000000"/>
                <w:sz w:val="20"/>
                <w:szCs w:val="20"/>
              </w:rPr>
            </w:pPr>
            <w:r>
              <w:rPr>
                <w:rFonts w:ascii="Calibri" w:hAnsi="Calibri"/>
                <w:color w:val="000000"/>
                <w:sz w:val="20"/>
              </w:rPr>
              <w:t>Permanently resident</w:t>
            </w:r>
          </w:p>
        </w:tc>
        <w:tc>
          <w:tcPr>
            <w:tcW w:w="963" w:type="pct"/>
            <w:noWrap/>
            <w:hideMark/>
          </w:tcPr>
          <w:p w14:paraId="6FB3E1CB" w14:textId="1216BBA3" w:rsidR="00EF4732" w:rsidRPr="0078121C" w:rsidRDefault="00EF4732" w:rsidP="00EF4732">
            <w:pPr>
              <w:rPr>
                <w:rFonts w:ascii="Calibri" w:eastAsia="Times New Roman" w:hAnsi="Calibri" w:cs="Calibri"/>
                <w:color w:val="000000"/>
                <w:sz w:val="20"/>
                <w:szCs w:val="20"/>
              </w:rPr>
            </w:pPr>
            <w:r>
              <w:rPr>
                <w:rFonts w:ascii="Calibri" w:hAnsi="Calibri"/>
                <w:color w:val="000000"/>
                <w:sz w:val="20"/>
              </w:rPr>
              <w:t>Alternately resident</w:t>
            </w:r>
          </w:p>
        </w:tc>
        <w:tc>
          <w:tcPr>
            <w:tcW w:w="986" w:type="pct"/>
            <w:noWrap/>
            <w:hideMark/>
          </w:tcPr>
          <w:p w14:paraId="62EA1C49" w14:textId="0D29067A" w:rsidR="00EF4732" w:rsidRPr="0078121C" w:rsidRDefault="00EF4732" w:rsidP="00EF4732">
            <w:pPr>
              <w:rPr>
                <w:rFonts w:ascii="Calibri" w:eastAsia="Times New Roman" w:hAnsi="Calibri" w:cs="Calibri"/>
                <w:color w:val="000000"/>
                <w:sz w:val="20"/>
                <w:szCs w:val="20"/>
              </w:rPr>
            </w:pPr>
            <w:r>
              <w:rPr>
                <w:rFonts w:ascii="Calibri" w:hAnsi="Calibri"/>
                <w:color w:val="000000"/>
                <w:sz w:val="20"/>
              </w:rPr>
              <w:t>Shared-custody children</w:t>
            </w:r>
          </w:p>
        </w:tc>
      </w:tr>
      <w:tr w:rsidR="00EF4732" w:rsidRPr="0078121C" w14:paraId="0718DEA6" w14:textId="77777777" w:rsidTr="00D01E74">
        <w:trPr>
          <w:trHeight w:val="300"/>
        </w:trPr>
        <w:tc>
          <w:tcPr>
            <w:tcW w:w="1483" w:type="pct"/>
            <w:noWrap/>
            <w:hideMark/>
          </w:tcPr>
          <w:p w14:paraId="5FC0F2E2" w14:textId="77777777" w:rsidR="00EF4732" w:rsidRPr="0078121C" w:rsidRDefault="00EF4732" w:rsidP="00EF4732">
            <w:pPr>
              <w:rPr>
                <w:rFonts w:ascii="Calibri" w:eastAsia="Times New Roman" w:hAnsi="Calibri" w:cs="Calibri"/>
                <w:color w:val="000000"/>
                <w:sz w:val="20"/>
                <w:szCs w:val="20"/>
              </w:rPr>
            </w:pPr>
            <w:r>
              <w:rPr>
                <w:rFonts w:ascii="Calibri" w:hAnsi="Calibri"/>
                <w:color w:val="000000"/>
                <w:sz w:val="20"/>
              </w:rPr>
              <w:t>Blekinge</w:t>
            </w:r>
          </w:p>
        </w:tc>
        <w:tc>
          <w:tcPr>
            <w:tcW w:w="561" w:type="pct"/>
            <w:noWrap/>
            <w:hideMark/>
          </w:tcPr>
          <w:p w14:paraId="0832C1DD"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8</w:t>
            </w:r>
          </w:p>
        </w:tc>
        <w:tc>
          <w:tcPr>
            <w:tcW w:w="1006" w:type="pct"/>
            <w:noWrap/>
            <w:hideMark/>
          </w:tcPr>
          <w:p w14:paraId="1E43F522"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8</w:t>
            </w:r>
          </w:p>
        </w:tc>
        <w:tc>
          <w:tcPr>
            <w:tcW w:w="963" w:type="pct"/>
            <w:noWrap/>
            <w:hideMark/>
          </w:tcPr>
          <w:p w14:paraId="301FD585"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0</w:t>
            </w:r>
          </w:p>
        </w:tc>
        <w:tc>
          <w:tcPr>
            <w:tcW w:w="986" w:type="pct"/>
            <w:noWrap/>
            <w:hideMark/>
          </w:tcPr>
          <w:p w14:paraId="504F23AF"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0</w:t>
            </w:r>
          </w:p>
        </w:tc>
      </w:tr>
      <w:tr w:rsidR="00EF4732" w:rsidRPr="0078121C" w14:paraId="72A9964C" w14:textId="77777777" w:rsidTr="00D01E74">
        <w:trPr>
          <w:trHeight w:val="300"/>
        </w:trPr>
        <w:tc>
          <w:tcPr>
            <w:tcW w:w="1483" w:type="pct"/>
            <w:noWrap/>
            <w:hideMark/>
          </w:tcPr>
          <w:p w14:paraId="60223343" w14:textId="77777777" w:rsidR="00EF4732" w:rsidRPr="0078121C" w:rsidRDefault="00EF4732" w:rsidP="00EF4732">
            <w:pPr>
              <w:rPr>
                <w:rFonts w:ascii="Calibri" w:eastAsia="Times New Roman" w:hAnsi="Calibri" w:cs="Calibri"/>
                <w:color w:val="000000"/>
                <w:sz w:val="20"/>
                <w:szCs w:val="20"/>
              </w:rPr>
            </w:pPr>
            <w:r>
              <w:rPr>
                <w:rFonts w:ascii="Calibri" w:hAnsi="Calibri"/>
                <w:color w:val="000000"/>
                <w:sz w:val="20"/>
              </w:rPr>
              <w:t>Dalarna</w:t>
            </w:r>
          </w:p>
        </w:tc>
        <w:tc>
          <w:tcPr>
            <w:tcW w:w="561" w:type="pct"/>
            <w:noWrap/>
            <w:hideMark/>
          </w:tcPr>
          <w:p w14:paraId="1B156A95"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22</w:t>
            </w:r>
          </w:p>
        </w:tc>
        <w:tc>
          <w:tcPr>
            <w:tcW w:w="1006" w:type="pct"/>
            <w:noWrap/>
            <w:hideMark/>
          </w:tcPr>
          <w:p w14:paraId="1FA6966B"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12</w:t>
            </w:r>
          </w:p>
        </w:tc>
        <w:tc>
          <w:tcPr>
            <w:tcW w:w="963" w:type="pct"/>
            <w:noWrap/>
            <w:hideMark/>
          </w:tcPr>
          <w:p w14:paraId="54E55ADD"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1</w:t>
            </w:r>
          </w:p>
        </w:tc>
        <w:tc>
          <w:tcPr>
            <w:tcW w:w="986" w:type="pct"/>
            <w:noWrap/>
            <w:hideMark/>
          </w:tcPr>
          <w:p w14:paraId="7DDBC1DF"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9</w:t>
            </w:r>
          </w:p>
        </w:tc>
      </w:tr>
      <w:tr w:rsidR="00EF4732" w:rsidRPr="0078121C" w14:paraId="6B318D21" w14:textId="77777777" w:rsidTr="00D01E74">
        <w:trPr>
          <w:trHeight w:val="300"/>
        </w:trPr>
        <w:tc>
          <w:tcPr>
            <w:tcW w:w="1483" w:type="pct"/>
            <w:noWrap/>
            <w:hideMark/>
          </w:tcPr>
          <w:p w14:paraId="6EF7DF69" w14:textId="77777777" w:rsidR="00EF4732" w:rsidRPr="0078121C" w:rsidRDefault="00EF4732" w:rsidP="00EF4732">
            <w:pPr>
              <w:rPr>
                <w:rFonts w:ascii="Calibri" w:eastAsia="Times New Roman" w:hAnsi="Calibri" w:cs="Calibri"/>
                <w:color w:val="000000"/>
                <w:sz w:val="20"/>
                <w:szCs w:val="20"/>
              </w:rPr>
            </w:pPr>
            <w:r>
              <w:rPr>
                <w:rFonts w:ascii="Calibri" w:hAnsi="Calibri"/>
                <w:color w:val="000000"/>
                <w:sz w:val="20"/>
              </w:rPr>
              <w:t>Gotland</w:t>
            </w:r>
          </w:p>
        </w:tc>
        <w:tc>
          <w:tcPr>
            <w:tcW w:w="561" w:type="pct"/>
            <w:noWrap/>
            <w:hideMark/>
          </w:tcPr>
          <w:p w14:paraId="3642BE73"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1</w:t>
            </w:r>
          </w:p>
        </w:tc>
        <w:tc>
          <w:tcPr>
            <w:tcW w:w="1006" w:type="pct"/>
            <w:noWrap/>
            <w:hideMark/>
          </w:tcPr>
          <w:p w14:paraId="39910CA2"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1</w:t>
            </w:r>
          </w:p>
        </w:tc>
        <w:tc>
          <w:tcPr>
            <w:tcW w:w="963" w:type="pct"/>
            <w:noWrap/>
            <w:hideMark/>
          </w:tcPr>
          <w:p w14:paraId="0C9E67F0"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0</w:t>
            </w:r>
          </w:p>
        </w:tc>
        <w:tc>
          <w:tcPr>
            <w:tcW w:w="986" w:type="pct"/>
            <w:noWrap/>
            <w:hideMark/>
          </w:tcPr>
          <w:p w14:paraId="340627CC"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0</w:t>
            </w:r>
          </w:p>
        </w:tc>
      </w:tr>
      <w:tr w:rsidR="00EF4732" w:rsidRPr="0078121C" w14:paraId="0991B91D" w14:textId="77777777" w:rsidTr="00D01E74">
        <w:trPr>
          <w:trHeight w:val="300"/>
        </w:trPr>
        <w:tc>
          <w:tcPr>
            <w:tcW w:w="1483" w:type="pct"/>
            <w:noWrap/>
            <w:hideMark/>
          </w:tcPr>
          <w:p w14:paraId="67002AE4" w14:textId="77777777" w:rsidR="00EF4732" w:rsidRPr="0078121C" w:rsidRDefault="00EF4732" w:rsidP="00EF4732">
            <w:pPr>
              <w:rPr>
                <w:rFonts w:ascii="Calibri" w:eastAsia="Times New Roman" w:hAnsi="Calibri" w:cs="Calibri"/>
                <w:color w:val="000000"/>
                <w:sz w:val="20"/>
                <w:szCs w:val="20"/>
              </w:rPr>
            </w:pPr>
            <w:r>
              <w:rPr>
                <w:rFonts w:ascii="Calibri" w:hAnsi="Calibri"/>
                <w:color w:val="000000"/>
                <w:sz w:val="20"/>
              </w:rPr>
              <w:t>Gävleborg</w:t>
            </w:r>
          </w:p>
        </w:tc>
        <w:tc>
          <w:tcPr>
            <w:tcW w:w="561" w:type="pct"/>
            <w:noWrap/>
            <w:hideMark/>
          </w:tcPr>
          <w:p w14:paraId="0C7A4911"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7</w:t>
            </w:r>
          </w:p>
        </w:tc>
        <w:tc>
          <w:tcPr>
            <w:tcW w:w="1006" w:type="pct"/>
            <w:noWrap/>
            <w:hideMark/>
          </w:tcPr>
          <w:p w14:paraId="4A51DBA7"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6</w:t>
            </w:r>
          </w:p>
        </w:tc>
        <w:tc>
          <w:tcPr>
            <w:tcW w:w="963" w:type="pct"/>
            <w:noWrap/>
            <w:hideMark/>
          </w:tcPr>
          <w:p w14:paraId="416484A3"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1</w:t>
            </w:r>
          </w:p>
        </w:tc>
        <w:tc>
          <w:tcPr>
            <w:tcW w:w="986" w:type="pct"/>
            <w:noWrap/>
            <w:hideMark/>
          </w:tcPr>
          <w:p w14:paraId="48413B6E"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0</w:t>
            </w:r>
          </w:p>
        </w:tc>
      </w:tr>
      <w:tr w:rsidR="00EF4732" w:rsidRPr="0078121C" w14:paraId="24D1B82C" w14:textId="77777777" w:rsidTr="00D01E74">
        <w:trPr>
          <w:trHeight w:val="300"/>
        </w:trPr>
        <w:tc>
          <w:tcPr>
            <w:tcW w:w="1483" w:type="pct"/>
            <w:noWrap/>
            <w:hideMark/>
          </w:tcPr>
          <w:p w14:paraId="36775252" w14:textId="77777777" w:rsidR="00EF4732" w:rsidRPr="0078121C" w:rsidRDefault="00EF4732" w:rsidP="00EF4732">
            <w:pPr>
              <w:rPr>
                <w:rFonts w:ascii="Calibri" w:eastAsia="Times New Roman" w:hAnsi="Calibri" w:cs="Calibri"/>
                <w:color w:val="000000"/>
                <w:sz w:val="20"/>
                <w:szCs w:val="20"/>
              </w:rPr>
            </w:pPr>
            <w:r>
              <w:rPr>
                <w:rFonts w:ascii="Calibri" w:hAnsi="Calibri"/>
                <w:color w:val="000000"/>
                <w:sz w:val="20"/>
              </w:rPr>
              <w:t>Halland</w:t>
            </w:r>
          </w:p>
        </w:tc>
        <w:tc>
          <w:tcPr>
            <w:tcW w:w="561" w:type="pct"/>
            <w:noWrap/>
            <w:hideMark/>
          </w:tcPr>
          <w:p w14:paraId="1A9DE3E4"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13</w:t>
            </w:r>
          </w:p>
        </w:tc>
        <w:tc>
          <w:tcPr>
            <w:tcW w:w="1006" w:type="pct"/>
            <w:noWrap/>
            <w:hideMark/>
          </w:tcPr>
          <w:p w14:paraId="363C5BF9"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9</w:t>
            </w:r>
          </w:p>
        </w:tc>
        <w:tc>
          <w:tcPr>
            <w:tcW w:w="963" w:type="pct"/>
            <w:noWrap/>
            <w:hideMark/>
          </w:tcPr>
          <w:p w14:paraId="44A1377F"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3</w:t>
            </w:r>
          </w:p>
        </w:tc>
        <w:tc>
          <w:tcPr>
            <w:tcW w:w="986" w:type="pct"/>
            <w:noWrap/>
            <w:hideMark/>
          </w:tcPr>
          <w:p w14:paraId="77DAED62"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1</w:t>
            </w:r>
          </w:p>
        </w:tc>
      </w:tr>
      <w:tr w:rsidR="00EF4732" w:rsidRPr="0078121C" w14:paraId="3EE4A4FB" w14:textId="77777777" w:rsidTr="00D01E74">
        <w:trPr>
          <w:trHeight w:val="300"/>
        </w:trPr>
        <w:tc>
          <w:tcPr>
            <w:tcW w:w="1483" w:type="pct"/>
            <w:noWrap/>
            <w:hideMark/>
          </w:tcPr>
          <w:p w14:paraId="1C93354C" w14:textId="77777777" w:rsidR="00EF4732" w:rsidRPr="0078121C" w:rsidRDefault="00EF4732" w:rsidP="00EF4732">
            <w:pPr>
              <w:rPr>
                <w:rFonts w:ascii="Calibri" w:eastAsia="Times New Roman" w:hAnsi="Calibri" w:cs="Calibri"/>
                <w:color w:val="000000"/>
                <w:sz w:val="20"/>
                <w:szCs w:val="20"/>
              </w:rPr>
            </w:pPr>
            <w:r>
              <w:rPr>
                <w:rFonts w:ascii="Calibri" w:hAnsi="Calibri"/>
                <w:color w:val="000000"/>
                <w:sz w:val="20"/>
              </w:rPr>
              <w:t>Jämtland</w:t>
            </w:r>
          </w:p>
        </w:tc>
        <w:tc>
          <w:tcPr>
            <w:tcW w:w="561" w:type="pct"/>
            <w:noWrap/>
            <w:hideMark/>
          </w:tcPr>
          <w:p w14:paraId="567058C2"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5</w:t>
            </w:r>
          </w:p>
        </w:tc>
        <w:tc>
          <w:tcPr>
            <w:tcW w:w="1006" w:type="pct"/>
            <w:noWrap/>
            <w:hideMark/>
          </w:tcPr>
          <w:p w14:paraId="2F09F480"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2</w:t>
            </w:r>
          </w:p>
        </w:tc>
        <w:tc>
          <w:tcPr>
            <w:tcW w:w="963" w:type="pct"/>
            <w:noWrap/>
            <w:hideMark/>
          </w:tcPr>
          <w:p w14:paraId="2BF5AD2A"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3</w:t>
            </w:r>
          </w:p>
        </w:tc>
        <w:tc>
          <w:tcPr>
            <w:tcW w:w="986" w:type="pct"/>
            <w:noWrap/>
            <w:hideMark/>
          </w:tcPr>
          <w:p w14:paraId="0B00F5DC"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0</w:t>
            </w:r>
          </w:p>
        </w:tc>
      </w:tr>
      <w:tr w:rsidR="00EF4732" w:rsidRPr="0078121C" w14:paraId="5C326EEA" w14:textId="77777777" w:rsidTr="00D01E74">
        <w:trPr>
          <w:trHeight w:val="300"/>
        </w:trPr>
        <w:tc>
          <w:tcPr>
            <w:tcW w:w="1483" w:type="pct"/>
            <w:noWrap/>
            <w:hideMark/>
          </w:tcPr>
          <w:p w14:paraId="649A0387" w14:textId="77777777" w:rsidR="00EF4732" w:rsidRPr="0078121C" w:rsidRDefault="00EF4732" w:rsidP="00EF4732">
            <w:pPr>
              <w:rPr>
                <w:rFonts w:ascii="Calibri" w:eastAsia="Times New Roman" w:hAnsi="Calibri" w:cs="Calibri"/>
                <w:color w:val="000000"/>
                <w:sz w:val="20"/>
                <w:szCs w:val="20"/>
              </w:rPr>
            </w:pPr>
            <w:r>
              <w:rPr>
                <w:rFonts w:ascii="Calibri" w:hAnsi="Calibri"/>
                <w:color w:val="000000"/>
                <w:sz w:val="20"/>
              </w:rPr>
              <w:t>Jönköping</w:t>
            </w:r>
          </w:p>
        </w:tc>
        <w:tc>
          <w:tcPr>
            <w:tcW w:w="561" w:type="pct"/>
            <w:noWrap/>
            <w:hideMark/>
          </w:tcPr>
          <w:p w14:paraId="038643CA"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20</w:t>
            </w:r>
          </w:p>
        </w:tc>
        <w:tc>
          <w:tcPr>
            <w:tcW w:w="1006" w:type="pct"/>
            <w:noWrap/>
            <w:hideMark/>
          </w:tcPr>
          <w:p w14:paraId="50E34585"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12</w:t>
            </w:r>
          </w:p>
        </w:tc>
        <w:tc>
          <w:tcPr>
            <w:tcW w:w="963" w:type="pct"/>
            <w:noWrap/>
            <w:hideMark/>
          </w:tcPr>
          <w:p w14:paraId="39EECE71"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7</w:t>
            </w:r>
          </w:p>
        </w:tc>
        <w:tc>
          <w:tcPr>
            <w:tcW w:w="986" w:type="pct"/>
            <w:noWrap/>
            <w:hideMark/>
          </w:tcPr>
          <w:p w14:paraId="197297B3"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1</w:t>
            </w:r>
          </w:p>
        </w:tc>
      </w:tr>
      <w:tr w:rsidR="00EF4732" w:rsidRPr="0078121C" w14:paraId="1F7EB97E" w14:textId="77777777" w:rsidTr="00D01E74">
        <w:trPr>
          <w:trHeight w:val="300"/>
        </w:trPr>
        <w:tc>
          <w:tcPr>
            <w:tcW w:w="1483" w:type="pct"/>
            <w:noWrap/>
            <w:hideMark/>
          </w:tcPr>
          <w:p w14:paraId="15D5EC64" w14:textId="77777777" w:rsidR="00EF4732" w:rsidRPr="0078121C" w:rsidRDefault="00EF4732" w:rsidP="00EF4732">
            <w:pPr>
              <w:rPr>
                <w:rFonts w:ascii="Calibri" w:eastAsia="Times New Roman" w:hAnsi="Calibri" w:cs="Calibri"/>
                <w:color w:val="000000"/>
                <w:sz w:val="20"/>
                <w:szCs w:val="20"/>
              </w:rPr>
            </w:pPr>
            <w:r>
              <w:rPr>
                <w:rFonts w:ascii="Calibri" w:hAnsi="Calibri"/>
                <w:color w:val="000000"/>
                <w:sz w:val="20"/>
              </w:rPr>
              <w:t>Kalmar</w:t>
            </w:r>
          </w:p>
        </w:tc>
        <w:tc>
          <w:tcPr>
            <w:tcW w:w="561" w:type="pct"/>
            <w:noWrap/>
            <w:hideMark/>
          </w:tcPr>
          <w:p w14:paraId="4ADA6296"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4</w:t>
            </w:r>
          </w:p>
        </w:tc>
        <w:tc>
          <w:tcPr>
            <w:tcW w:w="1006" w:type="pct"/>
            <w:noWrap/>
            <w:hideMark/>
          </w:tcPr>
          <w:p w14:paraId="3704FF6A"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3</w:t>
            </w:r>
          </w:p>
        </w:tc>
        <w:tc>
          <w:tcPr>
            <w:tcW w:w="963" w:type="pct"/>
            <w:noWrap/>
            <w:hideMark/>
          </w:tcPr>
          <w:p w14:paraId="55C76710"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0</w:t>
            </w:r>
          </w:p>
        </w:tc>
        <w:tc>
          <w:tcPr>
            <w:tcW w:w="986" w:type="pct"/>
            <w:noWrap/>
            <w:hideMark/>
          </w:tcPr>
          <w:p w14:paraId="5DC9BDAF"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1</w:t>
            </w:r>
          </w:p>
        </w:tc>
      </w:tr>
      <w:tr w:rsidR="00EF4732" w:rsidRPr="0078121C" w14:paraId="4178B277" w14:textId="77777777" w:rsidTr="00D01E74">
        <w:trPr>
          <w:trHeight w:val="300"/>
        </w:trPr>
        <w:tc>
          <w:tcPr>
            <w:tcW w:w="1483" w:type="pct"/>
            <w:noWrap/>
            <w:hideMark/>
          </w:tcPr>
          <w:p w14:paraId="5B9EE539" w14:textId="77777777" w:rsidR="00EF4732" w:rsidRPr="0078121C" w:rsidRDefault="00EF4732" w:rsidP="00EF4732">
            <w:pPr>
              <w:rPr>
                <w:rFonts w:ascii="Calibri" w:eastAsia="Times New Roman" w:hAnsi="Calibri" w:cs="Calibri"/>
                <w:color w:val="000000"/>
                <w:sz w:val="20"/>
                <w:szCs w:val="20"/>
              </w:rPr>
            </w:pPr>
            <w:r>
              <w:rPr>
                <w:rFonts w:ascii="Calibri" w:hAnsi="Calibri"/>
                <w:color w:val="000000"/>
                <w:sz w:val="20"/>
              </w:rPr>
              <w:t>Norrbotten</w:t>
            </w:r>
          </w:p>
        </w:tc>
        <w:tc>
          <w:tcPr>
            <w:tcW w:w="561" w:type="pct"/>
            <w:noWrap/>
            <w:hideMark/>
          </w:tcPr>
          <w:p w14:paraId="79CC9C5C"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3</w:t>
            </w:r>
          </w:p>
        </w:tc>
        <w:tc>
          <w:tcPr>
            <w:tcW w:w="1006" w:type="pct"/>
            <w:noWrap/>
            <w:hideMark/>
          </w:tcPr>
          <w:p w14:paraId="399781C3"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2</w:t>
            </w:r>
          </w:p>
        </w:tc>
        <w:tc>
          <w:tcPr>
            <w:tcW w:w="963" w:type="pct"/>
            <w:noWrap/>
            <w:hideMark/>
          </w:tcPr>
          <w:p w14:paraId="0459F7ED"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1</w:t>
            </w:r>
          </w:p>
        </w:tc>
        <w:tc>
          <w:tcPr>
            <w:tcW w:w="986" w:type="pct"/>
            <w:noWrap/>
            <w:hideMark/>
          </w:tcPr>
          <w:p w14:paraId="0A88E9A9"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0</w:t>
            </w:r>
          </w:p>
        </w:tc>
      </w:tr>
      <w:tr w:rsidR="00EF4732" w:rsidRPr="0078121C" w14:paraId="6A3E0E9D" w14:textId="77777777" w:rsidTr="00D01E74">
        <w:trPr>
          <w:trHeight w:val="300"/>
        </w:trPr>
        <w:tc>
          <w:tcPr>
            <w:tcW w:w="1483" w:type="pct"/>
            <w:noWrap/>
            <w:hideMark/>
          </w:tcPr>
          <w:p w14:paraId="4E63504D" w14:textId="77777777" w:rsidR="00EF4732" w:rsidRPr="0078121C" w:rsidRDefault="00EF4732" w:rsidP="00EF4732">
            <w:pPr>
              <w:rPr>
                <w:rFonts w:ascii="Calibri" w:eastAsia="Times New Roman" w:hAnsi="Calibri" w:cs="Calibri"/>
                <w:color w:val="000000"/>
                <w:sz w:val="20"/>
                <w:szCs w:val="20"/>
              </w:rPr>
            </w:pPr>
            <w:r>
              <w:rPr>
                <w:rFonts w:ascii="Calibri" w:hAnsi="Calibri"/>
                <w:color w:val="000000"/>
                <w:sz w:val="20"/>
              </w:rPr>
              <w:t>Skåne</w:t>
            </w:r>
          </w:p>
        </w:tc>
        <w:tc>
          <w:tcPr>
            <w:tcW w:w="561" w:type="pct"/>
            <w:noWrap/>
            <w:hideMark/>
          </w:tcPr>
          <w:p w14:paraId="530C8857"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96</w:t>
            </w:r>
          </w:p>
        </w:tc>
        <w:tc>
          <w:tcPr>
            <w:tcW w:w="1006" w:type="pct"/>
            <w:noWrap/>
            <w:hideMark/>
          </w:tcPr>
          <w:p w14:paraId="22D760CD"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62</w:t>
            </w:r>
          </w:p>
        </w:tc>
        <w:tc>
          <w:tcPr>
            <w:tcW w:w="963" w:type="pct"/>
            <w:noWrap/>
            <w:hideMark/>
          </w:tcPr>
          <w:p w14:paraId="3BA9613B"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8</w:t>
            </w:r>
          </w:p>
        </w:tc>
        <w:tc>
          <w:tcPr>
            <w:tcW w:w="986" w:type="pct"/>
            <w:noWrap/>
            <w:hideMark/>
          </w:tcPr>
          <w:p w14:paraId="6C03D638"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26</w:t>
            </w:r>
          </w:p>
        </w:tc>
      </w:tr>
      <w:tr w:rsidR="00EF4732" w:rsidRPr="0078121C" w14:paraId="6F8E817A" w14:textId="77777777" w:rsidTr="00D01E74">
        <w:trPr>
          <w:trHeight w:val="300"/>
        </w:trPr>
        <w:tc>
          <w:tcPr>
            <w:tcW w:w="1483" w:type="pct"/>
            <w:noWrap/>
            <w:hideMark/>
          </w:tcPr>
          <w:p w14:paraId="69C38901" w14:textId="77777777" w:rsidR="00EF4732" w:rsidRPr="0078121C" w:rsidRDefault="00EF4732" w:rsidP="00EF4732">
            <w:pPr>
              <w:rPr>
                <w:rFonts w:ascii="Calibri" w:eastAsia="Times New Roman" w:hAnsi="Calibri" w:cs="Calibri"/>
                <w:color w:val="000000"/>
                <w:sz w:val="20"/>
                <w:szCs w:val="20"/>
              </w:rPr>
            </w:pPr>
            <w:r>
              <w:rPr>
                <w:rFonts w:ascii="Calibri" w:hAnsi="Calibri"/>
                <w:color w:val="000000"/>
                <w:sz w:val="20"/>
              </w:rPr>
              <w:t>Stockholm</w:t>
            </w:r>
          </w:p>
        </w:tc>
        <w:tc>
          <w:tcPr>
            <w:tcW w:w="561" w:type="pct"/>
            <w:noWrap/>
            <w:hideMark/>
          </w:tcPr>
          <w:p w14:paraId="0D6BE1C1"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74</w:t>
            </w:r>
          </w:p>
        </w:tc>
        <w:tc>
          <w:tcPr>
            <w:tcW w:w="1006" w:type="pct"/>
            <w:noWrap/>
            <w:hideMark/>
          </w:tcPr>
          <w:p w14:paraId="7EC05C49"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53</w:t>
            </w:r>
          </w:p>
        </w:tc>
        <w:tc>
          <w:tcPr>
            <w:tcW w:w="963" w:type="pct"/>
            <w:noWrap/>
            <w:hideMark/>
          </w:tcPr>
          <w:p w14:paraId="34A15F0C"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12</w:t>
            </w:r>
          </w:p>
        </w:tc>
        <w:tc>
          <w:tcPr>
            <w:tcW w:w="986" w:type="pct"/>
            <w:noWrap/>
            <w:hideMark/>
          </w:tcPr>
          <w:p w14:paraId="2DC81305"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9</w:t>
            </w:r>
          </w:p>
        </w:tc>
      </w:tr>
      <w:tr w:rsidR="00EF4732" w:rsidRPr="0078121C" w14:paraId="611331B8" w14:textId="77777777" w:rsidTr="00D01E74">
        <w:trPr>
          <w:trHeight w:val="300"/>
        </w:trPr>
        <w:tc>
          <w:tcPr>
            <w:tcW w:w="1483" w:type="pct"/>
            <w:noWrap/>
            <w:hideMark/>
          </w:tcPr>
          <w:p w14:paraId="490A1D48" w14:textId="77777777" w:rsidR="00EF4732" w:rsidRPr="0078121C" w:rsidRDefault="00EF4732" w:rsidP="00EF4732">
            <w:pPr>
              <w:rPr>
                <w:rFonts w:ascii="Calibri" w:eastAsia="Times New Roman" w:hAnsi="Calibri" w:cs="Calibri"/>
                <w:color w:val="000000"/>
                <w:sz w:val="20"/>
                <w:szCs w:val="20"/>
              </w:rPr>
            </w:pPr>
            <w:r>
              <w:rPr>
                <w:rFonts w:ascii="Calibri" w:hAnsi="Calibri"/>
                <w:color w:val="000000"/>
                <w:sz w:val="20"/>
              </w:rPr>
              <w:t>Södermanland</w:t>
            </w:r>
          </w:p>
        </w:tc>
        <w:tc>
          <w:tcPr>
            <w:tcW w:w="561" w:type="pct"/>
            <w:noWrap/>
            <w:hideMark/>
          </w:tcPr>
          <w:p w14:paraId="241225A8"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24</w:t>
            </w:r>
          </w:p>
        </w:tc>
        <w:tc>
          <w:tcPr>
            <w:tcW w:w="1006" w:type="pct"/>
            <w:noWrap/>
            <w:hideMark/>
          </w:tcPr>
          <w:p w14:paraId="673B50FB"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15</w:t>
            </w:r>
          </w:p>
        </w:tc>
        <w:tc>
          <w:tcPr>
            <w:tcW w:w="963" w:type="pct"/>
            <w:noWrap/>
            <w:hideMark/>
          </w:tcPr>
          <w:p w14:paraId="699E9ACD"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7</w:t>
            </w:r>
          </w:p>
        </w:tc>
        <w:tc>
          <w:tcPr>
            <w:tcW w:w="986" w:type="pct"/>
            <w:noWrap/>
            <w:hideMark/>
          </w:tcPr>
          <w:p w14:paraId="04A5A0B7"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2</w:t>
            </w:r>
          </w:p>
        </w:tc>
      </w:tr>
      <w:tr w:rsidR="00EF4732" w:rsidRPr="0078121C" w14:paraId="441A8D9B" w14:textId="77777777" w:rsidTr="00D01E74">
        <w:trPr>
          <w:trHeight w:val="300"/>
        </w:trPr>
        <w:tc>
          <w:tcPr>
            <w:tcW w:w="1483" w:type="pct"/>
            <w:noWrap/>
            <w:hideMark/>
          </w:tcPr>
          <w:p w14:paraId="38674440" w14:textId="77777777" w:rsidR="00EF4732" w:rsidRPr="0078121C" w:rsidRDefault="00EF4732" w:rsidP="00EF4732">
            <w:pPr>
              <w:rPr>
                <w:rFonts w:ascii="Calibri" w:eastAsia="Times New Roman" w:hAnsi="Calibri" w:cs="Calibri"/>
                <w:color w:val="000000"/>
                <w:sz w:val="20"/>
                <w:szCs w:val="20"/>
              </w:rPr>
            </w:pPr>
            <w:r>
              <w:rPr>
                <w:rFonts w:ascii="Calibri" w:hAnsi="Calibri"/>
                <w:color w:val="000000"/>
                <w:sz w:val="20"/>
              </w:rPr>
              <w:t>Uppsala</w:t>
            </w:r>
          </w:p>
        </w:tc>
        <w:tc>
          <w:tcPr>
            <w:tcW w:w="561" w:type="pct"/>
            <w:noWrap/>
            <w:hideMark/>
          </w:tcPr>
          <w:p w14:paraId="6CB20E02"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18</w:t>
            </w:r>
          </w:p>
        </w:tc>
        <w:tc>
          <w:tcPr>
            <w:tcW w:w="1006" w:type="pct"/>
            <w:noWrap/>
            <w:hideMark/>
          </w:tcPr>
          <w:p w14:paraId="05D05CDD"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16</w:t>
            </w:r>
          </w:p>
        </w:tc>
        <w:tc>
          <w:tcPr>
            <w:tcW w:w="963" w:type="pct"/>
            <w:noWrap/>
            <w:hideMark/>
          </w:tcPr>
          <w:p w14:paraId="258740C3"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0</w:t>
            </w:r>
          </w:p>
        </w:tc>
        <w:tc>
          <w:tcPr>
            <w:tcW w:w="986" w:type="pct"/>
            <w:noWrap/>
            <w:hideMark/>
          </w:tcPr>
          <w:p w14:paraId="50CC2E57"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2</w:t>
            </w:r>
          </w:p>
        </w:tc>
      </w:tr>
      <w:tr w:rsidR="00EF4732" w:rsidRPr="0078121C" w14:paraId="08840BFA" w14:textId="77777777" w:rsidTr="00D01E74">
        <w:trPr>
          <w:trHeight w:val="300"/>
        </w:trPr>
        <w:tc>
          <w:tcPr>
            <w:tcW w:w="1483" w:type="pct"/>
            <w:noWrap/>
            <w:hideMark/>
          </w:tcPr>
          <w:p w14:paraId="49B75085" w14:textId="77777777" w:rsidR="00EF4732" w:rsidRPr="0078121C" w:rsidRDefault="00EF4732" w:rsidP="00EF4732">
            <w:pPr>
              <w:rPr>
                <w:rFonts w:ascii="Calibri" w:eastAsia="Times New Roman" w:hAnsi="Calibri" w:cs="Calibri"/>
                <w:color w:val="000000"/>
                <w:sz w:val="20"/>
                <w:szCs w:val="20"/>
              </w:rPr>
            </w:pPr>
            <w:r>
              <w:rPr>
                <w:rFonts w:ascii="Calibri" w:hAnsi="Calibri"/>
                <w:color w:val="000000"/>
                <w:sz w:val="20"/>
              </w:rPr>
              <w:t>Värmland</w:t>
            </w:r>
          </w:p>
        </w:tc>
        <w:tc>
          <w:tcPr>
            <w:tcW w:w="561" w:type="pct"/>
            <w:noWrap/>
            <w:hideMark/>
          </w:tcPr>
          <w:p w14:paraId="1898D6A9"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45</w:t>
            </w:r>
          </w:p>
        </w:tc>
        <w:tc>
          <w:tcPr>
            <w:tcW w:w="1006" w:type="pct"/>
            <w:noWrap/>
            <w:hideMark/>
          </w:tcPr>
          <w:p w14:paraId="3A6FCACA"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17</w:t>
            </w:r>
          </w:p>
        </w:tc>
        <w:tc>
          <w:tcPr>
            <w:tcW w:w="963" w:type="pct"/>
            <w:noWrap/>
            <w:hideMark/>
          </w:tcPr>
          <w:p w14:paraId="6DC38677"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14</w:t>
            </w:r>
          </w:p>
        </w:tc>
        <w:tc>
          <w:tcPr>
            <w:tcW w:w="986" w:type="pct"/>
            <w:noWrap/>
            <w:hideMark/>
          </w:tcPr>
          <w:p w14:paraId="010A7055"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14</w:t>
            </w:r>
          </w:p>
        </w:tc>
      </w:tr>
      <w:tr w:rsidR="00EF4732" w:rsidRPr="0078121C" w14:paraId="2356425D" w14:textId="77777777" w:rsidTr="00D01E74">
        <w:trPr>
          <w:trHeight w:val="300"/>
        </w:trPr>
        <w:tc>
          <w:tcPr>
            <w:tcW w:w="1483" w:type="pct"/>
            <w:noWrap/>
            <w:hideMark/>
          </w:tcPr>
          <w:p w14:paraId="4CCC37E8" w14:textId="77777777" w:rsidR="00EF4732" w:rsidRPr="0078121C" w:rsidRDefault="00EF4732" w:rsidP="00EF4732">
            <w:pPr>
              <w:rPr>
                <w:rFonts w:ascii="Calibri" w:eastAsia="Times New Roman" w:hAnsi="Calibri" w:cs="Calibri"/>
                <w:color w:val="000000"/>
                <w:sz w:val="20"/>
                <w:szCs w:val="20"/>
              </w:rPr>
            </w:pPr>
            <w:r>
              <w:rPr>
                <w:rFonts w:ascii="Calibri" w:hAnsi="Calibri"/>
                <w:color w:val="000000"/>
                <w:sz w:val="20"/>
              </w:rPr>
              <w:t>Västerbotten</w:t>
            </w:r>
          </w:p>
        </w:tc>
        <w:tc>
          <w:tcPr>
            <w:tcW w:w="561" w:type="pct"/>
            <w:noWrap/>
            <w:hideMark/>
          </w:tcPr>
          <w:p w14:paraId="5189AC90"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6</w:t>
            </w:r>
          </w:p>
        </w:tc>
        <w:tc>
          <w:tcPr>
            <w:tcW w:w="1006" w:type="pct"/>
            <w:noWrap/>
            <w:hideMark/>
          </w:tcPr>
          <w:p w14:paraId="29ADFA6A"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5</w:t>
            </w:r>
          </w:p>
        </w:tc>
        <w:tc>
          <w:tcPr>
            <w:tcW w:w="963" w:type="pct"/>
            <w:noWrap/>
            <w:hideMark/>
          </w:tcPr>
          <w:p w14:paraId="126C6FC7"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1</w:t>
            </w:r>
          </w:p>
        </w:tc>
        <w:tc>
          <w:tcPr>
            <w:tcW w:w="986" w:type="pct"/>
            <w:noWrap/>
            <w:hideMark/>
          </w:tcPr>
          <w:p w14:paraId="6508F2C4" w14:textId="1C97D20F" w:rsidR="00EF4732" w:rsidRPr="0078121C" w:rsidRDefault="003C7790" w:rsidP="00EF4732">
            <w:pPr>
              <w:jc w:val="right"/>
              <w:rPr>
                <w:rFonts w:ascii="Calibri" w:eastAsia="Times New Roman" w:hAnsi="Calibri" w:cs="Calibri"/>
                <w:color w:val="000000"/>
                <w:sz w:val="20"/>
                <w:szCs w:val="20"/>
              </w:rPr>
            </w:pPr>
            <w:r>
              <w:rPr>
                <w:rFonts w:ascii="Calibri" w:hAnsi="Calibri"/>
                <w:color w:val="000000"/>
                <w:sz w:val="20"/>
              </w:rPr>
              <w:t xml:space="preserve"> </w:t>
            </w:r>
            <w:r w:rsidR="00EF4732">
              <w:rPr>
                <w:rFonts w:ascii="Calibri" w:hAnsi="Calibri"/>
                <w:color w:val="000000"/>
                <w:sz w:val="20"/>
              </w:rPr>
              <w:t>0</w:t>
            </w:r>
          </w:p>
        </w:tc>
      </w:tr>
      <w:tr w:rsidR="00EF4732" w:rsidRPr="0078121C" w14:paraId="0C4E24E3" w14:textId="77777777" w:rsidTr="00D01E74">
        <w:trPr>
          <w:trHeight w:val="300"/>
        </w:trPr>
        <w:tc>
          <w:tcPr>
            <w:tcW w:w="1483" w:type="pct"/>
            <w:noWrap/>
            <w:hideMark/>
          </w:tcPr>
          <w:p w14:paraId="3F3CB89C" w14:textId="77777777" w:rsidR="00EF4732" w:rsidRPr="0078121C" w:rsidRDefault="00EF4732" w:rsidP="00EF4732">
            <w:pPr>
              <w:rPr>
                <w:rFonts w:ascii="Calibri" w:eastAsia="Times New Roman" w:hAnsi="Calibri" w:cs="Calibri"/>
                <w:color w:val="000000"/>
                <w:sz w:val="20"/>
                <w:szCs w:val="20"/>
              </w:rPr>
            </w:pPr>
            <w:r>
              <w:rPr>
                <w:rFonts w:ascii="Calibri" w:hAnsi="Calibri"/>
                <w:color w:val="000000"/>
                <w:sz w:val="20"/>
              </w:rPr>
              <w:t>Västernorrland</w:t>
            </w:r>
          </w:p>
        </w:tc>
        <w:tc>
          <w:tcPr>
            <w:tcW w:w="561" w:type="pct"/>
            <w:noWrap/>
            <w:hideMark/>
          </w:tcPr>
          <w:p w14:paraId="178315CF"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11</w:t>
            </w:r>
          </w:p>
        </w:tc>
        <w:tc>
          <w:tcPr>
            <w:tcW w:w="1006" w:type="pct"/>
            <w:noWrap/>
            <w:hideMark/>
          </w:tcPr>
          <w:p w14:paraId="1AE87793"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8</w:t>
            </w:r>
          </w:p>
        </w:tc>
        <w:tc>
          <w:tcPr>
            <w:tcW w:w="963" w:type="pct"/>
            <w:noWrap/>
            <w:hideMark/>
          </w:tcPr>
          <w:p w14:paraId="633FFFEB"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3</w:t>
            </w:r>
          </w:p>
        </w:tc>
        <w:tc>
          <w:tcPr>
            <w:tcW w:w="986" w:type="pct"/>
            <w:noWrap/>
            <w:hideMark/>
          </w:tcPr>
          <w:p w14:paraId="2949B915"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0</w:t>
            </w:r>
          </w:p>
        </w:tc>
      </w:tr>
      <w:tr w:rsidR="00EF4732" w:rsidRPr="0078121C" w14:paraId="4B9387D6" w14:textId="77777777" w:rsidTr="00D01E74">
        <w:trPr>
          <w:trHeight w:val="300"/>
        </w:trPr>
        <w:tc>
          <w:tcPr>
            <w:tcW w:w="1483" w:type="pct"/>
            <w:noWrap/>
            <w:hideMark/>
          </w:tcPr>
          <w:p w14:paraId="2CE9CC2B" w14:textId="77777777" w:rsidR="00EF4732" w:rsidRPr="0078121C" w:rsidRDefault="00EF4732" w:rsidP="00EF4732">
            <w:pPr>
              <w:rPr>
                <w:rFonts w:ascii="Calibri" w:eastAsia="Times New Roman" w:hAnsi="Calibri" w:cs="Calibri"/>
                <w:color w:val="000000"/>
                <w:sz w:val="20"/>
                <w:szCs w:val="20"/>
              </w:rPr>
            </w:pPr>
            <w:r>
              <w:rPr>
                <w:rFonts w:ascii="Calibri" w:hAnsi="Calibri"/>
                <w:color w:val="000000"/>
                <w:sz w:val="20"/>
              </w:rPr>
              <w:t>Västmanland</w:t>
            </w:r>
          </w:p>
        </w:tc>
        <w:tc>
          <w:tcPr>
            <w:tcW w:w="561" w:type="pct"/>
            <w:noWrap/>
            <w:hideMark/>
          </w:tcPr>
          <w:p w14:paraId="204A4DD6"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28</w:t>
            </w:r>
          </w:p>
        </w:tc>
        <w:tc>
          <w:tcPr>
            <w:tcW w:w="1006" w:type="pct"/>
            <w:noWrap/>
            <w:hideMark/>
          </w:tcPr>
          <w:p w14:paraId="5D98D7C4"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10</w:t>
            </w:r>
          </w:p>
        </w:tc>
        <w:tc>
          <w:tcPr>
            <w:tcW w:w="963" w:type="pct"/>
            <w:noWrap/>
            <w:hideMark/>
          </w:tcPr>
          <w:p w14:paraId="4B9A6FEA"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4</w:t>
            </w:r>
          </w:p>
        </w:tc>
        <w:tc>
          <w:tcPr>
            <w:tcW w:w="986" w:type="pct"/>
            <w:noWrap/>
            <w:hideMark/>
          </w:tcPr>
          <w:p w14:paraId="7EC44B8E"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14</w:t>
            </w:r>
          </w:p>
        </w:tc>
      </w:tr>
      <w:tr w:rsidR="00EF4732" w:rsidRPr="0078121C" w14:paraId="6D3A170A" w14:textId="77777777" w:rsidTr="00D01E74">
        <w:trPr>
          <w:trHeight w:val="300"/>
        </w:trPr>
        <w:tc>
          <w:tcPr>
            <w:tcW w:w="1483" w:type="pct"/>
            <w:noWrap/>
            <w:hideMark/>
          </w:tcPr>
          <w:p w14:paraId="75CF0351" w14:textId="77777777" w:rsidR="00EF4732" w:rsidRPr="0078121C" w:rsidRDefault="00EF4732" w:rsidP="00EF4732">
            <w:pPr>
              <w:rPr>
                <w:rFonts w:ascii="Calibri" w:eastAsia="Times New Roman" w:hAnsi="Calibri" w:cs="Calibri"/>
                <w:color w:val="000000"/>
                <w:sz w:val="20"/>
                <w:szCs w:val="20"/>
              </w:rPr>
            </w:pPr>
            <w:r>
              <w:rPr>
                <w:rFonts w:ascii="Calibri" w:hAnsi="Calibri"/>
                <w:color w:val="000000"/>
                <w:sz w:val="20"/>
              </w:rPr>
              <w:t>Västra Götaland</w:t>
            </w:r>
          </w:p>
        </w:tc>
        <w:tc>
          <w:tcPr>
            <w:tcW w:w="561" w:type="pct"/>
            <w:noWrap/>
            <w:hideMark/>
          </w:tcPr>
          <w:p w14:paraId="21BF2DD1"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40</w:t>
            </w:r>
          </w:p>
        </w:tc>
        <w:tc>
          <w:tcPr>
            <w:tcW w:w="1006" w:type="pct"/>
            <w:noWrap/>
            <w:hideMark/>
          </w:tcPr>
          <w:p w14:paraId="3E4D7A46"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24</w:t>
            </w:r>
          </w:p>
        </w:tc>
        <w:tc>
          <w:tcPr>
            <w:tcW w:w="963" w:type="pct"/>
            <w:noWrap/>
            <w:hideMark/>
          </w:tcPr>
          <w:p w14:paraId="3D58B6FB"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11</w:t>
            </w:r>
          </w:p>
        </w:tc>
        <w:tc>
          <w:tcPr>
            <w:tcW w:w="986" w:type="pct"/>
            <w:noWrap/>
            <w:hideMark/>
          </w:tcPr>
          <w:p w14:paraId="0F709613"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5</w:t>
            </w:r>
          </w:p>
        </w:tc>
      </w:tr>
      <w:tr w:rsidR="00EF4732" w:rsidRPr="0078121C" w14:paraId="76A58D30" w14:textId="77777777" w:rsidTr="00D01E74">
        <w:trPr>
          <w:trHeight w:val="300"/>
        </w:trPr>
        <w:tc>
          <w:tcPr>
            <w:tcW w:w="1483" w:type="pct"/>
            <w:noWrap/>
            <w:hideMark/>
          </w:tcPr>
          <w:p w14:paraId="6892C70D" w14:textId="77777777" w:rsidR="00EF4732" w:rsidRPr="0078121C" w:rsidRDefault="00EF4732" w:rsidP="00EF4732">
            <w:pPr>
              <w:rPr>
                <w:rFonts w:ascii="Calibri" w:eastAsia="Times New Roman" w:hAnsi="Calibri" w:cs="Calibri"/>
                <w:color w:val="000000"/>
                <w:sz w:val="20"/>
                <w:szCs w:val="20"/>
              </w:rPr>
            </w:pPr>
            <w:r>
              <w:rPr>
                <w:rFonts w:ascii="Calibri" w:hAnsi="Calibri"/>
                <w:color w:val="000000"/>
                <w:sz w:val="20"/>
              </w:rPr>
              <w:t>Örebro</w:t>
            </w:r>
          </w:p>
        </w:tc>
        <w:tc>
          <w:tcPr>
            <w:tcW w:w="561" w:type="pct"/>
            <w:noWrap/>
            <w:hideMark/>
          </w:tcPr>
          <w:p w14:paraId="61EB37A1"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14</w:t>
            </w:r>
          </w:p>
        </w:tc>
        <w:tc>
          <w:tcPr>
            <w:tcW w:w="1006" w:type="pct"/>
            <w:noWrap/>
            <w:hideMark/>
          </w:tcPr>
          <w:p w14:paraId="17C209A3"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5</w:t>
            </w:r>
          </w:p>
        </w:tc>
        <w:tc>
          <w:tcPr>
            <w:tcW w:w="963" w:type="pct"/>
            <w:noWrap/>
            <w:hideMark/>
          </w:tcPr>
          <w:p w14:paraId="09F86625"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2</w:t>
            </w:r>
          </w:p>
        </w:tc>
        <w:tc>
          <w:tcPr>
            <w:tcW w:w="986" w:type="pct"/>
            <w:noWrap/>
            <w:hideMark/>
          </w:tcPr>
          <w:p w14:paraId="19734833"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7</w:t>
            </w:r>
          </w:p>
        </w:tc>
      </w:tr>
      <w:tr w:rsidR="00EF4732" w:rsidRPr="0078121C" w14:paraId="32082244" w14:textId="77777777" w:rsidTr="00D01E74">
        <w:trPr>
          <w:trHeight w:val="300"/>
        </w:trPr>
        <w:tc>
          <w:tcPr>
            <w:tcW w:w="1483" w:type="pct"/>
            <w:noWrap/>
            <w:hideMark/>
          </w:tcPr>
          <w:p w14:paraId="48266146" w14:textId="77777777" w:rsidR="00EF4732" w:rsidRPr="0078121C" w:rsidRDefault="00EF4732" w:rsidP="00EF4732">
            <w:pPr>
              <w:rPr>
                <w:rFonts w:ascii="Calibri" w:eastAsia="Times New Roman" w:hAnsi="Calibri" w:cs="Calibri"/>
                <w:color w:val="000000"/>
                <w:sz w:val="20"/>
                <w:szCs w:val="20"/>
              </w:rPr>
            </w:pPr>
            <w:r>
              <w:rPr>
                <w:rFonts w:ascii="Calibri" w:hAnsi="Calibri"/>
                <w:color w:val="000000"/>
                <w:sz w:val="20"/>
              </w:rPr>
              <w:t>Östergötland</w:t>
            </w:r>
          </w:p>
        </w:tc>
        <w:tc>
          <w:tcPr>
            <w:tcW w:w="561" w:type="pct"/>
            <w:noWrap/>
            <w:hideMark/>
          </w:tcPr>
          <w:p w14:paraId="036E9792"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28</w:t>
            </w:r>
          </w:p>
        </w:tc>
        <w:tc>
          <w:tcPr>
            <w:tcW w:w="1006" w:type="pct"/>
            <w:noWrap/>
            <w:hideMark/>
          </w:tcPr>
          <w:p w14:paraId="44B9670C"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16</w:t>
            </w:r>
          </w:p>
        </w:tc>
        <w:tc>
          <w:tcPr>
            <w:tcW w:w="963" w:type="pct"/>
            <w:noWrap/>
            <w:hideMark/>
          </w:tcPr>
          <w:p w14:paraId="17B31B3E"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2</w:t>
            </w:r>
          </w:p>
        </w:tc>
        <w:tc>
          <w:tcPr>
            <w:tcW w:w="986" w:type="pct"/>
            <w:noWrap/>
            <w:hideMark/>
          </w:tcPr>
          <w:p w14:paraId="4D28D1DE" w14:textId="77777777" w:rsidR="00EF4732" w:rsidRPr="0078121C" w:rsidRDefault="00EF4732" w:rsidP="00EF4732">
            <w:pPr>
              <w:jc w:val="right"/>
              <w:rPr>
                <w:rFonts w:ascii="Calibri" w:eastAsia="Times New Roman" w:hAnsi="Calibri" w:cs="Calibri"/>
                <w:color w:val="000000"/>
                <w:sz w:val="20"/>
                <w:szCs w:val="20"/>
              </w:rPr>
            </w:pPr>
            <w:r>
              <w:rPr>
                <w:rFonts w:ascii="Calibri" w:hAnsi="Calibri"/>
                <w:color w:val="000000"/>
                <w:sz w:val="20"/>
              </w:rPr>
              <w:t>10</w:t>
            </w:r>
          </w:p>
        </w:tc>
      </w:tr>
      <w:tr w:rsidR="00EF4732" w:rsidRPr="0078121C" w14:paraId="57D336AF" w14:textId="77777777" w:rsidTr="00D01E74">
        <w:trPr>
          <w:trHeight w:val="300"/>
        </w:trPr>
        <w:tc>
          <w:tcPr>
            <w:tcW w:w="1483" w:type="pct"/>
            <w:noWrap/>
            <w:hideMark/>
          </w:tcPr>
          <w:p w14:paraId="7D1764C3" w14:textId="77777777" w:rsidR="00EF4732" w:rsidRPr="0078121C" w:rsidRDefault="00EF4732" w:rsidP="00EF4732">
            <w:pPr>
              <w:rPr>
                <w:rFonts w:ascii="Calibri" w:eastAsia="Times New Roman" w:hAnsi="Calibri" w:cs="Calibri"/>
                <w:b/>
                <w:bCs/>
                <w:color w:val="000000"/>
                <w:sz w:val="20"/>
                <w:szCs w:val="20"/>
              </w:rPr>
            </w:pPr>
            <w:r>
              <w:rPr>
                <w:rFonts w:ascii="Calibri" w:hAnsi="Calibri"/>
                <w:b/>
                <w:color w:val="000000"/>
                <w:sz w:val="20"/>
              </w:rPr>
              <w:t>Sum total</w:t>
            </w:r>
          </w:p>
        </w:tc>
        <w:tc>
          <w:tcPr>
            <w:tcW w:w="561" w:type="pct"/>
            <w:noWrap/>
            <w:hideMark/>
          </w:tcPr>
          <w:p w14:paraId="058199C9" w14:textId="77777777" w:rsidR="00EF4732" w:rsidRPr="0078121C" w:rsidRDefault="00EF4732" w:rsidP="00EF4732">
            <w:pPr>
              <w:jc w:val="right"/>
              <w:rPr>
                <w:rFonts w:ascii="Calibri" w:eastAsia="Times New Roman" w:hAnsi="Calibri" w:cs="Calibri"/>
                <w:b/>
                <w:bCs/>
                <w:color w:val="000000"/>
                <w:sz w:val="20"/>
                <w:szCs w:val="20"/>
              </w:rPr>
            </w:pPr>
            <w:r>
              <w:rPr>
                <w:rFonts w:ascii="Calibri" w:hAnsi="Calibri"/>
                <w:b/>
                <w:color w:val="000000"/>
                <w:sz w:val="20"/>
              </w:rPr>
              <w:t>467</w:t>
            </w:r>
          </w:p>
        </w:tc>
        <w:tc>
          <w:tcPr>
            <w:tcW w:w="1006" w:type="pct"/>
            <w:noWrap/>
            <w:hideMark/>
          </w:tcPr>
          <w:p w14:paraId="57F55AC2" w14:textId="77777777" w:rsidR="00EF4732" w:rsidRPr="0078121C" w:rsidRDefault="00EF4732" w:rsidP="00EF4732">
            <w:pPr>
              <w:jc w:val="right"/>
              <w:rPr>
                <w:rFonts w:ascii="Calibri" w:eastAsia="Times New Roman" w:hAnsi="Calibri" w:cs="Calibri"/>
                <w:b/>
                <w:bCs/>
                <w:color w:val="000000"/>
                <w:sz w:val="20"/>
                <w:szCs w:val="20"/>
              </w:rPr>
            </w:pPr>
            <w:r>
              <w:rPr>
                <w:rFonts w:ascii="Calibri" w:hAnsi="Calibri"/>
                <w:b/>
                <w:color w:val="000000"/>
                <w:sz w:val="20"/>
              </w:rPr>
              <w:t>286</w:t>
            </w:r>
          </w:p>
        </w:tc>
        <w:tc>
          <w:tcPr>
            <w:tcW w:w="963" w:type="pct"/>
            <w:noWrap/>
            <w:hideMark/>
          </w:tcPr>
          <w:p w14:paraId="7AA79ACA" w14:textId="77777777" w:rsidR="00EF4732" w:rsidRPr="0078121C" w:rsidRDefault="00EF4732" w:rsidP="00EF4732">
            <w:pPr>
              <w:jc w:val="right"/>
              <w:rPr>
                <w:rFonts w:ascii="Calibri" w:eastAsia="Times New Roman" w:hAnsi="Calibri" w:cs="Calibri"/>
                <w:b/>
                <w:bCs/>
                <w:color w:val="000000"/>
                <w:sz w:val="20"/>
                <w:szCs w:val="20"/>
              </w:rPr>
            </w:pPr>
            <w:r>
              <w:rPr>
                <w:rFonts w:ascii="Calibri" w:hAnsi="Calibri"/>
                <w:b/>
                <w:color w:val="000000"/>
                <w:sz w:val="20"/>
              </w:rPr>
              <w:t>80</w:t>
            </w:r>
          </w:p>
        </w:tc>
        <w:tc>
          <w:tcPr>
            <w:tcW w:w="986" w:type="pct"/>
            <w:noWrap/>
            <w:hideMark/>
          </w:tcPr>
          <w:p w14:paraId="0AEA412E" w14:textId="77777777" w:rsidR="00EF4732" w:rsidRPr="0078121C" w:rsidRDefault="00EF4732" w:rsidP="00EF4732">
            <w:pPr>
              <w:jc w:val="right"/>
              <w:rPr>
                <w:rFonts w:ascii="Calibri" w:eastAsia="Times New Roman" w:hAnsi="Calibri" w:cs="Calibri"/>
                <w:b/>
                <w:bCs/>
                <w:color w:val="000000"/>
                <w:sz w:val="20"/>
                <w:szCs w:val="20"/>
              </w:rPr>
            </w:pPr>
            <w:r>
              <w:rPr>
                <w:rFonts w:ascii="Calibri" w:hAnsi="Calibri"/>
                <w:b/>
                <w:color w:val="000000"/>
                <w:sz w:val="20"/>
              </w:rPr>
              <w:t>101</w:t>
            </w:r>
          </w:p>
        </w:tc>
      </w:tr>
    </w:tbl>
    <w:p w14:paraId="5CE5C185" w14:textId="77777777" w:rsidR="00EF4732" w:rsidRPr="00EF4732" w:rsidRDefault="00EF4732" w:rsidP="00EF4732">
      <w:pPr>
        <w:autoSpaceDE w:val="0"/>
        <w:autoSpaceDN w:val="0"/>
        <w:adjustRightInd w:val="0"/>
        <w:spacing w:after="0" w:line="240" w:lineRule="auto"/>
        <w:rPr>
          <w:rFonts w:ascii="TradeGothic" w:hAnsi="TradeGothic" w:cs="TradeGothic"/>
          <w:sz w:val="22"/>
          <w:szCs w:val="22"/>
        </w:rPr>
      </w:pPr>
      <w:r>
        <w:rPr>
          <w:rFonts w:ascii="TradeGothic" w:hAnsi="TradeGothic"/>
          <w:sz w:val="22"/>
        </w:rPr>
        <w:t>Source: The Swedish Enforcement Authority</w:t>
      </w:r>
    </w:p>
    <w:p w14:paraId="753E055F" w14:textId="77777777" w:rsidR="00EF4732" w:rsidRPr="00EF4732" w:rsidRDefault="00EF4732" w:rsidP="00EF4732">
      <w:pPr>
        <w:autoSpaceDE w:val="0"/>
        <w:autoSpaceDN w:val="0"/>
        <w:adjustRightInd w:val="0"/>
        <w:spacing w:after="0" w:line="240" w:lineRule="auto"/>
        <w:rPr>
          <w:rFonts w:ascii="TradeGothic" w:hAnsi="TradeGothic" w:cs="TradeGothic"/>
          <w:sz w:val="22"/>
          <w:szCs w:val="22"/>
        </w:rPr>
      </w:pPr>
    </w:p>
    <w:p w14:paraId="2D2C544D" w14:textId="77777777" w:rsidR="00AF3961" w:rsidRDefault="00AF3961" w:rsidP="00EF4732">
      <w:pPr>
        <w:autoSpaceDE w:val="0"/>
        <w:autoSpaceDN w:val="0"/>
        <w:adjustRightInd w:val="0"/>
        <w:spacing w:after="0" w:line="240" w:lineRule="auto"/>
        <w:rPr>
          <w:rFonts w:ascii="TradeGothic" w:hAnsi="TradeGothic"/>
          <w:sz w:val="22"/>
        </w:rPr>
      </w:pPr>
    </w:p>
    <w:p w14:paraId="0A2AE17D" w14:textId="77777777" w:rsidR="00AF3961" w:rsidRDefault="00AF3961" w:rsidP="00EF4732">
      <w:pPr>
        <w:autoSpaceDE w:val="0"/>
        <w:autoSpaceDN w:val="0"/>
        <w:adjustRightInd w:val="0"/>
        <w:spacing w:after="0" w:line="240" w:lineRule="auto"/>
        <w:rPr>
          <w:rFonts w:ascii="TradeGothic" w:hAnsi="TradeGothic"/>
          <w:sz w:val="22"/>
        </w:rPr>
      </w:pPr>
    </w:p>
    <w:p w14:paraId="2FAA9251" w14:textId="403D491E" w:rsidR="00EF4732" w:rsidRPr="00EF4732" w:rsidRDefault="00EF4732" w:rsidP="00EF4732">
      <w:pPr>
        <w:autoSpaceDE w:val="0"/>
        <w:autoSpaceDN w:val="0"/>
        <w:adjustRightInd w:val="0"/>
        <w:spacing w:after="0" w:line="240" w:lineRule="auto"/>
        <w:rPr>
          <w:rFonts w:ascii="TradeGothic" w:hAnsi="TradeGothic" w:cs="TradeGothic"/>
          <w:sz w:val="22"/>
          <w:szCs w:val="22"/>
        </w:rPr>
      </w:pPr>
      <w:r>
        <w:rPr>
          <w:rFonts w:ascii="TradeGothic" w:hAnsi="TradeGothic"/>
          <w:sz w:val="22"/>
        </w:rPr>
        <w:t>Number of parents and their children under 18, week 14, 2017</w:t>
      </w:r>
    </w:p>
    <w:p w14:paraId="3DBBF283" w14:textId="77777777" w:rsidR="00EF4732" w:rsidRPr="00EF4732" w:rsidRDefault="00EF4732" w:rsidP="00EF4732">
      <w:pPr>
        <w:autoSpaceDE w:val="0"/>
        <w:autoSpaceDN w:val="0"/>
        <w:adjustRightInd w:val="0"/>
        <w:spacing w:after="0" w:line="240" w:lineRule="auto"/>
        <w:rPr>
          <w:rFonts w:ascii="TradeGothic" w:hAnsi="TradeGothic" w:cs="TradeGothic"/>
          <w:sz w:val="22"/>
          <w:szCs w:val="22"/>
        </w:rPr>
      </w:pPr>
    </w:p>
    <w:tbl>
      <w:tblPr>
        <w:tblStyle w:val="Tabellrutnt3"/>
        <w:tblW w:w="5000" w:type="pct"/>
        <w:tblLook w:val="04A0" w:firstRow="1" w:lastRow="0" w:firstColumn="1" w:lastColumn="0" w:noHBand="0" w:noVBand="1"/>
      </w:tblPr>
      <w:tblGrid>
        <w:gridCol w:w="2926"/>
        <w:gridCol w:w="6134"/>
      </w:tblGrid>
      <w:tr w:rsidR="00EF4732" w:rsidRPr="0078121C" w14:paraId="2B39A5EA" w14:textId="77777777" w:rsidTr="00D01E74">
        <w:trPr>
          <w:trHeight w:val="255"/>
        </w:trPr>
        <w:tc>
          <w:tcPr>
            <w:tcW w:w="1615" w:type="pct"/>
            <w:noWrap/>
            <w:hideMark/>
          </w:tcPr>
          <w:p w14:paraId="6E535CB2" w14:textId="77777777" w:rsidR="00EF4732" w:rsidRPr="0078121C" w:rsidRDefault="00EF4732" w:rsidP="00075621">
            <w:pPr>
              <w:rPr>
                <w:rFonts w:ascii="Calibri" w:eastAsia="Times New Roman" w:hAnsi="Calibri" w:cs="Calibri"/>
                <w:sz w:val="20"/>
                <w:szCs w:val="20"/>
              </w:rPr>
            </w:pPr>
            <w:r>
              <w:rPr>
                <w:rFonts w:ascii="Calibri" w:hAnsi="Calibri"/>
                <w:sz w:val="20"/>
              </w:rPr>
              <w:t>Number of children</w:t>
            </w:r>
          </w:p>
        </w:tc>
        <w:tc>
          <w:tcPr>
            <w:tcW w:w="3385" w:type="pct"/>
            <w:noWrap/>
            <w:hideMark/>
          </w:tcPr>
          <w:p w14:paraId="0F181DBD" w14:textId="77777777" w:rsidR="00EF4732" w:rsidRPr="0078121C" w:rsidRDefault="00EF4732" w:rsidP="00075621">
            <w:pPr>
              <w:jc w:val="right"/>
              <w:rPr>
                <w:rFonts w:ascii="Calibri" w:eastAsia="Times New Roman" w:hAnsi="Calibri" w:cs="Calibri"/>
                <w:sz w:val="20"/>
                <w:szCs w:val="20"/>
              </w:rPr>
            </w:pPr>
            <w:r>
              <w:rPr>
                <w:rFonts w:ascii="Calibri" w:hAnsi="Calibri"/>
                <w:sz w:val="20"/>
              </w:rPr>
              <w:t>Total number of parents</w:t>
            </w:r>
          </w:p>
        </w:tc>
      </w:tr>
      <w:tr w:rsidR="00EF4732" w:rsidRPr="0078121C" w14:paraId="2E989CED" w14:textId="77777777" w:rsidTr="00D01E74">
        <w:trPr>
          <w:trHeight w:val="255"/>
        </w:trPr>
        <w:tc>
          <w:tcPr>
            <w:tcW w:w="1615" w:type="pct"/>
            <w:noWrap/>
            <w:hideMark/>
          </w:tcPr>
          <w:p w14:paraId="5D9EDC12" w14:textId="77777777" w:rsidR="00EF4732" w:rsidRPr="0078121C" w:rsidRDefault="00EF4732" w:rsidP="00075621">
            <w:pPr>
              <w:rPr>
                <w:rFonts w:ascii="Calibri" w:eastAsia="Times New Roman" w:hAnsi="Calibri" w:cs="Calibri"/>
                <w:sz w:val="20"/>
                <w:szCs w:val="20"/>
              </w:rPr>
            </w:pPr>
            <w:r>
              <w:rPr>
                <w:rFonts w:ascii="Calibri" w:hAnsi="Calibri"/>
                <w:sz w:val="20"/>
              </w:rPr>
              <w:t>1</w:t>
            </w:r>
          </w:p>
        </w:tc>
        <w:tc>
          <w:tcPr>
            <w:tcW w:w="3385" w:type="pct"/>
            <w:noWrap/>
            <w:hideMark/>
          </w:tcPr>
          <w:p w14:paraId="326D851E" w14:textId="616A0EC6" w:rsidR="00EF4732" w:rsidRPr="0078121C" w:rsidRDefault="00EF4732" w:rsidP="00075621">
            <w:pPr>
              <w:jc w:val="right"/>
              <w:rPr>
                <w:rFonts w:ascii="Calibri" w:eastAsia="Times New Roman" w:hAnsi="Calibri" w:cs="Calibri"/>
                <w:sz w:val="20"/>
                <w:szCs w:val="20"/>
              </w:rPr>
            </w:pPr>
            <w:r>
              <w:rPr>
                <w:rFonts w:ascii="Calibri" w:hAnsi="Calibri"/>
                <w:sz w:val="20"/>
              </w:rPr>
              <w:t xml:space="preserve">4 974 </w:t>
            </w:r>
          </w:p>
        </w:tc>
      </w:tr>
      <w:tr w:rsidR="00EF4732" w:rsidRPr="0078121C" w14:paraId="1291A19F" w14:textId="77777777" w:rsidTr="00D01E74">
        <w:trPr>
          <w:trHeight w:val="255"/>
        </w:trPr>
        <w:tc>
          <w:tcPr>
            <w:tcW w:w="1615" w:type="pct"/>
            <w:noWrap/>
            <w:hideMark/>
          </w:tcPr>
          <w:p w14:paraId="2FC8FF73" w14:textId="77777777" w:rsidR="00EF4732" w:rsidRPr="0078121C" w:rsidRDefault="00EF4732" w:rsidP="00075621">
            <w:pPr>
              <w:rPr>
                <w:rFonts w:ascii="Calibri" w:eastAsia="Times New Roman" w:hAnsi="Calibri" w:cs="Calibri"/>
                <w:sz w:val="20"/>
                <w:szCs w:val="20"/>
              </w:rPr>
            </w:pPr>
            <w:r>
              <w:rPr>
                <w:rFonts w:ascii="Calibri" w:hAnsi="Calibri"/>
                <w:sz w:val="20"/>
              </w:rPr>
              <w:t>2</w:t>
            </w:r>
          </w:p>
        </w:tc>
        <w:tc>
          <w:tcPr>
            <w:tcW w:w="3385" w:type="pct"/>
            <w:noWrap/>
            <w:hideMark/>
          </w:tcPr>
          <w:p w14:paraId="4CFC9FF7" w14:textId="3CC5A3DD" w:rsidR="00EF4732" w:rsidRPr="0078121C" w:rsidRDefault="00EF4732" w:rsidP="00075621">
            <w:pPr>
              <w:jc w:val="right"/>
              <w:rPr>
                <w:rFonts w:ascii="Calibri" w:eastAsia="Times New Roman" w:hAnsi="Calibri" w:cs="Calibri"/>
                <w:sz w:val="20"/>
                <w:szCs w:val="20"/>
              </w:rPr>
            </w:pPr>
            <w:r>
              <w:rPr>
                <w:rFonts w:ascii="Calibri" w:hAnsi="Calibri"/>
                <w:sz w:val="20"/>
              </w:rPr>
              <w:t xml:space="preserve">3 299 </w:t>
            </w:r>
          </w:p>
        </w:tc>
      </w:tr>
      <w:tr w:rsidR="00EF4732" w:rsidRPr="0078121C" w14:paraId="56F9D15D" w14:textId="77777777" w:rsidTr="00D01E74">
        <w:trPr>
          <w:trHeight w:val="255"/>
        </w:trPr>
        <w:tc>
          <w:tcPr>
            <w:tcW w:w="1615" w:type="pct"/>
            <w:noWrap/>
            <w:hideMark/>
          </w:tcPr>
          <w:p w14:paraId="77F210E6" w14:textId="77777777" w:rsidR="00EF4732" w:rsidRPr="0078121C" w:rsidRDefault="00EF4732" w:rsidP="00075621">
            <w:pPr>
              <w:rPr>
                <w:rFonts w:ascii="Calibri" w:eastAsia="Times New Roman" w:hAnsi="Calibri" w:cs="Calibri"/>
                <w:sz w:val="20"/>
                <w:szCs w:val="20"/>
              </w:rPr>
            </w:pPr>
            <w:r>
              <w:rPr>
                <w:rFonts w:ascii="Calibri" w:hAnsi="Calibri"/>
                <w:sz w:val="20"/>
              </w:rPr>
              <w:t>3</w:t>
            </w:r>
          </w:p>
        </w:tc>
        <w:tc>
          <w:tcPr>
            <w:tcW w:w="3385" w:type="pct"/>
            <w:noWrap/>
            <w:hideMark/>
          </w:tcPr>
          <w:p w14:paraId="1C7F33FA" w14:textId="052C1846" w:rsidR="00EF4732" w:rsidRPr="0078121C" w:rsidRDefault="00EF4732" w:rsidP="00075621">
            <w:pPr>
              <w:jc w:val="right"/>
              <w:rPr>
                <w:rFonts w:ascii="Calibri" w:eastAsia="Times New Roman" w:hAnsi="Calibri" w:cs="Calibri"/>
                <w:sz w:val="20"/>
                <w:szCs w:val="20"/>
              </w:rPr>
            </w:pPr>
            <w:r>
              <w:rPr>
                <w:rFonts w:ascii="Calibri" w:hAnsi="Calibri"/>
                <w:sz w:val="20"/>
              </w:rPr>
              <w:t xml:space="preserve">1 618 </w:t>
            </w:r>
          </w:p>
        </w:tc>
      </w:tr>
      <w:tr w:rsidR="00EF4732" w:rsidRPr="0078121C" w14:paraId="50CB28DE" w14:textId="77777777" w:rsidTr="00D01E74">
        <w:trPr>
          <w:trHeight w:val="255"/>
        </w:trPr>
        <w:tc>
          <w:tcPr>
            <w:tcW w:w="1615" w:type="pct"/>
            <w:noWrap/>
            <w:hideMark/>
          </w:tcPr>
          <w:p w14:paraId="48E1CAEE" w14:textId="77777777" w:rsidR="00EF4732" w:rsidRPr="0078121C" w:rsidRDefault="00EF4732" w:rsidP="00075621">
            <w:pPr>
              <w:rPr>
                <w:rFonts w:ascii="Calibri" w:eastAsia="Times New Roman" w:hAnsi="Calibri" w:cs="Calibri"/>
                <w:sz w:val="20"/>
                <w:szCs w:val="20"/>
              </w:rPr>
            </w:pPr>
            <w:r>
              <w:rPr>
                <w:rFonts w:ascii="Calibri" w:hAnsi="Calibri"/>
                <w:sz w:val="20"/>
              </w:rPr>
              <w:t>4</w:t>
            </w:r>
          </w:p>
        </w:tc>
        <w:tc>
          <w:tcPr>
            <w:tcW w:w="3385" w:type="pct"/>
            <w:noWrap/>
            <w:hideMark/>
          </w:tcPr>
          <w:p w14:paraId="1932E6C1" w14:textId="07ABF7BF" w:rsidR="00EF4732" w:rsidRPr="0078121C" w:rsidRDefault="00EF4732" w:rsidP="00075621">
            <w:pPr>
              <w:jc w:val="right"/>
              <w:rPr>
                <w:rFonts w:ascii="Calibri" w:eastAsia="Times New Roman" w:hAnsi="Calibri" w:cs="Calibri"/>
                <w:sz w:val="20"/>
                <w:szCs w:val="20"/>
              </w:rPr>
            </w:pPr>
            <w:r>
              <w:rPr>
                <w:rFonts w:ascii="Calibri" w:hAnsi="Calibri"/>
                <w:sz w:val="20"/>
              </w:rPr>
              <w:t xml:space="preserve">735 </w:t>
            </w:r>
          </w:p>
        </w:tc>
      </w:tr>
      <w:tr w:rsidR="00EF4732" w:rsidRPr="0078121C" w14:paraId="7D705AC6" w14:textId="77777777" w:rsidTr="00D01E74">
        <w:trPr>
          <w:trHeight w:val="255"/>
        </w:trPr>
        <w:tc>
          <w:tcPr>
            <w:tcW w:w="1615" w:type="pct"/>
            <w:noWrap/>
            <w:hideMark/>
          </w:tcPr>
          <w:p w14:paraId="1CEBB3AD" w14:textId="77777777" w:rsidR="00EF4732" w:rsidRPr="0078121C" w:rsidRDefault="00EF4732" w:rsidP="00075621">
            <w:pPr>
              <w:rPr>
                <w:rFonts w:ascii="Calibri" w:eastAsia="Times New Roman" w:hAnsi="Calibri" w:cs="Calibri"/>
                <w:sz w:val="20"/>
                <w:szCs w:val="20"/>
              </w:rPr>
            </w:pPr>
            <w:r>
              <w:rPr>
                <w:rFonts w:ascii="Calibri" w:hAnsi="Calibri"/>
                <w:sz w:val="20"/>
              </w:rPr>
              <w:t>5</w:t>
            </w:r>
          </w:p>
        </w:tc>
        <w:tc>
          <w:tcPr>
            <w:tcW w:w="3385" w:type="pct"/>
            <w:noWrap/>
            <w:hideMark/>
          </w:tcPr>
          <w:p w14:paraId="1958C453" w14:textId="6B4C0458" w:rsidR="00EF4732" w:rsidRPr="0078121C" w:rsidRDefault="00EF4732" w:rsidP="00075621">
            <w:pPr>
              <w:jc w:val="right"/>
              <w:rPr>
                <w:rFonts w:ascii="Calibri" w:eastAsia="Times New Roman" w:hAnsi="Calibri" w:cs="Calibri"/>
                <w:sz w:val="20"/>
                <w:szCs w:val="20"/>
              </w:rPr>
            </w:pPr>
            <w:r>
              <w:rPr>
                <w:rFonts w:ascii="Calibri" w:hAnsi="Calibri"/>
                <w:sz w:val="20"/>
              </w:rPr>
              <w:t xml:space="preserve">343 </w:t>
            </w:r>
          </w:p>
        </w:tc>
      </w:tr>
      <w:tr w:rsidR="00EF4732" w:rsidRPr="0078121C" w14:paraId="5E0CE242" w14:textId="77777777" w:rsidTr="00D01E74">
        <w:trPr>
          <w:trHeight w:val="255"/>
        </w:trPr>
        <w:tc>
          <w:tcPr>
            <w:tcW w:w="1615" w:type="pct"/>
            <w:noWrap/>
            <w:hideMark/>
          </w:tcPr>
          <w:p w14:paraId="5A5747BA" w14:textId="77777777" w:rsidR="00EF4732" w:rsidRPr="0078121C" w:rsidRDefault="00EF4732" w:rsidP="00075621">
            <w:pPr>
              <w:rPr>
                <w:rFonts w:ascii="Calibri" w:eastAsia="Times New Roman" w:hAnsi="Calibri" w:cs="Calibri"/>
                <w:sz w:val="20"/>
                <w:szCs w:val="20"/>
              </w:rPr>
            </w:pPr>
            <w:r>
              <w:rPr>
                <w:rFonts w:ascii="Calibri" w:hAnsi="Calibri"/>
                <w:sz w:val="20"/>
              </w:rPr>
              <w:t>6</w:t>
            </w:r>
          </w:p>
        </w:tc>
        <w:tc>
          <w:tcPr>
            <w:tcW w:w="3385" w:type="pct"/>
            <w:noWrap/>
            <w:hideMark/>
          </w:tcPr>
          <w:p w14:paraId="616796B1" w14:textId="5E4F9961" w:rsidR="00EF4732" w:rsidRPr="0078121C" w:rsidRDefault="00EF4732" w:rsidP="00075621">
            <w:pPr>
              <w:jc w:val="right"/>
              <w:rPr>
                <w:rFonts w:ascii="Calibri" w:eastAsia="Times New Roman" w:hAnsi="Calibri" w:cs="Calibri"/>
                <w:sz w:val="20"/>
                <w:szCs w:val="20"/>
              </w:rPr>
            </w:pPr>
            <w:r>
              <w:rPr>
                <w:rFonts w:ascii="Calibri" w:hAnsi="Calibri"/>
                <w:sz w:val="20"/>
              </w:rPr>
              <w:t xml:space="preserve">143 </w:t>
            </w:r>
          </w:p>
        </w:tc>
      </w:tr>
      <w:tr w:rsidR="00EF4732" w:rsidRPr="0078121C" w14:paraId="370AED75" w14:textId="77777777" w:rsidTr="00D01E74">
        <w:trPr>
          <w:trHeight w:val="255"/>
        </w:trPr>
        <w:tc>
          <w:tcPr>
            <w:tcW w:w="1615" w:type="pct"/>
            <w:noWrap/>
            <w:hideMark/>
          </w:tcPr>
          <w:p w14:paraId="2F50F5A3" w14:textId="77777777" w:rsidR="00EF4732" w:rsidRPr="0078121C" w:rsidRDefault="00EF4732" w:rsidP="00075621">
            <w:pPr>
              <w:rPr>
                <w:rFonts w:ascii="Calibri" w:eastAsia="Times New Roman" w:hAnsi="Calibri" w:cs="Calibri"/>
                <w:sz w:val="20"/>
                <w:szCs w:val="20"/>
              </w:rPr>
            </w:pPr>
            <w:r>
              <w:rPr>
                <w:rFonts w:ascii="Calibri" w:hAnsi="Calibri"/>
                <w:sz w:val="20"/>
              </w:rPr>
              <w:t>7</w:t>
            </w:r>
          </w:p>
        </w:tc>
        <w:tc>
          <w:tcPr>
            <w:tcW w:w="3385" w:type="pct"/>
            <w:noWrap/>
            <w:hideMark/>
          </w:tcPr>
          <w:p w14:paraId="4FEC4B20" w14:textId="2EBC105B" w:rsidR="00EF4732" w:rsidRPr="0078121C" w:rsidRDefault="00EF4732" w:rsidP="00075621">
            <w:pPr>
              <w:jc w:val="right"/>
              <w:rPr>
                <w:rFonts w:ascii="Calibri" w:eastAsia="Times New Roman" w:hAnsi="Calibri" w:cs="Calibri"/>
                <w:sz w:val="20"/>
                <w:szCs w:val="20"/>
              </w:rPr>
            </w:pPr>
            <w:r>
              <w:rPr>
                <w:rFonts w:ascii="Calibri" w:hAnsi="Calibri"/>
                <w:sz w:val="20"/>
              </w:rPr>
              <w:t xml:space="preserve">59 </w:t>
            </w:r>
          </w:p>
        </w:tc>
      </w:tr>
      <w:tr w:rsidR="00EF4732" w:rsidRPr="0078121C" w14:paraId="59BB4241" w14:textId="77777777" w:rsidTr="00D01E74">
        <w:trPr>
          <w:trHeight w:val="255"/>
        </w:trPr>
        <w:tc>
          <w:tcPr>
            <w:tcW w:w="1615" w:type="pct"/>
            <w:noWrap/>
            <w:hideMark/>
          </w:tcPr>
          <w:p w14:paraId="39446B62" w14:textId="77777777" w:rsidR="00EF4732" w:rsidRPr="0078121C" w:rsidRDefault="00EF4732" w:rsidP="00075621">
            <w:pPr>
              <w:rPr>
                <w:rFonts w:ascii="Calibri" w:eastAsia="Times New Roman" w:hAnsi="Calibri" w:cs="Calibri"/>
                <w:sz w:val="20"/>
                <w:szCs w:val="20"/>
              </w:rPr>
            </w:pPr>
            <w:r>
              <w:rPr>
                <w:rFonts w:ascii="Calibri" w:hAnsi="Calibri"/>
                <w:sz w:val="20"/>
              </w:rPr>
              <w:t>8</w:t>
            </w:r>
          </w:p>
        </w:tc>
        <w:tc>
          <w:tcPr>
            <w:tcW w:w="3385" w:type="pct"/>
            <w:noWrap/>
            <w:hideMark/>
          </w:tcPr>
          <w:p w14:paraId="10D86C31" w14:textId="7FCC3F08" w:rsidR="00EF4732" w:rsidRPr="0078121C" w:rsidRDefault="00EF4732" w:rsidP="00075621">
            <w:pPr>
              <w:jc w:val="right"/>
              <w:rPr>
                <w:rFonts w:ascii="Calibri" w:eastAsia="Times New Roman" w:hAnsi="Calibri" w:cs="Calibri"/>
                <w:sz w:val="20"/>
                <w:szCs w:val="20"/>
              </w:rPr>
            </w:pPr>
            <w:r>
              <w:rPr>
                <w:rFonts w:ascii="Calibri" w:hAnsi="Calibri"/>
                <w:sz w:val="20"/>
              </w:rPr>
              <w:t xml:space="preserve">55 </w:t>
            </w:r>
          </w:p>
        </w:tc>
      </w:tr>
      <w:tr w:rsidR="00EF4732" w:rsidRPr="0078121C" w14:paraId="1D111A8E" w14:textId="77777777" w:rsidTr="00D01E74">
        <w:trPr>
          <w:trHeight w:val="255"/>
        </w:trPr>
        <w:tc>
          <w:tcPr>
            <w:tcW w:w="1615" w:type="pct"/>
            <w:noWrap/>
            <w:hideMark/>
          </w:tcPr>
          <w:p w14:paraId="7FE9A920" w14:textId="77777777" w:rsidR="00EF4732" w:rsidRPr="0078121C" w:rsidRDefault="00EF4732" w:rsidP="00075621">
            <w:pPr>
              <w:rPr>
                <w:rFonts w:ascii="Calibri" w:eastAsia="Times New Roman" w:hAnsi="Calibri" w:cs="Calibri"/>
                <w:sz w:val="20"/>
                <w:szCs w:val="20"/>
              </w:rPr>
            </w:pPr>
            <w:r>
              <w:rPr>
                <w:rFonts w:ascii="Calibri" w:hAnsi="Calibri"/>
                <w:sz w:val="20"/>
              </w:rPr>
              <w:t>Total</w:t>
            </w:r>
          </w:p>
        </w:tc>
        <w:tc>
          <w:tcPr>
            <w:tcW w:w="3385" w:type="pct"/>
            <w:noWrap/>
            <w:hideMark/>
          </w:tcPr>
          <w:p w14:paraId="420A37F2" w14:textId="599B1D27" w:rsidR="00EF4732" w:rsidRPr="0078121C" w:rsidRDefault="00EF4732" w:rsidP="00075621">
            <w:pPr>
              <w:jc w:val="right"/>
              <w:rPr>
                <w:rFonts w:ascii="Calibri" w:eastAsia="Times New Roman" w:hAnsi="Calibri" w:cs="Calibri"/>
                <w:sz w:val="20"/>
                <w:szCs w:val="20"/>
              </w:rPr>
            </w:pPr>
            <w:r>
              <w:rPr>
                <w:rFonts w:ascii="Calibri" w:hAnsi="Calibri"/>
                <w:sz w:val="20"/>
              </w:rPr>
              <w:t xml:space="preserve">11 226 </w:t>
            </w:r>
          </w:p>
        </w:tc>
      </w:tr>
    </w:tbl>
    <w:p w14:paraId="343472AF" w14:textId="34BA28B9" w:rsidR="00EF4732" w:rsidRDefault="00EF4732" w:rsidP="00EF4732">
      <w:pPr>
        <w:autoSpaceDE w:val="0"/>
        <w:autoSpaceDN w:val="0"/>
        <w:adjustRightInd w:val="0"/>
        <w:spacing w:after="0" w:line="240" w:lineRule="auto"/>
        <w:rPr>
          <w:rFonts w:ascii="TradeGothic" w:hAnsi="TradeGothic" w:cs="TradeGothic"/>
          <w:sz w:val="22"/>
          <w:szCs w:val="22"/>
        </w:rPr>
      </w:pPr>
      <w:r>
        <w:rPr>
          <w:rFonts w:ascii="TradeGothic" w:hAnsi="TradeGothic"/>
          <w:sz w:val="22"/>
        </w:rPr>
        <w:t xml:space="preserve">Source: The National Board of Health and Welfare. </w:t>
      </w:r>
    </w:p>
    <w:p w14:paraId="64B913ED" w14:textId="0C7E5F93" w:rsidR="00C64091" w:rsidRDefault="00C64091" w:rsidP="00EF4732">
      <w:pPr>
        <w:autoSpaceDE w:val="0"/>
        <w:autoSpaceDN w:val="0"/>
        <w:adjustRightInd w:val="0"/>
        <w:spacing w:after="0" w:line="240" w:lineRule="auto"/>
        <w:rPr>
          <w:rFonts w:ascii="TradeGothic" w:hAnsi="TradeGothic" w:cs="TradeGothic"/>
          <w:sz w:val="22"/>
          <w:szCs w:val="22"/>
        </w:rPr>
      </w:pPr>
    </w:p>
    <w:p w14:paraId="7C6AE15A" w14:textId="6BC07395" w:rsidR="006C3556" w:rsidRDefault="00D840E4" w:rsidP="005B06CB">
      <w:pPr>
        <w:pStyle w:val="Rubrik3utannumrering"/>
      </w:pPr>
      <w:bookmarkStart w:id="25" w:name="_Toc66196580"/>
      <w:bookmarkStart w:id="26" w:name="_Toc85187426"/>
      <w:r>
        <w:t>H. Education, leisure and cultural activities (arts. 28–31)</w:t>
      </w:r>
      <w:bookmarkEnd w:id="25"/>
      <w:bookmarkEnd w:id="26"/>
    </w:p>
    <w:p w14:paraId="511F0EBE" w14:textId="77777777" w:rsidR="005B06CB" w:rsidRPr="005B06CB" w:rsidRDefault="005B06CB" w:rsidP="005B06CB">
      <w:pPr>
        <w:pStyle w:val="BodyText"/>
      </w:pPr>
    </w:p>
    <w:p w14:paraId="525FE439" w14:textId="00CFEFE7" w:rsidR="00D34F30" w:rsidRDefault="00D34F30" w:rsidP="003D3B2B">
      <w:r>
        <w:t>44(a) There is no uniform definition of school dropouts. Compulsory school and equivalent school forms are mandatory due to compulsory school attendance. One indication may be that 1.5% of students leave compulsory school without any pass grades. For upper secondary school, one indicator is that 2.8% of students who start year 1 do not progress to years 2–3. When it comes to municipal adult education, 16% of course participants at basic and upper secondary levels drop out from their courses. 25% of Swedish for immigrants course participants drop out.</w:t>
      </w:r>
    </w:p>
    <w:p w14:paraId="4FDE0048" w14:textId="0063F417" w:rsidR="002F382C" w:rsidRDefault="00D34F30" w:rsidP="00821BDF">
      <w:pPr>
        <w:pStyle w:val="BodyText"/>
      </w:pPr>
      <w:r>
        <w:t>(b) National statistics and investigations show that younger pupils feel bullied by other pupils more often than their older counterparts. In total, 12% of younger pupils feel that they are bullied at least once a month. The corresponding percentage for older pupils is 6%, representing an increase compared with 2015 when the percentage was 3%. The percentage of pupils who never feel that they are bullied by other pupils dropped from more than 70% in 2015 to 65% 2018, and for older pupils from almost 90% in 2015 to less than 80% in 2018. Almost 5% of both younger and older pupils feel that they are bullied by any of their teachers at least once a month. This figure is unchanged compared with 2015. 7% of pupils in years 3–6 and 9% of pupils in years 6–9 say that they have been exposed to sexual harassment by a fellow pupil at school during the past year. Girls feel that they are exposed to a greater degree than boys do.</w:t>
      </w:r>
    </w:p>
    <w:p w14:paraId="2C008E30" w14:textId="77777777" w:rsidR="00B915CA" w:rsidRPr="00B5345D" w:rsidRDefault="00B915CA" w:rsidP="00B915CA">
      <w:pPr>
        <w:pStyle w:val="Rubrik3utannumrering"/>
      </w:pPr>
      <w:bookmarkStart w:id="27" w:name="_Toc66196581"/>
      <w:bookmarkStart w:id="28" w:name="_Toc85187427"/>
      <w:r>
        <w:t>I. Special protection measures (arts. 22, 30, 32, 33, 35, 36, 37(b)–(d) and 38–40)</w:t>
      </w:r>
      <w:bookmarkEnd w:id="27"/>
      <w:bookmarkEnd w:id="28"/>
    </w:p>
    <w:p w14:paraId="6953558C" w14:textId="318DEEDA" w:rsidR="00586ADA" w:rsidRPr="009B4CA9" w:rsidRDefault="00586ADA" w:rsidP="00586ADA">
      <w:bookmarkStart w:id="29" w:name="_Hlk84225322"/>
      <w:r w:rsidRPr="009B4CA9">
        <w:t>45. (a) 1.</w:t>
      </w:r>
      <w:r w:rsidR="00A76A94">
        <w:t xml:space="preserve"> </w:t>
      </w:r>
    </w:p>
    <w:p w14:paraId="3D05D671" w14:textId="77777777" w:rsidR="00586ADA" w:rsidRPr="009B4CA9" w:rsidRDefault="00586ADA" w:rsidP="00C014D4">
      <w:pPr>
        <w:pStyle w:val="BodyText"/>
        <w:spacing w:after="0"/>
      </w:pPr>
      <w:r w:rsidRPr="009B4CA9">
        <w:t>Total number of asylum applications from children 2015-2020</w:t>
      </w:r>
    </w:p>
    <w:tbl>
      <w:tblPr>
        <w:tblStyle w:val="TableGrid"/>
        <w:tblW w:w="0" w:type="auto"/>
        <w:tblLayout w:type="fixed"/>
        <w:tblLook w:val="04A0" w:firstRow="1" w:lastRow="0" w:firstColumn="1" w:lastColumn="0" w:noHBand="0" w:noVBand="1"/>
      </w:tblPr>
      <w:tblGrid>
        <w:gridCol w:w="988"/>
        <w:gridCol w:w="708"/>
        <w:gridCol w:w="993"/>
        <w:gridCol w:w="992"/>
        <w:gridCol w:w="1134"/>
        <w:gridCol w:w="992"/>
        <w:gridCol w:w="992"/>
        <w:gridCol w:w="1418"/>
        <w:gridCol w:w="843"/>
      </w:tblGrid>
      <w:tr w:rsidR="00586ADA" w:rsidRPr="00B755F3" w14:paraId="1162A9F1" w14:textId="77777777" w:rsidTr="00D045B3">
        <w:trPr>
          <w:trHeight w:val="483"/>
        </w:trPr>
        <w:tc>
          <w:tcPr>
            <w:tcW w:w="988" w:type="dxa"/>
          </w:tcPr>
          <w:p w14:paraId="24008D30" w14:textId="77777777" w:rsidR="00586ADA" w:rsidRPr="00C85EE9" w:rsidRDefault="00586ADA" w:rsidP="00D045B3">
            <w:pPr>
              <w:pStyle w:val="BodyText"/>
              <w:rPr>
                <w:rFonts w:ascii="Calibri" w:hAnsi="Calibri" w:cs="Calibri"/>
                <w:sz w:val="16"/>
                <w:szCs w:val="16"/>
              </w:rPr>
            </w:pPr>
            <w:r w:rsidRPr="00C85EE9">
              <w:rPr>
                <w:rFonts w:ascii="Calibri" w:hAnsi="Calibri" w:cs="Calibri"/>
                <w:sz w:val="16"/>
                <w:szCs w:val="16"/>
              </w:rPr>
              <w:t>Gender</w:t>
            </w:r>
          </w:p>
        </w:tc>
        <w:tc>
          <w:tcPr>
            <w:tcW w:w="708" w:type="dxa"/>
          </w:tcPr>
          <w:p w14:paraId="44351FA3" w14:textId="77777777" w:rsidR="00586ADA" w:rsidRPr="00C85EE9" w:rsidRDefault="00586ADA" w:rsidP="00D045B3">
            <w:pPr>
              <w:pStyle w:val="BodyText"/>
              <w:rPr>
                <w:rFonts w:ascii="Calibri" w:hAnsi="Calibri" w:cs="Calibri"/>
                <w:sz w:val="16"/>
                <w:szCs w:val="16"/>
              </w:rPr>
            </w:pPr>
            <w:r w:rsidRPr="00C85EE9">
              <w:rPr>
                <w:rFonts w:ascii="Calibri" w:hAnsi="Calibri" w:cs="Calibri"/>
                <w:sz w:val="16"/>
                <w:szCs w:val="16"/>
              </w:rPr>
              <w:t>Age</w:t>
            </w:r>
          </w:p>
        </w:tc>
        <w:tc>
          <w:tcPr>
            <w:tcW w:w="993" w:type="dxa"/>
          </w:tcPr>
          <w:p w14:paraId="450B88B5" w14:textId="77777777" w:rsidR="00586ADA" w:rsidRPr="00C85EE9" w:rsidRDefault="00586ADA" w:rsidP="00D045B3">
            <w:pPr>
              <w:pStyle w:val="BodyText"/>
              <w:jc w:val="right"/>
              <w:rPr>
                <w:rFonts w:ascii="Calibri" w:hAnsi="Calibri" w:cs="Calibri"/>
                <w:sz w:val="16"/>
                <w:szCs w:val="16"/>
              </w:rPr>
            </w:pPr>
            <w:r w:rsidRPr="00C85EE9">
              <w:rPr>
                <w:rFonts w:ascii="Calibri" w:hAnsi="Calibri" w:cs="Calibri"/>
                <w:sz w:val="16"/>
                <w:szCs w:val="16"/>
              </w:rPr>
              <w:t>2015</w:t>
            </w:r>
          </w:p>
        </w:tc>
        <w:tc>
          <w:tcPr>
            <w:tcW w:w="992" w:type="dxa"/>
          </w:tcPr>
          <w:p w14:paraId="66884F15" w14:textId="77777777" w:rsidR="00586ADA" w:rsidRPr="00C85EE9" w:rsidRDefault="00586ADA" w:rsidP="00D045B3">
            <w:pPr>
              <w:pStyle w:val="BodyText"/>
              <w:jc w:val="right"/>
              <w:rPr>
                <w:rFonts w:ascii="Calibri" w:hAnsi="Calibri" w:cs="Calibri"/>
                <w:sz w:val="16"/>
                <w:szCs w:val="16"/>
              </w:rPr>
            </w:pPr>
            <w:r w:rsidRPr="00C85EE9">
              <w:rPr>
                <w:rFonts w:ascii="Calibri" w:hAnsi="Calibri" w:cs="Calibri"/>
                <w:sz w:val="16"/>
                <w:szCs w:val="16"/>
              </w:rPr>
              <w:t>2016</w:t>
            </w:r>
          </w:p>
        </w:tc>
        <w:tc>
          <w:tcPr>
            <w:tcW w:w="1134" w:type="dxa"/>
          </w:tcPr>
          <w:p w14:paraId="164ED5D6" w14:textId="77777777" w:rsidR="00586ADA" w:rsidRPr="00C85EE9" w:rsidRDefault="00586ADA" w:rsidP="00D045B3">
            <w:pPr>
              <w:pStyle w:val="BodyText"/>
              <w:jc w:val="right"/>
              <w:rPr>
                <w:rFonts w:ascii="Calibri" w:hAnsi="Calibri" w:cs="Calibri"/>
                <w:sz w:val="16"/>
                <w:szCs w:val="16"/>
              </w:rPr>
            </w:pPr>
            <w:r w:rsidRPr="00C85EE9">
              <w:rPr>
                <w:rFonts w:ascii="Calibri" w:hAnsi="Calibri" w:cs="Calibri"/>
                <w:sz w:val="16"/>
                <w:szCs w:val="16"/>
              </w:rPr>
              <w:t>2017</w:t>
            </w:r>
          </w:p>
        </w:tc>
        <w:tc>
          <w:tcPr>
            <w:tcW w:w="992" w:type="dxa"/>
          </w:tcPr>
          <w:p w14:paraId="696E3A39" w14:textId="77777777" w:rsidR="00586ADA" w:rsidRPr="00C85EE9" w:rsidRDefault="00586ADA" w:rsidP="00D045B3">
            <w:pPr>
              <w:pStyle w:val="BodyText"/>
              <w:jc w:val="right"/>
              <w:rPr>
                <w:rFonts w:ascii="Calibri" w:hAnsi="Calibri" w:cs="Calibri"/>
                <w:sz w:val="16"/>
                <w:szCs w:val="16"/>
              </w:rPr>
            </w:pPr>
            <w:r w:rsidRPr="00C85EE9">
              <w:rPr>
                <w:rFonts w:ascii="Calibri" w:hAnsi="Calibri" w:cs="Calibri"/>
                <w:sz w:val="16"/>
                <w:szCs w:val="16"/>
              </w:rPr>
              <w:t>2018</w:t>
            </w:r>
          </w:p>
        </w:tc>
        <w:tc>
          <w:tcPr>
            <w:tcW w:w="992" w:type="dxa"/>
          </w:tcPr>
          <w:p w14:paraId="44BC817C" w14:textId="77777777" w:rsidR="00586ADA" w:rsidRPr="00C85EE9" w:rsidRDefault="00586ADA" w:rsidP="00D045B3">
            <w:pPr>
              <w:pStyle w:val="BodyText"/>
              <w:jc w:val="right"/>
              <w:rPr>
                <w:rFonts w:ascii="Calibri" w:hAnsi="Calibri" w:cs="Calibri"/>
                <w:sz w:val="16"/>
                <w:szCs w:val="16"/>
              </w:rPr>
            </w:pPr>
            <w:r w:rsidRPr="00C85EE9">
              <w:rPr>
                <w:rFonts w:ascii="Calibri" w:hAnsi="Calibri" w:cs="Calibri"/>
                <w:sz w:val="16"/>
                <w:szCs w:val="16"/>
              </w:rPr>
              <w:t>2019</w:t>
            </w:r>
          </w:p>
        </w:tc>
        <w:tc>
          <w:tcPr>
            <w:tcW w:w="1418" w:type="dxa"/>
          </w:tcPr>
          <w:p w14:paraId="0EC057A7" w14:textId="77777777" w:rsidR="00586ADA" w:rsidRPr="00C85EE9" w:rsidRDefault="00586ADA" w:rsidP="00D045B3">
            <w:pPr>
              <w:pStyle w:val="BodyText"/>
              <w:jc w:val="right"/>
              <w:rPr>
                <w:rFonts w:ascii="Calibri" w:hAnsi="Calibri" w:cs="Calibri"/>
                <w:sz w:val="16"/>
                <w:szCs w:val="16"/>
              </w:rPr>
            </w:pPr>
            <w:r w:rsidRPr="00C85EE9">
              <w:rPr>
                <w:rFonts w:ascii="Calibri" w:hAnsi="Calibri" w:cs="Calibri"/>
                <w:sz w:val="16"/>
                <w:szCs w:val="16"/>
              </w:rPr>
              <w:t>2020</w:t>
            </w:r>
          </w:p>
        </w:tc>
        <w:tc>
          <w:tcPr>
            <w:tcW w:w="843" w:type="dxa"/>
          </w:tcPr>
          <w:p w14:paraId="03EF60D6" w14:textId="0FC14627" w:rsidR="00586ADA" w:rsidRPr="00C85EE9" w:rsidRDefault="002F382C" w:rsidP="00D045B3">
            <w:pPr>
              <w:pStyle w:val="BodyText"/>
              <w:jc w:val="right"/>
              <w:rPr>
                <w:rFonts w:ascii="Calibri" w:hAnsi="Calibri" w:cs="Calibri"/>
                <w:sz w:val="16"/>
                <w:szCs w:val="16"/>
              </w:rPr>
            </w:pPr>
            <w:r>
              <w:rPr>
                <w:rFonts w:ascii="Calibri" w:hAnsi="Calibri" w:cs="Calibri"/>
                <w:sz w:val="16"/>
                <w:szCs w:val="16"/>
              </w:rPr>
              <w:t>In t</w:t>
            </w:r>
            <w:r w:rsidR="00586ADA" w:rsidRPr="00C85EE9">
              <w:rPr>
                <w:rFonts w:ascii="Calibri" w:hAnsi="Calibri" w:cs="Calibri"/>
                <w:sz w:val="16"/>
                <w:szCs w:val="16"/>
              </w:rPr>
              <w:t>otal</w:t>
            </w:r>
          </w:p>
        </w:tc>
      </w:tr>
      <w:tr w:rsidR="00586ADA" w:rsidRPr="00B755F3" w14:paraId="67D01E31" w14:textId="77777777" w:rsidTr="00D045B3">
        <w:tc>
          <w:tcPr>
            <w:tcW w:w="988" w:type="dxa"/>
          </w:tcPr>
          <w:p w14:paraId="111E3EDF" w14:textId="77777777" w:rsidR="00586ADA" w:rsidRPr="00C85EE9" w:rsidRDefault="00586ADA" w:rsidP="00D045B3">
            <w:pPr>
              <w:pStyle w:val="BodyText"/>
              <w:rPr>
                <w:rFonts w:ascii="Calibri" w:hAnsi="Calibri" w:cs="Calibri"/>
                <w:sz w:val="16"/>
                <w:szCs w:val="16"/>
              </w:rPr>
            </w:pPr>
            <w:r w:rsidRPr="00C85EE9">
              <w:rPr>
                <w:rFonts w:ascii="Calibri" w:hAnsi="Calibri" w:cs="Calibri"/>
                <w:sz w:val="16"/>
                <w:szCs w:val="16"/>
              </w:rPr>
              <w:t>Girls</w:t>
            </w:r>
          </w:p>
        </w:tc>
        <w:tc>
          <w:tcPr>
            <w:tcW w:w="708" w:type="dxa"/>
          </w:tcPr>
          <w:p w14:paraId="505EACF4" w14:textId="77777777" w:rsidR="00586ADA" w:rsidRPr="00C85EE9" w:rsidRDefault="00586ADA" w:rsidP="00D045B3">
            <w:pPr>
              <w:pStyle w:val="BodyText"/>
              <w:rPr>
                <w:rFonts w:ascii="Calibri" w:hAnsi="Calibri" w:cs="Calibri"/>
                <w:sz w:val="16"/>
                <w:szCs w:val="16"/>
              </w:rPr>
            </w:pPr>
            <w:r w:rsidRPr="00C85EE9">
              <w:rPr>
                <w:rFonts w:ascii="Calibri" w:hAnsi="Calibri" w:cs="Calibri"/>
                <w:sz w:val="16"/>
                <w:szCs w:val="16"/>
              </w:rPr>
              <w:t xml:space="preserve">   0-6</w:t>
            </w:r>
          </w:p>
        </w:tc>
        <w:tc>
          <w:tcPr>
            <w:tcW w:w="993" w:type="dxa"/>
          </w:tcPr>
          <w:p w14:paraId="5B1DF278" w14:textId="77777777" w:rsidR="00586ADA" w:rsidRPr="00C85EE9" w:rsidRDefault="00586ADA" w:rsidP="00D045B3">
            <w:pPr>
              <w:pStyle w:val="BodyText"/>
              <w:jc w:val="right"/>
              <w:rPr>
                <w:rFonts w:ascii="Calibri" w:hAnsi="Calibri" w:cs="Calibri"/>
                <w:sz w:val="16"/>
                <w:szCs w:val="16"/>
              </w:rPr>
            </w:pPr>
            <w:r w:rsidRPr="00C85EE9">
              <w:rPr>
                <w:rFonts w:ascii="Calibri" w:hAnsi="Calibri" w:cs="Calibri"/>
                <w:sz w:val="16"/>
                <w:szCs w:val="16"/>
              </w:rPr>
              <w:t>8 862</w:t>
            </w:r>
          </w:p>
        </w:tc>
        <w:tc>
          <w:tcPr>
            <w:tcW w:w="992" w:type="dxa"/>
          </w:tcPr>
          <w:p w14:paraId="26EBB9AA" w14:textId="77777777" w:rsidR="00586ADA" w:rsidRPr="00C85EE9" w:rsidRDefault="00586ADA" w:rsidP="00D045B3">
            <w:pPr>
              <w:pStyle w:val="BodyText"/>
              <w:jc w:val="right"/>
              <w:rPr>
                <w:rFonts w:ascii="Calibri" w:hAnsi="Calibri" w:cs="Calibri"/>
                <w:sz w:val="16"/>
                <w:szCs w:val="16"/>
              </w:rPr>
            </w:pPr>
            <w:r w:rsidRPr="00C85EE9">
              <w:rPr>
                <w:rFonts w:ascii="Calibri" w:hAnsi="Calibri" w:cs="Calibri"/>
                <w:sz w:val="16"/>
                <w:szCs w:val="16"/>
              </w:rPr>
              <w:t>2 871</w:t>
            </w:r>
          </w:p>
        </w:tc>
        <w:tc>
          <w:tcPr>
            <w:tcW w:w="1134" w:type="dxa"/>
          </w:tcPr>
          <w:p w14:paraId="3C3E80F4" w14:textId="77777777" w:rsidR="00586ADA" w:rsidRPr="00C85EE9" w:rsidRDefault="00586ADA" w:rsidP="00D045B3">
            <w:pPr>
              <w:pStyle w:val="BodyText"/>
              <w:jc w:val="right"/>
              <w:rPr>
                <w:rFonts w:ascii="Calibri" w:hAnsi="Calibri" w:cs="Calibri"/>
                <w:sz w:val="16"/>
                <w:szCs w:val="16"/>
              </w:rPr>
            </w:pPr>
            <w:r w:rsidRPr="00C85EE9">
              <w:rPr>
                <w:rFonts w:ascii="Calibri" w:hAnsi="Calibri" w:cs="Calibri"/>
                <w:sz w:val="16"/>
                <w:szCs w:val="16"/>
              </w:rPr>
              <w:t>2 192</w:t>
            </w:r>
          </w:p>
        </w:tc>
        <w:tc>
          <w:tcPr>
            <w:tcW w:w="992" w:type="dxa"/>
          </w:tcPr>
          <w:p w14:paraId="44E5F472" w14:textId="77777777" w:rsidR="00586ADA" w:rsidRPr="00C85EE9" w:rsidRDefault="00586ADA" w:rsidP="00D045B3">
            <w:pPr>
              <w:pStyle w:val="BodyText"/>
              <w:jc w:val="right"/>
              <w:rPr>
                <w:rFonts w:ascii="Calibri" w:hAnsi="Calibri" w:cs="Calibri"/>
                <w:sz w:val="16"/>
                <w:szCs w:val="16"/>
              </w:rPr>
            </w:pPr>
            <w:r w:rsidRPr="00C85EE9">
              <w:rPr>
                <w:rFonts w:ascii="Calibri" w:hAnsi="Calibri" w:cs="Calibri"/>
                <w:sz w:val="16"/>
                <w:szCs w:val="16"/>
              </w:rPr>
              <w:t>1 532</w:t>
            </w:r>
          </w:p>
        </w:tc>
        <w:tc>
          <w:tcPr>
            <w:tcW w:w="992" w:type="dxa"/>
          </w:tcPr>
          <w:p w14:paraId="44DF9128" w14:textId="77777777" w:rsidR="00586ADA" w:rsidRPr="00C85EE9" w:rsidRDefault="00586ADA" w:rsidP="00D045B3">
            <w:pPr>
              <w:pStyle w:val="BodyText"/>
              <w:jc w:val="right"/>
              <w:rPr>
                <w:rFonts w:ascii="Calibri" w:hAnsi="Calibri" w:cs="Calibri"/>
                <w:sz w:val="16"/>
                <w:szCs w:val="16"/>
              </w:rPr>
            </w:pPr>
            <w:r w:rsidRPr="00C85EE9">
              <w:rPr>
                <w:rFonts w:ascii="Calibri" w:hAnsi="Calibri" w:cs="Calibri"/>
                <w:sz w:val="16"/>
                <w:szCs w:val="16"/>
              </w:rPr>
              <w:t>1 645</w:t>
            </w:r>
          </w:p>
        </w:tc>
        <w:tc>
          <w:tcPr>
            <w:tcW w:w="1418" w:type="dxa"/>
          </w:tcPr>
          <w:p w14:paraId="4FD079E8" w14:textId="77777777" w:rsidR="00586ADA" w:rsidRPr="00C85EE9" w:rsidRDefault="00586ADA" w:rsidP="00D045B3">
            <w:pPr>
              <w:pStyle w:val="BodyText"/>
              <w:jc w:val="right"/>
              <w:rPr>
                <w:rFonts w:ascii="Calibri" w:hAnsi="Calibri" w:cs="Calibri"/>
                <w:sz w:val="16"/>
                <w:szCs w:val="16"/>
              </w:rPr>
            </w:pPr>
            <w:r w:rsidRPr="00C85EE9">
              <w:rPr>
                <w:rFonts w:ascii="Calibri" w:hAnsi="Calibri" w:cs="Calibri"/>
                <w:sz w:val="16"/>
                <w:szCs w:val="16"/>
              </w:rPr>
              <w:t xml:space="preserve">  969</w:t>
            </w:r>
          </w:p>
        </w:tc>
        <w:tc>
          <w:tcPr>
            <w:tcW w:w="843" w:type="dxa"/>
          </w:tcPr>
          <w:p w14:paraId="0BE192F9" w14:textId="77777777" w:rsidR="00586ADA" w:rsidRPr="00C85EE9" w:rsidRDefault="00586ADA" w:rsidP="00D045B3">
            <w:pPr>
              <w:pStyle w:val="BodyText"/>
              <w:jc w:val="right"/>
              <w:rPr>
                <w:rFonts w:ascii="Calibri" w:hAnsi="Calibri" w:cs="Calibri"/>
                <w:sz w:val="16"/>
                <w:szCs w:val="16"/>
              </w:rPr>
            </w:pPr>
            <w:r w:rsidRPr="00C85EE9">
              <w:rPr>
                <w:rFonts w:ascii="Calibri" w:hAnsi="Calibri" w:cs="Calibri"/>
                <w:sz w:val="16"/>
                <w:szCs w:val="16"/>
              </w:rPr>
              <w:t>18 071</w:t>
            </w:r>
          </w:p>
        </w:tc>
      </w:tr>
      <w:tr w:rsidR="00586ADA" w:rsidRPr="00B755F3" w14:paraId="42B8F139" w14:textId="77777777" w:rsidTr="00D045B3">
        <w:tc>
          <w:tcPr>
            <w:tcW w:w="988" w:type="dxa"/>
          </w:tcPr>
          <w:p w14:paraId="36231F6F" w14:textId="77777777" w:rsidR="00586ADA" w:rsidRPr="00C85EE9" w:rsidRDefault="00586ADA" w:rsidP="00D045B3">
            <w:pPr>
              <w:pStyle w:val="BodyText"/>
              <w:rPr>
                <w:rFonts w:ascii="Calibri" w:hAnsi="Calibri" w:cs="Calibri"/>
                <w:sz w:val="16"/>
                <w:szCs w:val="16"/>
              </w:rPr>
            </w:pPr>
          </w:p>
        </w:tc>
        <w:tc>
          <w:tcPr>
            <w:tcW w:w="708" w:type="dxa"/>
          </w:tcPr>
          <w:p w14:paraId="7C79B2CC" w14:textId="77777777" w:rsidR="00586ADA" w:rsidRPr="00C85EE9" w:rsidRDefault="00586ADA" w:rsidP="00D045B3">
            <w:pPr>
              <w:pStyle w:val="BodyText"/>
              <w:rPr>
                <w:rFonts w:ascii="Calibri" w:hAnsi="Calibri" w:cs="Calibri"/>
                <w:sz w:val="16"/>
                <w:szCs w:val="16"/>
              </w:rPr>
            </w:pPr>
            <w:r w:rsidRPr="00C85EE9">
              <w:rPr>
                <w:rFonts w:ascii="Calibri" w:hAnsi="Calibri" w:cs="Calibri"/>
                <w:sz w:val="16"/>
                <w:szCs w:val="16"/>
              </w:rPr>
              <w:t xml:space="preserve">  7-12</w:t>
            </w:r>
          </w:p>
        </w:tc>
        <w:tc>
          <w:tcPr>
            <w:tcW w:w="993" w:type="dxa"/>
          </w:tcPr>
          <w:p w14:paraId="63CD3544" w14:textId="77777777" w:rsidR="00586ADA" w:rsidRPr="00C85EE9" w:rsidRDefault="00586ADA" w:rsidP="00D045B3">
            <w:pPr>
              <w:pStyle w:val="BodyText"/>
              <w:jc w:val="right"/>
              <w:rPr>
                <w:rFonts w:ascii="Calibri" w:hAnsi="Calibri" w:cs="Calibri"/>
                <w:sz w:val="16"/>
                <w:szCs w:val="16"/>
              </w:rPr>
            </w:pPr>
            <w:r w:rsidRPr="00C85EE9">
              <w:rPr>
                <w:rFonts w:ascii="Calibri" w:hAnsi="Calibri" w:cs="Calibri"/>
                <w:sz w:val="16"/>
                <w:szCs w:val="16"/>
              </w:rPr>
              <w:t>5 201</w:t>
            </w:r>
          </w:p>
        </w:tc>
        <w:tc>
          <w:tcPr>
            <w:tcW w:w="992" w:type="dxa"/>
          </w:tcPr>
          <w:p w14:paraId="528166F7" w14:textId="77777777" w:rsidR="00586ADA" w:rsidRPr="00C85EE9" w:rsidRDefault="00586ADA" w:rsidP="00D045B3">
            <w:pPr>
              <w:pStyle w:val="BodyText"/>
              <w:jc w:val="right"/>
              <w:rPr>
                <w:rFonts w:ascii="Calibri" w:hAnsi="Calibri" w:cs="Calibri"/>
                <w:sz w:val="16"/>
                <w:szCs w:val="16"/>
              </w:rPr>
            </w:pPr>
            <w:r w:rsidRPr="00C85EE9">
              <w:rPr>
                <w:rFonts w:ascii="Calibri" w:hAnsi="Calibri" w:cs="Calibri"/>
                <w:sz w:val="16"/>
                <w:szCs w:val="16"/>
              </w:rPr>
              <w:t xml:space="preserve">   885</w:t>
            </w:r>
          </w:p>
        </w:tc>
        <w:tc>
          <w:tcPr>
            <w:tcW w:w="1134" w:type="dxa"/>
          </w:tcPr>
          <w:p w14:paraId="4957F5D6" w14:textId="77777777" w:rsidR="00586ADA" w:rsidRPr="00C85EE9" w:rsidRDefault="00586ADA" w:rsidP="00D045B3">
            <w:pPr>
              <w:pStyle w:val="BodyText"/>
              <w:jc w:val="right"/>
              <w:rPr>
                <w:rFonts w:ascii="Calibri" w:hAnsi="Calibri" w:cs="Calibri"/>
                <w:sz w:val="16"/>
                <w:szCs w:val="16"/>
              </w:rPr>
            </w:pPr>
            <w:r w:rsidRPr="00C85EE9">
              <w:rPr>
                <w:rFonts w:ascii="Calibri" w:hAnsi="Calibri" w:cs="Calibri"/>
                <w:sz w:val="16"/>
                <w:szCs w:val="16"/>
              </w:rPr>
              <w:t xml:space="preserve">   831</w:t>
            </w:r>
          </w:p>
        </w:tc>
        <w:tc>
          <w:tcPr>
            <w:tcW w:w="992" w:type="dxa"/>
          </w:tcPr>
          <w:p w14:paraId="4E7EDFFE" w14:textId="77777777" w:rsidR="00586ADA" w:rsidRPr="00C85EE9" w:rsidRDefault="00586ADA" w:rsidP="00D045B3">
            <w:pPr>
              <w:pStyle w:val="BodyText"/>
              <w:jc w:val="right"/>
              <w:rPr>
                <w:rFonts w:ascii="Calibri" w:hAnsi="Calibri" w:cs="Calibri"/>
                <w:sz w:val="16"/>
                <w:szCs w:val="16"/>
              </w:rPr>
            </w:pPr>
            <w:r w:rsidRPr="00C85EE9">
              <w:rPr>
                <w:rFonts w:ascii="Calibri" w:hAnsi="Calibri" w:cs="Calibri"/>
                <w:sz w:val="16"/>
                <w:szCs w:val="16"/>
              </w:rPr>
              <w:t xml:space="preserve">   722</w:t>
            </w:r>
          </w:p>
        </w:tc>
        <w:tc>
          <w:tcPr>
            <w:tcW w:w="992" w:type="dxa"/>
          </w:tcPr>
          <w:p w14:paraId="7463F786" w14:textId="77777777" w:rsidR="00586ADA" w:rsidRPr="00C85EE9" w:rsidRDefault="00586ADA" w:rsidP="00D045B3">
            <w:pPr>
              <w:pStyle w:val="BodyText"/>
              <w:jc w:val="right"/>
              <w:rPr>
                <w:rFonts w:ascii="Calibri" w:hAnsi="Calibri" w:cs="Calibri"/>
                <w:sz w:val="16"/>
                <w:szCs w:val="16"/>
              </w:rPr>
            </w:pPr>
            <w:r w:rsidRPr="00C85EE9">
              <w:rPr>
                <w:rFonts w:ascii="Calibri" w:hAnsi="Calibri" w:cs="Calibri"/>
                <w:sz w:val="16"/>
                <w:szCs w:val="16"/>
              </w:rPr>
              <w:t xml:space="preserve">   699</w:t>
            </w:r>
          </w:p>
        </w:tc>
        <w:tc>
          <w:tcPr>
            <w:tcW w:w="1418" w:type="dxa"/>
          </w:tcPr>
          <w:p w14:paraId="3A1BD13B" w14:textId="77777777" w:rsidR="00586ADA" w:rsidRPr="00C85EE9" w:rsidRDefault="00586ADA" w:rsidP="00D045B3">
            <w:pPr>
              <w:pStyle w:val="BodyText"/>
              <w:jc w:val="right"/>
              <w:rPr>
                <w:rFonts w:ascii="Calibri" w:hAnsi="Calibri" w:cs="Calibri"/>
                <w:sz w:val="16"/>
                <w:szCs w:val="16"/>
              </w:rPr>
            </w:pPr>
            <w:r w:rsidRPr="00C85EE9">
              <w:rPr>
                <w:rFonts w:ascii="Calibri" w:hAnsi="Calibri" w:cs="Calibri"/>
                <w:sz w:val="16"/>
                <w:szCs w:val="16"/>
              </w:rPr>
              <w:t xml:space="preserve">  376</w:t>
            </w:r>
          </w:p>
        </w:tc>
        <w:tc>
          <w:tcPr>
            <w:tcW w:w="843" w:type="dxa"/>
          </w:tcPr>
          <w:p w14:paraId="5836A085" w14:textId="77777777" w:rsidR="00586ADA" w:rsidRPr="00C85EE9" w:rsidRDefault="00586ADA" w:rsidP="00D045B3">
            <w:pPr>
              <w:pStyle w:val="BodyText"/>
              <w:jc w:val="right"/>
              <w:rPr>
                <w:rFonts w:ascii="Calibri" w:hAnsi="Calibri" w:cs="Calibri"/>
                <w:sz w:val="16"/>
                <w:szCs w:val="16"/>
              </w:rPr>
            </w:pPr>
            <w:r w:rsidRPr="00C85EE9">
              <w:rPr>
                <w:rFonts w:ascii="Calibri" w:hAnsi="Calibri" w:cs="Calibri"/>
                <w:sz w:val="16"/>
                <w:szCs w:val="16"/>
              </w:rPr>
              <w:t xml:space="preserve"> 8 714</w:t>
            </w:r>
          </w:p>
        </w:tc>
      </w:tr>
      <w:tr w:rsidR="00586ADA" w:rsidRPr="00B755F3" w14:paraId="3C7E645B" w14:textId="77777777" w:rsidTr="00D045B3">
        <w:tc>
          <w:tcPr>
            <w:tcW w:w="988" w:type="dxa"/>
          </w:tcPr>
          <w:p w14:paraId="4C0AE88E" w14:textId="77777777" w:rsidR="00586ADA" w:rsidRPr="00C85EE9" w:rsidRDefault="00586ADA" w:rsidP="00D045B3">
            <w:pPr>
              <w:pStyle w:val="BodyText"/>
              <w:rPr>
                <w:rFonts w:ascii="Calibri" w:hAnsi="Calibri" w:cs="Calibri"/>
                <w:sz w:val="16"/>
                <w:szCs w:val="16"/>
              </w:rPr>
            </w:pPr>
          </w:p>
        </w:tc>
        <w:tc>
          <w:tcPr>
            <w:tcW w:w="708" w:type="dxa"/>
          </w:tcPr>
          <w:p w14:paraId="5988690D" w14:textId="77777777" w:rsidR="00586ADA" w:rsidRPr="00C85EE9" w:rsidRDefault="00586ADA" w:rsidP="00D045B3">
            <w:pPr>
              <w:pStyle w:val="BodyText"/>
              <w:rPr>
                <w:rFonts w:ascii="Calibri" w:hAnsi="Calibri" w:cs="Calibri"/>
                <w:sz w:val="16"/>
                <w:szCs w:val="16"/>
              </w:rPr>
            </w:pPr>
            <w:r w:rsidRPr="00C85EE9">
              <w:rPr>
                <w:rFonts w:ascii="Calibri" w:hAnsi="Calibri" w:cs="Calibri"/>
                <w:sz w:val="16"/>
                <w:szCs w:val="16"/>
              </w:rPr>
              <w:t>13-15</w:t>
            </w:r>
          </w:p>
        </w:tc>
        <w:tc>
          <w:tcPr>
            <w:tcW w:w="993" w:type="dxa"/>
          </w:tcPr>
          <w:p w14:paraId="6132ECEA" w14:textId="77777777" w:rsidR="00586ADA" w:rsidRPr="00C85EE9" w:rsidRDefault="00586ADA" w:rsidP="00D045B3">
            <w:pPr>
              <w:pStyle w:val="BodyText"/>
              <w:jc w:val="right"/>
              <w:rPr>
                <w:rFonts w:ascii="Calibri" w:hAnsi="Calibri" w:cs="Calibri"/>
                <w:sz w:val="16"/>
                <w:szCs w:val="16"/>
              </w:rPr>
            </w:pPr>
            <w:r w:rsidRPr="00C85EE9">
              <w:rPr>
                <w:rFonts w:ascii="Calibri" w:hAnsi="Calibri" w:cs="Calibri"/>
                <w:sz w:val="16"/>
                <w:szCs w:val="16"/>
              </w:rPr>
              <w:t>2 792</w:t>
            </w:r>
          </w:p>
        </w:tc>
        <w:tc>
          <w:tcPr>
            <w:tcW w:w="992" w:type="dxa"/>
          </w:tcPr>
          <w:p w14:paraId="79B7BB00" w14:textId="77777777" w:rsidR="00586ADA" w:rsidRPr="00C85EE9" w:rsidRDefault="00586ADA" w:rsidP="00D045B3">
            <w:pPr>
              <w:pStyle w:val="BodyText"/>
              <w:jc w:val="right"/>
              <w:rPr>
                <w:rFonts w:ascii="Calibri" w:hAnsi="Calibri" w:cs="Calibri"/>
                <w:sz w:val="16"/>
                <w:szCs w:val="16"/>
              </w:rPr>
            </w:pPr>
            <w:r w:rsidRPr="00C85EE9">
              <w:rPr>
                <w:rFonts w:ascii="Calibri" w:hAnsi="Calibri" w:cs="Calibri"/>
                <w:sz w:val="16"/>
                <w:szCs w:val="16"/>
              </w:rPr>
              <w:t xml:space="preserve">  504</w:t>
            </w:r>
          </w:p>
        </w:tc>
        <w:tc>
          <w:tcPr>
            <w:tcW w:w="1134" w:type="dxa"/>
          </w:tcPr>
          <w:p w14:paraId="188DE1B8" w14:textId="77777777" w:rsidR="00586ADA" w:rsidRPr="00C85EE9" w:rsidRDefault="00586ADA" w:rsidP="00D045B3">
            <w:pPr>
              <w:pStyle w:val="BodyText"/>
              <w:jc w:val="right"/>
              <w:rPr>
                <w:rFonts w:ascii="Calibri" w:hAnsi="Calibri" w:cs="Calibri"/>
                <w:sz w:val="16"/>
                <w:szCs w:val="16"/>
              </w:rPr>
            </w:pPr>
            <w:r w:rsidRPr="00C85EE9">
              <w:rPr>
                <w:rFonts w:ascii="Calibri" w:hAnsi="Calibri" w:cs="Calibri"/>
                <w:sz w:val="16"/>
                <w:szCs w:val="16"/>
              </w:rPr>
              <w:t xml:space="preserve">   426</w:t>
            </w:r>
          </w:p>
        </w:tc>
        <w:tc>
          <w:tcPr>
            <w:tcW w:w="992" w:type="dxa"/>
          </w:tcPr>
          <w:p w14:paraId="161906EB" w14:textId="77777777" w:rsidR="00586ADA" w:rsidRPr="00C85EE9" w:rsidRDefault="00586ADA" w:rsidP="00D045B3">
            <w:pPr>
              <w:pStyle w:val="BodyText"/>
              <w:jc w:val="right"/>
              <w:rPr>
                <w:rFonts w:ascii="Calibri" w:hAnsi="Calibri" w:cs="Calibri"/>
                <w:sz w:val="16"/>
                <w:szCs w:val="16"/>
              </w:rPr>
            </w:pPr>
            <w:r w:rsidRPr="00C85EE9">
              <w:rPr>
                <w:rFonts w:ascii="Calibri" w:hAnsi="Calibri" w:cs="Calibri"/>
                <w:sz w:val="16"/>
                <w:szCs w:val="16"/>
              </w:rPr>
              <w:t xml:space="preserve">   316</w:t>
            </w:r>
          </w:p>
        </w:tc>
        <w:tc>
          <w:tcPr>
            <w:tcW w:w="992" w:type="dxa"/>
          </w:tcPr>
          <w:p w14:paraId="592B2C41" w14:textId="77777777" w:rsidR="00586ADA" w:rsidRPr="00C85EE9" w:rsidRDefault="00586ADA" w:rsidP="00D045B3">
            <w:pPr>
              <w:pStyle w:val="BodyText"/>
              <w:jc w:val="right"/>
              <w:rPr>
                <w:rFonts w:ascii="Calibri" w:hAnsi="Calibri" w:cs="Calibri"/>
                <w:sz w:val="16"/>
                <w:szCs w:val="16"/>
              </w:rPr>
            </w:pPr>
            <w:r w:rsidRPr="00C85EE9">
              <w:rPr>
                <w:rFonts w:ascii="Calibri" w:hAnsi="Calibri" w:cs="Calibri"/>
                <w:sz w:val="16"/>
                <w:szCs w:val="16"/>
              </w:rPr>
              <w:t xml:space="preserve">   356</w:t>
            </w:r>
          </w:p>
        </w:tc>
        <w:tc>
          <w:tcPr>
            <w:tcW w:w="1418" w:type="dxa"/>
          </w:tcPr>
          <w:p w14:paraId="684D8D02" w14:textId="77777777" w:rsidR="00586ADA" w:rsidRPr="00C85EE9" w:rsidRDefault="00586ADA" w:rsidP="00D045B3">
            <w:pPr>
              <w:pStyle w:val="BodyText"/>
              <w:jc w:val="right"/>
              <w:rPr>
                <w:rFonts w:ascii="Calibri" w:hAnsi="Calibri" w:cs="Calibri"/>
                <w:sz w:val="16"/>
                <w:szCs w:val="16"/>
              </w:rPr>
            </w:pPr>
            <w:r w:rsidRPr="00C85EE9">
              <w:rPr>
                <w:rFonts w:ascii="Calibri" w:hAnsi="Calibri" w:cs="Calibri"/>
                <w:sz w:val="16"/>
                <w:szCs w:val="16"/>
              </w:rPr>
              <w:t xml:space="preserve">  186</w:t>
            </w:r>
          </w:p>
        </w:tc>
        <w:tc>
          <w:tcPr>
            <w:tcW w:w="843" w:type="dxa"/>
          </w:tcPr>
          <w:p w14:paraId="022765F0" w14:textId="77777777" w:rsidR="00586ADA" w:rsidRPr="00C85EE9" w:rsidRDefault="00586ADA" w:rsidP="00D045B3">
            <w:pPr>
              <w:pStyle w:val="BodyText"/>
              <w:jc w:val="right"/>
              <w:rPr>
                <w:rFonts w:ascii="Calibri" w:hAnsi="Calibri" w:cs="Calibri"/>
                <w:sz w:val="16"/>
                <w:szCs w:val="16"/>
              </w:rPr>
            </w:pPr>
            <w:r w:rsidRPr="00C85EE9">
              <w:rPr>
                <w:rFonts w:ascii="Calibri" w:hAnsi="Calibri" w:cs="Calibri"/>
                <w:sz w:val="16"/>
                <w:szCs w:val="16"/>
              </w:rPr>
              <w:t xml:space="preserve"> 4 580</w:t>
            </w:r>
          </w:p>
        </w:tc>
      </w:tr>
      <w:tr w:rsidR="00586ADA" w:rsidRPr="00B755F3" w14:paraId="0B152A36" w14:textId="77777777" w:rsidTr="00D045B3">
        <w:tc>
          <w:tcPr>
            <w:tcW w:w="988" w:type="dxa"/>
          </w:tcPr>
          <w:p w14:paraId="57DCCB6E" w14:textId="77777777" w:rsidR="00586ADA" w:rsidRPr="00C85EE9" w:rsidRDefault="00586ADA" w:rsidP="00D045B3">
            <w:pPr>
              <w:pStyle w:val="BodyText"/>
              <w:rPr>
                <w:rFonts w:ascii="Calibri" w:hAnsi="Calibri" w:cs="Calibri"/>
                <w:sz w:val="16"/>
                <w:szCs w:val="16"/>
              </w:rPr>
            </w:pPr>
          </w:p>
        </w:tc>
        <w:tc>
          <w:tcPr>
            <w:tcW w:w="708" w:type="dxa"/>
          </w:tcPr>
          <w:p w14:paraId="4C7519AB" w14:textId="77777777" w:rsidR="00586ADA" w:rsidRPr="00C85EE9" w:rsidRDefault="00586ADA" w:rsidP="00D045B3">
            <w:pPr>
              <w:pStyle w:val="BodyText"/>
              <w:rPr>
                <w:rFonts w:ascii="Calibri" w:hAnsi="Calibri" w:cs="Calibri"/>
                <w:sz w:val="16"/>
                <w:szCs w:val="16"/>
              </w:rPr>
            </w:pPr>
            <w:r w:rsidRPr="00C85EE9">
              <w:rPr>
                <w:rFonts w:ascii="Calibri" w:hAnsi="Calibri" w:cs="Calibri"/>
                <w:sz w:val="16"/>
                <w:szCs w:val="16"/>
              </w:rPr>
              <w:t>16-17</w:t>
            </w:r>
          </w:p>
        </w:tc>
        <w:tc>
          <w:tcPr>
            <w:tcW w:w="993" w:type="dxa"/>
          </w:tcPr>
          <w:p w14:paraId="4366A5BD" w14:textId="77777777" w:rsidR="00586ADA" w:rsidRPr="00C85EE9" w:rsidRDefault="00586ADA" w:rsidP="00D045B3">
            <w:pPr>
              <w:pStyle w:val="BodyText"/>
              <w:jc w:val="right"/>
              <w:rPr>
                <w:rFonts w:ascii="Calibri" w:hAnsi="Calibri" w:cs="Calibri"/>
                <w:sz w:val="16"/>
                <w:szCs w:val="16"/>
              </w:rPr>
            </w:pPr>
            <w:r>
              <w:rPr>
                <w:rFonts w:ascii="Calibri" w:hAnsi="Calibri" w:cs="Calibri"/>
                <w:sz w:val="16"/>
                <w:szCs w:val="16"/>
              </w:rPr>
              <w:t>2 153</w:t>
            </w:r>
          </w:p>
        </w:tc>
        <w:tc>
          <w:tcPr>
            <w:tcW w:w="992" w:type="dxa"/>
          </w:tcPr>
          <w:p w14:paraId="53F11DB9" w14:textId="77777777" w:rsidR="00586ADA" w:rsidRPr="00C85EE9" w:rsidRDefault="00586ADA" w:rsidP="00D045B3">
            <w:pPr>
              <w:pStyle w:val="BodyText"/>
              <w:jc w:val="right"/>
              <w:rPr>
                <w:rFonts w:ascii="Calibri" w:hAnsi="Calibri" w:cs="Calibri"/>
                <w:sz w:val="16"/>
                <w:szCs w:val="16"/>
              </w:rPr>
            </w:pPr>
            <w:r>
              <w:rPr>
                <w:rFonts w:ascii="Calibri" w:hAnsi="Calibri" w:cs="Calibri"/>
                <w:sz w:val="16"/>
                <w:szCs w:val="16"/>
              </w:rPr>
              <w:t>344</w:t>
            </w:r>
          </w:p>
        </w:tc>
        <w:tc>
          <w:tcPr>
            <w:tcW w:w="1134" w:type="dxa"/>
          </w:tcPr>
          <w:p w14:paraId="640E28C8" w14:textId="77777777" w:rsidR="00586ADA" w:rsidRPr="00C85EE9" w:rsidRDefault="00586ADA" w:rsidP="00D045B3">
            <w:pPr>
              <w:pStyle w:val="BodyText"/>
              <w:jc w:val="right"/>
              <w:rPr>
                <w:rFonts w:ascii="Calibri" w:hAnsi="Calibri" w:cs="Calibri"/>
                <w:sz w:val="16"/>
                <w:szCs w:val="16"/>
              </w:rPr>
            </w:pPr>
            <w:r>
              <w:rPr>
                <w:rFonts w:ascii="Calibri" w:hAnsi="Calibri" w:cs="Calibri"/>
                <w:sz w:val="16"/>
                <w:szCs w:val="16"/>
              </w:rPr>
              <w:t>286</w:t>
            </w:r>
          </w:p>
        </w:tc>
        <w:tc>
          <w:tcPr>
            <w:tcW w:w="992" w:type="dxa"/>
          </w:tcPr>
          <w:p w14:paraId="0E3F740D" w14:textId="77777777" w:rsidR="00586ADA" w:rsidRPr="00C85EE9" w:rsidRDefault="00586ADA" w:rsidP="00D045B3">
            <w:pPr>
              <w:pStyle w:val="BodyText"/>
              <w:jc w:val="right"/>
              <w:rPr>
                <w:rFonts w:ascii="Calibri" w:hAnsi="Calibri" w:cs="Calibri"/>
                <w:sz w:val="16"/>
                <w:szCs w:val="16"/>
              </w:rPr>
            </w:pPr>
            <w:r>
              <w:rPr>
                <w:rFonts w:ascii="Calibri" w:hAnsi="Calibri" w:cs="Calibri"/>
                <w:sz w:val="16"/>
                <w:szCs w:val="16"/>
              </w:rPr>
              <w:t>241</w:t>
            </w:r>
          </w:p>
        </w:tc>
        <w:tc>
          <w:tcPr>
            <w:tcW w:w="992" w:type="dxa"/>
          </w:tcPr>
          <w:p w14:paraId="3353BFB6" w14:textId="77777777" w:rsidR="00586ADA" w:rsidRPr="00C85EE9" w:rsidRDefault="00586ADA" w:rsidP="00D045B3">
            <w:pPr>
              <w:pStyle w:val="BodyText"/>
              <w:jc w:val="right"/>
              <w:rPr>
                <w:rFonts w:ascii="Calibri" w:hAnsi="Calibri" w:cs="Calibri"/>
                <w:sz w:val="16"/>
                <w:szCs w:val="16"/>
              </w:rPr>
            </w:pPr>
            <w:r>
              <w:rPr>
                <w:rFonts w:ascii="Calibri" w:hAnsi="Calibri" w:cs="Calibri"/>
                <w:sz w:val="16"/>
                <w:szCs w:val="16"/>
              </w:rPr>
              <w:t>217</w:t>
            </w:r>
          </w:p>
        </w:tc>
        <w:tc>
          <w:tcPr>
            <w:tcW w:w="1418" w:type="dxa"/>
          </w:tcPr>
          <w:p w14:paraId="2EEE6A4E" w14:textId="77777777" w:rsidR="00586ADA" w:rsidRPr="00C85EE9" w:rsidRDefault="00586ADA" w:rsidP="00D045B3">
            <w:pPr>
              <w:pStyle w:val="BodyText"/>
              <w:jc w:val="right"/>
              <w:rPr>
                <w:rFonts w:ascii="Calibri" w:hAnsi="Calibri" w:cs="Calibri"/>
                <w:sz w:val="16"/>
                <w:szCs w:val="16"/>
              </w:rPr>
            </w:pPr>
            <w:r>
              <w:rPr>
                <w:rFonts w:ascii="Calibri" w:hAnsi="Calibri" w:cs="Calibri"/>
                <w:sz w:val="16"/>
                <w:szCs w:val="16"/>
              </w:rPr>
              <w:t>125</w:t>
            </w:r>
          </w:p>
        </w:tc>
        <w:tc>
          <w:tcPr>
            <w:tcW w:w="843" w:type="dxa"/>
          </w:tcPr>
          <w:p w14:paraId="0B710D3A" w14:textId="77777777" w:rsidR="00586ADA" w:rsidRPr="00C85EE9" w:rsidRDefault="00586ADA" w:rsidP="00D045B3">
            <w:pPr>
              <w:pStyle w:val="BodyText"/>
              <w:jc w:val="right"/>
              <w:rPr>
                <w:rFonts w:ascii="Calibri" w:hAnsi="Calibri" w:cs="Calibri"/>
                <w:sz w:val="16"/>
                <w:szCs w:val="16"/>
              </w:rPr>
            </w:pPr>
            <w:r>
              <w:rPr>
                <w:rFonts w:ascii="Calibri" w:hAnsi="Calibri" w:cs="Calibri"/>
                <w:sz w:val="16"/>
                <w:szCs w:val="16"/>
              </w:rPr>
              <w:t>3 366</w:t>
            </w:r>
          </w:p>
        </w:tc>
      </w:tr>
      <w:tr w:rsidR="00586ADA" w:rsidRPr="00B755F3" w14:paraId="735E0F4B" w14:textId="77777777" w:rsidTr="00D045B3">
        <w:tc>
          <w:tcPr>
            <w:tcW w:w="988" w:type="dxa"/>
          </w:tcPr>
          <w:p w14:paraId="46011FAD" w14:textId="77777777" w:rsidR="00586ADA" w:rsidRPr="002F382C" w:rsidRDefault="00586ADA" w:rsidP="00D045B3">
            <w:pPr>
              <w:pStyle w:val="BodyText"/>
              <w:rPr>
                <w:rFonts w:ascii="Calibri" w:hAnsi="Calibri" w:cs="Calibri"/>
                <w:b/>
                <w:bCs/>
                <w:i/>
                <w:iCs/>
                <w:sz w:val="16"/>
                <w:szCs w:val="16"/>
              </w:rPr>
            </w:pPr>
            <w:r w:rsidRPr="002F382C">
              <w:rPr>
                <w:rFonts w:ascii="Calibri" w:hAnsi="Calibri" w:cs="Calibri"/>
                <w:b/>
                <w:bCs/>
                <w:i/>
                <w:iCs/>
                <w:sz w:val="16"/>
                <w:szCs w:val="16"/>
              </w:rPr>
              <w:t>Summary</w:t>
            </w:r>
          </w:p>
        </w:tc>
        <w:tc>
          <w:tcPr>
            <w:tcW w:w="708" w:type="dxa"/>
          </w:tcPr>
          <w:p w14:paraId="34290352" w14:textId="77777777" w:rsidR="00586ADA" w:rsidRPr="002F382C" w:rsidRDefault="00586ADA" w:rsidP="00D045B3">
            <w:pPr>
              <w:pStyle w:val="BodyText"/>
              <w:rPr>
                <w:rFonts w:ascii="Calibri" w:hAnsi="Calibri" w:cs="Calibri"/>
                <w:i/>
                <w:iCs/>
                <w:sz w:val="16"/>
                <w:szCs w:val="16"/>
              </w:rPr>
            </w:pPr>
          </w:p>
        </w:tc>
        <w:tc>
          <w:tcPr>
            <w:tcW w:w="993" w:type="dxa"/>
          </w:tcPr>
          <w:p w14:paraId="2471219B" w14:textId="77777777" w:rsidR="00586ADA" w:rsidRPr="002F382C" w:rsidRDefault="00586ADA" w:rsidP="00D045B3">
            <w:pPr>
              <w:pStyle w:val="BodyText"/>
              <w:jc w:val="right"/>
              <w:rPr>
                <w:rFonts w:ascii="Calibri" w:hAnsi="Calibri" w:cs="Calibri"/>
                <w:b/>
                <w:bCs/>
                <w:i/>
                <w:iCs/>
                <w:sz w:val="16"/>
                <w:szCs w:val="16"/>
              </w:rPr>
            </w:pPr>
            <w:r w:rsidRPr="002F382C">
              <w:rPr>
                <w:rFonts w:ascii="Calibri" w:hAnsi="Calibri" w:cs="Calibri"/>
                <w:b/>
                <w:bCs/>
                <w:i/>
                <w:iCs/>
                <w:sz w:val="16"/>
                <w:szCs w:val="16"/>
              </w:rPr>
              <w:t>19 008</w:t>
            </w:r>
          </w:p>
        </w:tc>
        <w:tc>
          <w:tcPr>
            <w:tcW w:w="992" w:type="dxa"/>
          </w:tcPr>
          <w:p w14:paraId="2322EF5B" w14:textId="77777777" w:rsidR="00586ADA" w:rsidRPr="002F382C" w:rsidRDefault="00586ADA" w:rsidP="00D045B3">
            <w:pPr>
              <w:pStyle w:val="BodyText"/>
              <w:jc w:val="right"/>
              <w:rPr>
                <w:rFonts w:ascii="Calibri" w:hAnsi="Calibri" w:cs="Calibri"/>
                <w:b/>
                <w:bCs/>
                <w:i/>
                <w:iCs/>
                <w:sz w:val="16"/>
                <w:szCs w:val="16"/>
              </w:rPr>
            </w:pPr>
            <w:r w:rsidRPr="002F382C">
              <w:rPr>
                <w:rFonts w:ascii="Calibri" w:hAnsi="Calibri" w:cs="Calibri"/>
                <w:b/>
                <w:bCs/>
                <w:i/>
                <w:iCs/>
                <w:sz w:val="16"/>
                <w:szCs w:val="16"/>
              </w:rPr>
              <w:t>4 604</w:t>
            </w:r>
          </w:p>
        </w:tc>
        <w:tc>
          <w:tcPr>
            <w:tcW w:w="1134" w:type="dxa"/>
          </w:tcPr>
          <w:p w14:paraId="0E454ACE" w14:textId="77777777" w:rsidR="00586ADA" w:rsidRPr="002F382C" w:rsidRDefault="00586ADA" w:rsidP="00D045B3">
            <w:pPr>
              <w:pStyle w:val="BodyText"/>
              <w:jc w:val="right"/>
              <w:rPr>
                <w:rFonts w:ascii="Calibri" w:hAnsi="Calibri" w:cs="Calibri"/>
                <w:b/>
                <w:bCs/>
                <w:i/>
                <w:iCs/>
                <w:sz w:val="16"/>
                <w:szCs w:val="16"/>
              </w:rPr>
            </w:pPr>
            <w:r w:rsidRPr="002F382C">
              <w:rPr>
                <w:rFonts w:ascii="Calibri" w:hAnsi="Calibri" w:cs="Calibri"/>
                <w:b/>
                <w:bCs/>
                <w:i/>
                <w:iCs/>
                <w:sz w:val="16"/>
                <w:szCs w:val="16"/>
              </w:rPr>
              <w:t>3 735</w:t>
            </w:r>
          </w:p>
        </w:tc>
        <w:tc>
          <w:tcPr>
            <w:tcW w:w="992" w:type="dxa"/>
          </w:tcPr>
          <w:p w14:paraId="13538506" w14:textId="77777777" w:rsidR="00586ADA" w:rsidRPr="002F382C" w:rsidRDefault="00586ADA" w:rsidP="00D045B3">
            <w:pPr>
              <w:pStyle w:val="BodyText"/>
              <w:jc w:val="right"/>
              <w:rPr>
                <w:rFonts w:ascii="Calibri" w:hAnsi="Calibri" w:cs="Calibri"/>
                <w:b/>
                <w:bCs/>
                <w:i/>
                <w:iCs/>
                <w:sz w:val="16"/>
                <w:szCs w:val="16"/>
              </w:rPr>
            </w:pPr>
            <w:r w:rsidRPr="002F382C">
              <w:rPr>
                <w:rFonts w:ascii="Calibri" w:hAnsi="Calibri" w:cs="Calibri"/>
                <w:b/>
                <w:bCs/>
                <w:i/>
                <w:iCs/>
                <w:sz w:val="16"/>
                <w:szCs w:val="16"/>
              </w:rPr>
              <w:t>2 811</w:t>
            </w:r>
          </w:p>
        </w:tc>
        <w:tc>
          <w:tcPr>
            <w:tcW w:w="992" w:type="dxa"/>
          </w:tcPr>
          <w:p w14:paraId="0622F5E6" w14:textId="77777777" w:rsidR="00586ADA" w:rsidRPr="002F382C" w:rsidRDefault="00586ADA" w:rsidP="00D045B3">
            <w:pPr>
              <w:pStyle w:val="BodyText"/>
              <w:jc w:val="right"/>
              <w:rPr>
                <w:rFonts w:ascii="Calibri" w:hAnsi="Calibri" w:cs="Calibri"/>
                <w:b/>
                <w:bCs/>
                <w:i/>
                <w:iCs/>
                <w:sz w:val="16"/>
                <w:szCs w:val="16"/>
              </w:rPr>
            </w:pPr>
            <w:r w:rsidRPr="002F382C">
              <w:rPr>
                <w:rFonts w:ascii="Calibri" w:hAnsi="Calibri" w:cs="Calibri"/>
                <w:b/>
                <w:bCs/>
                <w:i/>
                <w:iCs/>
                <w:sz w:val="16"/>
                <w:szCs w:val="16"/>
              </w:rPr>
              <w:t>2 917</w:t>
            </w:r>
          </w:p>
        </w:tc>
        <w:tc>
          <w:tcPr>
            <w:tcW w:w="1418" w:type="dxa"/>
          </w:tcPr>
          <w:p w14:paraId="06402D4F" w14:textId="77777777" w:rsidR="00586ADA" w:rsidRPr="002F382C" w:rsidRDefault="00586ADA" w:rsidP="00D045B3">
            <w:pPr>
              <w:pStyle w:val="BodyText"/>
              <w:jc w:val="right"/>
              <w:rPr>
                <w:rFonts w:ascii="Calibri" w:hAnsi="Calibri" w:cs="Calibri"/>
                <w:b/>
                <w:bCs/>
                <w:i/>
                <w:iCs/>
                <w:sz w:val="16"/>
                <w:szCs w:val="16"/>
              </w:rPr>
            </w:pPr>
            <w:r w:rsidRPr="002F382C">
              <w:rPr>
                <w:rFonts w:ascii="Calibri" w:hAnsi="Calibri" w:cs="Calibri"/>
                <w:b/>
                <w:bCs/>
                <w:i/>
                <w:iCs/>
                <w:sz w:val="16"/>
                <w:szCs w:val="16"/>
              </w:rPr>
              <w:t>1 656</w:t>
            </w:r>
          </w:p>
        </w:tc>
        <w:tc>
          <w:tcPr>
            <w:tcW w:w="843" w:type="dxa"/>
          </w:tcPr>
          <w:p w14:paraId="6716DE61" w14:textId="77777777" w:rsidR="00586ADA" w:rsidRPr="002F382C" w:rsidRDefault="00586ADA" w:rsidP="00D045B3">
            <w:pPr>
              <w:pStyle w:val="BodyText"/>
              <w:jc w:val="right"/>
              <w:rPr>
                <w:rFonts w:ascii="Calibri" w:hAnsi="Calibri" w:cs="Calibri"/>
                <w:b/>
                <w:bCs/>
                <w:i/>
                <w:iCs/>
                <w:sz w:val="16"/>
                <w:szCs w:val="16"/>
              </w:rPr>
            </w:pPr>
            <w:r w:rsidRPr="002F382C">
              <w:rPr>
                <w:rFonts w:ascii="Calibri" w:hAnsi="Calibri" w:cs="Calibri"/>
                <w:b/>
                <w:bCs/>
                <w:i/>
                <w:iCs/>
                <w:sz w:val="16"/>
                <w:szCs w:val="16"/>
              </w:rPr>
              <w:t>34 731</w:t>
            </w:r>
          </w:p>
        </w:tc>
      </w:tr>
      <w:tr w:rsidR="00586ADA" w:rsidRPr="00B755F3" w14:paraId="280BD82A" w14:textId="77777777" w:rsidTr="00D045B3">
        <w:tc>
          <w:tcPr>
            <w:tcW w:w="988" w:type="dxa"/>
          </w:tcPr>
          <w:p w14:paraId="7A7DAB33" w14:textId="77777777" w:rsidR="00586ADA" w:rsidRPr="00C85EE9" w:rsidRDefault="00586ADA" w:rsidP="00D045B3">
            <w:pPr>
              <w:pStyle w:val="BodyText"/>
              <w:rPr>
                <w:rFonts w:ascii="Calibri" w:hAnsi="Calibri" w:cs="Calibri"/>
                <w:sz w:val="16"/>
                <w:szCs w:val="16"/>
              </w:rPr>
            </w:pPr>
            <w:r>
              <w:rPr>
                <w:rFonts w:ascii="Calibri" w:hAnsi="Calibri" w:cs="Calibri"/>
                <w:sz w:val="16"/>
                <w:szCs w:val="16"/>
              </w:rPr>
              <w:t>Boys</w:t>
            </w:r>
          </w:p>
        </w:tc>
        <w:tc>
          <w:tcPr>
            <w:tcW w:w="708" w:type="dxa"/>
          </w:tcPr>
          <w:p w14:paraId="421DC694" w14:textId="77777777" w:rsidR="00586ADA" w:rsidRPr="00C85EE9" w:rsidRDefault="00586ADA" w:rsidP="00D045B3">
            <w:pPr>
              <w:pStyle w:val="BodyText"/>
              <w:rPr>
                <w:rFonts w:ascii="Calibri" w:hAnsi="Calibri" w:cs="Calibri"/>
                <w:sz w:val="16"/>
                <w:szCs w:val="16"/>
              </w:rPr>
            </w:pPr>
            <w:r w:rsidRPr="00C85EE9">
              <w:rPr>
                <w:rFonts w:ascii="Calibri" w:hAnsi="Calibri" w:cs="Calibri"/>
                <w:sz w:val="16"/>
                <w:szCs w:val="16"/>
              </w:rPr>
              <w:t xml:space="preserve">   0-6</w:t>
            </w:r>
          </w:p>
        </w:tc>
        <w:tc>
          <w:tcPr>
            <w:tcW w:w="993" w:type="dxa"/>
          </w:tcPr>
          <w:p w14:paraId="0B57E9C5" w14:textId="77777777" w:rsidR="00586ADA" w:rsidRPr="00C85EE9" w:rsidRDefault="00586ADA" w:rsidP="00D045B3">
            <w:pPr>
              <w:pStyle w:val="BodyText"/>
              <w:jc w:val="right"/>
              <w:rPr>
                <w:rFonts w:ascii="Calibri" w:hAnsi="Calibri" w:cs="Calibri"/>
                <w:sz w:val="16"/>
                <w:szCs w:val="16"/>
              </w:rPr>
            </w:pPr>
            <w:r>
              <w:rPr>
                <w:rFonts w:ascii="Calibri" w:hAnsi="Calibri" w:cs="Calibri"/>
                <w:sz w:val="16"/>
                <w:szCs w:val="16"/>
              </w:rPr>
              <w:t>9 689</w:t>
            </w:r>
          </w:p>
        </w:tc>
        <w:tc>
          <w:tcPr>
            <w:tcW w:w="992" w:type="dxa"/>
          </w:tcPr>
          <w:p w14:paraId="46AFE16A" w14:textId="77777777" w:rsidR="00586ADA" w:rsidRPr="00C85EE9" w:rsidRDefault="00586ADA" w:rsidP="00D045B3">
            <w:pPr>
              <w:pStyle w:val="BodyText"/>
              <w:jc w:val="right"/>
              <w:rPr>
                <w:rFonts w:ascii="Calibri" w:hAnsi="Calibri" w:cs="Calibri"/>
                <w:sz w:val="16"/>
                <w:szCs w:val="16"/>
              </w:rPr>
            </w:pPr>
            <w:r>
              <w:rPr>
                <w:rFonts w:ascii="Calibri" w:hAnsi="Calibri" w:cs="Calibri"/>
                <w:sz w:val="16"/>
                <w:szCs w:val="16"/>
              </w:rPr>
              <w:t>3 146</w:t>
            </w:r>
          </w:p>
        </w:tc>
        <w:tc>
          <w:tcPr>
            <w:tcW w:w="1134" w:type="dxa"/>
          </w:tcPr>
          <w:p w14:paraId="646777D9" w14:textId="77777777" w:rsidR="00586ADA" w:rsidRPr="00C85EE9" w:rsidRDefault="00586ADA" w:rsidP="00D045B3">
            <w:pPr>
              <w:pStyle w:val="BodyText"/>
              <w:jc w:val="right"/>
              <w:rPr>
                <w:rFonts w:ascii="Calibri" w:hAnsi="Calibri" w:cs="Calibri"/>
                <w:sz w:val="16"/>
                <w:szCs w:val="16"/>
              </w:rPr>
            </w:pPr>
            <w:r>
              <w:rPr>
                <w:rFonts w:ascii="Calibri" w:hAnsi="Calibri" w:cs="Calibri"/>
                <w:sz w:val="16"/>
                <w:szCs w:val="16"/>
              </w:rPr>
              <w:t>2 352</w:t>
            </w:r>
          </w:p>
        </w:tc>
        <w:tc>
          <w:tcPr>
            <w:tcW w:w="992" w:type="dxa"/>
          </w:tcPr>
          <w:p w14:paraId="706D9F96" w14:textId="77777777" w:rsidR="00586ADA" w:rsidRPr="00C85EE9" w:rsidRDefault="00586ADA" w:rsidP="00D045B3">
            <w:pPr>
              <w:pStyle w:val="BodyText"/>
              <w:jc w:val="right"/>
              <w:rPr>
                <w:rFonts w:ascii="Calibri" w:hAnsi="Calibri" w:cs="Calibri"/>
                <w:sz w:val="16"/>
                <w:szCs w:val="16"/>
              </w:rPr>
            </w:pPr>
            <w:r>
              <w:rPr>
                <w:rFonts w:ascii="Calibri" w:hAnsi="Calibri" w:cs="Calibri"/>
                <w:sz w:val="16"/>
                <w:szCs w:val="16"/>
              </w:rPr>
              <w:t>1 690</w:t>
            </w:r>
          </w:p>
        </w:tc>
        <w:tc>
          <w:tcPr>
            <w:tcW w:w="992" w:type="dxa"/>
          </w:tcPr>
          <w:p w14:paraId="389042F1" w14:textId="77777777" w:rsidR="00586ADA" w:rsidRPr="00C85EE9" w:rsidRDefault="00586ADA" w:rsidP="00D045B3">
            <w:pPr>
              <w:pStyle w:val="BodyText"/>
              <w:jc w:val="right"/>
              <w:rPr>
                <w:rFonts w:ascii="Calibri" w:hAnsi="Calibri" w:cs="Calibri"/>
                <w:sz w:val="16"/>
                <w:szCs w:val="16"/>
              </w:rPr>
            </w:pPr>
            <w:r>
              <w:rPr>
                <w:rFonts w:ascii="Calibri" w:hAnsi="Calibri" w:cs="Calibri"/>
                <w:sz w:val="16"/>
                <w:szCs w:val="16"/>
              </w:rPr>
              <w:t>1 719</w:t>
            </w:r>
          </w:p>
        </w:tc>
        <w:tc>
          <w:tcPr>
            <w:tcW w:w="1418" w:type="dxa"/>
          </w:tcPr>
          <w:p w14:paraId="1164DE5C" w14:textId="77777777" w:rsidR="00586ADA" w:rsidRPr="00C85EE9" w:rsidRDefault="00586ADA" w:rsidP="00D045B3">
            <w:pPr>
              <w:pStyle w:val="BodyText"/>
              <w:jc w:val="right"/>
              <w:rPr>
                <w:rFonts w:ascii="Calibri" w:hAnsi="Calibri" w:cs="Calibri"/>
                <w:sz w:val="16"/>
                <w:szCs w:val="16"/>
              </w:rPr>
            </w:pPr>
            <w:r>
              <w:rPr>
                <w:rFonts w:ascii="Calibri" w:hAnsi="Calibri" w:cs="Calibri"/>
                <w:sz w:val="16"/>
                <w:szCs w:val="16"/>
              </w:rPr>
              <w:t>978</w:t>
            </w:r>
          </w:p>
        </w:tc>
        <w:tc>
          <w:tcPr>
            <w:tcW w:w="843" w:type="dxa"/>
          </w:tcPr>
          <w:p w14:paraId="65B33BD9" w14:textId="77777777" w:rsidR="00586ADA" w:rsidRPr="00C85EE9" w:rsidRDefault="00586ADA" w:rsidP="00D045B3">
            <w:pPr>
              <w:pStyle w:val="BodyText"/>
              <w:jc w:val="right"/>
              <w:rPr>
                <w:rFonts w:ascii="Calibri" w:hAnsi="Calibri" w:cs="Calibri"/>
                <w:sz w:val="16"/>
                <w:szCs w:val="16"/>
              </w:rPr>
            </w:pPr>
            <w:r>
              <w:rPr>
                <w:rFonts w:ascii="Calibri" w:hAnsi="Calibri" w:cs="Calibri"/>
                <w:sz w:val="16"/>
                <w:szCs w:val="16"/>
              </w:rPr>
              <w:t>19 574</w:t>
            </w:r>
          </w:p>
        </w:tc>
      </w:tr>
      <w:tr w:rsidR="00586ADA" w:rsidRPr="00B755F3" w14:paraId="7FE9973D" w14:textId="77777777" w:rsidTr="00D045B3">
        <w:tc>
          <w:tcPr>
            <w:tcW w:w="988" w:type="dxa"/>
          </w:tcPr>
          <w:p w14:paraId="69707F0C" w14:textId="77777777" w:rsidR="00586ADA" w:rsidRPr="00C85EE9" w:rsidRDefault="00586ADA" w:rsidP="00D045B3">
            <w:pPr>
              <w:pStyle w:val="BodyText"/>
              <w:rPr>
                <w:rFonts w:ascii="Calibri" w:hAnsi="Calibri" w:cs="Calibri"/>
                <w:sz w:val="16"/>
                <w:szCs w:val="16"/>
              </w:rPr>
            </w:pPr>
          </w:p>
        </w:tc>
        <w:tc>
          <w:tcPr>
            <w:tcW w:w="708" w:type="dxa"/>
          </w:tcPr>
          <w:p w14:paraId="1BC6ED9E" w14:textId="77777777" w:rsidR="00586ADA" w:rsidRPr="00C85EE9" w:rsidRDefault="00586ADA" w:rsidP="00D045B3">
            <w:pPr>
              <w:pStyle w:val="BodyText"/>
              <w:rPr>
                <w:rFonts w:ascii="Calibri" w:hAnsi="Calibri" w:cs="Calibri"/>
                <w:sz w:val="16"/>
                <w:szCs w:val="16"/>
              </w:rPr>
            </w:pPr>
            <w:r w:rsidRPr="00C85EE9">
              <w:rPr>
                <w:rFonts w:ascii="Calibri" w:hAnsi="Calibri" w:cs="Calibri"/>
                <w:sz w:val="16"/>
                <w:szCs w:val="16"/>
              </w:rPr>
              <w:t xml:space="preserve">  7-12</w:t>
            </w:r>
          </w:p>
        </w:tc>
        <w:tc>
          <w:tcPr>
            <w:tcW w:w="993" w:type="dxa"/>
          </w:tcPr>
          <w:p w14:paraId="39967C59" w14:textId="77777777" w:rsidR="00586ADA" w:rsidRPr="00C85EE9" w:rsidRDefault="00586ADA" w:rsidP="00D045B3">
            <w:pPr>
              <w:pStyle w:val="BodyText"/>
              <w:jc w:val="right"/>
              <w:rPr>
                <w:rFonts w:ascii="Calibri" w:hAnsi="Calibri" w:cs="Calibri"/>
                <w:sz w:val="16"/>
                <w:szCs w:val="16"/>
              </w:rPr>
            </w:pPr>
            <w:r>
              <w:rPr>
                <w:rFonts w:ascii="Calibri" w:hAnsi="Calibri" w:cs="Calibri"/>
                <w:sz w:val="16"/>
                <w:szCs w:val="16"/>
              </w:rPr>
              <w:t>7 516</w:t>
            </w:r>
          </w:p>
        </w:tc>
        <w:tc>
          <w:tcPr>
            <w:tcW w:w="992" w:type="dxa"/>
          </w:tcPr>
          <w:p w14:paraId="5D2D33C7" w14:textId="77777777" w:rsidR="00586ADA" w:rsidRPr="00C85EE9" w:rsidRDefault="00586ADA" w:rsidP="00D045B3">
            <w:pPr>
              <w:pStyle w:val="BodyText"/>
              <w:jc w:val="right"/>
              <w:rPr>
                <w:rFonts w:ascii="Calibri" w:hAnsi="Calibri" w:cs="Calibri"/>
                <w:sz w:val="16"/>
                <w:szCs w:val="16"/>
              </w:rPr>
            </w:pPr>
            <w:r>
              <w:rPr>
                <w:rFonts w:ascii="Calibri" w:hAnsi="Calibri" w:cs="Calibri"/>
                <w:sz w:val="16"/>
                <w:szCs w:val="16"/>
              </w:rPr>
              <w:t>1 026</w:t>
            </w:r>
          </w:p>
        </w:tc>
        <w:tc>
          <w:tcPr>
            <w:tcW w:w="1134" w:type="dxa"/>
          </w:tcPr>
          <w:p w14:paraId="2A284424" w14:textId="77777777" w:rsidR="00586ADA" w:rsidRPr="00C85EE9" w:rsidRDefault="00586ADA" w:rsidP="00D045B3">
            <w:pPr>
              <w:pStyle w:val="BodyText"/>
              <w:jc w:val="right"/>
              <w:rPr>
                <w:rFonts w:ascii="Calibri" w:hAnsi="Calibri" w:cs="Calibri"/>
                <w:sz w:val="16"/>
                <w:szCs w:val="16"/>
              </w:rPr>
            </w:pPr>
            <w:r>
              <w:rPr>
                <w:rFonts w:ascii="Calibri" w:hAnsi="Calibri" w:cs="Calibri"/>
                <w:sz w:val="16"/>
                <w:szCs w:val="16"/>
              </w:rPr>
              <w:t>1 052</w:t>
            </w:r>
          </w:p>
        </w:tc>
        <w:tc>
          <w:tcPr>
            <w:tcW w:w="992" w:type="dxa"/>
          </w:tcPr>
          <w:p w14:paraId="65CAF3AA" w14:textId="77777777" w:rsidR="00586ADA" w:rsidRPr="00C85EE9" w:rsidRDefault="00586ADA" w:rsidP="00D045B3">
            <w:pPr>
              <w:pStyle w:val="BodyText"/>
              <w:jc w:val="right"/>
              <w:rPr>
                <w:rFonts w:ascii="Calibri" w:hAnsi="Calibri" w:cs="Calibri"/>
                <w:sz w:val="16"/>
                <w:szCs w:val="16"/>
              </w:rPr>
            </w:pPr>
            <w:r>
              <w:rPr>
                <w:rFonts w:ascii="Calibri" w:hAnsi="Calibri" w:cs="Calibri"/>
                <w:sz w:val="16"/>
                <w:szCs w:val="16"/>
              </w:rPr>
              <w:t>778</w:t>
            </w:r>
          </w:p>
        </w:tc>
        <w:tc>
          <w:tcPr>
            <w:tcW w:w="992" w:type="dxa"/>
          </w:tcPr>
          <w:p w14:paraId="35F2B1C0" w14:textId="77777777" w:rsidR="00586ADA" w:rsidRPr="00C85EE9" w:rsidRDefault="00586ADA" w:rsidP="00D045B3">
            <w:pPr>
              <w:pStyle w:val="BodyText"/>
              <w:jc w:val="right"/>
              <w:rPr>
                <w:rFonts w:ascii="Calibri" w:hAnsi="Calibri" w:cs="Calibri"/>
                <w:sz w:val="16"/>
                <w:szCs w:val="16"/>
              </w:rPr>
            </w:pPr>
            <w:r>
              <w:rPr>
                <w:rFonts w:ascii="Calibri" w:hAnsi="Calibri" w:cs="Calibri"/>
                <w:sz w:val="16"/>
                <w:szCs w:val="16"/>
              </w:rPr>
              <w:t>843</w:t>
            </w:r>
          </w:p>
        </w:tc>
        <w:tc>
          <w:tcPr>
            <w:tcW w:w="1418" w:type="dxa"/>
          </w:tcPr>
          <w:p w14:paraId="3A99E94B" w14:textId="77777777" w:rsidR="00586ADA" w:rsidRPr="00C85EE9" w:rsidRDefault="00586ADA" w:rsidP="00D045B3">
            <w:pPr>
              <w:pStyle w:val="BodyText"/>
              <w:jc w:val="right"/>
              <w:rPr>
                <w:rFonts w:ascii="Calibri" w:hAnsi="Calibri" w:cs="Calibri"/>
                <w:sz w:val="16"/>
                <w:szCs w:val="16"/>
              </w:rPr>
            </w:pPr>
            <w:r>
              <w:rPr>
                <w:rFonts w:ascii="Calibri" w:hAnsi="Calibri" w:cs="Calibri"/>
                <w:sz w:val="16"/>
                <w:szCs w:val="16"/>
              </w:rPr>
              <w:t>420</w:t>
            </w:r>
          </w:p>
        </w:tc>
        <w:tc>
          <w:tcPr>
            <w:tcW w:w="843" w:type="dxa"/>
          </w:tcPr>
          <w:p w14:paraId="3D97B438" w14:textId="77777777" w:rsidR="00586ADA" w:rsidRPr="00C85EE9" w:rsidRDefault="00586ADA" w:rsidP="00D045B3">
            <w:pPr>
              <w:pStyle w:val="BodyText"/>
              <w:jc w:val="right"/>
              <w:rPr>
                <w:rFonts w:ascii="Calibri" w:hAnsi="Calibri" w:cs="Calibri"/>
                <w:sz w:val="16"/>
                <w:szCs w:val="16"/>
              </w:rPr>
            </w:pPr>
            <w:r>
              <w:rPr>
                <w:rFonts w:ascii="Calibri" w:hAnsi="Calibri" w:cs="Calibri"/>
                <w:sz w:val="16"/>
                <w:szCs w:val="16"/>
              </w:rPr>
              <w:t>11 635</w:t>
            </w:r>
          </w:p>
        </w:tc>
      </w:tr>
      <w:tr w:rsidR="00586ADA" w:rsidRPr="00B755F3" w14:paraId="257B2284" w14:textId="77777777" w:rsidTr="00D045B3">
        <w:tc>
          <w:tcPr>
            <w:tcW w:w="988" w:type="dxa"/>
          </w:tcPr>
          <w:p w14:paraId="3F5C09A1" w14:textId="77777777" w:rsidR="00586ADA" w:rsidRPr="00C85EE9" w:rsidRDefault="00586ADA" w:rsidP="00D045B3">
            <w:pPr>
              <w:pStyle w:val="BodyText"/>
              <w:rPr>
                <w:rFonts w:ascii="Calibri" w:hAnsi="Calibri" w:cs="Calibri"/>
                <w:sz w:val="16"/>
                <w:szCs w:val="16"/>
              </w:rPr>
            </w:pPr>
          </w:p>
        </w:tc>
        <w:tc>
          <w:tcPr>
            <w:tcW w:w="708" w:type="dxa"/>
          </w:tcPr>
          <w:p w14:paraId="48EA32BD" w14:textId="77777777" w:rsidR="00586ADA" w:rsidRPr="00C85EE9" w:rsidRDefault="00586ADA" w:rsidP="00D045B3">
            <w:pPr>
              <w:pStyle w:val="BodyText"/>
              <w:rPr>
                <w:rFonts w:ascii="Calibri" w:hAnsi="Calibri" w:cs="Calibri"/>
                <w:sz w:val="16"/>
                <w:szCs w:val="16"/>
              </w:rPr>
            </w:pPr>
            <w:r w:rsidRPr="00C85EE9">
              <w:rPr>
                <w:rFonts w:ascii="Calibri" w:hAnsi="Calibri" w:cs="Calibri"/>
                <w:sz w:val="16"/>
                <w:szCs w:val="16"/>
              </w:rPr>
              <w:t>13-15</w:t>
            </w:r>
          </w:p>
        </w:tc>
        <w:tc>
          <w:tcPr>
            <w:tcW w:w="993" w:type="dxa"/>
          </w:tcPr>
          <w:p w14:paraId="5BA960EA" w14:textId="77777777" w:rsidR="00586ADA" w:rsidRPr="00C85EE9" w:rsidRDefault="00586ADA" w:rsidP="00D045B3">
            <w:pPr>
              <w:pStyle w:val="BodyText"/>
              <w:jc w:val="right"/>
              <w:rPr>
                <w:rFonts w:ascii="Calibri" w:hAnsi="Calibri" w:cs="Calibri"/>
                <w:sz w:val="16"/>
                <w:szCs w:val="16"/>
              </w:rPr>
            </w:pPr>
            <w:r>
              <w:rPr>
                <w:rFonts w:ascii="Calibri" w:hAnsi="Calibri" w:cs="Calibri"/>
                <w:sz w:val="16"/>
                <w:szCs w:val="16"/>
              </w:rPr>
              <w:t>16 217</w:t>
            </w:r>
          </w:p>
        </w:tc>
        <w:tc>
          <w:tcPr>
            <w:tcW w:w="992" w:type="dxa"/>
          </w:tcPr>
          <w:p w14:paraId="0BF7CC33" w14:textId="77777777" w:rsidR="00586ADA" w:rsidRPr="00C85EE9" w:rsidRDefault="00586ADA" w:rsidP="00D045B3">
            <w:pPr>
              <w:pStyle w:val="BodyText"/>
              <w:jc w:val="right"/>
              <w:rPr>
                <w:rFonts w:ascii="Calibri" w:hAnsi="Calibri" w:cs="Calibri"/>
                <w:sz w:val="16"/>
                <w:szCs w:val="16"/>
              </w:rPr>
            </w:pPr>
            <w:r>
              <w:rPr>
                <w:rFonts w:ascii="Calibri" w:hAnsi="Calibri" w:cs="Calibri"/>
                <w:sz w:val="16"/>
                <w:szCs w:val="16"/>
              </w:rPr>
              <w:t>1 094</w:t>
            </w:r>
          </w:p>
        </w:tc>
        <w:tc>
          <w:tcPr>
            <w:tcW w:w="1134" w:type="dxa"/>
          </w:tcPr>
          <w:p w14:paraId="3C61762D" w14:textId="77777777" w:rsidR="00586ADA" w:rsidRPr="00C85EE9" w:rsidRDefault="00586ADA" w:rsidP="00D045B3">
            <w:pPr>
              <w:pStyle w:val="BodyText"/>
              <w:jc w:val="right"/>
              <w:rPr>
                <w:rFonts w:ascii="Calibri" w:hAnsi="Calibri" w:cs="Calibri"/>
                <w:sz w:val="16"/>
                <w:szCs w:val="16"/>
              </w:rPr>
            </w:pPr>
            <w:r>
              <w:rPr>
                <w:rFonts w:ascii="Calibri" w:hAnsi="Calibri" w:cs="Calibri"/>
                <w:sz w:val="16"/>
                <w:szCs w:val="16"/>
              </w:rPr>
              <w:t>665</w:t>
            </w:r>
          </w:p>
        </w:tc>
        <w:tc>
          <w:tcPr>
            <w:tcW w:w="992" w:type="dxa"/>
          </w:tcPr>
          <w:p w14:paraId="01FF784A" w14:textId="77777777" w:rsidR="00586ADA" w:rsidRPr="00C85EE9" w:rsidRDefault="00586ADA" w:rsidP="00D045B3">
            <w:pPr>
              <w:pStyle w:val="BodyText"/>
              <w:jc w:val="right"/>
              <w:rPr>
                <w:rFonts w:ascii="Calibri" w:hAnsi="Calibri" w:cs="Calibri"/>
                <w:sz w:val="16"/>
                <w:szCs w:val="16"/>
              </w:rPr>
            </w:pPr>
            <w:r>
              <w:rPr>
                <w:rFonts w:ascii="Calibri" w:hAnsi="Calibri" w:cs="Calibri"/>
                <w:sz w:val="16"/>
                <w:szCs w:val="16"/>
              </w:rPr>
              <w:t>517</w:t>
            </w:r>
          </w:p>
        </w:tc>
        <w:tc>
          <w:tcPr>
            <w:tcW w:w="992" w:type="dxa"/>
          </w:tcPr>
          <w:p w14:paraId="40B65D7D" w14:textId="77777777" w:rsidR="00586ADA" w:rsidRPr="00C85EE9" w:rsidRDefault="00586ADA" w:rsidP="00D045B3">
            <w:pPr>
              <w:pStyle w:val="BodyText"/>
              <w:jc w:val="right"/>
              <w:rPr>
                <w:rFonts w:ascii="Calibri" w:hAnsi="Calibri" w:cs="Calibri"/>
                <w:sz w:val="16"/>
                <w:szCs w:val="16"/>
              </w:rPr>
            </w:pPr>
            <w:r>
              <w:rPr>
                <w:rFonts w:ascii="Calibri" w:hAnsi="Calibri" w:cs="Calibri"/>
                <w:sz w:val="16"/>
                <w:szCs w:val="16"/>
              </w:rPr>
              <w:t>532</w:t>
            </w:r>
          </w:p>
        </w:tc>
        <w:tc>
          <w:tcPr>
            <w:tcW w:w="1418" w:type="dxa"/>
          </w:tcPr>
          <w:p w14:paraId="2F2D5D81" w14:textId="77777777" w:rsidR="00586ADA" w:rsidRPr="00C85EE9" w:rsidRDefault="00586ADA" w:rsidP="00D045B3">
            <w:pPr>
              <w:pStyle w:val="BodyText"/>
              <w:jc w:val="right"/>
              <w:rPr>
                <w:rFonts w:ascii="Calibri" w:hAnsi="Calibri" w:cs="Calibri"/>
                <w:sz w:val="16"/>
                <w:szCs w:val="16"/>
              </w:rPr>
            </w:pPr>
            <w:r>
              <w:rPr>
                <w:rFonts w:ascii="Calibri" w:hAnsi="Calibri" w:cs="Calibri"/>
                <w:sz w:val="16"/>
                <w:szCs w:val="16"/>
              </w:rPr>
              <w:t>249</w:t>
            </w:r>
          </w:p>
        </w:tc>
        <w:tc>
          <w:tcPr>
            <w:tcW w:w="843" w:type="dxa"/>
          </w:tcPr>
          <w:p w14:paraId="7A68E737" w14:textId="77777777" w:rsidR="00586ADA" w:rsidRPr="00C85EE9" w:rsidRDefault="00586ADA" w:rsidP="00D045B3">
            <w:pPr>
              <w:pStyle w:val="BodyText"/>
              <w:jc w:val="right"/>
              <w:rPr>
                <w:rFonts w:ascii="Calibri" w:hAnsi="Calibri" w:cs="Calibri"/>
                <w:sz w:val="16"/>
                <w:szCs w:val="16"/>
              </w:rPr>
            </w:pPr>
            <w:r>
              <w:rPr>
                <w:rFonts w:ascii="Calibri" w:hAnsi="Calibri" w:cs="Calibri"/>
                <w:sz w:val="16"/>
                <w:szCs w:val="16"/>
              </w:rPr>
              <w:t>19 274</w:t>
            </w:r>
          </w:p>
        </w:tc>
      </w:tr>
      <w:tr w:rsidR="00586ADA" w:rsidRPr="00B755F3" w14:paraId="693B6D63" w14:textId="77777777" w:rsidTr="00D045B3">
        <w:tc>
          <w:tcPr>
            <w:tcW w:w="988" w:type="dxa"/>
          </w:tcPr>
          <w:p w14:paraId="7FE7ED67" w14:textId="77777777" w:rsidR="00586ADA" w:rsidRPr="00C85EE9" w:rsidRDefault="00586ADA" w:rsidP="00D045B3">
            <w:pPr>
              <w:pStyle w:val="BodyText"/>
              <w:rPr>
                <w:rFonts w:ascii="Calibri" w:hAnsi="Calibri" w:cs="Calibri"/>
                <w:sz w:val="16"/>
                <w:szCs w:val="16"/>
              </w:rPr>
            </w:pPr>
          </w:p>
        </w:tc>
        <w:tc>
          <w:tcPr>
            <w:tcW w:w="708" w:type="dxa"/>
          </w:tcPr>
          <w:p w14:paraId="7F8B853F" w14:textId="77777777" w:rsidR="00586ADA" w:rsidRPr="00C85EE9" w:rsidRDefault="00586ADA" w:rsidP="00D045B3">
            <w:pPr>
              <w:pStyle w:val="BodyText"/>
              <w:rPr>
                <w:rFonts w:ascii="Calibri" w:hAnsi="Calibri" w:cs="Calibri"/>
                <w:sz w:val="16"/>
                <w:szCs w:val="16"/>
              </w:rPr>
            </w:pPr>
            <w:r w:rsidRPr="00C85EE9">
              <w:rPr>
                <w:rFonts w:ascii="Calibri" w:hAnsi="Calibri" w:cs="Calibri"/>
                <w:sz w:val="16"/>
                <w:szCs w:val="16"/>
              </w:rPr>
              <w:t>16-17</w:t>
            </w:r>
          </w:p>
        </w:tc>
        <w:tc>
          <w:tcPr>
            <w:tcW w:w="993" w:type="dxa"/>
          </w:tcPr>
          <w:p w14:paraId="2683B368" w14:textId="77777777" w:rsidR="00586ADA" w:rsidRPr="00C85EE9" w:rsidRDefault="00586ADA" w:rsidP="00D045B3">
            <w:pPr>
              <w:pStyle w:val="BodyText"/>
              <w:jc w:val="right"/>
              <w:rPr>
                <w:rFonts w:ascii="Calibri" w:hAnsi="Calibri" w:cs="Calibri"/>
                <w:sz w:val="16"/>
                <w:szCs w:val="16"/>
              </w:rPr>
            </w:pPr>
            <w:r>
              <w:rPr>
                <w:rFonts w:ascii="Calibri" w:hAnsi="Calibri" w:cs="Calibri"/>
                <w:sz w:val="16"/>
                <w:szCs w:val="16"/>
              </w:rPr>
              <w:t>17 954</w:t>
            </w:r>
          </w:p>
        </w:tc>
        <w:tc>
          <w:tcPr>
            <w:tcW w:w="992" w:type="dxa"/>
          </w:tcPr>
          <w:p w14:paraId="25865774" w14:textId="77777777" w:rsidR="00586ADA" w:rsidRPr="00C85EE9" w:rsidRDefault="00586ADA" w:rsidP="00D045B3">
            <w:pPr>
              <w:pStyle w:val="BodyText"/>
              <w:jc w:val="right"/>
              <w:rPr>
                <w:rFonts w:ascii="Calibri" w:hAnsi="Calibri" w:cs="Calibri"/>
                <w:sz w:val="16"/>
                <w:szCs w:val="16"/>
              </w:rPr>
            </w:pPr>
            <w:r>
              <w:rPr>
                <w:rFonts w:ascii="Calibri" w:hAnsi="Calibri" w:cs="Calibri"/>
                <w:sz w:val="16"/>
                <w:szCs w:val="16"/>
              </w:rPr>
              <w:t>1 039</w:t>
            </w:r>
          </w:p>
        </w:tc>
        <w:tc>
          <w:tcPr>
            <w:tcW w:w="1134" w:type="dxa"/>
          </w:tcPr>
          <w:p w14:paraId="2DD5B93C" w14:textId="77777777" w:rsidR="00586ADA" w:rsidRPr="00C85EE9" w:rsidRDefault="00586ADA" w:rsidP="00D045B3">
            <w:pPr>
              <w:pStyle w:val="BodyText"/>
              <w:jc w:val="right"/>
              <w:rPr>
                <w:rFonts w:ascii="Calibri" w:hAnsi="Calibri" w:cs="Calibri"/>
                <w:sz w:val="16"/>
                <w:szCs w:val="16"/>
              </w:rPr>
            </w:pPr>
            <w:r>
              <w:rPr>
                <w:rFonts w:ascii="Calibri" w:hAnsi="Calibri" w:cs="Calibri"/>
                <w:sz w:val="16"/>
                <w:szCs w:val="16"/>
              </w:rPr>
              <w:t>703</w:t>
            </w:r>
          </w:p>
        </w:tc>
        <w:tc>
          <w:tcPr>
            <w:tcW w:w="992" w:type="dxa"/>
          </w:tcPr>
          <w:p w14:paraId="7B300032" w14:textId="77777777" w:rsidR="00586ADA" w:rsidRPr="00C85EE9" w:rsidRDefault="00586ADA" w:rsidP="00D045B3">
            <w:pPr>
              <w:pStyle w:val="BodyText"/>
              <w:jc w:val="right"/>
              <w:rPr>
                <w:rFonts w:ascii="Calibri" w:hAnsi="Calibri" w:cs="Calibri"/>
                <w:sz w:val="16"/>
                <w:szCs w:val="16"/>
              </w:rPr>
            </w:pPr>
            <w:r>
              <w:rPr>
                <w:rFonts w:ascii="Calibri" w:hAnsi="Calibri" w:cs="Calibri"/>
                <w:sz w:val="16"/>
                <w:szCs w:val="16"/>
              </w:rPr>
              <w:t>533</w:t>
            </w:r>
          </w:p>
        </w:tc>
        <w:tc>
          <w:tcPr>
            <w:tcW w:w="992" w:type="dxa"/>
          </w:tcPr>
          <w:p w14:paraId="7B84705A" w14:textId="77777777" w:rsidR="00586ADA" w:rsidRPr="00C85EE9" w:rsidRDefault="00586ADA" w:rsidP="00D045B3">
            <w:pPr>
              <w:pStyle w:val="BodyText"/>
              <w:jc w:val="right"/>
              <w:rPr>
                <w:rFonts w:ascii="Calibri" w:hAnsi="Calibri" w:cs="Calibri"/>
                <w:sz w:val="16"/>
                <w:szCs w:val="16"/>
              </w:rPr>
            </w:pPr>
            <w:r>
              <w:rPr>
                <w:rFonts w:ascii="Calibri" w:hAnsi="Calibri" w:cs="Calibri"/>
                <w:sz w:val="16"/>
                <w:szCs w:val="16"/>
              </w:rPr>
              <w:t>404</w:t>
            </w:r>
          </w:p>
        </w:tc>
        <w:tc>
          <w:tcPr>
            <w:tcW w:w="1418" w:type="dxa"/>
          </w:tcPr>
          <w:p w14:paraId="22D72602" w14:textId="77777777" w:rsidR="00586ADA" w:rsidRPr="00C85EE9" w:rsidRDefault="00586ADA" w:rsidP="00D045B3">
            <w:pPr>
              <w:pStyle w:val="BodyText"/>
              <w:jc w:val="right"/>
              <w:rPr>
                <w:rFonts w:ascii="Calibri" w:hAnsi="Calibri" w:cs="Calibri"/>
                <w:sz w:val="16"/>
                <w:szCs w:val="16"/>
              </w:rPr>
            </w:pPr>
            <w:r>
              <w:rPr>
                <w:rFonts w:ascii="Calibri" w:hAnsi="Calibri" w:cs="Calibri"/>
                <w:sz w:val="16"/>
                <w:szCs w:val="16"/>
              </w:rPr>
              <w:t>263</w:t>
            </w:r>
          </w:p>
        </w:tc>
        <w:tc>
          <w:tcPr>
            <w:tcW w:w="843" w:type="dxa"/>
          </w:tcPr>
          <w:p w14:paraId="32D9D133" w14:textId="77777777" w:rsidR="00586ADA" w:rsidRPr="00C85EE9" w:rsidRDefault="00586ADA" w:rsidP="00D045B3">
            <w:pPr>
              <w:pStyle w:val="BodyText"/>
              <w:jc w:val="right"/>
              <w:rPr>
                <w:rFonts w:ascii="Calibri" w:hAnsi="Calibri" w:cs="Calibri"/>
                <w:sz w:val="16"/>
                <w:szCs w:val="16"/>
              </w:rPr>
            </w:pPr>
            <w:r>
              <w:rPr>
                <w:rFonts w:ascii="Calibri" w:hAnsi="Calibri" w:cs="Calibri"/>
                <w:sz w:val="16"/>
                <w:szCs w:val="16"/>
              </w:rPr>
              <w:t>20 896</w:t>
            </w:r>
          </w:p>
        </w:tc>
      </w:tr>
      <w:tr w:rsidR="00586ADA" w:rsidRPr="00B755F3" w14:paraId="012CB14D" w14:textId="77777777" w:rsidTr="00D045B3">
        <w:tc>
          <w:tcPr>
            <w:tcW w:w="988" w:type="dxa"/>
          </w:tcPr>
          <w:p w14:paraId="27E06355" w14:textId="77777777" w:rsidR="00586ADA" w:rsidRPr="002F382C" w:rsidRDefault="00586ADA" w:rsidP="00D045B3">
            <w:pPr>
              <w:pStyle w:val="BodyText"/>
              <w:rPr>
                <w:rFonts w:ascii="Calibri" w:hAnsi="Calibri" w:cs="Calibri"/>
                <w:b/>
                <w:bCs/>
                <w:i/>
                <w:iCs/>
                <w:sz w:val="16"/>
                <w:szCs w:val="16"/>
              </w:rPr>
            </w:pPr>
            <w:r w:rsidRPr="002F382C">
              <w:rPr>
                <w:rFonts w:ascii="Calibri" w:hAnsi="Calibri" w:cs="Calibri"/>
                <w:b/>
                <w:bCs/>
                <w:i/>
                <w:iCs/>
                <w:sz w:val="16"/>
                <w:szCs w:val="16"/>
              </w:rPr>
              <w:t>Summary</w:t>
            </w:r>
          </w:p>
        </w:tc>
        <w:tc>
          <w:tcPr>
            <w:tcW w:w="708" w:type="dxa"/>
          </w:tcPr>
          <w:p w14:paraId="664F6AB9" w14:textId="77777777" w:rsidR="00586ADA" w:rsidRPr="002F382C" w:rsidRDefault="00586ADA" w:rsidP="00D045B3">
            <w:pPr>
              <w:pStyle w:val="BodyText"/>
              <w:rPr>
                <w:rFonts w:ascii="Calibri" w:hAnsi="Calibri" w:cs="Calibri"/>
                <w:i/>
                <w:iCs/>
                <w:sz w:val="16"/>
                <w:szCs w:val="16"/>
              </w:rPr>
            </w:pPr>
          </w:p>
        </w:tc>
        <w:tc>
          <w:tcPr>
            <w:tcW w:w="993" w:type="dxa"/>
          </w:tcPr>
          <w:p w14:paraId="0FBE39EA" w14:textId="77777777" w:rsidR="00586ADA" w:rsidRPr="002F382C" w:rsidRDefault="00586ADA" w:rsidP="00D045B3">
            <w:pPr>
              <w:pStyle w:val="BodyText"/>
              <w:jc w:val="right"/>
              <w:rPr>
                <w:rFonts w:ascii="Calibri" w:hAnsi="Calibri" w:cs="Calibri"/>
                <w:b/>
                <w:bCs/>
                <w:i/>
                <w:iCs/>
                <w:sz w:val="16"/>
                <w:szCs w:val="16"/>
              </w:rPr>
            </w:pPr>
            <w:r w:rsidRPr="002F382C">
              <w:rPr>
                <w:rFonts w:ascii="Calibri" w:hAnsi="Calibri" w:cs="Calibri"/>
                <w:b/>
                <w:bCs/>
                <w:i/>
                <w:iCs/>
                <w:sz w:val="16"/>
                <w:szCs w:val="16"/>
              </w:rPr>
              <w:t>51 376</w:t>
            </w:r>
          </w:p>
        </w:tc>
        <w:tc>
          <w:tcPr>
            <w:tcW w:w="992" w:type="dxa"/>
          </w:tcPr>
          <w:p w14:paraId="0FC07F68" w14:textId="77777777" w:rsidR="00586ADA" w:rsidRPr="002F382C" w:rsidRDefault="00586ADA" w:rsidP="00D045B3">
            <w:pPr>
              <w:pStyle w:val="BodyText"/>
              <w:jc w:val="right"/>
              <w:rPr>
                <w:rFonts w:ascii="Calibri" w:hAnsi="Calibri" w:cs="Calibri"/>
                <w:b/>
                <w:bCs/>
                <w:i/>
                <w:iCs/>
                <w:sz w:val="16"/>
                <w:szCs w:val="16"/>
              </w:rPr>
            </w:pPr>
            <w:r w:rsidRPr="002F382C">
              <w:rPr>
                <w:rFonts w:ascii="Calibri" w:hAnsi="Calibri" w:cs="Calibri"/>
                <w:b/>
                <w:bCs/>
                <w:i/>
                <w:iCs/>
                <w:sz w:val="16"/>
                <w:szCs w:val="16"/>
              </w:rPr>
              <w:t>6 305</w:t>
            </w:r>
          </w:p>
        </w:tc>
        <w:tc>
          <w:tcPr>
            <w:tcW w:w="1134" w:type="dxa"/>
          </w:tcPr>
          <w:p w14:paraId="66E47180" w14:textId="77777777" w:rsidR="00586ADA" w:rsidRPr="002F382C" w:rsidRDefault="00586ADA" w:rsidP="00D045B3">
            <w:pPr>
              <w:pStyle w:val="BodyText"/>
              <w:jc w:val="right"/>
              <w:rPr>
                <w:rFonts w:ascii="Calibri" w:hAnsi="Calibri" w:cs="Calibri"/>
                <w:b/>
                <w:bCs/>
                <w:i/>
                <w:iCs/>
                <w:sz w:val="16"/>
                <w:szCs w:val="16"/>
              </w:rPr>
            </w:pPr>
            <w:r w:rsidRPr="002F382C">
              <w:rPr>
                <w:rFonts w:ascii="Calibri" w:hAnsi="Calibri" w:cs="Calibri"/>
                <w:b/>
                <w:bCs/>
                <w:i/>
                <w:iCs/>
                <w:sz w:val="16"/>
                <w:szCs w:val="16"/>
              </w:rPr>
              <w:t>4 772</w:t>
            </w:r>
          </w:p>
        </w:tc>
        <w:tc>
          <w:tcPr>
            <w:tcW w:w="992" w:type="dxa"/>
          </w:tcPr>
          <w:p w14:paraId="64E32898" w14:textId="77777777" w:rsidR="00586ADA" w:rsidRPr="002F382C" w:rsidRDefault="00586ADA" w:rsidP="00D045B3">
            <w:pPr>
              <w:pStyle w:val="BodyText"/>
              <w:jc w:val="right"/>
              <w:rPr>
                <w:rFonts w:ascii="Calibri" w:hAnsi="Calibri" w:cs="Calibri"/>
                <w:b/>
                <w:bCs/>
                <w:i/>
                <w:iCs/>
                <w:sz w:val="16"/>
                <w:szCs w:val="16"/>
              </w:rPr>
            </w:pPr>
            <w:r w:rsidRPr="002F382C">
              <w:rPr>
                <w:rFonts w:ascii="Calibri" w:hAnsi="Calibri" w:cs="Calibri"/>
                <w:b/>
                <w:bCs/>
                <w:i/>
                <w:iCs/>
                <w:sz w:val="16"/>
                <w:szCs w:val="16"/>
              </w:rPr>
              <w:t>3 518</w:t>
            </w:r>
          </w:p>
        </w:tc>
        <w:tc>
          <w:tcPr>
            <w:tcW w:w="992" w:type="dxa"/>
          </w:tcPr>
          <w:p w14:paraId="79993B0A" w14:textId="77777777" w:rsidR="00586ADA" w:rsidRPr="002F382C" w:rsidRDefault="00586ADA" w:rsidP="00D045B3">
            <w:pPr>
              <w:pStyle w:val="BodyText"/>
              <w:jc w:val="right"/>
              <w:rPr>
                <w:rFonts w:ascii="Calibri" w:hAnsi="Calibri" w:cs="Calibri"/>
                <w:b/>
                <w:bCs/>
                <w:i/>
                <w:iCs/>
                <w:sz w:val="16"/>
                <w:szCs w:val="16"/>
              </w:rPr>
            </w:pPr>
            <w:r w:rsidRPr="002F382C">
              <w:rPr>
                <w:rFonts w:ascii="Calibri" w:hAnsi="Calibri" w:cs="Calibri"/>
                <w:b/>
                <w:bCs/>
                <w:i/>
                <w:iCs/>
                <w:sz w:val="16"/>
                <w:szCs w:val="16"/>
              </w:rPr>
              <w:t>3 498</w:t>
            </w:r>
          </w:p>
        </w:tc>
        <w:tc>
          <w:tcPr>
            <w:tcW w:w="1418" w:type="dxa"/>
          </w:tcPr>
          <w:p w14:paraId="067AD716" w14:textId="77777777" w:rsidR="00586ADA" w:rsidRPr="002F382C" w:rsidRDefault="00586ADA" w:rsidP="00D045B3">
            <w:pPr>
              <w:pStyle w:val="BodyText"/>
              <w:jc w:val="right"/>
              <w:rPr>
                <w:rFonts w:ascii="Calibri" w:hAnsi="Calibri" w:cs="Calibri"/>
                <w:b/>
                <w:bCs/>
                <w:i/>
                <w:iCs/>
                <w:sz w:val="16"/>
                <w:szCs w:val="16"/>
              </w:rPr>
            </w:pPr>
            <w:r w:rsidRPr="002F382C">
              <w:rPr>
                <w:rFonts w:ascii="Calibri" w:hAnsi="Calibri" w:cs="Calibri"/>
                <w:b/>
                <w:bCs/>
                <w:i/>
                <w:iCs/>
                <w:sz w:val="16"/>
                <w:szCs w:val="16"/>
              </w:rPr>
              <w:t>1 910</w:t>
            </w:r>
          </w:p>
        </w:tc>
        <w:tc>
          <w:tcPr>
            <w:tcW w:w="843" w:type="dxa"/>
          </w:tcPr>
          <w:p w14:paraId="319A2290" w14:textId="77777777" w:rsidR="00586ADA" w:rsidRPr="002F382C" w:rsidRDefault="00586ADA" w:rsidP="00D045B3">
            <w:pPr>
              <w:pStyle w:val="BodyText"/>
              <w:jc w:val="right"/>
              <w:rPr>
                <w:rFonts w:ascii="Calibri" w:hAnsi="Calibri" w:cs="Calibri"/>
                <w:b/>
                <w:bCs/>
                <w:i/>
                <w:iCs/>
                <w:sz w:val="16"/>
                <w:szCs w:val="16"/>
              </w:rPr>
            </w:pPr>
            <w:r w:rsidRPr="002F382C">
              <w:rPr>
                <w:rFonts w:ascii="Calibri" w:hAnsi="Calibri" w:cs="Calibri"/>
                <w:b/>
                <w:bCs/>
                <w:i/>
                <w:iCs/>
                <w:sz w:val="16"/>
                <w:szCs w:val="16"/>
              </w:rPr>
              <w:t>71 379</w:t>
            </w:r>
          </w:p>
        </w:tc>
      </w:tr>
      <w:tr w:rsidR="00586ADA" w:rsidRPr="00B755F3" w14:paraId="08F0F9D1" w14:textId="77777777" w:rsidTr="00D045B3">
        <w:tc>
          <w:tcPr>
            <w:tcW w:w="988" w:type="dxa"/>
          </w:tcPr>
          <w:p w14:paraId="2A9A9949" w14:textId="2BACFAA7" w:rsidR="00586ADA" w:rsidRPr="00C24726" w:rsidRDefault="002F382C" w:rsidP="00D045B3">
            <w:pPr>
              <w:pStyle w:val="BodyText"/>
              <w:rPr>
                <w:rFonts w:ascii="Calibri" w:hAnsi="Calibri" w:cs="Calibri"/>
                <w:b/>
                <w:bCs/>
                <w:sz w:val="16"/>
                <w:szCs w:val="16"/>
              </w:rPr>
            </w:pPr>
            <w:r>
              <w:rPr>
                <w:rFonts w:ascii="Calibri" w:hAnsi="Calibri" w:cs="Calibri"/>
                <w:b/>
                <w:bCs/>
                <w:sz w:val="16"/>
                <w:szCs w:val="16"/>
              </w:rPr>
              <w:t>In total</w:t>
            </w:r>
          </w:p>
        </w:tc>
        <w:tc>
          <w:tcPr>
            <w:tcW w:w="708" w:type="dxa"/>
          </w:tcPr>
          <w:p w14:paraId="07F755D9" w14:textId="77777777" w:rsidR="00586ADA" w:rsidRPr="00C85EE9" w:rsidRDefault="00586ADA" w:rsidP="00D045B3">
            <w:pPr>
              <w:pStyle w:val="BodyText"/>
              <w:rPr>
                <w:rFonts w:ascii="Calibri" w:hAnsi="Calibri" w:cs="Calibri"/>
                <w:sz w:val="16"/>
                <w:szCs w:val="16"/>
              </w:rPr>
            </w:pPr>
          </w:p>
        </w:tc>
        <w:tc>
          <w:tcPr>
            <w:tcW w:w="993" w:type="dxa"/>
          </w:tcPr>
          <w:p w14:paraId="36A51A05" w14:textId="77777777" w:rsidR="00586ADA" w:rsidRPr="00A41456" w:rsidRDefault="00586ADA" w:rsidP="00D045B3">
            <w:pPr>
              <w:pStyle w:val="BodyText"/>
              <w:jc w:val="right"/>
              <w:rPr>
                <w:rFonts w:ascii="Calibri" w:hAnsi="Calibri" w:cs="Calibri"/>
                <w:b/>
                <w:bCs/>
                <w:sz w:val="16"/>
                <w:szCs w:val="16"/>
              </w:rPr>
            </w:pPr>
            <w:r w:rsidRPr="00A41456">
              <w:rPr>
                <w:rFonts w:ascii="Calibri" w:hAnsi="Calibri" w:cs="Calibri"/>
                <w:b/>
                <w:bCs/>
                <w:sz w:val="16"/>
                <w:szCs w:val="16"/>
              </w:rPr>
              <w:t>70 384</w:t>
            </w:r>
          </w:p>
        </w:tc>
        <w:tc>
          <w:tcPr>
            <w:tcW w:w="992" w:type="dxa"/>
          </w:tcPr>
          <w:p w14:paraId="76E40C24" w14:textId="77777777" w:rsidR="00586ADA" w:rsidRPr="00A41456" w:rsidRDefault="00586ADA" w:rsidP="00D045B3">
            <w:pPr>
              <w:pStyle w:val="BodyText"/>
              <w:jc w:val="right"/>
              <w:rPr>
                <w:rFonts w:ascii="Calibri" w:hAnsi="Calibri" w:cs="Calibri"/>
                <w:b/>
                <w:bCs/>
                <w:sz w:val="16"/>
                <w:szCs w:val="16"/>
              </w:rPr>
            </w:pPr>
            <w:r w:rsidRPr="00A41456">
              <w:rPr>
                <w:rFonts w:ascii="Calibri" w:hAnsi="Calibri" w:cs="Calibri"/>
                <w:b/>
                <w:bCs/>
                <w:sz w:val="16"/>
                <w:szCs w:val="16"/>
              </w:rPr>
              <w:t>10 909</w:t>
            </w:r>
          </w:p>
        </w:tc>
        <w:tc>
          <w:tcPr>
            <w:tcW w:w="1134" w:type="dxa"/>
          </w:tcPr>
          <w:p w14:paraId="25B2ACD4" w14:textId="77777777" w:rsidR="00586ADA" w:rsidRPr="00A41456" w:rsidRDefault="00586ADA" w:rsidP="00D045B3">
            <w:pPr>
              <w:pStyle w:val="BodyText"/>
              <w:jc w:val="right"/>
              <w:rPr>
                <w:rFonts w:ascii="Calibri" w:hAnsi="Calibri" w:cs="Calibri"/>
                <w:b/>
                <w:bCs/>
                <w:sz w:val="16"/>
                <w:szCs w:val="16"/>
              </w:rPr>
            </w:pPr>
            <w:r w:rsidRPr="00A41456">
              <w:rPr>
                <w:rFonts w:ascii="Calibri" w:hAnsi="Calibri" w:cs="Calibri"/>
                <w:b/>
                <w:bCs/>
                <w:sz w:val="16"/>
                <w:szCs w:val="16"/>
              </w:rPr>
              <w:t>8 507</w:t>
            </w:r>
          </w:p>
        </w:tc>
        <w:tc>
          <w:tcPr>
            <w:tcW w:w="992" w:type="dxa"/>
          </w:tcPr>
          <w:p w14:paraId="529CFC48" w14:textId="77777777" w:rsidR="00586ADA" w:rsidRPr="00A41456" w:rsidRDefault="00586ADA" w:rsidP="00D045B3">
            <w:pPr>
              <w:pStyle w:val="BodyText"/>
              <w:jc w:val="right"/>
              <w:rPr>
                <w:rFonts w:ascii="Calibri" w:hAnsi="Calibri" w:cs="Calibri"/>
                <w:b/>
                <w:bCs/>
                <w:sz w:val="16"/>
                <w:szCs w:val="16"/>
              </w:rPr>
            </w:pPr>
            <w:r w:rsidRPr="00A41456">
              <w:rPr>
                <w:rFonts w:ascii="Calibri" w:hAnsi="Calibri" w:cs="Calibri"/>
                <w:b/>
                <w:bCs/>
                <w:sz w:val="16"/>
                <w:szCs w:val="16"/>
              </w:rPr>
              <w:t>6 329</w:t>
            </w:r>
          </w:p>
        </w:tc>
        <w:tc>
          <w:tcPr>
            <w:tcW w:w="992" w:type="dxa"/>
          </w:tcPr>
          <w:p w14:paraId="6B8749FE" w14:textId="77777777" w:rsidR="00586ADA" w:rsidRPr="00A41456" w:rsidRDefault="00586ADA" w:rsidP="00D045B3">
            <w:pPr>
              <w:pStyle w:val="BodyText"/>
              <w:jc w:val="right"/>
              <w:rPr>
                <w:rFonts w:ascii="Calibri" w:hAnsi="Calibri" w:cs="Calibri"/>
                <w:b/>
                <w:bCs/>
                <w:sz w:val="16"/>
                <w:szCs w:val="16"/>
              </w:rPr>
            </w:pPr>
            <w:r w:rsidRPr="00A41456">
              <w:rPr>
                <w:rFonts w:ascii="Calibri" w:hAnsi="Calibri" w:cs="Calibri"/>
                <w:b/>
                <w:bCs/>
                <w:sz w:val="16"/>
                <w:szCs w:val="16"/>
              </w:rPr>
              <w:t>6 415</w:t>
            </w:r>
          </w:p>
        </w:tc>
        <w:tc>
          <w:tcPr>
            <w:tcW w:w="1418" w:type="dxa"/>
          </w:tcPr>
          <w:p w14:paraId="402E8E6F" w14:textId="77777777" w:rsidR="00586ADA" w:rsidRPr="00A41456" w:rsidRDefault="00586ADA" w:rsidP="00D045B3">
            <w:pPr>
              <w:pStyle w:val="BodyText"/>
              <w:jc w:val="right"/>
              <w:rPr>
                <w:rFonts w:ascii="Calibri" w:hAnsi="Calibri" w:cs="Calibri"/>
                <w:b/>
                <w:bCs/>
                <w:sz w:val="16"/>
                <w:szCs w:val="16"/>
              </w:rPr>
            </w:pPr>
            <w:r w:rsidRPr="00A41456">
              <w:rPr>
                <w:rFonts w:ascii="Calibri" w:hAnsi="Calibri" w:cs="Calibri"/>
                <w:b/>
                <w:bCs/>
                <w:sz w:val="16"/>
                <w:szCs w:val="16"/>
              </w:rPr>
              <w:t>3 566</w:t>
            </w:r>
          </w:p>
        </w:tc>
        <w:tc>
          <w:tcPr>
            <w:tcW w:w="843" w:type="dxa"/>
          </w:tcPr>
          <w:p w14:paraId="551B0739" w14:textId="77777777" w:rsidR="00586ADA" w:rsidRPr="00A41456" w:rsidRDefault="00586ADA" w:rsidP="00D045B3">
            <w:pPr>
              <w:pStyle w:val="BodyText"/>
              <w:jc w:val="right"/>
              <w:rPr>
                <w:rFonts w:ascii="Calibri" w:hAnsi="Calibri" w:cs="Calibri"/>
                <w:b/>
                <w:bCs/>
                <w:sz w:val="16"/>
                <w:szCs w:val="16"/>
              </w:rPr>
            </w:pPr>
            <w:r w:rsidRPr="00A41456">
              <w:rPr>
                <w:rFonts w:ascii="Calibri" w:hAnsi="Calibri" w:cs="Calibri"/>
                <w:b/>
                <w:bCs/>
                <w:sz w:val="16"/>
                <w:szCs w:val="16"/>
              </w:rPr>
              <w:t>106 110</w:t>
            </w:r>
          </w:p>
        </w:tc>
      </w:tr>
      <w:tr w:rsidR="00586ADA" w:rsidRPr="00B755F3" w14:paraId="77545761" w14:textId="77777777" w:rsidTr="00D045B3">
        <w:tc>
          <w:tcPr>
            <w:tcW w:w="988" w:type="dxa"/>
          </w:tcPr>
          <w:p w14:paraId="1FAC6DD1" w14:textId="77777777" w:rsidR="00586ADA" w:rsidRPr="00341A1D" w:rsidRDefault="00586ADA" w:rsidP="00D045B3">
            <w:pPr>
              <w:pStyle w:val="BodyText"/>
              <w:rPr>
                <w:rFonts w:ascii="Calibri" w:hAnsi="Calibri" w:cs="Calibri"/>
                <w:sz w:val="20"/>
                <w:szCs w:val="20"/>
              </w:rPr>
            </w:pPr>
            <w:r w:rsidRPr="00C85EE9">
              <w:rPr>
                <w:rFonts w:ascii="Calibri" w:hAnsi="Calibri" w:cs="Calibri"/>
                <w:sz w:val="16"/>
                <w:szCs w:val="16"/>
              </w:rPr>
              <w:t>Citizenship top 5</w:t>
            </w:r>
          </w:p>
        </w:tc>
        <w:tc>
          <w:tcPr>
            <w:tcW w:w="708" w:type="dxa"/>
          </w:tcPr>
          <w:p w14:paraId="34FDA8D1" w14:textId="77777777" w:rsidR="00586ADA" w:rsidRPr="00341A1D" w:rsidRDefault="00586ADA" w:rsidP="00D045B3">
            <w:pPr>
              <w:pStyle w:val="BodyText"/>
              <w:rPr>
                <w:rFonts w:ascii="Calibri" w:hAnsi="Calibri" w:cs="Calibri"/>
                <w:sz w:val="20"/>
                <w:szCs w:val="20"/>
              </w:rPr>
            </w:pPr>
          </w:p>
        </w:tc>
        <w:tc>
          <w:tcPr>
            <w:tcW w:w="993" w:type="dxa"/>
          </w:tcPr>
          <w:p w14:paraId="0242351E" w14:textId="77777777" w:rsidR="00586ADA" w:rsidRPr="00341A1D" w:rsidRDefault="00586ADA" w:rsidP="00D045B3">
            <w:pPr>
              <w:pStyle w:val="BodyText"/>
              <w:rPr>
                <w:rFonts w:ascii="Calibri" w:hAnsi="Calibri" w:cs="Calibri"/>
                <w:sz w:val="20"/>
                <w:szCs w:val="20"/>
              </w:rPr>
            </w:pPr>
            <w:r w:rsidRPr="00C85EE9">
              <w:rPr>
                <w:rFonts w:ascii="Calibri" w:hAnsi="Calibri" w:cs="Calibri"/>
                <w:sz w:val="16"/>
                <w:szCs w:val="16"/>
              </w:rPr>
              <w:t>Afghanistan</w:t>
            </w:r>
          </w:p>
        </w:tc>
        <w:tc>
          <w:tcPr>
            <w:tcW w:w="992" w:type="dxa"/>
          </w:tcPr>
          <w:p w14:paraId="40FC758C" w14:textId="77777777" w:rsidR="00586ADA" w:rsidRPr="00341A1D" w:rsidRDefault="00586ADA" w:rsidP="00D045B3">
            <w:pPr>
              <w:pStyle w:val="BodyText"/>
              <w:rPr>
                <w:rFonts w:ascii="Calibri" w:hAnsi="Calibri" w:cs="Calibri"/>
                <w:sz w:val="20"/>
                <w:szCs w:val="20"/>
              </w:rPr>
            </w:pPr>
            <w:r w:rsidRPr="00C85EE9">
              <w:rPr>
                <w:rFonts w:ascii="Calibri" w:hAnsi="Calibri" w:cs="Calibri"/>
                <w:sz w:val="16"/>
                <w:szCs w:val="16"/>
              </w:rPr>
              <w:t>Syria</w:t>
            </w:r>
          </w:p>
        </w:tc>
        <w:tc>
          <w:tcPr>
            <w:tcW w:w="1134" w:type="dxa"/>
          </w:tcPr>
          <w:p w14:paraId="303657CD" w14:textId="77777777" w:rsidR="00586ADA" w:rsidRPr="00341A1D" w:rsidRDefault="00586ADA" w:rsidP="00D045B3">
            <w:pPr>
              <w:pStyle w:val="BodyText"/>
              <w:rPr>
                <w:rFonts w:ascii="Calibri" w:hAnsi="Calibri" w:cs="Calibri"/>
                <w:sz w:val="20"/>
                <w:szCs w:val="20"/>
              </w:rPr>
            </w:pPr>
            <w:r w:rsidRPr="00C85EE9">
              <w:rPr>
                <w:rFonts w:ascii="Calibri" w:hAnsi="Calibri" w:cs="Calibri"/>
                <w:sz w:val="16"/>
                <w:szCs w:val="16"/>
              </w:rPr>
              <w:t>Syria</w:t>
            </w:r>
          </w:p>
        </w:tc>
        <w:tc>
          <w:tcPr>
            <w:tcW w:w="992" w:type="dxa"/>
          </w:tcPr>
          <w:p w14:paraId="2FD31915" w14:textId="77777777" w:rsidR="00586ADA" w:rsidRPr="00341A1D" w:rsidRDefault="00586ADA" w:rsidP="00D045B3">
            <w:pPr>
              <w:pStyle w:val="BodyText"/>
              <w:rPr>
                <w:rFonts w:ascii="Calibri" w:hAnsi="Calibri" w:cs="Calibri"/>
                <w:sz w:val="20"/>
                <w:szCs w:val="20"/>
              </w:rPr>
            </w:pPr>
            <w:r w:rsidRPr="00C85EE9">
              <w:rPr>
                <w:rFonts w:ascii="Calibri" w:hAnsi="Calibri" w:cs="Calibri"/>
                <w:sz w:val="16"/>
                <w:szCs w:val="16"/>
              </w:rPr>
              <w:t>Syria</w:t>
            </w:r>
          </w:p>
        </w:tc>
        <w:tc>
          <w:tcPr>
            <w:tcW w:w="992" w:type="dxa"/>
          </w:tcPr>
          <w:p w14:paraId="50760AA7" w14:textId="77777777" w:rsidR="00586ADA" w:rsidRPr="00341A1D" w:rsidRDefault="00586ADA" w:rsidP="00D045B3">
            <w:pPr>
              <w:pStyle w:val="BodyText"/>
              <w:rPr>
                <w:rFonts w:ascii="Calibri" w:hAnsi="Calibri" w:cs="Calibri"/>
                <w:sz w:val="20"/>
                <w:szCs w:val="20"/>
              </w:rPr>
            </w:pPr>
            <w:r w:rsidRPr="00C85EE9">
              <w:rPr>
                <w:rFonts w:ascii="Calibri" w:hAnsi="Calibri" w:cs="Calibri"/>
                <w:sz w:val="16"/>
                <w:szCs w:val="16"/>
              </w:rPr>
              <w:t>Syria</w:t>
            </w:r>
          </w:p>
        </w:tc>
        <w:tc>
          <w:tcPr>
            <w:tcW w:w="1418" w:type="dxa"/>
          </w:tcPr>
          <w:p w14:paraId="5B838235" w14:textId="77777777" w:rsidR="00586ADA" w:rsidRPr="00341A1D" w:rsidRDefault="00586ADA" w:rsidP="00D045B3">
            <w:pPr>
              <w:pStyle w:val="BodyText"/>
              <w:rPr>
                <w:rFonts w:ascii="Calibri" w:hAnsi="Calibri" w:cs="Calibri"/>
                <w:sz w:val="20"/>
                <w:szCs w:val="20"/>
              </w:rPr>
            </w:pPr>
            <w:r w:rsidRPr="00C85EE9">
              <w:rPr>
                <w:rFonts w:ascii="Calibri" w:hAnsi="Calibri" w:cs="Calibri"/>
                <w:sz w:val="16"/>
                <w:szCs w:val="16"/>
              </w:rPr>
              <w:t>Syria</w:t>
            </w:r>
          </w:p>
        </w:tc>
        <w:tc>
          <w:tcPr>
            <w:tcW w:w="843" w:type="dxa"/>
          </w:tcPr>
          <w:p w14:paraId="5F27076A" w14:textId="77777777" w:rsidR="00586ADA" w:rsidRPr="00341A1D" w:rsidRDefault="00586ADA" w:rsidP="00D045B3">
            <w:pPr>
              <w:pStyle w:val="BodyText"/>
              <w:rPr>
                <w:rFonts w:ascii="Calibri" w:hAnsi="Calibri" w:cs="Calibri"/>
                <w:sz w:val="20"/>
                <w:szCs w:val="20"/>
              </w:rPr>
            </w:pPr>
          </w:p>
        </w:tc>
      </w:tr>
      <w:tr w:rsidR="00586ADA" w:rsidRPr="00B755F3" w14:paraId="6062F4F2" w14:textId="77777777" w:rsidTr="00D045B3">
        <w:tc>
          <w:tcPr>
            <w:tcW w:w="988" w:type="dxa"/>
          </w:tcPr>
          <w:p w14:paraId="79A91753" w14:textId="77777777" w:rsidR="00586ADA" w:rsidRPr="00341A1D" w:rsidRDefault="00586ADA" w:rsidP="00D045B3">
            <w:pPr>
              <w:pStyle w:val="BodyText"/>
              <w:rPr>
                <w:rFonts w:ascii="Calibri" w:hAnsi="Calibri" w:cs="Calibri"/>
                <w:sz w:val="20"/>
                <w:szCs w:val="20"/>
              </w:rPr>
            </w:pPr>
          </w:p>
        </w:tc>
        <w:tc>
          <w:tcPr>
            <w:tcW w:w="708" w:type="dxa"/>
          </w:tcPr>
          <w:p w14:paraId="66F0CB5A" w14:textId="77777777" w:rsidR="00586ADA" w:rsidRPr="00341A1D" w:rsidRDefault="00586ADA" w:rsidP="00D045B3">
            <w:pPr>
              <w:pStyle w:val="BodyText"/>
              <w:rPr>
                <w:rFonts w:ascii="Calibri" w:hAnsi="Calibri" w:cs="Calibri"/>
                <w:sz w:val="20"/>
                <w:szCs w:val="20"/>
              </w:rPr>
            </w:pPr>
          </w:p>
        </w:tc>
        <w:tc>
          <w:tcPr>
            <w:tcW w:w="993" w:type="dxa"/>
          </w:tcPr>
          <w:p w14:paraId="3EB633CE" w14:textId="77777777" w:rsidR="00586ADA" w:rsidRPr="00341A1D" w:rsidRDefault="00586ADA" w:rsidP="00D045B3">
            <w:pPr>
              <w:pStyle w:val="BodyText"/>
              <w:rPr>
                <w:rFonts w:ascii="Calibri" w:hAnsi="Calibri" w:cs="Calibri"/>
                <w:sz w:val="20"/>
                <w:szCs w:val="20"/>
              </w:rPr>
            </w:pPr>
            <w:r w:rsidRPr="00C85EE9">
              <w:rPr>
                <w:rFonts w:ascii="Calibri" w:hAnsi="Calibri" w:cs="Calibri"/>
                <w:sz w:val="16"/>
                <w:szCs w:val="16"/>
              </w:rPr>
              <w:t>Syria</w:t>
            </w:r>
          </w:p>
        </w:tc>
        <w:tc>
          <w:tcPr>
            <w:tcW w:w="992" w:type="dxa"/>
          </w:tcPr>
          <w:p w14:paraId="6EEE4631" w14:textId="77777777" w:rsidR="00586ADA" w:rsidRPr="00341A1D" w:rsidRDefault="00586ADA" w:rsidP="00D045B3">
            <w:pPr>
              <w:pStyle w:val="BodyText"/>
              <w:rPr>
                <w:rFonts w:ascii="Calibri" w:hAnsi="Calibri" w:cs="Calibri"/>
                <w:sz w:val="20"/>
                <w:szCs w:val="20"/>
              </w:rPr>
            </w:pPr>
            <w:r w:rsidRPr="00C85EE9">
              <w:rPr>
                <w:rFonts w:ascii="Calibri" w:hAnsi="Calibri" w:cs="Calibri"/>
                <w:sz w:val="16"/>
                <w:szCs w:val="16"/>
              </w:rPr>
              <w:t>Afghanistan</w:t>
            </w:r>
          </w:p>
        </w:tc>
        <w:tc>
          <w:tcPr>
            <w:tcW w:w="1134" w:type="dxa"/>
          </w:tcPr>
          <w:p w14:paraId="4607B645" w14:textId="77777777" w:rsidR="00586ADA" w:rsidRPr="00341A1D" w:rsidRDefault="00586ADA" w:rsidP="00D045B3">
            <w:pPr>
              <w:pStyle w:val="BodyText"/>
              <w:rPr>
                <w:rFonts w:ascii="Calibri" w:hAnsi="Calibri" w:cs="Calibri"/>
                <w:sz w:val="20"/>
                <w:szCs w:val="20"/>
              </w:rPr>
            </w:pPr>
            <w:r w:rsidRPr="00C85EE9">
              <w:rPr>
                <w:rFonts w:ascii="Calibri" w:hAnsi="Calibri" w:cs="Calibri"/>
                <w:sz w:val="16"/>
                <w:szCs w:val="16"/>
              </w:rPr>
              <w:t>Afghanistan</w:t>
            </w:r>
          </w:p>
        </w:tc>
        <w:tc>
          <w:tcPr>
            <w:tcW w:w="992" w:type="dxa"/>
          </w:tcPr>
          <w:p w14:paraId="30E84145" w14:textId="77777777" w:rsidR="00586ADA" w:rsidRPr="00341A1D" w:rsidRDefault="00586ADA" w:rsidP="00D045B3">
            <w:pPr>
              <w:pStyle w:val="BodyText"/>
              <w:rPr>
                <w:rFonts w:ascii="Calibri" w:hAnsi="Calibri" w:cs="Calibri"/>
                <w:sz w:val="20"/>
                <w:szCs w:val="20"/>
              </w:rPr>
            </w:pPr>
            <w:r w:rsidRPr="00C85EE9">
              <w:rPr>
                <w:rFonts w:ascii="Calibri" w:hAnsi="Calibri" w:cs="Calibri"/>
                <w:sz w:val="16"/>
                <w:szCs w:val="16"/>
              </w:rPr>
              <w:t>Iraq</w:t>
            </w:r>
          </w:p>
        </w:tc>
        <w:tc>
          <w:tcPr>
            <w:tcW w:w="992" w:type="dxa"/>
          </w:tcPr>
          <w:p w14:paraId="591CC37D" w14:textId="77777777" w:rsidR="00586ADA" w:rsidRPr="00341A1D" w:rsidRDefault="00586ADA" w:rsidP="00D045B3">
            <w:pPr>
              <w:pStyle w:val="BodyText"/>
              <w:rPr>
                <w:rFonts w:ascii="Calibri" w:hAnsi="Calibri" w:cs="Calibri"/>
                <w:sz w:val="20"/>
                <w:szCs w:val="20"/>
              </w:rPr>
            </w:pPr>
            <w:r w:rsidRPr="00C85EE9">
              <w:rPr>
                <w:rFonts w:ascii="Calibri" w:hAnsi="Calibri" w:cs="Calibri"/>
                <w:sz w:val="16"/>
                <w:szCs w:val="16"/>
              </w:rPr>
              <w:t>Afghanistan</w:t>
            </w:r>
          </w:p>
        </w:tc>
        <w:tc>
          <w:tcPr>
            <w:tcW w:w="1418" w:type="dxa"/>
          </w:tcPr>
          <w:p w14:paraId="3F8480EE" w14:textId="77777777" w:rsidR="00586ADA" w:rsidRPr="00341A1D" w:rsidRDefault="00586ADA" w:rsidP="00D045B3">
            <w:pPr>
              <w:pStyle w:val="BodyText"/>
              <w:rPr>
                <w:rFonts w:ascii="Calibri" w:hAnsi="Calibri" w:cs="Calibri"/>
                <w:sz w:val="20"/>
                <w:szCs w:val="20"/>
              </w:rPr>
            </w:pPr>
            <w:r w:rsidRPr="00C85EE9">
              <w:rPr>
                <w:rFonts w:ascii="Calibri" w:hAnsi="Calibri" w:cs="Calibri"/>
                <w:sz w:val="16"/>
                <w:szCs w:val="16"/>
              </w:rPr>
              <w:t>Afghanistan</w:t>
            </w:r>
          </w:p>
        </w:tc>
        <w:tc>
          <w:tcPr>
            <w:tcW w:w="843" w:type="dxa"/>
          </w:tcPr>
          <w:p w14:paraId="5953013A" w14:textId="77777777" w:rsidR="00586ADA" w:rsidRPr="00341A1D" w:rsidRDefault="00586ADA" w:rsidP="00D045B3">
            <w:pPr>
              <w:pStyle w:val="BodyText"/>
              <w:rPr>
                <w:rFonts w:ascii="Calibri" w:hAnsi="Calibri" w:cs="Calibri"/>
                <w:sz w:val="20"/>
                <w:szCs w:val="20"/>
              </w:rPr>
            </w:pPr>
          </w:p>
        </w:tc>
      </w:tr>
      <w:tr w:rsidR="00586ADA" w14:paraId="2D951379" w14:textId="77777777" w:rsidTr="00D045B3">
        <w:tc>
          <w:tcPr>
            <w:tcW w:w="988" w:type="dxa"/>
          </w:tcPr>
          <w:p w14:paraId="4F5BD0D0" w14:textId="77777777" w:rsidR="00586ADA" w:rsidRDefault="00586ADA" w:rsidP="00D045B3">
            <w:pPr>
              <w:pStyle w:val="BodyText"/>
            </w:pPr>
          </w:p>
        </w:tc>
        <w:tc>
          <w:tcPr>
            <w:tcW w:w="708" w:type="dxa"/>
          </w:tcPr>
          <w:p w14:paraId="1066A0CB" w14:textId="77777777" w:rsidR="00586ADA" w:rsidRDefault="00586ADA" w:rsidP="00D045B3">
            <w:pPr>
              <w:pStyle w:val="BodyText"/>
            </w:pPr>
          </w:p>
        </w:tc>
        <w:tc>
          <w:tcPr>
            <w:tcW w:w="993" w:type="dxa"/>
          </w:tcPr>
          <w:p w14:paraId="4C334E6F" w14:textId="77777777" w:rsidR="00586ADA" w:rsidRDefault="00586ADA" w:rsidP="00D045B3">
            <w:pPr>
              <w:pStyle w:val="BodyText"/>
            </w:pPr>
            <w:r w:rsidRPr="00C85EE9">
              <w:rPr>
                <w:rFonts w:ascii="Calibri" w:hAnsi="Calibri" w:cs="Calibri"/>
                <w:sz w:val="16"/>
                <w:szCs w:val="16"/>
              </w:rPr>
              <w:t>Iraq</w:t>
            </w:r>
          </w:p>
        </w:tc>
        <w:tc>
          <w:tcPr>
            <w:tcW w:w="992" w:type="dxa"/>
          </w:tcPr>
          <w:p w14:paraId="6754C520" w14:textId="77777777" w:rsidR="00586ADA" w:rsidRDefault="00586ADA" w:rsidP="00D045B3">
            <w:pPr>
              <w:pStyle w:val="BodyText"/>
            </w:pPr>
            <w:r w:rsidRPr="00C85EE9">
              <w:rPr>
                <w:rFonts w:ascii="Calibri" w:hAnsi="Calibri" w:cs="Calibri"/>
                <w:sz w:val="16"/>
                <w:szCs w:val="16"/>
              </w:rPr>
              <w:t>Iraq</w:t>
            </w:r>
          </w:p>
        </w:tc>
        <w:tc>
          <w:tcPr>
            <w:tcW w:w="1134" w:type="dxa"/>
          </w:tcPr>
          <w:p w14:paraId="3A1B3D6F" w14:textId="77777777" w:rsidR="00586ADA" w:rsidRDefault="00586ADA" w:rsidP="00D045B3">
            <w:pPr>
              <w:pStyle w:val="BodyText"/>
            </w:pPr>
            <w:r w:rsidRPr="00C85EE9">
              <w:rPr>
                <w:rFonts w:ascii="Calibri" w:hAnsi="Calibri" w:cs="Calibri"/>
                <w:sz w:val="16"/>
                <w:szCs w:val="16"/>
              </w:rPr>
              <w:t>Iraq</w:t>
            </w:r>
          </w:p>
        </w:tc>
        <w:tc>
          <w:tcPr>
            <w:tcW w:w="992" w:type="dxa"/>
          </w:tcPr>
          <w:p w14:paraId="421098E0" w14:textId="77777777" w:rsidR="00586ADA" w:rsidRDefault="00586ADA" w:rsidP="00D045B3">
            <w:pPr>
              <w:pStyle w:val="BodyText"/>
            </w:pPr>
            <w:r w:rsidRPr="00C85EE9">
              <w:rPr>
                <w:rFonts w:ascii="Calibri" w:hAnsi="Calibri" w:cs="Calibri"/>
                <w:sz w:val="16"/>
                <w:szCs w:val="16"/>
              </w:rPr>
              <w:t>Afghanistan</w:t>
            </w:r>
          </w:p>
        </w:tc>
        <w:tc>
          <w:tcPr>
            <w:tcW w:w="992" w:type="dxa"/>
          </w:tcPr>
          <w:p w14:paraId="11C5A324" w14:textId="77777777" w:rsidR="00586ADA" w:rsidRDefault="00586ADA" w:rsidP="00D045B3">
            <w:pPr>
              <w:pStyle w:val="BodyText"/>
            </w:pPr>
            <w:r w:rsidRPr="00C85EE9">
              <w:rPr>
                <w:rFonts w:ascii="Calibri" w:hAnsi="Calibri" w:cs="Calibri"/>
                <w:sz w:val="16"/>
                <w:szCs w:val="16"/>
              </w:rPr>
              <w:t>Iraq</w:t>
            </w:r>
          </w:p>
        </w:tc>
        <w:tc>
          <w:tcPr>
            <w:tcW w:w="1418" w:type="dxa"/>
          </w:tcPr>
          <w:p w14:paraId="661066C8" w14:textId="77777777" w:rsidR="00586ADA" w:rsidRDefault="00586ADA" w:rsidP="00D045B3">
            <w:pPr>
              <w:pStyle w:val="BodyText"/>
            </w:pPr>
            <w:r w:rsidRPr="00C85EE9">
              <w:rPr>
                <w:rFonts w:ascii="Calibri" w:hAnsi="Calibri" w:cs="Calibri"/>
                <w:sz w:val="16"/>
                <w:szCs w:val="16"/>
              </w:rPr>
              <w:t>Iraq</w:t>
            </w:r>
          </w:p>
        </w:tc>
        <w:tc>
          <w:tcPr>
            <w:tcW w:w="843" w:type="dxa"/>
          </w:tcPr>
          <w:p w14:paraId="1E43E42B" w14:textId="77777777" w:rsidR="00586ADA" w:rsidRDefault="00586ADA" w:rsidP="00D045B3">
            <w:pPr>
              <w:pStyle w:val="BodyText"/>
            </w:pPr>
          </w:p>
        </w:tc>
      </w:tr>
      <w:tr w:rsidR="00586ADA" w14:paraId="30E441FE" w14:textId="77777777" w:rsidTr="00D045B3">
        <w:tc>
          <w:tcPr>
            <w:tcW w:w="988" w:type="dxa"/>
          </w:tcPr>
          <w:p w14:paraId="4B18D83B" w14:textId="77777777" w:rsidR="00586ADA" w:rsidRDefault="00586ADA" w:rsidP="00D045B3">
            <w:pPr>
              <w:pStyle w:val="BodyText"/>
            </w:pPr>
          </w:p>
        </w:tc>
        <w:tc>
          <w:tcPr>
            <w:tcW w:w="708" w:type="dxa"/>
          </w:tcPr>
          <w:p w14:paraId="132C3005" w14:textId="77777777" w:rsidR="00586ADA" w:rsidRDefault="00586ADA" w:rsidP="00D045B3">
            <w:pPr>
              <w:pStyle w:val="BodyText"/>
            </w:pPr>
          </w:p>
        </w:tc>
        <w:tc>
          <w:tcPr>
            <w:tcW w:w="993" w:type="dxa"/>
          </w:tcPr>
          <w:p w14:paraId="213AE877" w14:textId="77777777" w:rsidR="00586ADA" w:rsidRDefault="00586ADA" w:rsidP="00D045B3">
            <w:pPr>
              <w:pStyle w:val="BodyText"/>
            </w:pPr>
            <w:r w:rsidRPr="00C85EE9">
              <w:rPr>
                <w:rFonts w:ascii="Calibri" w:hAnsi="Calibri" w:cs="Calibri"/>
                <w:sz w:val="16"/>
                <w:szCs w:val="16"/>
              </w:rPr>
              <w:t>Stateless</w:t>
            </w:r>
          </w:p>
        </w:tc>
        <w:tc>
          <w:tcPr>
            <w:tcW w:w="992" w:type="dxa"/>
          </w:tcPr>
          <w:p w14:paraId="6BF4DCFE" w14:textId="77777777" w:rsidR="00586ADA" w:rsidRPr="00B10B4B" w:rsidRDefault="00586ADA" w:rsidP="00D045B3">
            <w:pPr>
              <w:pStyle w:val="BodyText"/>
              <w:rPr>
                <w:sz w:val="16"/>
                <w:szCs w:val="16"/>
              </w:rPr>
            </w:pPr>
            <w:r w:rsidRPr="00B10B4B">
              <w:rPr>
                <w:sz w:val="16"/>
                <w:szCs w:val="16"/>
              </w:rPr>
              <w:t>Somalia</w:t>
            </w:r>
          </w:p>
        </w:tc>
        <w:tc>
          <w:tcPr>
            <w:tcW w:w="1134" w:type="dxa"/>
          </w:tcPr>
          <w:p w14:paraId="2BCEEC38" w14:textId="77777777" w:rsidR="00586ADA" w:rsidRDefault="00586ADA" w:rsidP="00D045B3">
            <w:pPr>
              <w:pStyle w:val="BodyText"/>
            </w:pPr>
            <w:r w:rsidRPr="00C85EE9">
              <w:rPr>
                <w:rFonts w:ascii="Calibri" w:hAnsi="Calibri" w:cs="Calibri"/>
                <w:sz w:val="16"/>
                <w:szCs w:val="16"/>
              </w:rPr>
              <w:t>Stateless</w:t>
            </w:r>
          </w:p>
        </w:tc>
        <w:tc>
          <w:tcPr>
            <w:tcW w:w="992" w:type="dxa"/>
          </w:tcPr>
          <w:p w14:paraId="3C48E235" w14:textId="77777777" w:rsidR="00586ADA" w:rsidRPr="00984984" w:rsidRDefault="00586ADA" w:rsidP="00D045B3">
            <w:pPr>
              <w:pStyle w:val="BodyText"/>
              <w:rPr>
                <w:sz w:val="16"/>
                <w:szCs w:val="16"/>
              </w:rPr>
            </w:pPr>
            <w:r w:rsidRPr="00984984">
              <w:rPr>
                <w:sz w:val="16"/>
                <w:szCs w:val="16"/>
              </w:rPr>
              <w:t>Iran</w:t>
            </w:r>
          </w:p>
        </w:tc>
        <w:tc>
          <w:tcPr>
            <w:tcW w:w="992" w:type="dxa"/>
          </w:tcPr>
          <w:p w14:paraId="531AD821" w14:textId="77777777" w:rsidR="00586ADA" w:rsidRDefault="00586ADA" w:rsidP="00D045B3">
            <w:pPr>
              <w:pStyle w:val="BodyText"/>
            </w:pPr>
            <w:r w:rsidRPr="00C85EE9">
              <w:rPr>
                <w:rFonts w:ascii="Calibri" w:hAnsi="Calibri" w:cs="Calibri"/>
                <w:sz w:val="16"/>
                <w:szCs w:val="16"/>
              </w:rPr>
              <w:t>Stateless</w:t>
            </w:r>
          </w:p>
        </w:tc>
        <w:tc>
          <w:tcPr>
            <w:tcW w:w="1418" w:type="dxa"/>
          </w:tcPr>
          <w:p w14:paraId="47E251C4" w14:textId="77777777" w:rsidR="00586ADA" w:rsidRDefault="00586ADA" w:rsidP="00D045B3">
            <w:pPr>
              <w:pStyle w:val="BodyText"/>
            </w:pPr>
            <w:r w:rsidRPr="00C85EE9">
              <w:rPr>
                <w:rFonts w:ascii="Calibri" w:hAnsi="Calibri" w:cs="Calibri"/>
                <w:sz w:val="16"/>
                <w:szCs w:val="16"/>
              </w:rPr>
              <w:t>Eritrea</w:t>
            </w:r>
          </w:p>
        </w:tc>
        <w:tc>
          <w:tcPr>
            <w:tcW w:w="843" w:type="dxa"/>
          </w:tcPr>
          <w:p w14:paraId="506795A2" w14:textId="77777777" w:rsidR="00586ADA" w:rsidRDefault="00586ADA" w:rsidP="00D045B3">
            <w:pPr>
              <w:pStyle w:val="BodyText"/>
            </w:pPr>
          </w:p>
        </w:tc>
      </w:tr>
      <w:tr w:rsidR="00586ADA" w14:paraId="3E882FEC" w14:textId="77777777" w:rsidTr="00D045B3">
        <w:tc>
          <w:tcPr>
            <w:tcW w:w="988" w:type="dxa"/>
          </w:tcPr>
          <w:p w14:paraId="3FC47475" w14:textId="77777777" w:rsidR="00586ADA" w:rsidRDefault="00586ADA" w:rsidP="00D045B3">
            <w:pPr>
              <w:pStyle w:val="BodyText"/>
            </w:pPr>
          </w:p>
        </w:tc>
        <w:tc>
          <w:tcPr>
            <w:tcW w:w="708" w:type="dxa"/>
          </w:tcPr>
          <w:p w14:paraId="6EB47568" w14:textId="77777777" w:rsidR="00586ADA" w:rsidRDefault="00586ADA" w:rsidP="00D045B3">
            <w:pPr>
              <w:pStyle w:val="BodyText"/>
            </w:pPr>
          </w:p>
        </w:tc>
        <w:tc>
          <w:tcPr>
            <w:tcW w:w="993" w:type="dxa"/>
          </w:tcPr>
          <w:p w14:paraId="1C090CDF" w14:textId="77777777" w:rsidR="00586ADA" w:rsidRDefault="00586ADA" w:rsidP="00D045B3">
            <w:pPr>
              <w:pStyle w:val="BodyText"/>
            </w:pPr>
            <w:r w:rsidRPr="00C85EE9">
              <w:rPr>
                <w:rFonts w:ascii="Calibri" w:hAnsi="Calibri" w:cs="Calibri"/>
                <w:sz w:val="16"/>
                <w:szCs w:val="16"/>
              </w:rPr>
              <w:t>Eritrea</w:t>
            </w:r>
          </w:p>
        </w:tc>
        <w:tc>
          <w:tcPr>
            <w:tcW w:w="992" w:type="dxa"/>
          </w:tcPr>
          <w:p w14:paraId="223F84AE" w14:textId="77777777" w:rsidR="00586ADA" w:rsidRDefault="00586ADA" w:rsidP="00D045B3">
            <w:pPr>
              <w:pStyle w:val="BodyText"/>
            </w:pPr>
            <w:r w:rsidRPr="00C85EE9">
              <w:rPr>
                <w:rFonts w:ascii="Calibri" w:hAnsi="Calibri" w:cs="Calibri"/>
                <w:sz w:val="16"/>
                <w:szCs w:val="16"/>
              </w:rPr>
              <w:t>Stateless</w:t>
            </w:r>
          </w:p>
        </w:tc>
        <w:tc>
          <w:tcPr>
            <w:tcW w:w="1134" w:type="dxa"/>
          </w:tcPr>
          <w:p w14:paraId="79D1CD7E" w14:textId="77777777" w:rsidR="00586ADA" w:rsidRPr="00984984" w:rsidRDefault="00586ADA" w:rsidP="00D045B3">
            <w:pPr>
              <w:pStyle w:val="BodyText"/>
              <w:rPr>
                <w:sz w:val="16"/>
                <w:szCs w:val="16"/>
              </w:rPr>
            </w:pPr>
            <w:r w:rsidRPr="00984984">
              <w:rPr>
                <w:sz w:val="16"/>
                <w:szCs w:val="16"/>
              </w:rPr>
              <w:t>Turkey</w:t>
            </w:r>
          </w:p>
        </w:tc>
        <w:tc>
          <w:tcPr>
            <w:tcW w:w="992" w:type="dxa"/>
          </w:tcPr>
          <w:p w14:paraId="00C54327" w14:textId="77777777" w:rsidR="00586ADA" w:rsidRPr="00984984" w:rsidRDefault="00586ADA" w:rsidP="00D045B3">
            <w:pPr>
              <w:pStyle w:val="BodyText"/>
              <w:rPr>
                <w:sz w:val="16"/>
                <w:szCs w:val="16"/>
              </w:rPr>
            </w:pPr>
            <w:r w:rsidRPr="00984984">
              <w:rPr>
                <w:sz w:val="16"/>
                <w:szCs w:val="16"/>
              </w:rPr>
              <w:t>Eritrea</w:t>
            </w:r>
          </w:p>
        </w:tc>
        <w:tc>
          <w:tcPr>
            <w:tcW w:w="992" w:type="dxa"/>
          </w:tcPr>
          <w:p w14:paraId="2AADE3B2" w14:textId="77777777" w:rsidR="00586ADA" w:rsidRDefault="00586ADA" w:rsidP="00D045B3">
            <w:pPr>
              <w:pStyle w:val="BodyText"/>
            </w:pPr>
            <w:r w:rsidRPr="00B10B4B">
              <w:rPr>
                <w:sz w:val="16"/>
                <w:szCs w:val="16"/>
              </w:rPr>
              <w:t>Somalia</w:t>
            </w:r>
          </w:p>
        </w:tc>
        <w:tc>
          <w:tcPr>
            <w:tcW w:w="1418" w:type="dxa"/>
          </w:tcPr>
          <w:p w14:paraId="6C04E3CD" w14:textId="77777777" w:rsidR="00586ADA" w:rsidRDefault="00586ADA" w:rsidP="00D045B3">
            <w:pPr>
              <w:pStyle w:val="BodyText"/>
            </w:pPr>
            <w:r w:rsidRPr="00B10B4B">
              <w:rPr>
                <w:sz w:val="16"/>
                <w:szCs w:val="16"/>
              </w:rPr>
              <w:t>Somalia</w:t>
            </w:r>
          </w:p>
        </w:tc>
        <w:tc>
          <w:tcPr>
            <w:tcW w:w="843" w:type="dxa"/>
          </w:tcPr>
          <w:p w14:paraId="12A42766" w14:textId="77777777" w:rsidR="00586ADA" w:rsidRDefault="00586ADA" w:rsidP="00D045B3">
            <w:pPr>
              <w:pStyle w:val="BodyText"/>
            </w:pPr>
          </w:p>
        </w:tc>
      </w:tr>
    </w:tbl>
    <w:p w14:paraId="7051CB28" w14:textId="22946DF5" w:rsidR="009603EB" w:rsidRPr="009B4CA9" w:rsidRDefault="009603EB" w:rsidP="00C014D4">
      <w:pPr>
        <w:pStyle w:val="BodyText"/>
        <w:spacing w:after="0"/>
      </w:pPr>
      <w:r>
        <w:t xml:space="preserve">Of which asylum </w:t>
      </w:r>
      <w:r w:rsidRPr="009B4CA9">
        <w:t xml:space="preserve">applications from </w:t>
      </w:r>
      <w:r>
        <w:t>unaccompanied minors</w:t>
      </w:r>
      <w:r w:rsidRPr="009B4CA9">
        <w:t xml:space="preserve"> 2015-2020</w:t>
      </w:r>
    </w:p>
    <w:tbl>
      <w:tblPr>
        <w:tblStyle w:val="TableGrid"/>
        <w:tblW w:w="0" w:type="auto"/>
        <w:tblLayout w:type="fixed"/>
        <w:tblLook w:val="04A0" w:firstRow="1" w:lastRow="0" w:firstColumn="1" w:lastColumn="0" w:noHBand="0" w:noVBand="1"/>
      </w:tblPr>
      <w:tblGrid>
        <w:gridCol w:w="988"/>
        <w:gridCol w:w="708"/>
        <w:gridCol w:w="993"/>
        <w:gridCol w:w="992"/>
        <w:gridCol w:w="1134"/>
        <w:gridCol w:w="992"/>
        <w:gridCol w:w="992"/>
        <w:gridCol w:w="1418"/>
        <w:gridCol w:w="843"/>
      </w:tblGrid>
      <w:tr w:rsidR="009603EB" w:rsidRPr="00B755F3" w14:paraId="4CCA18DF" w14:textId="77777777" w:rsidTr="002960C4">
        <w:trPr>
          <w:trHeight w:val="483"/>
        </w:trPr>
        <w:tc>
          <w:tcPr>
            <w:tcW w:w="988" w:type="dxa"/>
          </w:tcPr>
          <w:p w14:paraId="0CEBC2D5" w14:textId="77777777" w:rsidR="009603EB" w:rsidRPr="00C85EE9" w:rsidRDefault="009603EB" w:rsidP="002960C4">
            <w:pPr>
              <w:pStyle w:val="BodyText"/>
              <w:rPr>
                <w:rFonts w:ascii="Calibri" w:hAnsi="Calibri" w:cs="Calibri"/>
                <w:sz w:val="16"/>
                <w:szCs w:val="16"/>
              </w:rPr>
            </w:pPr>
            <w:r w:rsidRPr="00C85EE9">
              <w:rPr>
                <w:rFonts w:ascii="Calibri" w:hAnsi="Calibri" w:cs="Calibri"/>
                <w:sz w:val="16"/>
                <w:szCs w:val="16"/>
              </w:rPr>
              <w:t>Gender</w:t>
            </w:r>
          </w:p>
        </w:tc>
        <w:tc>
          <w:tcPr>
            <w:tcW w:w="708" w:type="dxa"/>
          </w:tcPr>
          <w:p w14:paraId="4B9E1E40" w14:textId="77777777" w:rsidR="009603EB" w:rsidRPr="00C85EE9" w:rsidRDefault="009603EB" w:rsidP="002960C4">
            <w:pPr>
              <w:pStyle w:val="BodyText"/>
              <w:rPr>
                <w:rFonts w:ascii="Calibri" w:hAnsi="Calibri" w:cs="Calibri"/>
                <w:sz w:val="16"/>
                <w:szCs w:val="16"/>
              </w:rPr>
            </w:pPr>
            <w:r w:rsidRPr="00C85EE9">
              <w:rPr>
                <w:rFonts w:ascii="Calibri" w:hAnsi="Calibri" w:cs="Calibri"/>
                <w:sz w:val="16"/>
                <w:szCs w:val="16"/>
              </w:rPr>
              <w:t>Age</w:t>
            </w:r>
          </w:p>
        </w:tc>
        <w:tc>
          <w:tcPr>
            <w:tcW w:w="993" w:type="dxa"/>
          </w:tcPr>
          <w:p w14:paraId="0BFB51EC" w14:textId="77777777" w:rsidR="009603EB" w:rsidRPr="00C85EE9" w:rsidRDefault="009603EB" w:rsidP="002960C4">
            <w:pPr>
              <w:pStyle w:val="BodyText"/>
              <w:jc w:val="right"/>
              <w:rPr>
                <w:rFonts w:ascii="Calibri" w:hAnsi="Calibri" w:cs="Calibri"/>
                <w:sz w:val="16"/>
                <w:szCs w:val="16"/>
              </w:rPr>
            </w:pPr>
            <w:r w:rsidRPr="00C85EE9">
              <w:rPr>
                <w:rFonts w:ascii="Calibri" w:hAnsi="Calibri" w:cs="Calibri"/>
                <w:sz w:val="16"/>
                <w:szCs w:val="16"/>
              </w:rPr>
              <w:t>2015</w:t>
            </w:r>
          </w:p>
        </w:tc>
        <w:tc>
          <w:tcPr>
            <w:tcW w:w="992" w:type="dxa"/>
          </w:tcPr>
          <w:p w14:paraId="438287F3" w14:textId="77777777" w:rsidR="009603EB" w:rsidRPr="00C85EE9" w:rsidRDefault="009603EB" w:rsidP="002960C4">
            <w:pPr>
              <w:pStyle w:val="BodyText"/>
              <w:jc w:val="right"/>
              <w:rPr>
                <w:rFonts w:ascii="Calibri" w:hAnsi="Calibri" w:cs="Calibri"/>
                <w:sz w:val="16"/>
                <w:szCs w:val="16"/>
              </w:rPr>
            </w:pPr>
            <w:r w:rsidRPr="00C85EE9">
              <w:rPr>
                <w:rFonts w:ascii="Calibri" w:hAnsi="Calibri" w:cs="Calibri"/>
                <w:sz w:val="16"/>
                <w:szCs w:val="16"/>
              </w:rPr>
              <w:t>2016</w:t>
            </w:r>
          </w:p>
        </w:tc>
        <w:tc>
          <w:tcPr>
            <w:tcW w:w="1134" w:type="dxa"/>
          </w:tcPr>
          <w:p w14:paraId="01A65E7B" w14:textId="77777777" w:rsidR="009603EB" w:rsidRPr="00C85EE9" w:rsidRDefault="009603EB" w:rsidP="002960C4">
            <w:pPr>
              <w:pStyle w:val="BodyText"/>
              <w:jc w:val="right"/>
              <w:rPr>
                <w:rFonts w:ascii="Calibri" w:hAnsi="Calibri" w:cs="Calibri"/>
                <w:sz w:val="16"/>
                <w:szCs w:val="16"/>
              </w:rPr>
            </w:pPr>
            <w:r w:rsidRPr="00C85EE9">
              <w:rPr>
                <w:rFonts w:ascii="Calibri" w:hAnsi="Calibri" w:cs="Calibri"/>
                <w:sz w:val="16"/>
                <w:szCs w:val="16"/>
              </w:rPr>
              <w:t>2017</w:t>
            </w:r>
          </w:p>
        </w:tc>
        <w:tc>
          <w:tcPr>
            <w:tcW w:w="992" w:type="dxa"/>
          </w:tcPr>
          <w:p w14:paraId="6683490E" w14:textId="77777777" w:rsidR="009603EB" w:rsidRPr="00C85EE9" w:rsidRDefault="009603EB" w:rsidP="002960C4">
            <w:pPr>
              <w:pStyle w:val="BodyText"/>
              <w:jc w:val="right"/>
              <w:rPr>
                <w:rFonts w:ascii="Calibri" w:hAnsi="Calibri" w:cs="Calibri"/>
                <w:sz w:val="16"/>
                <w:szCs w:val="16"/>
              </w:rPr>
            </w:pPr>
            <w:r w:rsidRPr="00C85EE9">
              <w:rPr>
                <w:rFonts w:ascii="Calibri" w:hAnsi="Calibri" w:cs="Calibri"/>
                <w:sz w:val="16"/>
                <w:szCs w:val="16"/>
              </w:rPr>
              <w:t>2018</w:t>
            </w:r>
          </w:p>
        </w:tc>
        <w:tc>
          <w:tcPr>
            <w:tcW w:w="992" w:type="dxa"/>
          </w:tcPr>
          <w:p w14:paraId="55969D04" w14:textId="77777777" w:rsidR="009603EB" w:rsidRPr="00C85EE9" w:rsidRDefault="009603EB" w:rsidP="002960C4">
            <w:pPr>
              <w:pStyle w:val="BodyText"/>
              <w:jc w:val="right"/>
              <w:rPr>
                <w:rFonts w:ascii="Calibri" w:hAnsi="Calibri" w:cs="Calibri"/>
                <w:sz w:val="16"/>
                <w:szCs w:val="16"/>
              </w:rPr>
            </w:pPr>
            <w:r w:rsidRPr="00C85EE9">
              <w:rPr>
                <w:rFonts w:ascii="Calibri" w:hAnsi="Calibri" w:cs="Calibri"/>
                <w:sz w:val="16"/>
                <w:szCs w:val="16"/>
              </w:rPr>
              <w:t>2019</w:t>
            </w:r>
          </w:p>
        </w:tc>
        <w:tc>
          <w:tcPr>
            <w:tcW w:w="1418" w:type="dxa"/>
          </w:tcPr>
          <w:p w14:paraId="0E127C38" w14:textId="77777777" w:rsidR="009603EB" w:rsidRPr="00C85EE9" w:rsidRDefault="009603EB" w:rsidP="002960C4">
            <w:pPr>
              <w:pStyle w:val="BodyText"/>
              <w:jc w:val="right"/>
              <w:rPr>
                <w:rFonts w:ascii="Calibri" w:hAnsi="Calibri" w:cs="Calibri"/>
                <w:sz w:val="16"/>
                <w:szCs w:val="16"/>
              </w:rPr>
            </w:pPr>
            <w:r w:rsidRPr="00C85EE9">
              <w:rPr>
                <w:rFonts w:ascii="Calibri" w:hAnsi="Calibri" w:cs="Calibri"/>
                <w:sz w:val="16"/>
                <w:szCs w:val="16"/>
              </w:rPr>
              <w:t>2020</w:t>
            </w:r>
          </w:p>
        </w:tc>
        <w:tc>
          <w:tcPr>
            <w:tcW w:w="843" w:type="dxa"/>
          </w:tcPr>
          <w:p w14:paraId="76343B0B" w14:textId="4F5AE040" w:rsidR="009603EB" w:rsidRPr="00C85EE9" w:rsidRDefault="002F382C" w:rsidP="002960C4">
            <w:pPr>
              <w:pStyle w:val="BodyText"/>
              <w:jc w:val="right"/>
              <w:rPr>
                <w:rFonts w:ascii="Calibri" w:hAnsi="Calibri" w:cs="Calibri"/>
                <w:sz w:val="16"/>
                <w:szCs w:val="16"/>
              </w:rPr>
            </w:pPr>
            <w:r>
              <w:rPr>
                <w:rFonts w:ascii="Calibri" w:hAnsi="Calibri" w:cs="Calibri"/>
                <w:sz w:val="16"/>
                <w:szCs w:val="16"/>
              </w:rPr>
              <w:t>In t</w:t>
            </w:r>
            <w:r w:rsidR="009603EB" w:rsidRPr="00C85EE9">
              <w:rPr>
                <w:rFonts w:ascii="Calibri" w:hAnsi="Calibri" w:cs="Calibri"/>
                <w:sz w:val="16"/>
                <w:szCs w:val="16"/>
              </w:rPr>
              <w:t>otal</w:t>
            </w:r>
          </w:p>
        </w:tc>
      </w:tr>
      <w:tr w:rsidR="009603EB" w:rsidRPr="00B755F3" w14:paraId="0FF26415" w14:textId="77777777" w:rsidTr="002960C4">
        <w:tc>
          <w:tcPr>
            <w:tcW w:w="988" w:type="dxa"/>
          </w:tcPr>
          <w:p w14:paraId="0028F0DE" w14:textId="77777777" w:rsidR="009603EB" w:rsidRPr="00C85EE9" w:rsidRDefault="009603EB" w:rsidP="002960C4">
            <w:pPr>
              <w:pStyle w:val="BodyText"/>
              <w:rPr>
                <w:rFonts w:ascii="Calibri" w:hAnsi="Calibri" w:cs="Calibri"/>
                <w:sz w:val="16"/>
                <w:szCs w:val="16"/>
              </w:rPr>
            </w:pPr>
            <w:r w:rsidRPr="00C85EE9">
              <w:rPr>
                <w:rFonts w:ascii="Calibri" w:hAnsi="Calibri" w:cs="Calibri"/>
                <w:sz w:val="16"/>
                <w:szCs w:val="16"/>
              </w:rPr>
              <w:t>Girls</w:t>
            </w:r>
          </w:p>
        </w:tc>
        <w:tc>
          <w:tcPr>
            <w:tcW w:w="708" w:type="dxa"/>
          </w:tcPr>
          <w:p w14:paraId="3DAD1D8F" w14:textId="77777777" w:rsidR="009603EB" w:rsidRPr="00C85EE9" w:rsidRDefault="009603EB" w:rsidP="002960C4">
            <w:pPr>
              <w:pStyle w:val="BodyText"/>
              <w:rPr>
                <w:rFonts w:ascii="Calibri" w:hAnsi="Calibri" w:cs="Calibri"/>
                <w:sz w:val="16"/>
                <w:szCs w:val="16"/>
              </w:rPr>
            </w:pPr>
            <w:r w:rsidRPr="00C85EE9">
              <w:rPr>
                <w:rFonts w:ascii="Calibri" w:hAnsi="Calibri" w:cs="Calibri"/>
                <w:sz w:val="16"/>
                <w:szCs w:val="16"/>
              </w:rPr>
              <w:t xml:space="preserve">   0-6</w:t>
            </w:r>
          </w:p>
        </w:tc>
        <w:tc>
          <w:tcPr>
            <w:tcW w:w="993" w:type="dxa"/>
          </w:tcPr>
          <w:p w14:paraId="3553D789"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157</w:t>
            </w:r>
          </w:p>
        </w:tc>
        <w:tc>
          <w:tcPr>
            <w:tcW w:w="992" w:type="dxa"/>
          </w:tcPr>
          <w:p w14:paraId="6C8069CD"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30</w:t>
            </w:r>
          </w:p>
        </w:tc>
        <w:tc>
          <w:tcPr>
            <w:tcW w:w="1134" w:type="dxa"/>
          </w:tcPr>
          <w:p w14:paraId="1567BECF"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24</w:t>
            </w:r>
          </w:p>
        </w:tc>
        <w:tc>
          <w:tcPr>
            <w:tcW w:w="992" w:type="dxa"/>
          </w:tcPr>
          <w:p w14:paraId="480FBCE0"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17</w:t>
            </w:r>
          </w:p>
        </w:tc>
        <w:tc>
          <w:tcPr>
            <w:tcW w:w="992" w:type="dxa"/>
          </w:tcPr>
          <w:p w14:paraId="1ECDC7A0"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26</w:t>
            </w:r>
          </w:p>
        </w:tc>
        <w:tc>
          <w:tcPr>
            <w:tcW w:w="1418" w:type="dxa"/>
          </w:tcPr>
          <w:p w14:paraId="57700E54"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20</w:t>
            </w:r>
          </w:p>
        </w:tc>
        <w:tc>
          <w:tcPr>
            <w:tcW w:w="843" w:type="dxa"/>
          </w:tcPr>
          <w:p w14:paraId="00E2981E"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274</w:t>
            </w:r>
          </w:p>
        </w:tc>
      </w:tr>
      <w:tr w:rsidR="009603EB" w:rsidRPr="00B755F3" w14:paraId="6F6C781F" w14:textId="77777777" w:rsidTr="002960C4">
        <w:tc>
          <w:tcPr>
            <w:tcW w:w="988" w:type="dxa"/>
          </w:tcPr>
          <w:p w14:paraId="60F64169" w14:textId="77777777" w:rsidR="009603EB" w:rsidRPr="00C85EE9" w:rsidRDefault="009603EB" w:rsidP="002960C4">
            <w:pPr>
              <w:pStyle w:val="BodyText"/>
              <w:rPr>
                <w:rFonts w:ascii="Calibri" w:hAnsi="Calibri" w:cs="Calibri"/>
                <w:sz w:val="16"/>
                <w:szCs w:val="16"/>
              </w:rPr>
            </w:pPr>
          </w:p>
        </w:tc>
        <w:tc>
          <w:tcPr>
            <w:tcW w:w="708" w:type="dxa"/>
          </w:tcPr>
          <w:p w14:paraId="62383EEF" w14:textId="77777777" w:rsidR="009603EB" w:rsidRPr="00C85EE9" w:rsidRDefault="009603EB" w:rsidP="002960C4">
            <w:pPr>
              <w:pStyle w:val="BodyText"/>
              <w:rPr>
                <w:rFonts w:ascii="Calibri" w:hAnsi="Calibri" w:cs="Calibri"/>
                <w:sz w:val="16"/>
                <w:szCs w:val="16"/>
              </w:rPr>
            </w:pPr>
            <w:r w:rsidRPr="00C85EE9">
              <w:rPr>
                <w:rFonts w:ascii="Calibri" w:hAnsi="Calibri" w:cs="Calibri"/>
                <w:sz w:val="16"/>
                <w:szCs w:val="16"/>
              </w:rPr>
              <w:t xml:space="preserve">  7-12</w:t>
            </w:r>
          </w:p>
        </w:tc>
        <w:tc>
          <w:tcPr>
            <w:tcW w:w="993" w:type="dxa"/>
          </w:tcPr>
          <w:p w14:paraId="22D33AA1"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421</w:t>
            </w:r>
          </w:p>
        </w:tc>
        <w:tc>
          <w:tcPr>
            <w:tcW w:w="992" w:type="dxa"/>
          </w:tcPr>
          <w:p w14:paraId="1C7D0A3B"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64</w:t>
            </w:r>
          </w:p>
        </w:tc>
        <w:tc>
          <w:tcPr>
            <w:tcW w:w="1134" w:type="dxa"/>
          </w:tcPr>
          <w:p w14:paraId="03FE47D0"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43</w:t>
            </w:r>
          </w:p>
        </w:tc>
        <w:tc>
          <w:tcPr>
            <w:tcW w:w="992" w:type="dxa"/>
          </w:tcPr>
          <w:p w14:paraId="4D15A9E3"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43</w:t>
            </w:r>
          </w:p>
        </w:tc>
        <w:tc>
          <w:tcPr>
            <w:tcW w:w="992" w:type="dxa"/>
          </w:tcPr>
          <w:p w14:paraId="53235390"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52</w:t>
            </w:r>
          </w:p>
        </w:tc>
        <w:tc>
          <w:tcPr>
            <w:tcW w:w="1418" w:type="dxa"/>
          </w:tcPr>
          <w:p w14:paraId="0D499CF3"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39</w:t>
            </w:r>
          </w:p>
        </w:tc>
        <w:tc>
          <w:tcPr>
            <w:tcW w:w="843" w:type="dxa"/>
          </w:tcPr>
          <w:p w14:paraId="5C16BD63"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662</w:t>
            </w:r>
          </w:p>
        </w:tc>
      </w:tr>
      <w:tr w:rsidR="009603EB" w:rsidRPr="00B755F3" w14:paraId="69D2E619" w14:textId="77777777" w:rsidTr="002960C4">
        <w:tc>
          <w:tcPr>
            <w:tcW w:w="988" w:type="dxa"/>
          </w:tcPr>
          <w:p w14:paraId="2F493273" w14:textId="77777777" w:rsidR="009603EB" w:rsidRPr="00C85EE9" w:rsidRDefault="009603EB" w:rsidP="002960C4">
            <w:pPr>
              <w:pStyle w:val="BodyText"/>
              <w:rPr>
                <w:rFonts w:ascii="Calibri" w:hAnsi="Calibri" w:cs="Calibri"/>
                <w:sz w:val="16"/>
                <w:szCs w:val="16"/>
              </w:rPr>
            </w:pPr>
          </w:p>
        </w:tc>
        <w:tc>
          <w:tcPr>
            <w:tcW w:w="708" w:type="dxa"/>
          </w:tcPr>
          <w:p w14:paraId="262142EA" w14:textId="77777777" w:rsidR="009603EB" w:rsidRPr="00C85EE9" w:rsidRDefault="009603EB" w:rsidP="002960C4">
            <w:pPr>
              <w:pStyle w:val="BodyText"/>
              <w:rPr>
                <w:rFonts w:ascii="Calibri" w:hAnsi="Calibri" w:cs="Calibri"/>
                <w:sz w:val="16"/>
                <w:szCs w:val="16"/>
              </w:rPr>
            </w:pPr>
            <w:r w:rsidRPr="00C85EE9">
              <w:rPr>
                <w:rFonts w:ascii="Calibri" w:hAnsi="Calibri" w:cs="Calibri"/>
                <w:sz w:val="16"/>
                <w:szCs w:val="16"/>
              </w:rPr>
              <w:t>13-15</w:t>
            </w:r>
          </w:p>
        </w:tc>
        <w:tc>
          <w:tcPr>
            <w:tcW w:w="993" w:type="dxa"/>
          </w:tcPr>
          <w:p w14:paraId="6510DC61"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1 057</w:t>
            </w:r>
          </w:p>
        </w:tc>
        <w:tc>
          <w:tcPr>
            <w:tcW w:w="992" w:type="dxa"/>
          </w:tcPr>
          <w:p w14:paraId="52E3591E"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179</w:t>
            </w:r>
          </w:p>
        </w:tc>
        <w:tc>
          <w:tcPr>
            <w:tcW w:w="1134" w:type="dxa"/>
          </w:tcPr>
          <w:p w14:paraId="76DEB29B"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109</w:t>
            </w:r>
          </w:p>
        </w:tc>
        <w:tc>
          <w:tcPr>
            <w:tcW w:w="992" w:type="dxa"/>
          </w:tcPr>
          <w:p w14:paraId="5876D4ED"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71</w:t>
            </w:r>
          </w:p>
        </w:tc>
        <w:tc>
          <w:tcPr>
            <w:tcW w:w="992" w:type="dxa"/>
          </w:tcPr>
          <w:p w14:paraId="61D3623C"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93</w:t>
            </w:r>
          </w:p>
        </w:tc>
        <w:tc>
          <w:tcPr>
            <w:tcW w:w="1418" w:type="dxa"/>
          </w:tcPr>
          <w:p w14:paraId="056C8559"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53</w:t>
            </w:r>
          </w:p>
        </w:tc>
        <w:tc>
          <w:tcPr>
            <w:tcW w:w="843" w:type="dxa"/>
          </w:tcPr>
          <w:p w14:paraId="2F4449E0"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1 562</w:t>
            </w:r>
          </w:p>
        </w:tc>
      </w:tr>
      <w:tr w:rsidR="009603EB" w:rsidRPr="00B755F3" w14:paraId="43C01691" w14:textId="77777777" w:rsidTr="002960C4">
        <w:tc>
          <w:tcPr>
            <w:tcW w:w="988" w:type="dxa"/>
          </w:tcPr>
          <w:p w14:paraId="5AD2311C" w14:textId="77777777" w:rsidR="009603EB" w:rsidRPr="00C85EE9" w:rsidRDefault="009603EB" w:rsidP="002960C4">
            <w:pPr>
              <w:pStyle w:val="BodyText"/>
              <w:rPr>
                <w:rFonts w:ascii="Calibri" w:hAnsi="Calibri" w:cs="Calibri"/>
                <w:sz w:val="16"/>
                <w:szCs w:val="16"/>
              </w:rPr>
            </w:pPr>
          </w:p>
        </w:tc>
        <w:tc>
          <w:tcPr>
            <w:tcW w:w="708" w:type="dxa"/>
          </w:tcPr>
          <w:p w14:paraId="4CB2EBD1" w14:textId="77777777" w:rsidR="009603EB" w:rsidRPr="00C85EE9" w:rsidRDefault="009603EB" w:rsidP="002960C4">
            <w:pPr>
              <w:pStyle w:val="BodyText"/>
              <w:rPr>
                <w:rFonts w:ascii="Calibri" w:hAnsi="Calibri" w:cs="Calibri"/>
                <w:sz w:val="16"/>
                <w:szCs w:val="16"/>
              </w:rPr>
            </w:pPr>
            <w:r w:rsidRPr="00C85EE9">
              <w:rPr>
                <w:rFonts w:ascii="Calibri" w:hAnsi="Calibri" w:cs="Calibri"/>
                <w:sz w:val="16"/>
                <w:szCs w:val="16"/>
              </w:rPr>
              <w:t>16-17</w:t>
            </w:r>
          </w:p>
        </w:tc>
        <w:tc>
          <w:tcPr>
            <w:tcW w:w="993" w:type="dxa"/>
          </w:tcPr>
          <w:p w14:paraId="070D994E"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1 212</w:t>
            </w:r>
          </w:p>
        </w:tc>
        <w:tc>
          <w:tcPr>
            <w:tcW w:w="992" w:type="dxa"/>
          </w:tcPr>
          <w:p w14:paraId="2FBEF9C9"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162</w:t>
            </w:r>
          </w:p>
        </w:tc>
        <w:tc>
          <w:tcPr>
            <w:tcW w:w="1134" w:type="dxa"/>
          </w:tcPr>
          <w:p w14:paraId="4C81738D"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117</w:t>
            </w:r>
          </w:p>
        </w:tc>
        <w:tc>
          <w:tcPr>
            <w:tcW w:w="992" w:type="dxa"/>
          </w:tcPr>
          <w:p w14:paraId="1D3AD8C4"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118</w:t>
            </w:r>
          </w:p>
        </w:tc>
        <w:tc>
          <w:tcPr>
            <w:tcW w:w="992" w:type="dxa"/>
          </w:tcPr>
          <w:p w14:paraId="759AAA4C"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86</w:t>
            </w:r>
          </w:p>
        </w:tc>
        <w:tc>
          <w:tcPr>
            <w:tcW w:w="1418" w:type="dxa"/>
          </w:tcPr>
          <w:p w14:paraId="4984104F"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45</w:t>
            </w:r>
          </w:p>
        </w:tc>
        <w:tc>
          <w:tcPr>
            <w:tcW w:w="843" w:type="dxa"/>
          </w:tcPr>
          <w:p w14:paraId="6A727359"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1 740</w:t>
            </w:r>
          </w:p>
        </w:tc>
      </w:tr>
      <w:tr w:rsidR="009603EB" w:rsidRPr="00B755F3" w14:paraId="3D291D75" w14:textId="77777777" w:rsidTr="002960C4">
        <w:tc>
          <w:tcPr>
            <w:tcW w:w="988" w:type="dxa"/>
          </w:tcPr>
          <w:p w14:paraId="3B2E8E78" w14:textId="77777777" w:rsidR="009603EB" w:rsidRPr="002F382C" w:rsidRDefault="009603EB" w:rsidP="002960C4">
            <w:pPr>
              <w:pStyle w:val="BodyText"/>
              <w:rPr>
                <w:rFonts w:ascii="Calibri" w:hAnsi="Calibri" w:cs="Calibri"/>
                <w:b/>
                <w:bCs/>
                <w:i/>
                <w:iCs/>
                <w:sz w:val="16"/>
                <w:szCs w:val="16"/>
              </w:rPr>
            </w:pPr>
            <w:r w:rsidRPr="002F382C">
              <w:rPr>
                <w:rFonts w:ascii="Calibri" w:hAnsi="Calibri" w:cs="Calibri"/>
                <w:b/>
                <w:bCs/>
                <w:i/>
                <w:iCs/>
                <w:sz w:val="16"/>
                <w:szCs w:val="16"/>
              </w:rPr>
              <w:t>Summary</w:t>
            </w:r>
          </w:p>
        </w:tc>
        <w:tc>
          <w:tcPr>
            <w:tcW w:w="708" w:type="dxa"/>
          </w:tcPr>
          <w:p w14:paraId="041C6A9D" w14:textId="77777777" w:rsidR="009603EB" w:rsidRPr="002F382C" w:rsidRDefault="009603EB" w:rsidP="002960C4">
            <w:pPr>
              <w:pStyle w:val="BodyText"/>
              <w:rPr>
                <w:rFonts w:ascii="Calibri" w:hAnsi="Calibri" w:cs="Calibri"/>
                <w:i/>
                <w:iCs/>
                <w:sz w:val="16"/>
                <w:szCs w:val="16"/>
              </w:rPr>
            </w:pPr>
          </w:p>
        </w:tc>
        <w:tc>
          <w:tcPr>
            <w:tcW w:w="993" w:type="dxa"/>
          </w:tcPr>
          <w:p w14:paraId="5132B46B" w14:textId="77777777" w:rsidR="009603EB" w:rsidRPr="002F382C" w:rsidRDefault="009603EB" w:rsidP="002960C4">
            <w:pPr>
              <w:pStyle w:val="BodyText"/>
              <w:jc w:val="right"/>
              <w:rPr>
                <w:rFonts w:ascii="Calibri" w:hAnsi="Calibri" w:cs="Calibri"/>
                <w:b/>
                <w:bCs/>
                <w:i/>
                <w:iCs/>
                <w:sz w:val="16"/>
                <w:szCs w:val="16"/>
              </w:rPr>
            </w:pPr>
            <w:r w:rsidRPr="002F382C">
              <w:rPr>
                <w:rFonts w:ascii="Calibri" w:hAnsi="Calibri" w:cs="Calibri"/>
                <w:b/>
                <w:bCs/>
                <w:i/>
                <w:iCs/>
                <w:sz w:val="16"/>
                <w:szCs w:val="16"/>
              </w:rPr>
              <w:t>2 847</w:t>
            </w:r>
          </w:p>
        </w:tc>
        <w:tc>
          <w:tcPr>
            <w:tcW w:w="992" w:type="dxa"/>
          </w:tcPr>
          <w:p w14:paraId="21404D3B" w14:textId="77777777" w:rsidR="009603EB" w:rsidRPr="002F382C" w:rsidRDefault="009603EB" w:rsidP="002960C4">
            <w:pPr>
              <w:pStyle w:val="BodyText"/>
              <w:jc w:val="right"/>
              <w:rPr>
                <w:rFonts w:ascii="Calibri" w:hAnsi="Calibri" w:cs="Calibri"/>
                <w:b/>
                <w:bCs/>
                <w:i/>
                <w:iCs/>
                <w:sz w:val="16"/>
                <w:szCs w:val="16"/>
              </w:rPr>
            </w:pPr>
            <w:r w:rsidRPr="002F382C">
              <w:rPr>
                <w:rFonts w:ascii="Calibri" w:hAnsi="Calibri" w:cs="Calibri"/>
                <w:b/>
                <w:bCs/>
                <w:i/>
                <w:iCs/>
                <w:sz w:val="16"/>
                <w:szCs w:val="16"/>
              </w:rPr>
              <w:t>435</w:t>
            </w:r>
          </w:p>
        </w:tc>
        <w:tc>
          <w:tcPr>
            <w:tcW w:w="1134" w:type="dxa"/>
          </w:tcPr>
          <w:p w14:paraId="3ADF9A8A" w14:textId="77777777" w:rsidR="009603EB" w:rsidRPr="002F382C" w:rsidRDefault="009603EB" w:rsidP="002960C4">
            <w:pPr>
              <w:pStyle w:val="BodyText"/>
              <w:jc w:val="right"/>
              <w:rPr>
                <w:rFonts w:ascii="Calibri" w:hAnsi="Calibri" w:cs="Calibri"/>
                <w:b/>
                <w:bCs/>
                <w:i/>
                <w:iCs/>
                <w:sz w:val="16"/>
                <w:szCs w:val="16"/>
              </w:rPr>
            </w:pPr>
            <w:r w:rsidRPr="002F382C">
              <w:rPr>
                <w:rFonts w:ascii="Calibri" w:hAnsi="Calibri" w:cs="Calibri"/>
                <w:b/>
                <w:bCs/>
                <w:i/>
                <w:iCs/>
                <w:sz w:val="16"/>
                <w:szCs w:val="16"/>
              </w:rPr>
              <w:t>293</w:t>
            </w:r>
          </w:p>
        </w:tc>
        <w:tc>
          <w:tcPr>
            <w:tcW w:w="992" w:type="dxa"/>
          </w:tcPr>
          <w:p w14:paraId="2F386C43" w14:textId="77777777" w:rsidR="009603EB" w:rsidRPr="002F382C" w:rsidRDefault="009603EB" w:rsidP="002960C4">
            <w:pPr>
              <w:pStyle w:val="BodyText"/>
              <w:jc w:val="right"/>
              <w:rPr>
                <w:rFonts w:ascii="Calibri" w:hAnsi="Calibri" w:cs="Calibri"/>
                <w:b/>
                <w:bCs/>
                <w:i/>
                <w:iCs/>
                <w:sz w:val="16"/>
                <w:szCs w:val="16"/>
              </w:rPr>
            </w:pPr>
            <w:r w:rsidRPr="002F382C">
              <w:rPr>
                <w:rFonts w:ascii="Calibri" w:hAnsi="Calibri" w:cs="Calibri"/>
                <w:b/>
                <w:bCs/>
                <w:i/>
                <w:iCs/>
                <w:sz w:val="16"/>
                <w:szCs w:val="16"/>
              </w:rPr>
              <w:t>249</w:t>
            </w:r>
          </w:p>
        </w:tc>
        <w:tc>
          <w:tcPr>
            <w:tcW w:w="992" w:type="dxa"/>
          </w:tcPr>
          <w:p w14:paraId="229E0ECC" w14:textId="77777777" w:rsidR="009603EB" w:rsidRPr="002F382C" w:rsidRDefault="009603EB" w:rsidP="002960C4">
            <w:pPr>
              <w:pStyle w:val="BodyText"/>
              <w:jc w:val="right"/>
              <w:rPr>
                <w:rFonts w:ascii="Calibri" w:hAnsi="Calibri" w:cs="Calibri"/>
                <w:b/>
                <w:bCs/>
                <w:i/>
                <w:iCs/>
                <w:sz w:val="16"/>
                <w:szCs w:val="16"/>
              </w:rPr>
            </w:pPr>
            <w:r w:rsidRPr="002F382C">
              <w:rPr>
                <w:rFonts w:ascii="Calibri" w:hAnsi="Calibri" w:cs="Calibri"/>
                <w:b/>
                <w:bCs/>
                <w:i/>
                <w:iCs/>
                <w:sz w:val="16"/>
                <w:szCs w:val="16"/>
              </w:rPr>
              <w:t>257</w:t>
            </w:r>
          </w:p>
        </w:tc>
        <w:tc>
          <w:tcPr>
            <w:tcW w:w="1418" w:type="dxa"/>
          </w:tcPr>
          <w:p w14:paraId="24AA7463" w14:textId="77777777" w:rsidR="009603EB" w:rsidRPr="002F382C" w:rsidRDefault="009603EB" w:rsidP="002960C4">
            <w:pPr>
              <w:pStyle w:val="BodyText"/>
              <w:jc w:val="right"/>
              <w:rPr>
                <w:rFonts w:ascii="Calibri" w:hAnsi="Calibri" w:cs="Calibri"/>
                <w:b/>
                <w:bCs/>
                <w:i/>
                <w:iCs/>
                <w:sz w:val="16"/>
                <w:szCs w:val="16"/>
              </w:rPr>
            </w:pPr>
            <w:r w:rsidRPr="002F382C">
              <w:rPr>
                <w:rFonts w:ascii="Calibri" w:hAnsi="Calibri" w:cs="Calibri"/>
                <w:b/>
                <w:bCs/>
                <w:i/>
                <w:iCs/>
                <w:sz w:val="16"/>
                <w:szCs w:val="16"/>
              </w:rPr>
              <w:t>157</w:t>
            </w:r>
          </w:p>
        </w:tc>
        <w:tc>
          <w:tcPr>
            <w:tcW w:w="843" w:type="dxa"/>
          </w:tcPr>
          <w:p w14:paraId="3A3FD05C" w14:textId="77777777" w:rsidR="009603EB" w:rsidRPr="002F382C" w:rsidRDefault="009603EB" w:rsidP="002960C4">
            <w:pPr>
              <w:pStyle w:val="BodyText"/>
              <w:jc w:val="right"/>
              <w:rPr>
                <w:rFonts w:ascii="Calibri" w:hAnsi="Calibri" w:cs="Calibri"/>
                <w:b/>
                <w:bCs/>
                <w:i/>
                <w:iCs/>
                <w:sz w:val="16"/>
                <w:szCs w:val="16"/>
              </w:rPr>
            </w:pPr>
            <w:r w:rsidRPr="002F382C">
              <w:rPr>
                <w:rFonts w:ascii="Calibri" w:hAnsi="Calibri" w:cs="Calibri"/>
                <w:b/>
                <w:bCs/>
                <w:i/>
                <w:iCs/>
                <w:sz w:val="16"/>
                <w:szCs w:val="16"/>
              </w:rPr>
              <w:t>4 238</w:t>
            </w:r>
          </w:p>
        </w:tc>
      </w:tr>
      <w:tr w:rsidR="009603EB" w:rsidRPr="00B755F3" w14:paraId="72118644" w14:textId="77777777" w:rsidTr="002960C4">
        <w:tc>
          <w:tcPr>
            <w:tcW w:w="988" w:type="dxa"/>
          </w:tcPr>
          <w:p w14:paraId="6D5BE8A5" w14:textId="77777777" w:rsidR="009603EB" w:rsidRPr="00C85EE9" w:rsidRDefault="009603EB" w:rsidP="002960C4">
            <w:pPr>
              <w:pStyle w:val="BodyText"/>
              <w:rPr>
                <w:rFonts w:ascii="Calibri" w:hAnsi="Calibri" w:cs="Calibri"/>
                <w:sz w:val="16"/>
                <w:szCs w:val="16"/>
              </w:rPr>
            </w:pPr>
            <w:r>
              <w:rPr>
                <w:rFonts w:ascii="Calibri" w:hAnsi="Calibri" w:cs="Calibri"/>
                <w:sz w:val="16"/>
                <w:szCs w:val="16"/>
              </w:rPr>
              <w:t>Boys</w:t>
            </w:r>
          </w:p>
        </w:tc>
        <w:tc>
          <w:tcPr>
            <w:tcW w:w="708" w:type="dxa"/>
          </w:tcPr>
          <w:p w14:paraId="79F8E54B" w14:textId="77777777" w:rsidR="009603EB" w:rsidRPr="00C85EE9" w:rsidRDefault="009603EB" w:rsidP="002960C4">
            <w:pPr>
              <w:pStyle w:val="BodyText"/>
              <w:rPr>
                <w:rFonts w:ascii="Calibri" w:hAnsi="Calibri" w:cs="Calibri"/>
                <w:sz w:val="16"/>
                <w:szCs w:val="16"/>
              </w:rPr>
            </w:pPr>
            <w:r w:rsidRPr="00C85EE9">
              <w:rPr>
                <w:rFonts w:ascii="Calibri" w:hAnsi="Calibri" w:cs="Calibri"/>
                <w:sz w:val="16"/>
                <w:szCs w:val="16"/>
              </w:rPr>
              <w:t xml:space="preserve">   0-6</w:t>
            </w:r>
          </w:p>
        </w:tc>
        <w:tc>
          <w:tcPr>
            <w:tcW w:w="993" w:type="dxa"/>
          </w:tcPr>
          <w:p w14:paraId="5C81690D"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9 689</w:t>
            </w:r>
          </w:p>
        </w:tc>
        <w:tc>
          <w:tcPr>
            <w:tcW w:w="992" w:type="dxa"/>
          </w:tcPr>
          <w:p w14:paraId="6BA80CD5"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31</w:t>
            </w:r>
          </w:p>
        </w:tc>
        <w:tc>
          <w:tcPr>
            <w:tcW w:w="1134" w:type="dxa"/>
          </w:tcPr>
          <w:p w14:paraId="290143E9"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23</w:t>
            </w:r>
          </w:p>
        </w:tc>
        <w:tc>
          <w:tcPr>
            <w:tcW w:w="992" w:type="dxa"/>
          </w:tcPr>
          <w:p w14:paraId="3097174A"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17</w:t>
            </w:r>
          </w:p>
        </w:tc>
        <w:tc>
          <w:tcPr>
            <w:tcW w:w="992" w:type="dxa"/>
          </w:tcPr>
          <w:p w14:paraId="2F653CF6"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31</w:t>
            </w:r>
          </w:p>
        </w:tc>
        <w:tc>
          <w:tcPr>
            <w:tcW w:w="1418" w:type="dxa"/>
          </w:tcPr>
          <w:p w14:paraId="59E0835B"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20</w:t>
            </w:r>
          </w:p>
        </w:tc>
        <w:tc>
          <w:tcPr>
            <w:tcW w:w="843" w:type="dxa"/>
          </w:tcPr>
          <w:p w14:paraId="151C19AC"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277</w:t>
            </w:r>
          </w:p>
        </w:tc>
      </w:tr>
      <w:tr w:rsidR="009603EB" w:rsidRPr="00B755F3" w14:paraId="7A0FE69D" w14:textId="77777777" w:rsidTr="002960C4">
        <w:tc>
          <w:tcPr>
            <w:tcW w:w="988" w:type="dxa"/>
          </w:tcPr>
          <w:p w14:paraId="2558D40B" w14:textId="77777777" w:rsidR="009603EB" w:rsidRPr="00C85EE9" w:rsidRDefault="009603EB" w:rsidP="002960C4">
            <w:pPr>
              <w:pStyle w:val="BodyText"/>
              <w:rPr>
                <w:rFonts w:ascii="Calibri" w:hAnsi="Calibri" w:cs="Calibri"/>
                <w:sz w:val="16"/>
                <w:szCs w:val="16"/>
              </w:rPr>
            </w:pPr>
          </w:p>
        </w:tc>
        <w:tc>
          <w:tcPr>
            <w:tcW w:w="708" w:type="dxa"/>
          </w:tcPr>
          <w:p w14:paraId="5BCB6EDB" w14:textId="77777777" w:rsidR="009603EB" w:rsidRPr="00C85EE9" w:rsidRDefault="009603EB" w:rsidP="002960C4">
            <w:pPr>
              <w:pStyle w:val="BodyText"/>
              <w:rPr>
                <w:rFonts w:ascii="Calibri" w:hAnsi="Calibri" w:cs="Calibri"/>
                <w:sz w:val="16"/>
                <w:szCs w:val="16"/>
              </w:rPr>
            </w:pPr>
            <w:r w:rsidRPr="00C85EE9">
              <w:rPr>
                <w:rFonts w:ascii="Calibri" w:hAnsi="Calibri" w:cs="Calibri"/>
                <w:sz w:val="16"/>
                <w:szCs w:val="16"/>
              </w:rPr>
              <w:t xml:space="preserve">  7-12</w:t>
            </w:r>
          </w:p>
        </w:tc>
        <w:tc>
          <w:tcPr>
            <w:tcW w:w="993" w:type="dxa"/>
          </w:tcPr>
          <w:p w14:paraId="26689EA1"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7 516</w:t>
            </w:r>
          </w:p>
        </w:tc>
        <w:tc>
          <w:tcPr>
            <w:tcW w:w="992" w:type="dxa"/>
          </w:tcPr>
          <w:p w14:paraId="169A3C84"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126</w:t>
            </w:r>
          </w:p>
        </w:tc>
        <w:tc>
          <w:tcPr>
            <w:tcW w:w="1134" w:type="dxa"/>
          </w:tcPr>
          <w:p w14:paraId="36104602"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110</w:t>
            </w:r>
          </w:p>
        </w:tc>
        <w:tc>
          <w:tcPr>
            <w:tcW w:w="992" w:type="dxa"/>
          </w:tcPr>
          <w:p w14:paraId="295A7B17"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72</w:t>
            </w:r>
          </w:p>
        </w:tc>
        <w:tc>
          <w:tcPr>
            <w:tcW w:w="992" w:type="dxa"/>
          </w:tcPr>
          <w:p w14:paraId="0F30FC52"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89</w:t>
            </w:r>
          </w:p>
        </w:tc>
        <w:tc>
          <w:tcPr>
            <w:tcW w:w="1418" w:type="dxa"/>
          </w:tcPr>
          <w:p w14:paraId="654C9CE5"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45</w:t>
            </w:r>
          </w:p>
        </w:tc>
        <w:tc>
          <w:tcPr>
            <w:tcW w:w="843" w:type="dxa"/>
          </w:tcPr>
          <w:p w14:paraId="472BE57E"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2 272</w:t>
            </w:r>
          </w:p>
        </w:tc>
      </w:tr>
      <w:tr w:rsidR="009603EB" w:rsidRPr="00B755F3" w14:paraId="268C9FB2" w14:textId="77777777" w:rsidTr="002960C4">
        <w:tc>
          <w:tcPr>
            <w:tcW w:w="988" w:type="dxa"/>
          </w:tcPr>
          <w:p w14:paraId="4F0F1F0D" w14:textId="77777777" w:rsidR="009603EB" w:rsidRPr="00C85EE9" w:rsidRDefault="009603EB" w:rsidP="002960C4">
            <w:pPr>
              <w:pStyle w:val="BodyText"/>
              <w:rPr>
                <w:rFonts w:ascii="Calibri" w:hAnsi="Calibri" w:cs="Calibri"/>
                <w:sz w:val="16"/>
                <w:szCs w:val="16"/>
              </w:rPr>
            </w:pPr>
          </w:p>
        </w:tc>
        <w:tc>
          <w:tcPr>
            <w:tcW w:w="708" w:type="dxa"/>
          </w:tcPr>
          <w:p w14:paraId="1227260B" w14:textId="77777777" w:rsidR="009603EB" w:rsidRPr="00C85EE9" w:rsidRDefault="009603EB" w:rsidP="002960C4">
            <w:pPr>
              <w:pStyle w:val="BodyText"/>
              <w:rPr>
                <w:rFonts w:ascii="Calibri" w:hAnsi="Calibri" w:cs="Calibri"/>
                <w:sz w:val="16"/>
                <w:szCs w:val="16"/>
              </w:rPr>
            </w:pPr>
            <w:r w:rsidRPr="00C85EE9">
              <w:rPr>
                <w:rFonts w:ascii="Calibri" w:hAnsi="Calibri" w:cs="Calibri"/>
                <w:sz w:val="16"/>
                <w:szCs w:val="16"/>
              </w:rPr>
              <w:t>13-15</w:t>
            </w:r>
          </w:p>
        </w:tc>
        <w:tc>
          <w:tcPr>
            <w:tcW w:w="993" w:type="dxa"/>
          </w:tcPr>
          <w:p w14:paraId="02EB3231"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16 217</w:t>
            </w:r>
          </w:p>
        </w:tc>
        <w:tc>
          <w:tcPr>
            <w:tcW w:w="992" w:type="dxa"/>
          </w:tcPr>
          <w:p w14:paraId="13F12C23"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753</w:t>
            </w:r>
          </w:p>
        </w:tc>
        <w:tc>
          <w:tcPr>
            <w:tcW w:w="1134" w:type="dxa"/>
          </w:tcPr>
          <w:p w14:paraId="2637063F"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391</w:t>
            </w:r>
          </w:p>
        </w:tc>
        <w:tc>
          <w:tcPr>
            <w:tcW w:w="992" w:type="dxa"/>
          </w:tcPr>
          <w:p w14:paraId="27F76CF7"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218</w:t>
            </w:r>
          </w:p>
        </w:tc>
        <w:tc>
          <w:tcPr>
            <w:tcW w:w="992" w:type="dxa"/>
          </w:tcPr>
          <w:p w14:paraId="5A1BFD8C"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258</w:t>
            </w:r>
          </w:p>
        </w:tc>
        <w:tc>
          <w:tcPr>
            <w:tcW w:w="1418" w:type="dxa"/>
          </w:tcPr>
          <w:p w14:paraId="7EDAB813"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110</w:t>
            </w:r>
          </w:p>
        </w:tc>
        <w:tc>
          <w:tcPr>
            <w:tcW w:w="843" w:type="dxa"/>
          </w:tcPr>
          <w:p w14:paraId="27D4B767"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15 911</w:t>
            </w:r>
          </w:p>
        </w:tc>
      </w:tr>
      <w:tr w:rsidR="009603EB" w:rsidRPr="00B755F3" w14:paraId="488BCF0D" w14:textId="77777777" w:rsidTr="002960C4">
        <w:tc>
          <w:tcPr>
            <w:tcW w:w="988" w:type="dxa"/>
          </w:tcPr>
          <w:p w14:paraId="7BD728C2" w14:textId="77777777" w:rsidR="009603EB" w:rsidRPr="00C85EE9" w:rsidRDefault="009603EB" w:rsidP="002960C4">
            <w:pPr>
              <w:pStyle w:val="BodyText"/>
              <w:rPr>
                <w:rFonts w:ascii="Calibri" w:hAnsi="Calibri" w:cs="Calibri"/>
                <w:sz w:val="16"/>
                <w:szCs w:val="16"/>
              </w:rPr>
            </w:pPr>
          </w:p>
        </w:tc>
        <w:tc>
          <w:tcPr>
            <w:tcW w:w="708" w:type="dxa"/>
          </w:tcPr>
          <w:p w14:paraId="0843840E" w14:textId="77777777" w:rsidR="009603EB" w:rsidRPr="00C85EE9" w:rsidRDefault="009603EB" w:rsidP="002960C4">
            <w:pPr>
              <w:pStyle w:val="BodyText"/>
              <w:rPr>
                <w:rFonts w:ascii="Calibri" w:hAnsi="Calibri" w:cs="Calibri"/>
                <w:sz w:val="16"/>
                <w:szCs w:val="16"/>
              </w:rPr>
            </w:pPr>
            <w:r w:rsidRPr="00C85EE9">
              <w:rPr>
                <w:rFonts w:ascii="Calibri" w:hAnsi="Calibri" w:cs="Calibri"/>
                <w:sz w:val="16"/>
                <w:szCs w:val="16"/>
              </w:rPr>
              <w:t>16-17</w:t>
            </w:r>
          </w:p>
        </w:tc>
        <w:tc>
          <w:tcPr>
            <w:tcW w:w="993" w:type="dxa"/>
          </w:tcPr>
          <w:p w14:paraId="212DBE04"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17 954</w:t>
            </w:r>
          </w:p>
        </w:tc>
        <w:tc>
          <w:tcPr>
            <w:tcW w:w="992" w:type="dxa"/>
          </w:tcPr>
          <w:p w14:paraId="72DF6A61"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854</w:t>
            </w:r>
          </w:p>
        </w:tc>
        <w:tc>
          <w:tcPr>
            <w:tcW w:w="1134" w:type="dxa"/>
          </w:tcPr>
          <w:p w14:paraId="0000FDA8"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519</w:t>
            </w:r>
          </w:p>
        </w:tc>
        <w:tc>
          <w:tcPr>
            <w:tcW w:w="992" w:type="dxa"/>
          </w:tcPr>
          <w:p w14:paraId="410FD798"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388</w:t>
            </w:r>
          </w:p>
        </w:tc>
        <w:tc>
          <w:tcPr>
            <w:tcW w:w="992" w:type="dxa"/>
          </w:tcPr>
          <w:p w14:paraId="17CEB997"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267</w:t>
            </w:r>
          </w:p>
        </w:tc>
        <w:tc>
          <w:tcPr>
            <w:tcW w:w="1418" w:type="dxa"/>
          </w:tcPr>
          <w:p w14:paraId="70B28F3F"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168</w:t>
            </w:r>
          </w:p>
        </w:tc>
        <w:tc>
          <w:tcPr>
            <w:tcW w:w="843" w:type="dxa"/>
          </w:tcPr>
          <w:p w14:paraId="0D2E6956" w14:textId="77777777" w:rsidR="009603EB" w:rsidRPr="00C85EE9" w:rsidRDefault="009603EB" w:rsidP="002960C4">
            <w:pPr>
              <w:pStyle w:val="BodyText"/>
              <w:jc w:val="right"/>
              <w:rPr>
                <w:rFonts w:ascii="Calibri" w:hAnsi="Calibri" w:cs="Calibri"/>
                <w:sz w:val="16"/>
                <w:szCs w:val="16"/>
              </w:rPr>
            </w:pPr>
            <w:r>
              <w:rPr>
                <w:rFonts w:ascii="Calibri" w:hAnsi="Calibri" w:cs="Calibri"/>
                <w:sz w:val="16"/>
                <w:szCs w:val="16"/>
              </w:rPr>
              <w:t>18 552</w:t>
            </w:r>
          </w:p>
        </w:tc>
      </w:tr>
      <w:tr w:rsidR="009603EB" w:rsidRPr="00B755F3" w14:paraId="1CAF78AC" w14:textId="77777777" w:rsidTr="002960C4">
        <w:tc>
          <w:tcPr>
            <w:tcW w:w="988" w:type="dxa"/>
          </w:tcPr>
          <w:p w14:paraId="3692F227" w14:textId="77777777" w:rsidR="009603EB" w:rsidRPr="002F382C" w:rsidRDefault="009603EB" w:rsidP="002960C4">
            <w:pPr>
              <w:pStyle w:val="BodyText"/>
              <w:rPr>
                <w:rFonts w:ascii="Calibri" w:hAnsi="Calibri" w:cs="Calibri"/>
                <w:b/>
                <w:bCs/>
                <w:i/>
                <w:iCs/>
                <w:sz w:val="16"/>
                <w:szCs w:val="16"/>
              </w:rPr>
            </w:pPr>
            <w:r w:rsidRPr="002F382C">
              <w:rPr>
                <w:rFonts w:ascii="Calibri" w:hAnsi="Calibri" w:cs="Calibri"/>
                <w:b/>
                <w:bCs/>
                <w:i/>
                <w:iCs/>
                <w:sz w:val="16"/>
                <w:szCs w:val="16"/>
              </w:rPr>
              <w:t>Summary</w:t>
            </w:r>
          </w:p>
        </w:tc>
        <w:tc>
          <w:tcPr>
            <w:tcW w:w="708" w:type="dxa"/>
          </w:tcPr>
          <w:p w14:paraId="3E608022" w14:textId="77777777" w:rsidR="009603EB" w:rsidRPr="002F382C" w:rsidRDefault="009603EB" w:rsidP="002960C4">
            <w:pPr>
              <w:pStyle w:val="BodyText"/>
              <w:rPr>
                <w:rFonts w:ascii="Calibri" w:hAnsi="Calibri" w:cs="Calibri"/>
                <w:i/>
                <w:iCs/>
                <w:sz w:val="16"/>
                <w:szCs w:val="16"/>
              </w:rPr>
            </w:pPr>
          </w:p>
        </w:tc>
        <w:tc>
          <w:tcPr>
            <w:tcW w:w="993" w:type="dxa"/>
          </w:tcPr>
          <w:p w14:paraId="17207A83" w14:textId="77777777" w:rsidR="009603EB" w:rsidRPr="002F382C" w:rsidRDefault="009603EB" w:rsidP="002960C4">
            <w:pPr>
              <w:pStyle w:val="BodyText"/>
              <w:jc w:val="right"/>
              <w:rPr>
                <w:rFonts w:ascii="Calibri" w:hAnsi="Calibri" w:cs="Calibri"/>
                <w:b/>
                <w:bCs/>
                <w:i/>
                <w:iCs/>
                <w:sz w:val="16"/>
                <w:szCs w:val="16"/>
              </w:rPr>
            </w:pPr>
            <w:r w:rsidRPr="002F382C">
              <w:rPr>
                <w:rFonts w:ascii="Calibri" w:hAnsi="Calibri" w:cs="Calibri"/>
                <w:b/>
                <w:bCs/>
                <w:i/>
                <w:iCs/>
                <w:sz w:val="16"/>
                <w:szCs w:val="16"/>
              </w:rPr>
              <w:t>51 376</w:t>
            </w:r>
          </w:p>
        </w:tc>
        <w:tc>
          <w:tcPr>
            <w:tcW w:w="992" w:type="dxa"/>
          </w:tcPr>
          <w:p w14:paraId="5408A51E" w14:textId="77777777" w:rsidR="009603EB" w:rsidRPr="002F382C" w:rsidRDefault="009603EB" w:rsidP="002960C4">
            <w:pPr>
              <w:pStyle w:val="BodyText"/>
              <w:jc w:val="right"/>
              <w:rPr>
                <w:rFonts w:ascii="Calibri" w:hAnsi="Calibri" w:cs="Calibri"/>
                <w:b/>
                <w:bCs/>
                <w:i/>
                <w:iCs/>
                <w:sz w:val="16"/>
                <w:szCs w:val="16"/>
              </w:rPr>
            </w:pPr>
            <w:r w:rsidRPr="002F382C">
              <w:rPr>
                <w:rFonts w:ascii="Calibri" w:hAnsi="Calibri" w:cs="Calibri"/>
                <w:b/>
                <w:bCs/>
                <w:i/>
                <w:iCs/>
                <w:sz w:val="16"/>
                <w:szCs w:val="16"/>
              </w:rPr>
              <w:t>1 764</w:t>
            </w:r>
          </w:p>
        </w:tc>
        <w:tc>
          <w:tcPr>
            <w:tcW w:w="1134" w:type="dxa"/>
          </w:tcPr>
          <w:p w14:paraId="6AB34C35" w14:textId="77777777" w:rsidR="009603EB" w:rsidRPr="002F382C" w:rsidRDefault="009603EB" w:rsidP="002960C4">
            <w:pPr>
              <w:pStyle w:val="BodyText"/>
              <w:jc w:val="right"/>
              <w:rPr>
                <w:rFonts w:ascii="Calibri" w:hAnsi="Calibri" w:cs="Calibri"/>
                <w:b/>
                <w:bCs/>
                <w:i/>
                <w:iCs/>
                <w:sz w:val="16"/>
                <w:szCs w:val="16"/>
              </w:rPr>
            </w:pPr>
            <w:r w:rsidRPr="002F382C">
              <w:rPr>
                <w:rFonts w:ascii="Calibri" w:hAnsi="Calibri" w:cs="Calibri"/>
                <w:b/>
                <w:bCs/>
                <w:i/>
                <w:iCs/>
                <w:sz w:val="16"/>
                <w:szCs w:val="16"/>
              </w:rPr>
              <w:t>1 043</w:t>
            </w:r>
          </w:p>
        </w:tc>
        <w:tc>
          <w:tcPr>
            <w:tcW w:w="992" w:type="dxa"/>
          </w:tcPr>
          <w:p w14:paraId="7B7F8510" w14:textId="77777777" w:rsidR="009603EB" w:rsidRPr="002F382C" w:rsidRDefault="009603EB" w:rsidP="002960C4">
            <w:pPr>
              <w:pStyle w:val="BodyText"/>
              <w:jc w:val="right"/>
              <w:rPr>
                <w:rFonts w:ascii="Calibri" w:hAnsi="Calibri" w:cs="Calibri"/>
                <w:b/>
                <w:bCs/>
                <w:i/>
                <w:iCs/>
                <w:sz w:val="16"/>
                <w:szCs w:val="16"/>
              </w:rPr>
            </w:pPr>
            <w:r w:rsidRPr="002F382C">
              <w:rPr>
                <w:rFonts w:ascii="Calibri" w:hAnsi="Calibri" w:cs="Calibri"/>
                <w:b/>
                <w:bCs/>
                <w:i/>
                <w:iCs/>
                <w:sz w:val="16"/>
                <w:szCs w:val="16"/>
              </w:rPr>
              <w:t>695</w:t>
            </w:r>
          </w:p>
        </w:tc>
        <w:tc>
          <w:tcPr>
            <w:tcW w:w="992" w:type="dxa"/>
          </w:tcPr>
          <w:p w14:paraId="6620A1A9" w14:textId="77777777" w:rsidR="009603EB" w:rsidRPr="002F382C" w:rsidRDefault="009603EB" w:rsidP="002960C4">
            <w:pPr>
              <w:pStyle w:val="BodyText"/>
              <w:jc w:val="right"/>
              <w:rPr>
                <w:rFonts w:ascii="Calibri" w:hAnsi="Calibri" w:cs="Calibri"/>
                <w:b/>
                <w:bCs/>
                <w:i/>
                <w:iCs/>
                <w:sz w:val="16"/>
                <w:szCs w:val="16"/>
              </w:rPr>
            </w:pPr>
            <w:r w:rsidRPr="002F382C">
              <w:rPr>
                <w:rFonts w:ascii="Calibri" w:hAnsi="Calibri" w:cs="Calibri"/>
                <w:b/>
                <w:bCs/>
                <w:i/>
                <w:iCs/>
                <w:sz w:val="16"/>
                <w:szCs w:val="16"/>
              </w:rPr>
              <w:t>645</w:t>
            </w:r>
          </w:p>
        </w:tc>
        <w:tc>
          <w:tcPr>
            <w:tcW w:w="1418" w:type="dxa"/>
          </w:tcPr>
          <w:p w14:paraId="0CE6AB23" w14:textId="77777777" w:rsidR="009603EB" w:rsidRPr="002F382C" w:rsidRDefault="009603EB" w:rsidP="002960C4">
            <w:pPr>
              <w:pStyle w:val="BodyText"/>
              <w:jc w:val="right"/>
              <w:rPr>
                <w:rFonts w:ascii="Calibri" w:hAnsi="Calibri" w:cs="Calibri"/>
                <w:b/>
                <w:bCs/>
                <w:i/>
                <w:iCs/>
                <w:sz w:val="16"/>
                <w:szCs w:val="16"/>
              </w:rPr>
            </w:pPr>
            <w:r w:rsidRPr="002F382C">
              <w:rPr>
                <w:rFonts w:ascii="Calibri" w:hAnsi="Calibri" w:cs="Calibri"/>
                <w:b/>
                <w:bCs/>
                <w:i/>
                <w:iCs/>
                <w:sz w:val="16"/>
                <w:szCs w:val="16"/>
              </w:rPr>
              <w:t>343</w:t>
            </w:r>
          </w:p>
        </w:tc>
        <w:tc>
          <w:tcPr>
            <w:tcW w:w="843" w:type="dxa"/>
          </w:tcPr>
          <w:p w14:paraId="08400FEC" w14:textId="77777777" w:rsidR="009603EB" w:rsidRPr="002F382C" w:rsidRDefault="009603EB" w:rsidP="002960C4">
            <w:pPr>
              <w:pStyle w:val="BodyText"/>
              <w:jc w:val="right"/>
              <w:rPr>
                <w:rFonts w:ascii="Calibri" w:hAnsi="Calibri" w:cs="Calibri"/>
                <w:b/>
                <w:bCs/>
                <w:i/>
                <w:iCs/>
                <w:sz w:val="16"/>
                <w:szCs w:val="16"/>
              </w:rPr>
            </w:pPr>
            <w:r w:rsidRPr="002F382C">
              <w:rPr>
                <w:rFonts w:ascii="Calibri" w:hAnsi="Calibri" w:cs="Calibri"/>
                <w:b/>
                <w:bCs/>
                <w:i/>
                <w:iCs/>
                <w:sz w:val="16"/>
                <w:szCs w:val="16"/>
              </w:rPr>
              <w:t>37 012</w:t>
            </w:r>
          </w:p>
        </w:tc>
      </w:tr>
      <w:tr w:rsidR="009603EB" w:rsidRPr="00B755F3" w14:paraId="404F1BE9" w14:textId="77777777" w:rsidTr="002960C4">
        <w:tc>
          <w:tcPr>
            <w:tcW w:w="988" w:type="dxa"/>
          </w:tcPr>
          <w:p w14:paraId="12B53135" w14:textId="7AFE1B24" w:rsidR="009603EB" w:rsidRPr="00C24726" w:rsidRDefault="002F382C" w:rsidP="002960C4">
            <w:pPr>
              <w:pStyle w:val="BodyText"/>
              <w:rPr>
                <w:rFonts w:ascii="Calibri" w:hAnsi="Calibri" w:cs="Calibri"/>
                <w:b/>
                <w:bCs/>
                <w:sz w:val="16"/>
                <w:szCs w:val="16"/>
              </w:rPr>
            </w:pPr>
            <w:r>
              <w:rPr>
                <w:rFonts w:ascii="Calibri" w:hAnsi="Calibri" w:cs="Calibri"/>
                <w:b/>
                <w:bCs/>
                <w:sz w:val="16"/>
                <w:szCs w:val="16"/>
              </w:rPr>
              <w:t>In total</w:t>
            </w:r>
          </w:p>
        </w:tc>
        <w:tc>
          <w:tcPr>
            <w:tcW w:w="708" w:type="dxa"/>
          </w:tcPr>
          <w:p w14:paraId="4C2D861C" w14:textId="77777777" w:rsidR="009603EB" w:rsidRPr="00C85EE9" w:rsidRDefault="009603EB" w:rsidP="002960C4">
            <w:pPr>
              <w:pStyle w:val="BodyText"/>
              <w:rPr>
                <w:rFonts w:ascii="Calibri" w:hAnsi="Calibri" w:cs="Calibri"/>
                <w:sz w:val="16"/>
                <w:szCs w:val="16"/>
              </w:rPr>
            </w:pPr>
          </w:p>
        </w:tc>
        <w:tc>
          <w:tcPr>
            <w:tcW w:w="993" w:type="dxa"/>
          </w:tcPr>
          <w:p w14:paraId="097EC16F" w14:textId="77777777" w:rsidR="009603EB" w:rsidRPr="00A41456" w:rsidRDefault="009603EB" w:rsidP="002960C4">
            <w:pPr>
              <w:pStyle w:val="BodyText"/>
              <w:jc w:val="right"/>
              <w:rPr>
                <w:rFonts w:ascii="Calibri" w:hAnsi="Calibri" w:cs="Calibri"/>
                <w:b/>
                <w:bCs/>
                <w:sz w:val="16"/>
                <w:szCs w:val="16"/>
              </w:rPr>
            </w:pPr>
            <w:r>
              <w:rPr>
                <w:rFonts w:ascii="Calibri" w:hAnsi="Calibri" w:cs="Calibri"/>
                <w:b/>
                <w:bCs/>
                <w:sz w:val="16"/>
                <w:szCs w:val="16"/>
              </w:rPr>
              <w:t>70 384</w:t>
            </w:r>
          </w:p>
        </w:tc>
        <w:tc>
          <w:tcPr>
            <w:tcW w:w="992" w:type="dxa"/>
          </w:tcPr>
          <w:p w14:paraId="5ECF69F5" w14:textId="77777777" w:rsidR="009603EB" w:rsidRPr="00A41456" w:rsidRDefault="009603EB" w:rsidP="002960C4">
            <w:pPr>
              <w:pStyle w:val="BodyText"/>
              <w:jc w:val="right"/>
              <w:rPr>
                <w:rFonts w:ascii="Calibri" w:hAnsi="Calibri" w:cs="Calibri"/>
                <w:b/>
                <w:bCs/>
                <w:sz w:val="16"/>
                <w:szCs w:val="16"/>
              </w:rPr>
            </w:pPr>
            <w:r>
              <w:rPr>
                <w:rFonts w:ascii="Calibri" w:hAnsi="Calibri" w:cs="Calibri"/>
                <w:b/>
                <w:bCs/>
                <w:sz w:val="16"/>
                <w:szCs w:val="16"/>
              </w:rPr>
              <w:t>2 199</w:t>
            </w:r>
          </w:p>
        </w:tc>
        <w:tc>
          <w:tcPr>
            <w:tcW w:w="1134" w:type="dxa"/>
          </w:tcPr>
          <w:p w14:paraId="5620C367" w14:textId="77777777" w:rsidR="009603EB" w:rsidRPr="00A41456" w:rsidRDefault="009603EB" w:rsidP="002960C4">
            <w:pPr>
              <w:pStyle w:val="BodyText"/>
              <w:jc w:val="right"/>
              <w:rPr>
                <w:rFonts w:ascii="Calibri" w:hAnsi="Calibri" w:cs="Calibri"/>
                <w:b/>
                <w:bCs/>
                <w:sz w:val="16"/>
                <w:szCs w:val="16"/>
              </w:rPr>
            </w:pPr>
            <w:r>
              <w:rPr>
                <w:rFonts w:ascii="Calibri" w:hAnsi="Calibri" w:cs="Calibri"/>
                <w:b/>
                <w:bCs/>
                <w:sz w:val="16"/>
                <w:szCs w:val="16"/>
              </w:rPr>
              <w:t>1 336</w:t>
            </w:r>
          </w:p>
        </w:tc>
        <w:tc>
          <w:tcPr>
            <w:tcW w:w="992" w:type="dxa"/>
          </w:tcPr>
          <w:p w14:paraId="41F539BC" w14:textId="77777777" w:rsidR="009603EB" w:rsidRPr="00A41456" w:rsidRDefault="009603EB" w:rsidP="002960C4">
            <w:pPr>
              <w:pStyle w:val="BodyText"/>
              <w:jc w:val="right"/>
              <w:rPr>
                <w:rFonts w:ascii="Calibri" w:hAnsi="Calibri" w:cs="Calibri"/>
                <w:b/>
                <w:bCs/>
                <w:sz w:val="16"/>
                <w:szCs w:val="16"/>
              </w:rPr>
            </w:pPr>
            <w:r>
              <w:rPr>
                <w:rFonts w:ascii="Calibri" w:hAnsi="Calibri" w:cs="Calibri"/>
                <w:b/>
                <w:bCs/>
                <w:sz w:val="16"/>
                <w:szCs w:val="16"/>
              </w:rPr>
              <w:t>944</w:t>
            </w:r>
          </w:p>
        </w:tc>
        <w:tc>
          <w:tcPr>
            <w:tcW w:w="992" w:type="dxa"/>
          </w:tcPr>
          <w:p w14:paraId="77B4A9AD" w14:textId="77777777" w:rsidR="009603EB" w:rsidRPr="00A41456" w:rsidRDefault="009603EB" w:rsidP="002960C4">
            <w:pPr>
              <w:pStyle w:val="BodyText"/>
              <w:jc w:val="right"/>
              <w:rPr>
                <w:rFonts w:ascii="Calibri" w:hAnsi="Calibri" w:cs="Calibri"/>
                <w:b/>
                <w:bCs/>
                <w:sz w:val="16"/>
                <w:szCs w:val="16"/>
              </w:rPr>
            </w:pPr>
            <w:r>
              <w:rPr>
                <w:rFonts w:ascii="Calibri" w:hAnsi="Calibri" w:cs="Calibri"/>
                <w:b/>
                <w:bCs/>
                <w:sz w:val="16"/>
                <w:szCs w:val="16"/>
              </w:rPr>
              <w:t>902</w:t>
            </w:r>
          </w:p>
        </w:tc>
        <w:tc>
          <w:tcPr>
            <w:tcW w:w="1418" w:type="dxa"/>
          </w:tcPr>
          <w:p w14:paraId="68DE3D84" w14:textId="77777777" w:rsidR="009603EB" w:rsidRPr="00A41456" w:rsidRDefault="009603EB" w:rsidP="002960C4">
            <w:pPr>
              <w:pStyle w:val="BodyText"/>
              <w:jc w:val="right"/>
              <w:rPr>
                <w:rFonts w:ascii="Calibri" w:hAnsi="Calibri" w:cs="Calibri"/>
                <w:b/>
                <w:bCs/>
                <w:sz w:val="16"/>
                <w:szCs w:val="16"/>
              </w:rPr>
            </w:pPr>
            <w:r>
              <w:rPr>
                <w:rFonts w:ascii="Calibri" w:hAnsi="Calibri" w:cs="Calibri"/>
                <w:b/>
                <w:bCs/>
                <w:sz w:val="16"/>
                <w:szCs w:val="16"/>
              </w:rPr>
              <w:t>500</w:t>
            </w:r>
          </w:p>
        </w:tc>
        <w:tc>
          <w:tcPr>
            <w:tcW w:w="843" w:type="dxa"/>
          </w:tcPr>
          <w:p w14:paraId="30EAF1E8" w14:textId="77777777" w:rsidR="009603EB" w:rsidRPr="00A41456" w:rsidRDefault="009603EB" w:rsidP="002960C4">
            <w:pPr>
              <w:pStyle w:val="BodyText"/>
              <w:jc w:val="right"/>
              <w:rPr>
                <w:rFonts w:ascii="Calibri" w:hAnsi="Calibri" w:cs="Calibri"/>
                <w:b/>
                <w:bCs/>
                <w:sz w:val="16"/>
                <w:szCs w:val="16"/>
              </w:rPr>
            </w:pPr>
            <w:r>
              <w:rPr>
                <w:rFonts w:ascii="Calibri" w:hAnsi="Calibri" w:cs="Calibri"/>
                <w:b/>
                <w:bCs/>
                <w:sz w:val="16"/>
                <w:szCs w:val="16"/>
              </w:rPr>
              <w:t>41 250</w:t>
            </w:r>
          </w:p>
        </w:tc>
      </w:tr>
      <w:tr w:rsidR="009603EB" w:rsidRPr="00B755F3" w14:paraId="10BAD34F" w14:textId="77777777" w:rsidTr="002960C4">
        <w:tc>
          <w:tcPr>
            <w:tcW w:w="988" w:type="dxa"/>
          </w:tcPr>
          <w:p w14:paraId="35EE9030" w14:textId="77777777" w:rsidR="009603EB" w:rsidRPr="00341A1D" w:rsidRDefault="009603EB" w:rsidP="002960C4">
            <w:pPr>
              <w:pStyle w:val="BodyText"/>
              <w:rPr>
                <w:rFonts w:ascii="Calibri" w:hAnsi="Calibri" w:cs="Calibri"/>
                <w:sz w:val="20"/>
                <w:szCs w:val="20"/>
              </w:rPr>
            </w:pPr>
            <w:r w:rsidRPr="00C85EE9">
              <w:rPr>
                <w:rFonts w:ascii="Calibri" w:hAnsi="Calibri" w:cs="Calibri"/>
                <w:sz w:val="16"/>
                <w:szCs w:val="16"/>
              </w:rPr>
              <w:t>Citizenship top 5</w:t>
            </w:r>
          </w:p>
        </w:tc>
        <w:tc>
          <w:tcPr>
            <w:tcW w:w="708" w:type="dxa"/>
          </w:tcPr>
          <w:p w14:paraId="1C1E5369" w14:textId="77777777" w:rsidR="009603EB" w:rsidRPr="00341A1D" w:rsidRDefault="009603EB" w:rsidP="002960C4">
            <w:pPr>
              <w:pStyle w:val="BodyText"/>
              <w:rPr>
                <w:rFonts w:ascii="Calibri" w:hAnsi="Calibri" w:cs="Calibri"/>
                <w:sz w:val="20"/>
                <w:szCs w:val="20"/>
              </w:rPr>
            </w:pPr>
          </w:p>
        </w:tc>
        <w:tc>
          <w:tcPr>
            <w:tcW w:w="993" w:type="dxa"/>
          </w:tcPr>
          <w:p w14:paraId="5272B20B" w14:textId="77777777" w:rsidR="009603EB" w:rsidRPr="00341A1D" w:rsidRDefault="009603EB" w:rsidP="002960C4">
            <w:pPr>
              <w:pStyle w:val="BodyText"/>
              <w:rPr>
                <w:rFonts w:ascii="Calibri" w:hAnsi="Calibri" w:cs="Calibri"/>
                <w:sz w:val="20"/>
                <w:szCs w:val="20"/>
              </w:rPr>
            </w:pPr>
            <w:r w:rsidRPr="00C85EE9">
              <w:rPr>
                <w:rFonts w:ascii="Calibri" w:hAnsi="Calibri" w:cs="Calibri"/>
                <w:sz w:val="16"/>
                <w:szCs w:val="16"/>
              </w:rPr>
              <w:t>Afghanistan</w:t>
            </w:r>
          </w:p>
        </w:tc>
        <w:tc>
          <w:tcPr>
            <w:tcW w:w="992" w:type="dxa"/>
          </w:tcPr>
          <w:p w14:paraId="1525341A" w14:textId="77777777" w:rsidR="009603EB" w:rsidRPr="00341A1D" w:rsidRDefault="009603EB" w:rsidP="002960C4">
            <w:pPr>
              <w:pStyle w:val="BodyText"/>
              <w:rPr>
                <w:rFonts w:ascii="Calibri" w:hAnsi="Calibri" w:cs="Calibri"/>
                <w:sz w:val="20"/>
                <w:szCs w:val="20"/>
              </w:rPr>
            </w:pPr>
            <w:r w:rsidRPr="00C85EE9">
              <w:rPr>
                <w:rFonts w:ascii="Calibri" w:hAnsi="Calibri" w:cs="Calibri"/>
                <w:sz w:val="16"/>
                <w:szCs w:val="16"/>
              </w:rPr>
              <w:t>Afghanistan</w:t>
            </w:r>
          </w:p>
        </w:tc>
        <w:tc>
          <w:tcPr>
            <w:tcW w:w="1134" w:type="dxa"/>
          </w:tcPr>
          <w:p w14:paraId="4F4C96B2" w14:textId="77777777" w:rsidR="009603EB" w:rsidRPr="00341A1D" w:rsidRDefault="009603EB" w:rsidP="002960C4">
            <w:pPr>
              <w:pStyle w:val="BodyText"/>
              <w:rPr>
                <w:rFonts w:ascii="Calibri" w:hAnsi="Calibri" w:cs="Calibri"/>
                <w:sz w:val="20"/>
                <w:szCs w:val="20"/>
              </w:rPr>
            </w:pPr>
            <w:r>
              <w:rPr>
                <w:sz w:val="16"/>
                <w:szCs w:val="16"/>
              </w:rPr>
              <w:t>Morocco</w:t>
            </w:r>
          </w:p>
        </w:tc>
        <w:tc>
          <w:tcPr>
            <w:tcW w:w="992" w:type="dxa"/>
          </w:tcPr>
          <w:p w14:paraId="483E0EEB" w14:textId="77777777" w:rsidR="009603EB" w:rsidRPr="00341A1D" w:rsidRDefault="009603EB" w:rsidP="002960C4">
            <w:pPr>
              <w:pStyle w:val="BodyText"/>
              <w:rPr>
                <w:rFonts w:ascii="Calibri" w:hAnsi="Calibri" w:cs="Calibri"/>
                <w:sz w:val="20"/>
                <w:szCs w:val="20"/>
              </w:rPr>
            </w:pPr>
            <w:r w:rsidRPr="007760AC">
              <w:rPr>
                <w:rFonts w:ascii="Calibri" w:hAnsi="Calibri" w:cs="Calibri"/>
                <w:sz w:val="16"/>
                <w:szCs w:val="16"/>
              </w:rPr>
              <w:t>Syria</w:t>
            </w:r>
          </w:p>
        </w:tc>
        <w:tc>
          <w:tcPr>
            <w:tcW w:w="992" w:type="dxa"/>
          </w:tcPr>
          <w:p w14:paraId="0FCF2890" w14:textId="77777777" w:rsidR="009603EB" w:rsidRPr="00341A1D" w:rsidRDefault="009603EB" w:rsidP="002960C4">
            <w:pPr>
              <w:pStyle w:val="BodyText"/>
              <w:rPr>
                <w:rFonts w:ascii="Calibri" w:hAnsi="Calibri" w:cs="Calibri"/>
                <w:sz w:val="20"/>
                <w:szCs w:val="20"/>
              </w:rPr>
            </w:pPr>
            <w:r w:rsidRPr="007760AC">
              <w:rPr>
                <w:rFonts w:ascii="Calibri" w:hAnsi="Calibri" w:cs="Calibri"/>
                <w:sz w:val="16"/>
                <w:szCs w:val="16"/>
              </w:rPr>
              <w:t>Syria</w:t>
            </w:r>
          </w:p>
        </w:tc>
        <w:tc>
          <w:tcPr>
            <w:tcW w:w="1418" w:type="dxa"/>
          </w:tcPr>
          <w:p w14:paraId="1953D1F7" w14:textId="77777777" w:rsidR="009603EB" w:rsidRPr="00341A1D" w:rsidRDefault="009603EB" w:rsidP="002960C4">
            <w:pPr>
              <w:pStyle w:val="BodyText"/>
              <w:rPr>
                <w:rFonts w:ascii="Calibri" w:hAnsi="Calibri" w:cs="Calibri"/>
                <w:sz w:val="20"/>
                <w:szCs w:val="20"/>
              </w:rPr>
            </w:pPr>
            <w:r w:rsidRPr="007760AC">
              <w:rPr>
                <w:rFonts w:ascii="Calibri" w:hAnsi="Calibri" w:cs="Calibri"/>
                <w:sz w:val="16"/>
                <w:szCs w:val="16"/>
              </w:rPr>
              <w:t>Syria</w:t>
            </w:r>
          </w:p>
        </w:tc>
        <w:tc>
          <w:tcPr>
            <w:tcW w:w="843" w:type="dxa"/>
          </w:tcPr>
          <w:p w14:paraId="3FAAA64E" w14:textId="77777777" w:rsidR="009603EB" w:rsidRPr="00341A1D" w:rsidRDefault="009603EB" w:rsidP="002960C4">
            <w:pPr>
              <w:pStyle w:val="BodyText"/>
              <w:rPr>
                <w:rFonts w:ascii="Calibri" w:hAnsi="Calibri" w:cs="Calibri"/>
                <w:sz w:val="20"/>
                <w:szCs w:val="20"/>
              </w:rPr>
            </w:pPr>
          </w:p>
        </w:tc>
      </w:tr>
      <w:tr w:rsidR="009603EB" w:rsidRPr="00B755F3" w14:paraId="262712E5" w14:textId="77777777" w:rsidTr="002960C4">
        <w:tc>
          <w:tcPr>
            <w:tcW w:w="988" w:type="dxa"/>
          </w:tcPr>
          <w:p w14:paraId="6A49306C" w14:textId="77777777" w:rsidR="009603EB" w:rsidRPr="00341A1D" w:rsidRDefault="009603EB" w:rsidP="002960C4">
            <w:pPr>
              <w:pStyle w:val="BodyText"/>
              <w:rPr>
                <w:rFonts w:ascii="Calibri" w:hAnsi="Calibri" w:cs="Calibri"/>
                <w:sz w:val="20"/>
                <w:szCs w:val="20"/>
              </w:rPr>
            </w:pPr>
          </w:p>
        </w:tc>
        <w:tc>
          <w:tcPr>
            <w:tcW w:w="708" w:type="dxa"/>
          </w:tcPr>
          <w:p w14:paraId="14D39E51" w14:textId="77777777" w:rsidR="009603EB" w:rsidRPr="00341A1D" w:rsidRDefault="009603EB" w:rsidP="002960C4">
            <w:pPr>
              <w:pStyle w:val="BodyText"/>
              <w:rPr>
                <w:rFonts w:ascii="Calibri" w:hAnsi="Calibri" w:cs="Calibri"/>
                <w:sz w:val="20"/>
                <w:szCs w:val="20"/>
              </w:rPr>
            </w:pPr>
          </w:p>
        </w:tc>
        <w:tc>
          <w:tcPr>
            <w:tcW w:w="993" w:type="dxa"/>
          </w:tcPr>
          <w:p w14:paraId="156D3F4D" w14:textId="77777777" w:rsidR="009603EB" w:rsidRPr="00341A1D" w:rsidRDefault="009603EB" w:rsidP="002960C4">
            <w:pPr>
              <w:pStyle w:val="BodyText"/>
              <w:rPr>
                <w:rFonts w:ascii="Calibri" w:hAnsi="Calibri" w:cs="Calibri"/>
                <w:sz w:val="20"/>
                <w:szCs w:val="20"/>
              </w:rPr>
            </w:pPr>
            <w:r w:rsidRPr="00C85EE9">
              <w:rPr>
                <w:rFonts w:ascii="Calibri" w:hAnsi="Calibri" w:cs="Calibri"/>
                <w:sz w:val="16"/>
                <w:szCs w:val="16"/>
              </w:rPr>
              <w:t>Syria</w:t>
            </w:r>
          </w:p>
        </w:tc>
        <w:tc>
          <w:tcPr>
            <w:tcW w:w="992" w:type="dxa"/>
          </w:tcPr>
          <w:p w14:paraId="1B223774" w14:textId="77777777" w:rsidR="009603EB" w:rsidRPr="00341A1D" w:rsidRDefault="009603EB" w:rsidP="002960C4">
            <w:pPr>
              <w:pStyle w:val="BodyText"/>
              <w:rPr>
                <w:rFonts w:ascii="Calibri" w:hAnsi="Calibri" w:cs="Calibri"/>
                <w:sz w:val="20"/>
                <w:szCs w:val="20"/>
              </w:rPr>
            </w:pPr>
            <w:r w:rsidRPr="00B10B4B">
              <w:rPr>
                <w:sz w:val="16"/>
                <w:szCs w:val="16"/>
              </w:rPr>
              <w:t>Somalia</w:t>
            </w:r>
          </w:p>
        </w:tc>
        <w:tc>
          <w:tcPr>
            <w:tcW w:w="1134" w:type="dxa"/>
          </w:tcPr>
          <w:p w14:paraId="0AB625C0" w14:textId="77777777" w:rsidR="009603EB" w:rsidRPr="00341A1D" w:rsidRDefault="009603EB" w:rsidP="002960C4">
            <w:pPr>
              <w:pStyle w:val="BodyText"/>
              <w:rPr>
                <w:rFonts w:ascii="Calibri" w:hAnsi="Calibri" w:cs="Calibri"/>
                <w:sz w:val="20"/>
                <w:szCs w:val="20"/>
              </w:rPr>
            </w:pPr>
            <w:r w:rsidRPr="00C85EE9">
              <w:rPr>
                <w:rFonts w:ascii="Calibri" w:hAnsi="Calibri" w:cs="Calibri"/>
                <w:sz w:val="16"/>
                <w:szCs w:val="16"/>
              </w:rPr>
              <w:t>Afghanistan</w:t>
            </w:r>
          </w:p>
        </w:tc>
        <w:tc>
          <w:tcPr>
            <w:tcW w:w="992" w:type="dxa"/>
          </w:tcPr>
          <w:p w14:paraId="08D2EA9B" w14:textId="77777777" w:rsidR="009603EB" w:rsidRPr="007760AC" w:rsidRDefault="009603EB" w:rsidP="002960C4">
            <w:pPr>
              <w:pStyle w:val="BodyText"/>
              <w:rPr>
                <w:rFonts w:ascii="Calibri" w:hAnsi="Calibri" w:cs="Calibri"/>
                <w:sz w:val="16"/>
                <w:szCs w:val="16"/>
              </w:rPr>
            </w:pPr>
            <w:r>
              <w:rPr>
                <w:sz w:val="16"/>
                <w:szCs w:val="16"/>
              </w:rPr>
              <w:t>Morocco</w:t>
            </w:r>
          </w:p>
        </w:tc>
        <w:tc>
          <w:tcPr>
            <w:tcW w:w="992" w:type="dxa"/>
          </w:tcPr>
          <w:p w14:paraId="1E7EE419" w14:textId="77777777" w:rsidR="009603EB" w:rsidRPr="00341A1D" w:rsidRDefault="009603EB" w:rsidP="002960C4">
            <w:pPr>
              <w:pStyle w:val="BodyText"/>
              <w:rPr>
                <w:rFonts w:ascii="Calibri" w:hAnsi="Calibri" w:cs="Calibri"/>
                <w:sz w:val="20"/>
                <w:szCs w:val="20"/>
              </w:rPr>
            </w:pPr>
            <w:r>
              <w:rPr>
                <w:sz w:val="16"/>
                <w:szCs w:val="16"/>
              </w:rPr>
              <w:t>Morocco</w:t>
            </w:r>
          </w:p>
        </w:tc>
        <w:tc>
          <w:tcPr>
            <w:tcW w:w="1418" w:type="dxa"/>
          </w:tcPr>
          <w:p w14:paraId="050157DF" w14:textId="77777777" w:rsidR="009603EB" w:rsidRPr="00341A1D" w:rsidRDefault="009603EB" w:rsidP="002960C4">
            <w:pPr>
              <w:pStyle w:val="BodyText"/>
              <w:rPr>
                <w:rFonts w:ascii="Calibri" w:hAnsi="Calibri" w:cs="Calibri"/>
                <w:sz w:val="20"/>
                <w:szCs w:val="20"/>
              </w:rPr>
            </w:pPr>
            <w:r w:rsidRPr="00C85EE9">
              <w:rPr>
                <w:rFonts w:ascii="Calibri" w:hAnsi="Calibri" w:cs="Calibri"/>
                <w:sz w:val="16"/>
                <w:szCs w:val="16"/>
              </w:rPr>
              <w:t>Afghanistan</w:t>
            </w:r>
          </w:p>
        </w:tc>
        <w:tc>
          <w:tcPr>
            <w:tcW w:w="843" w:type="dxa"/>
          </w:tcPr>
          <w:p w14:paraId="1F94AFC0" w14:textId="77777777" w:rsidR="009603EB" w:rsidRPr="00341A1D" w:rsidRDefault="009603EB" w:rsidP="002960C4">
            <w:pPr>
              <w:pStyle w:val="BodyText"/>
              <w:rPr>
                <w:rFonts w:ascii="Calibri" w:hAnsi="Calibri" w:cs="Calibri"/>
                <w:sz w:val="20"/>
                <w:szCs w:val="20"/>
              </w:rPr>
            </w:pPr>
          </w:p>
        </w:tc>
      </w:tr>
      <w:tr w:rsidR="009603EB" w14:paraId="5AD2B810" w14:textId="77777777" w:rsidTr="002960C4">
        <w:tc>
          <w:tcPr>
            <w:tcW w:w="988" w:type="dxa"/>
          </w:tcPr>
          <w:p w14:paraId="440CB33B" w14:textId="77777777" w:rsidR="009603EB" w:rsidRDefault="009603EB" w:rsidP="002960C4">
            <w:pPr>
              <w:pStyle w:val="BodyText"/>
            </w:pPr>
          </w:p>
        </w:tc>
        <w:tc>
          <w:tcPr>
            <w:tcW w:w="708" w:type="dxa"/>
          </w:tcPr>
          <w:p w14:paraId="3644C8AF" w14:textId="77777777" w:rsidR="009603EB" w:rsidRDefault="009603EB" w:rsidP="002960C4">
            <w:pPr>
              <w:pStyle w:val="BodyText"/>
            </w:pPr>
          </w:p>
        </w:tc>
        <w:tc>
          <w:tcPr>
            <w:tcW w:w="993" w:type="dxa"/>
          </w:tcPr>
          <w:p w14:paraId="07D3AAC8" w14:textId="77777777" w:rsidR="009603EB" w:rsidRDefault="009603EB" w:rsidP="002960C4">
            <w:pPr>
              <w:pStyle w:val="BodyText"/>
            </w:pPr>
            <w:r w:rsidRPr="00B10B4B">
              <w:rPr>
                <w:sz w:val="16"/>
                <w:szCs w:val="16"/>
              </w:rPr>
              <w:t>Somalia</w:t>
            </w:r>
          </w:p>
        </w:tc>
        <w:tc>
          <w:tcPr>
            <w:tcW w:w="992" w:type="dxa"/>
          </w:tcPr>
          <w:p w14:paraId="5E4B7FE3" w14:textId="77777777" w:rsidR="009603EB" w:rsidRDefault="009603EB" w:rsidP="002960C4">
            <w:pPr>
              <w:pStyle w:val="BodyText"/>
            </w:pPr>
            <w:r w:rsidRPr="00C85EE9">
              <w:rPr>
                <w:rFonts w:ascii="Calibri" w:hAnsi="Calibri" w:cs="Calibri"/>
                <w:sz w:val="16"/>
                <w:szCs w:val="16"/>
              </w:rPr>
              <w:t>Syria</w:t>
            </w:r>
          </w:p>
        </w:tc>
        <w:tc>
          <w:tcPr>
            <w:tcW w:w="1134" w:type="dxa"/>
          </w:tcPr>
          <w:p w14:paraId="11762160" w14:textId="77777777" w:rsidR="009603EB" w:rsidRDefault="009603EB" w:rsidP="002960C4">
            <w:pPr>
              <w:pStyle w:val="BodyText"/>
            </w:pPr>
            <w:r>
              <w:rPr>
                <w:rFonts w:ascii="Calibri" w:hAnsi="Calibri" w:cs="Calibri"/>
                <w:sz w:val="16"/>
                <w:szCs w:val="16"/>
              </w:rPr>
              <w:t>Syria</w:t>
            </w:r>
          </w:p>
        </w:tc>
        <w:tc>
          <w:tcPr>
            <w:tcW w:w="992" w:type="dxa"/>
          </w:tcPr>
          <w:p w14:paraId="7BEB27A7" w14:textId="77777777" w:rsidR="009603EB" w:rsidRPr="00525881" w:rsidRDefault="009603EB" w:rsidP="002960C4">
            <w:pPr>
              <w:pStyle w:val="BodyText"/>
              <w:rPr>
                <w:sz w:val="16"/>
                <w:szCs w:val="16"/>
              </w:rPr>
            </w:pPr>
            <w:r w:rsidRPr="00525881">
              <w:rPr>
                <w:sz w:val="16"/>
                <w:szCs w:val="16"/>
              </w:rPr>
              <w:t>Somalia</w:t>
            </w:r>
          </w:p>
        </w:tc>
        <w:tc>
          <w:tcPr>
            <w:tcW w:w="992" w:type="dxa"/>
          </w:tcPr>
          <w:p w14:paraId="075D3253" w14:textId="77777777" w:rsidR="009603EB" w:rsidRDefault="009603EB" w:rsidP="002960C4">
            <w:pPr>
              <w:pStyle w:val="BodyText"/>
            </w:pPr>
            <w:r w:rsidRPr="00B10B4B">
              <w:rPr>
                <w:sz w:val="16"/>
                <w:szCs w:val="16"/>
              </w:rPr>
              <w:t>Somalia</w:t>
            </w:r>
          </w:p>
        </w:tc>
        <w:tc>
          <w:tcPr>
            <w:tcW w:w="1418" w:type="dxa"/>
          </w:tcPr>
          <w:p w14:paraId="1D6048FC" w14:textId="77777777" w:rsidR="009603EB" w:rsidRDefault="009603EB" w:rsidP="002960C4">
            <w:pPr>
              <w:pStyle w:val="BodyText"/>
            </w:pPr>
            <w:r w:rsidRPr="00B10B4B">
              <w:rPr>
                <w:sz w:val="16"/>
                <w:szCs w:val="16"/>
              </w:rPr>
              <w:t>Somalia</w:t>
            </w:r>
          </w:p>
        </w:tc>
        <w:tc>
          <w:tcPr>
            <w:tcW w:w="843" w:type="dxa"/>
          </w:tcPr>
          <w:p w14:paraId="11DCB32E" w14:textId="77777777" w:rsidR="009603EB" w:rsidRDefault="009603EB" w:rsidP="002960C4">
            <w:pPr>
              <w:pStyle w:val="BodyText"/>
            </w:pPr>
          </w:p>
        </w:tc>
      </w:tr>
      <w:tr w:rsidR="009603EB" w14:paraId="353B7370" w14:textId="77777777" w:rsidTr="002960C4">
        <w:tc>
          <w:tcPr>
            <w:tcW w:w="988" w:type="dxa"/>
          </w:tcPr>
          <w:p w14:paraId="60EC1B2C" w14:textId="77777777" w:rsidR="009603EB" w:rsidRDefault="009603EB" w:rsidP="002960C4">
            <w:pPr>
              <w:pStyle w:val="BodyText"/>
            </w:pPr>
          </w:p>
        </w:tc>
        <w:tc>
          <w:tcPr>
            <w:tcW w:w="708" w:type="dxa"/>
          </w:tcPr>
          <w:p w14:paraId="5CDB4D43" w14:textId="77777777" w:rsidR="009603EB" w:rsidRDefault="009603EB" w:rsidP="002960C4">
            <w:pPr>
              <w:pStyle w:val="BodyText"/>
            </w:pPr>
          </w:p>
        </w:tc>
        <w:tc>
          <w:tcPr>
            <w:tcW w:w="993" w:type="dxa"/>
          </w:tcPr>
          <w:p w14:paraId="642FDADB" w14:textId="77777777" w:rsidR="009603EB" w:rsidRDefault="009603EB" w:rsidP="002960C4">
            <w:pPr>
              <w:pStyle w:val="BodyText"/>
            </w:pPr>
            <w:r w:rsidRPr="00C85EE9">
              <w:rPr>
                <w:rFonts w:ascii="Calibri" w:hAnsi="Calibri" w:cs="Calibri"/>
                <w:sz w:val="16"/>
                <w:szCs w:val="16"/>
              </w:rPr>
              <w:t>Eritrea</w:t>
            </w:r>
          </w:p>
        </w:tc>
        <w:tc>
          <w:tcPr>
            <w:tcW w:w="992" w:type="dxa"/>
          </w:tcPr>
          <w:p w14:paraId="1AEBE365" w14:textId="77777777" w:rsidR="009603EB" w:rsidRPr="00B10B4B" w:rsidRDefault="009603EB" w:rsidP="002960C4">
            <w:pPr>
              <w:pStyle w:val="BodyText"/>
              <w:rPr>
                <w:sz w:val="16"/>
                <w:szCs w:val="16"/>
              </w:rPr>
            </w:pPr>
            <w:r>
              <w:rPr>
                <w:sz w:val="16"/>
                <w:szCs w:val="16"/>
              </w:rPr>
              <w:t>Morocco</w:t>
            </w:r>
          </w:p>
        </w:tc>
        <w:tc>
          <w:tcPr>
            <w:tcW w:w="1134" w:type="dxa"/>
          </w:tcPr>
          <w:p w14:paraId="667F5961" w14:textId="77777777" w:rsidR="009603EB" w:rsidRDefault="009603EB" w:rsidP="002960C4">
            <w:pPr>
              <w:pStyle w:val="BodyText"/>
            </w:pPr>
            <w:r>
              <w:rPr>
                <w:rFonts w:ascii="Calibri" w:hAnsi="Calibri" w:cs="Calibri"/>
                <w:sz w:val="16"/>
                <w:szCs w:val="16"/>
              </w:rPr>
              <w:t>Somalia</w:t>
            </w:r>
          </w:p>
        </w:tc>
        <w:tc>
          <w:tcPr>
            <w:tcW w:w="992" w:type="dxa"/>
          </w:tcPr>
          <w:p w14:paraId="3E94C737" w14:textId="77777777" w:rsidR="009603EB" w:rsidRPr="00984984" w:rsidRDefault="009603EB" w:rsidP="002960C4">
            <w:pPr>
              <w:pStyle w:val="BodyText"/>
              <w:rPr>
                <w:sz w:val="16"/>
                <w:szCs w:val="16"/>
              </w:rPr>
            </w:pPr>
            <w:r>
              <w:rPr>
                <w:sz w:val="16"/>
                <w:szCs w:val="16"/>
              </w:rPr>
              <w:t>Eritrea</w:t>
            </w:r>
          </w:p>
        </w:tc>
        <w:tc>
          <w:tcPr>
            <w:tcW w:w="992" w:type="dxa"/>
          </w:tcPr>
          <w:p w14:paraId="6CAB4ED0" w14:textId="77777777" w:rsidR="009603EB" w:rsidRDefault="009603EB" w:rsidP="002960C4">
            <w:pPr>
              <w:pStyle w:val="BodyText"/>
            </w:pPr>
            <w:r w:rsidRPr="00C85EE9">
              <w:rPr>
                <w:rFonts w:ascii="Calibri" w:hAnsi="Calibri" w:cs="Calibri"/>
                <w:sz w:val="16"/>
                <w:szCs w:val="16"/>
              </w:rPr>
              <w:t>Afghanistan</w:t>
            </w:r>
          </w:p>
        </w:tc>
        <w:tc>
          <w:tcPr>
            <w:tcW w:w="1418" w:type="dxa"/>
          </w:tcPr>
          <w:p w14:paraId="02FB667F" w14:textId="77777777" w:rsidR="009603EB" w:rsidRDefault="009603EB" w:rsidP="002960C4">
            <w:pPr>
              <w:pStyle w:val="BodyText"/>
            </w:pPr>
            <w:r>
              <w:rPr>
                <w:sz w:val="16"/>
                <w:szCs w:val="16"/>
              </w:rPr>
              <w:t>Morocco</w:t>
            </w:r>
          </w:p>
        </w:tc>
        <w:tc>
          <w:tcPr>
            <w:tcW w:w="843" w:type="dxa"/>
          </w:tcPr>
          <w:p w14:paraId="0197BD07" w14:textId="77777777" w:rsidR="009603EB" w:rsidRDefault="009603EB" w:rsidP="002960C4">
            <w:pPr>
              <w:pStyle w:val="BodyText"/>
            </w:pPr>
          </w:p>
        </w:tc>
      </w:tr>
      <w:tr w:rsidR="009603EB" w14:paraId="5E15DE65" w14:textId="77777777" w:rsidTr="002960C4">
        <w:tc>
          <w:tcPr>
            <w:tcW w:w="988" w:type="dxa"/>
          </w:tcPr>
          <w:p w14:paraId="44C85B82" w14:textId="77777777" w:rsidR="009603EB" w:rsidRDefault="009603EB" w:rsidP="002960C4">
            <w:pPr>
              <w:pStyle w:val="BodyText"/>
            </w:pPr>
          </w:p>
        </w:tc>
        <w:tc>
          <w:tcPr>
            <w:tcW w:w="708" w:type="dxa"/>
          </w:tcPr>
          <w:p w14:paraId="556B7064" w14:textId="77777777" w:rsidR="009603EB" w:rsidRDefault="009603EB" w:rsidP="002960C4">
            <w:pPr>
              <w:pStyle w:val="BodyText"/>
            </w:pPr>
          </w:p>
        </w:tc>
        <w:tc>
          <w:tcPr>
            <w:tcW w:w="993" w:type="dxa"/>
          </w:tcPr>
          <w:p w14:paraId="15C38C8A" w14:textId="77777777" w:rsidR="009603EB" w:rsidRDefault="009603EB" w:rsidP="002960C4">
            <w:pPr>
              <w:pStyle w:val="BodyText"/>
            </w:pPr>
            <w:r w:rsidRPr="00C85EE9">
              <w:rPr>
                <w:rFonts w:ascii="Calibri" w:hAnsi="Calibri" w:cs="Calibri"/>
                <w:sz w:val="16"/>
                <w:szCs w:val="16"/>
              </w:rPr>
              <w:t>Iraq</w:t>
            </w:r>
          </w:p>
        </w:tc>
        <w:tc>
          <w:tcPr>
            <w:tcW w:w="992" w:type="dxa"/>
          </w:tcPr>
          <w:p w14:paraId="09F3464E" w14:textId="77777777" w:rsidR="009603EB" w:rsidRDefault="009603EB" w:rsidP="002960C4">
            <w:pPr>
              <w:pStyle w:val="BodyText"/>
            </w:pPr>
            <w:r>
              <w:rPr>
                <w:rFonts w:ascii="Calibri" w:hAnsi="Calibri" w:cs="Calibri"/>
                <w:sz w:val="16"/>
                <w:szCs w:val="16"/>
              </w:rPr>
              <w:t>Ethiopia</w:t>
            </w:r>
          </w:p>
        </w:tc>
        <w:tc>
          <w:tcPr>
            <w:tcW w:w="1134" w:type="dxa"/>
          </w:tcPr>
          <w:p w14:paraId="54DCCC57" w14:textId="77777777" w:rsidR="009603EB" w:rsidRPr="00984984" w:rsidRDefault="009603EB" w:rsidP="002960C4">
            <w:pPr>
              <w:pStyle w:val="BodyText"/>
              <w:rPr>
                <w:sz w:val="16"/>
                <w:szCs w:val="16"/>
              </w:rPr>
            </w:pPr>
            <w:r>
              <w:rPr>
                <w:sz w:val="16"/>
                <w:szCs w:val="16"/>
              </w:rPr>
              <w:t>Albania</w:t>
            </w:r>
          </w:p>
        </w:tc>
        <w:tc>
          <w:tcPr>
            <w:tcW w:w="992" w:type="dxa"/>
          </w:tcPr>
          <w:p w14:paraId="359813AD" w14:textId="77777777" w:rsidR="009603EB" w:rsidRPr="00984984" w:rsidRDefault="009603EB" w:rsidP="002960C4">
            <w:pPr>
              <w:pStyle w:val="BodyText"/>
              <w:rPr>
                <w:sz w:val="16"/>
                <w:szCs w:val="16"/>
              </w:rPr>
            </w:pPr>
            <w:r w:rsidRPr="00C85EE9">
              <w:rPr>
                <w:rFonts w:ascii="Calibri" w:hAnsi="Calibri" w:cs="Calibri"/>
                <w:sz w:val="16"/>
                <w:szCs w:val="16"/>
              </w:rPr>
              <w:t>Afghanistan</w:t>
            </w:r>
          </w:p>
        </w:tc>
        <w:tc>
          <w:tcPr>
            <w:tcW w:w="992" w:type="dxa"/>
          </w:tcPr>
          <w:p w14:paraId="2637A72B" w14:textId="77777777" w:rsidR="009603EB" w:rsidRPr="00957089" w:rsidRDefault="009603EB" w:rsidP="002960C4">
            <w:pPr>
              <w:pStyle w:val="BodyText"/>
              <w:rPr>
                <w:sz w:val="16"/>
                <w:szCs w:val="16"/>
              </w:rPr>
            </w:pPr>
            <w:r w:rsidRPr="00957089">
              <w:rPr>
                <w:sz w:val="16"/>
                <w:szCs w:val="16"/>
              </w:rPr>
              <w:t>Iraq</w:t>
            </w:r>
          </w:p>
        </w:tc>
        <w:tc>
          <w:tcPr>
            <w:tcW w:w="1418" w:type="dxa"/>
          </w:tcPr>
          <w:p w14:paraId="4014F5DC" w14:textId="77777777" w:rsidR="009603EB" w:rsidRDefault="009603EB" w:rsidP="002960C4">
            <w:pPr>
              <w:pStyle w:val="BodyText"/>
            </w:pPr>
            <w:r w:rsidRPr="00C85EE9">
              <w:rPr>
                <w:rFonts w:ascii="Calibri" w:hAnsi="Calibri" w:cs="Calibri"/>
                <w:sz w:val="16"/>
                <w:szCs w:val="16"/>
              </w:rPr>
              <w:t>Eritrea</w:t>
            </w:r>
          </w:p>
        </w:tc>
        <w:tc>
          <w:tcPr>
            <w:tcW w:w="843" w:type="dxa"/>
          </w:tcPr>
          <w:p w14:paraId="7F28DF92" w14:textId="77777777" w:rsidR="009603EB" w:rsidRDefault="009603EB" w:rsidP="002960C4">
            <w:pPr>
              <w:pStyle w:val="BodyText"/>
            </w:pPr>
          </w:p>
        </w:tc>
      </w:tr>
    </w:tbl>
    <w:p w14:paraId="2D92A12D" w14:textId="77777777" w:rsidR="002F382C" w:rsidRDefault="002F382C" w:rsidP="009603EB">
      <w:pPr>
        <w:pStyle w:val="BodyText"/>
      </w:pPr>
    </w:p>
    <w:bookmarkEnd w:id="29"/>
    <w:p w14:paraId="4796E1A5" w14:textId="0C97EA80" w:rsidR="001B3714" w:rsidRDefault="000C74F2" w:rsidP="001B3714">
      <w:r>
        <w:t>45. (a).2</w:t>
      </w:r>
    </w:p>
    <w:p w14:paraId="3433CC41" w14:textId="43CDAE98" w:rsidR="00FF3A21" w:rsidRDefault="00FF3A21" w:rsidP="00C014D4">
      <w:pPr>
        <w:spacing w:after="0"/>
      </w:pPr>
      <w:r>
        <w:t xml:space="preserve">Processing </w:t>
      </w:r>
      <w:r w:rsidRPr="00604150">
        <w:t xml:space="preserve">time for </w:t>
      </w:r>
      <w:r>
        <w:t xml:space="preserve">examination of </w:t>
      </w:r>
      <w:r w:rsidRPr="00604150">
        <w:t>asylum application in the first instance regarding children 2015–2020</w:t>
      </w:r>
      <w:r w:rsidR="00A013DD">
        <w:t xml:space="preserve"> (days)</w:t>
      </w:r>
    </w:p>
    <w:tbl>
      <w:tblPr>
        <w:tblStyle w:val="TableGrid"/>
        <w:tblW w:w="0" w:type="auto"/>
        <w:tblLook w:val="04A0" w:firstRow="1" w:lastRow="0" w:firstColumn="1" w:lastColumn="0" w:noHBand="0" w:noVBand="1"/>
      </w:tblPr>
      <w:tblGrid>
        <w:gridCol w:w="1413"/>
        <w:gridCol w:w="2126"/>
        <w:gridCol w:w="2693"/>
        <w:gridCol w:w="2828"/>
      </w:tblGrid>
      <w:tr w:rsidR="00FF3A21" w14:paraId="4C7231F5" w14:textId="77777777" w:rsidTr="0057354B">
        <w:tc>
          <w:tcPr>
            <w:tcW w:w="1413" w:type="dxa"/>
          </w:tcPr>
          <w:p w14:paraId="422F9927" w14:textId="77777777" w:rsidR="00FF3A21" w:rsidRDefault="00FF3A21" w:rsidP="0057354B"/>
        </w:tc>
        <w:tc>
          <w:tcPr>
            <w:tcW w:w="2126" w:type="dxa"/>
          </w:tcPr>
          <w:p w14:paraId="37134835" w14:textId="77777777" w:rsidR="00FF3A21" w:rsidRPr="00D631C6" w:rsidRDefault="00FF3A21" w:rsidP="0057354B">
            <w:pPr>
              <w:rPr>
                <w:sz w:val="16"/>
                <w:szCs w:val="16"/>
              </w:rPr>
            </w:pPr>
            <w:r>
              <w:rPr>
                <w:sz w:val="16"/>
                <w:szCs w:val="16"/>
              </w:rPr>
              <w:t>Total for children</w:t>
            </w:r>
          </w:p>
        </w:tc>
        <w:tc>
          <w:tcPr>
            <w:tcW w:w="2693" w:type="dxa"/>
          </w:tcPr>
          <w:p w14:paraId="79C5E753" w14:textId="77777777" w:rsidR="00FF3A21" w:rsidRPr="000D064C" w:rsidRDefault="00FF3A21" w:rsidP="0057354B">
            <w:pPr>
              <w:rPr>
                <w:i/>
                <w:iCs/>
                <w:sz w:val="16"/>
                <w:szCs w:val="16"/>
              </w:rPr>
            </w:pPr>
            <w:r w:rsidRPr="000D064C">
              <w:rPr>
                <w:i/>
                <w:iCs/>
                <w:sz w:val="16"/>
                <w:szCs w:val="16"/>
              </w:rPr>
              <w:t xml:space="preserve">Of which </w:t>
            </w:r>
            <w:r>
              <w:rPr>
                <w:i/>
                <w:iCs/>
                <w:sz w:val="16"/>
                <w:szCs w:val="16"/>
              </w:rPr>
              <w:t xml:space="preserve">for </w:t>
            </w:r>
            <w:r w:rsidRPr="000D064C">
              <w:rPr>
                <w:i/>
                <w:iCs/>
                <w:sz w:val="16"/>
                <w:szCs w:val="16"/>
              </w:rPr>
              <w:t>children in family</w:t>
            </w:r>
          </w:p>
        </w:tc>
        <w:tc>
          <w:tcPr>
            <w:tcW w:w="2828" w:type="dxa"/>
          </w:tcPr>
          <w:p w14:paraId="384865B2" w14:textId="77777777" w:rsidR="00FF3A21" w:rsidRPr="000D064C" w:rsidRDefault="00FF3A21" w:rsidP="0057354B">
            <w:pPr>
              <w:rPr>
                <w:i/>
                <w:iCs/>
                <w:sz w:val="16"/>
                <w:szCs w:val="16"/>
              </w:rPr>
            </w:pPr>
            <w:r w:rsidRPr="000D064C">
              <w:rPr>
                <w:i/>
                <w:iCs/>
                <w:sz w:val="16"/>
                <w:szCs w:val="16"/>
              </w:rPr>
              <w:t xml:space="preserve">Of which </w:t>
            </w:r>
            <w:r>
              <w:rPr>
                <w:i/>
                <w:iCs/>
                <w:sz w:val="16"/>
                <w:szCs w:val="16"/>
              </w:rPr>
              <w:t xml:space="preserve">for </w:t>
            </w:r>
            <w:r w:rsidRPr="000D064C">
              <w:rPr>
                <w:i/>
                <w:iCs/>
                <w:sz w:val="16"/>
                <w:szCs w:val="16"/>
              </w:rPr>
              <w:t>unaccompanied minors</w:t>
            </w:r>
          </w:p>
        </w:tc>
      </w:tr>
      <w:tr w:rsidR="00FF3A21" w14:paraId="10FABC5B" w14:textId="77777777" w:rsidTr="0057354B">
        <w:tc>
          <w:tcPr>
            <w:tcW w:w="1413" w:type="dxa"/>
          </w:tcPr>
          <w:p w14:paraId="53F36B1B" w14:textId="77777777" w:rsidR="00FF3A21" w:rsidRPr="000D064C" w:rsidRDefault="00FF3A21" w:rsidP="0057354B">
            <w:pPr>
              <w:jc w:val="right"/>
              <w:rPr>
                <w:sz w:val="16"/>
                <w:szCs w:val="16"/>
              </w:rPr>
            </w:pPr>
            <w:r w:rsidRPr="000D064C">
              <w:rPr>
                <w:sz w:val="16"/>
                <w:szCs w:val="16"/>
              </w:rPr>
              <w:t>2015</w:t>
            </w:r>
          </w:p>
        </w:tc>
        <w:tc>
          <w:tcPr>
            <w:tcW w:w="2126" w:type="dxa"/>
          </w:tcPr>
          <w:p w14:paraId="3C60C240" w14:textId="77777777" w:rsidR="00FF3A21" w:rsidRPr="000D064C" w:rsidRDefault="00FF3A21" w:rsidP="0057354B">
            <w:pPr>
              <w:jc w:val="right"/>
              <w:rPr>
                <w:sz w:val="16"/>
                <w:szCs w:val="16"/>
              </w:rPr>
            </w:pPr>
            <w:r w:rsidRPr="000D064C">
              <w:rPr>
                <w:sz w:val="16"/>
                <w:szCs w:val="16"/>
              </w:rPr>
              <w:t>214</w:t>
            </w:r>
          </w:p>
        </w:tc>
        <w:tc>
          <w:tcPr>
            <w:tcW w:w="2693" w:type="dxa"/>
          </w:tcPr>
          <w:p w14:paraId="6708EA1D" w14:textId="77777777" w:rsidR="00FF3A21" w:rsidRPr="00BF2947" w:rsidRDefault="00FF3A21" w:rsidP="0057354B">
            <w:pPr>
              <w:jc w:val="right"/>
              <w:rPr>
                <w:i/>
                <w:iCs/>
                <w:sz w:val="16"/>
                <w:szCs w:val="16"/>
              </w:rPr>
            </w:pPr>
            <w:r w:rsidRPr="00BF2947">
              <w:rPr>
                <w:i/>
                <w:iCs/>
                <w:sz w:val="16"/>
                <w:szCs w:val="16"/>
              </w:rPr>
              <w:t>221</w:t>
            </w:r>
          </w:p>
        </w:tc>
        <w:tc>
          <w:tcPr>
            <w:tcW w:w="2828" w:type="dxa"/>
          </w:tcPr>
          <w:p w14:paraId="5C0A44B5" w14:textId="77777777" w:rsidR="00FF3A21" w:rsidRPr="00BF2947" w:rsidRDefault="00FF3A21" w:rsidP="0057354B">
            <w:pPr>
              <w:jc w:val="right"/>
              <w:rPr>
                <w:i/>
                <w:iCs/>
                <w:sz w:val="16"/>
                <w:szCs w:val="16"/>
              </w:rPr>
            </w:pPr>
            <w:r w:rsidRPr="00BF2947">
              <w:rPr>
                <w:i/>
                <w:iCs/>
                <w:sz w:val="16"/>
                <w:szCs w:val="16"/>
              </w:rPr>
              <w:t>195</w:t>
            </w:r>
          </w:p>
        </w:tc>
      </w:tr>
      <w:tr w:rsidR="00FF3A21" w14:paraId="55789B13" w14:textId="77777777" w:rsidTr="0057354B">
        <w:tc>
          <w:tcPr>
            <w:tcW w:w="1413" w:type="dxa"/>
          </w:tcPr>
          <w:p w14:paraId="7E18B869" w14:textId="77777777" w:rsidR="00FF3A21" w:rsidRPr="000D064C" w:rsidRDefault="00FF3A21" w:rsidP="0057354B">
            <w:pPr>
              <w:jc w:val="right"/>
              <w:rPr>
                <w:sz w:val="16"/>
                <w:szCs w:val="16"/>
              </w:rPr>
            </w:pPr>
            <w:r w:rsidRPr="000D064C">
              <w:rPr>
                <w:sz w:val="16"/>
                <w:szCs w:val="16"/>
              </w:rPr>
              <w:t>2016</w:t>
            </w:r>
          </w:p>
        </w:tc>
        <w:tc>
          <w:tcPr>
            <w:tcW w:w="2126" w:type="dxa"/>
          </w:tcPr>
          <w:p w14:paraId="15678DAE" w14:textId="77777777" w:rsidR="00FF3A21" w:rsidRPr="000D064C" w:rsidRDefault="00FF3A21" w:rsidP="0057354B">
            <w:pPr>
              <w:jc w:val="right"/>
              <w:rPr>
                <w:sz w:val="16"/>
                <w:szCs w:val="16"/>
              </w:rPr>
            </w:pPr>
            <w:r w:rsidRPr="000D064C">
              <w:rPr>
                <w:sz w:val="16"/>
                <w:szCs w:val="16"/>
              </w:rPr>
              <w:t>319</w:t>
            </w:r>
          </w:p>
        </w:tc>
        <w:tc>
          <w:tcPr>
            <w:tcW w:w="2693" w:type="dxa"/>
          </w:tcPr>
          <w:p w14:paraId="40B317AA" w14:textId="77777777" w:rsidR="00FF3A21" w:rsidRPr="00BF2947" w:rsidRDefault="00FF3A21" w:rsidP="0057354B">
            <w:pPr>
              <w:jc w:val="right"/>
              <w:rPr>
                <w:i/>
                <w:iCs/>
                <w:sz w:val="16"/>
                <w:szCs w:val="16"/>
              </w:rPr>
            </w:pPr>
            <w:r w:rsidRPr="00BF2947">
              <w:rPr>
                <w:i/>
                <w:iCs/>
                <w:sz w:val="16"/>
                <w:szCs w:val="16"/>
              </w:rPr>
              <w:t>307</w:t>
            </w:r>
          </w:p>
        </w:tc>
        <w:tc>
          <w:tcPr>
            <w:tcW w:w="2828" w:type="dxa"/>
          </w:tcPr>
          <w:p w14:paraId="319FAB3A" w14:textId="77777777" w:rsidR="00FF3A21" w:rsidRPr="00BF2947" w:rsidRDefault="00FF3A21" w:rsidP="0057354B">
            <w:pPr>
              <w:jc w:val="right"/>
              <w:rPr>
                <w:i/>
                <w:iCs/>
                <w:sz w:val="16"/>
                <w:szCs w:val="16"/>
              </w:rPr>
            </w:pPr>
            <w:r w:rsidRPr="00BF2947">
              <w:rPr>
                <w:i/>
                <w:iCs/>
                <w:sz w:val="16"/>
                <w:szCs w:val="16"/>
              </w:rPr>
              <w:t>353</w:t>
            </w:r>
          </w:p>
        </w:tc>
      </w:tr>
      <w:tr w:rsidR="00FF3A21" w14:paraId="411E9E3D" w14:textId="77777777" w:rsidTr="0057354B">
        <w:tc>
          <w:tcPr>
            <w:tcW w:w="1413" w:type="dxa"/>
          </w:tcPr>
          <w:p w14:paraId="0EE1FAED" w14:textId="77777777" w:rsidR="00FF3A21" w:rsidRPr="000D064C" w:rsidRDefault="00FF3A21" w:rsidP="0057354B">
            <w:pPr>
              <w:jc w:val="right"/>
              <w:rPr>
                <w:sz w:val="16"/>
                <w:szCs w:val="16"/>
              </w:rPr>
            </w:pPr>
            <w:r w:rsidRPr="000D064C">
              <w:rPr>
                <w:sz w:val="16"/>
                <w:szCs w:val="16"/>
              </w:rPr>
              <w:t>2017</w:t>
            </w:r>
          </w:p>
        </w:tc>
        <w:tc>
          <w:tcPr>
            <w:tcW w:w="2126" w:type="dxa"/>
          </w:tcPr>
          <w:p w14:paraId="0E641378" w14:textId="77777777" w:rsidR="00FF3A21" w:rsidRPr="000D064C" w:rsidRDefault="00FF3A21" w:rsidP="0057354B">
            <w:pPr>
              <w:jc w:val="right"/>
              <w:rPr>
                <w:sz w:val="16"/>
                <w:szCs w:val="16"/>
              </w:rPr>
            </w:pPr>
            <w:r w:rsidRPr="000D064C">
              <w:rPr>
                <w:sz w:val="16"/>
                <w:szCs w:val="16"/>
              </w:rPr>
              <w:t>481</w:t>
            </w:r>
          </w:p>
        </w:tc>
        <w:tc>
          <w:tcPr>
            <w:tcW w:w="2693" w:type="dxa"/>
          </w:tcPr>
          <w:p w14:paraId="304B8D01" w14:textId="77777777" w:rsidR="00FF3A21" w:rsidRPr="00BF2947" w:rsidRDefault="00FF3A21" w:rsidP="0057354B">
            <w:pPr>
              <w:jc w:val="right"/>
              <w:rPr>
                <w:i/>
                <w:iCs/>
                <w:sz w:val="16"/>
                <w:szCs w:val="16"/>
              </w:rPr>
            </w:pPr>
            <w:r w:rsidRPr="00BF2947">
              <w:rPr>
                <w:i/>
                <w:iCs/>
                <w:sz w:val="16"/>
                <w:szCs w:val="16"/>
              </w:rPr>
              <w:t>431</w:t>
            </w:r>
          </w:p>
        </w:tc>
        <w:tc>
          <w:tcPr>
            <w:tcW w:w="2828" w:type="dxa"/>
          </w:tcPr>
          <w:p w14:paraId="5D6D31DC" w14:textId="77777777" w:rsidR="00FF3A21" w:rsidRPr="00BF2947" w:rsidRDefault="00FF3A21" w:rsidP="0057354B">
            <w:pPr>
              <w:jc w:val="right"/>
              <w:rPr>
                <w:i/>
                <w:iCs/>
                <w:sz w:val="16"/>
                <w:szCs w:val="16"/>
              </w:rPr>
            </w:pPr>
            <w:r w:rsidRPr="00BF2947">
              <w:rPr>
                <w:i/>
                <w:iCs/>
                <w:sz w:val="16"/>
                <w:szCs w:val="16"/>
              </w:rPr>
              <w:t>578</w:t>
            </w:r>
          </w:p>
        </w:tc>
      </w:tr>
      <w:tr w:rsidR="00FF3A21" w14:paraId="140A4F31" w14:textId="77777777" w:rsidTr="0057354B">
        <w:tc>
          <w:tcPr>
            <w:tcW w:w="1413" w:type="dxa"/>
          </w:tcPr>
          <w:p w14:paraId="4EA9516B" w14:textId="77777777" w:rsidR="00FF3A21" w:rsidRPr="000D064C" w:rsidRDefault="00FF3A21" w:rsidP="0057354B">
            <w:pPr>
              <w:jc w:val="right"/>
              <w:rPr>
                <w:sz w:val="16"/>
                <w:szCs w:val="16"/>
              </w:rPr>
            </w:pPr>
            <w:r w:rsidRPr="000D064C">
              <w:rPr>
                <w:sz w:val="16"/>
                <w:szCs w:val="16"/>
              </w:rPr>
              <w:t>2018</w:t>
            </w:r>
          </w:p>
        </w:tc>
        <w:tc>
          <w:tcPr>
            <w:tcW w:w="2126" w:type="dxa"/>
          </w:tcPr>
          <w:p w14:paraId="50A545BE" w14:textId="77777777" w:rsidR="00FF3A21" w:rsidRPr="000D064C" w:rsidRDefault="00FF3A21" w:rsidP="0057354B">
            <w:pPr>
              <w:jc w:val="right"/>
              <w:rPr>
                <w:sz w:val="16"/>
                <w:szCs w:val="16"/>
              </w:rPr>
            </w:pPr>
            <w:r w:rsidRPr="000D064C">
              <w:rPr>
                <w:sz w:val="16"/>
                <w:szCs w:val="16"/>
              </w:rPr>
              <w:t>470</w:t>
            </w:r>
          </w:p>
        </w:tc>
        <w:tc>
          <w:tcPr>
            <w:tcW w:w="2693" w:type="dxa"/>
          </w:tcPr>
          <w:p w14:paraId="6F717BFD" w14:textId="77777777" w:rsidR="00FF3A21" w:rsidRPr="00BF2947" w:rsidRDefault="00FF3A21" w:rsidP="0057354B">
            <w:pPr>
              <w:jc w:val="right"/>
              <w:rPr>
                <w:i/>
                <w:iCs/>
                <w:sz w:val="16"/>
                <w:szCs w:val="16"/>
              </w:rPr>
            </w:pPr>
            <w:r w:rsidRPr="00BF2947">
              <w:rPr>
                <w:i/>
                <w:iCs/>
                <w:sz w:val="16"/>
                <w:szCs w:val="16"/>
              </w:rPr>
              <w:t>462</w:t>
            </w:r>
          </w:p>
        </w:tc>
        <w:tc>
          <w:tcPr>
            <w:tcW w:w="2828" w:type="dxa"/>
          </w:tcPr>
          <w:p w14:paraId="6FAE7D50" w14:textId="77777777" w:rsidR="00FF3A21" w:rsidRPr="00BF2947" w:rsidRDefault="00FF3A21" w:rsidP="0057354B">
            <w:pPr>
              <w:jc w:val="right"/>
              <w:rPr>
                <w:i/>
                <w:iCs/>
                <w:sz w:val="16"/>
                <w:szCs w:val="16"/>
              </w:rPr>
            </w:pPr>
            <w:r w:rsidRPr="00BF2947">
              <w:rPr>
                <w:i/>
                <w:iCs/>
                <w:sz w:val="16"/>
                <w:szCs w:val="16"/>
              </w:rPr>
              <w:t>513</w:t>
            </w:r>
          </w:p>
        </w:tc>
      </w:tr>
      <w:tr w:rsidR="00FF3A21" w14:paraId="3FE6EA25" w14:textId="77777777" w:rsidTr="0057354B">
        <w:tc>
          <w:tcPr>
            <w:tcW w:w="1413" w:type="dxa"/>
          </w:tcPr>
          <w:p w14:paraId="6A8CB848" w14:textId="77777777" w:rsidR="00FF3A21" w:rsidRPr="000D064C" w:rsidRDefault="00FF3A21" w:rsidP="0057354B">
            <w:pPr>
              <w:jc w:val="right"/>
              <w:rPr>
                <w:sz w:val="16"/>
                <w:szCs w:val="16"/>
              </w:rPr>
            </w:pPr>
            <w:r w:rsidRPr="000D064C">
              <w:rPr>
                <w:sz w:val="16"/>
                <w:szCs w:val="16"/>
              </w:rPr>
              <w:t>2019</w:t>
            </w:r>
          </w:p>
        </w:tc>
        <w:tc>
          <w:tcPr>
            <w:tcW w:w="2126" w:type="dxa"/>
          </w:tcPr>
          <w:p w14:paraId="338685D0" w14:textId="77777777" w:rsidR="00FF3A21" w:rsidRPr="000D064C" w:rsidRDefault="00FF3A21" w:rsidP="0057354B">
            <w:pPr>
              <w:jc w:val="right"/>
              <w:rPr>
                <w:sz w:val="16"/>
                <w:szCs w:val="16"/>
              </w:rPr>
            </w:pPr>
            <w:r w:rsidRPr="000D064C">
              <w:rPr>
                <w:sz w:val="16"/>
                <w:szCs w:val="16"/>
              </w:rPr>
              <w:t>269</w:t>
            </w:r>
          </w:p>
        </w:tc>
        <w:tc>
          <w:tcPr>
            <w:tcW w:w="2693" w:type="dxa"/>
          </w:tcPr>
          <w:p w14:paraId="4AC8465E" w14:textId="77777777" w:rsidR="00FF3A21" w:rsidRPr="00BF2947" w:rsidRDefault="00FF3A21" w:rsidP="0057354B">
            <w:pPr>
              <w:jc w:val="right"/>
              <w:rPr>
                <w:i/>
                <w:iCs/>
                <w:sz w:val="16"/>
                <w:szCs w:val="16"/>
              </w:rPr>
            </w:pPr>
            <w:r w:rsidRPr="00BF2947">
              <w:rPr>
                <w:i/>
                <w:iCs/>
                <w:sz w:val="16"/>
                <w:szCs w:val="16"/>
              </w:rPr>
              <w:t>275</w:t>
            </w:r>
          </w:p>
        </w:tc>
        <w:tc>
          <w:tcPr>
            <w:tcW w:w="2828" w:type="dxa"/>
          </w:tcPr>
          <w:p w14:paraId="00405AC5" w14:textId="77777777" w:rsidR="00FF3A21" w:rsidRPr="00BF2947" w:rsidRDefault="00FF3A21" w:rsidP="0057354B">
            <w:pPr>
              <w:jc w:val="right"/>
              <w:rPr>
                <w:i/>
                <w:iCs/>
                <w:sz w:val="16"/>
                <w:szCs w:val="16"/>
              </w:rPr>
            </w:pPr>
            <w:r w:rsidRPr="00BF2947">
              <w:rPr>
                <w:i/>
                <w:iCs/>
                <w:sz w:val="16"/>
                <w:szCs w:val="16"/>
              </w:rPr>
              <w:t>215</w:t>
            </w:r>
          </w:p>
        </w:tc>
      </w:tr>
      <w:tr w:rsidR="00FF3A21" w14:paraId="3BAAA63E" w14:textId="77777777" w:rsidTr="0057354B">
        <w:tc>
          <w:tcPr>
            <w:tcW w:w="1413" w:type="dxa"/>
          </w:tcPr>
          <w:p w14:paraId="18B15839" w14:textId="77777777" w:rsidR="00FF3A21" w:rsidRPr="000D064C" w:rsidRDefault="00FF3A21" w:rsidP="0057354B">
            <w:pPr>
              <w:jc w:val="right"/>
              <w:rPr>
                <w:sz w:val="16"/>
                <w:szCs w:val="16"/>
              </w:rPr>
            </w:pPr>
            <w:r w:rsidRPr="000D064C">
              <w:rPr>
                <w:sz w:val="16"/>
                <w:szCs w:val="16"/>
              </w:rPr>
              <w:t>2020</w:t>
            </w:r>
          </w:p>
        </w:tc>
        <w:tc>
          <w:tcPr>
            <w:tcW w:w="2126" w:type="dxa"/>
          </w:tcPr>
          <w:p w14:paraId="66924F35" w14:textId="77777777" w:rsidR="00FF3A21" w:rsidRPr="000D064C" w:rsidRDefault="00FF3A21" w:rsidP="0057354B">
            <w:pPr>
              <w:jc w:val="right"/>
              <w:rPr>
                <w:sz w:val="16"/>
                <w:szCs w:val="16"/>
              </w:rPr>
            </w:pPr>
            <w:r w:rsidRPr="000D064C">
              <w:rPr>
                <w:sz w:val="16"/>
                <w:szCs w:val="16"/>
              </w:rPr>
              <w:t>290</w:t>
            </w:r>
          </w:p>
        </w:tc>
        <w:tc>
          <w:tcPr>
            <w:tcW w:w="2693" w:type="dxa"/>
          </w:tcPr>
          <w:p w14:paraId="15F58F8E" w14:textId="77777777" w:rsidR="00FF3A21" w:rsidRPr="00BF2947" w:rsidRDefault="00FF3A21" w:rsidP="0057354B">
            <w:pPr>
              <w:jc w:val="right"/>
              <w:rPr>
                <w:i/>
                <w:iCs/>
                <w:sz w:val="16"/>
                <w:szCs w:val="16"/>
              </w:rPr>
            </w:pPr>
            <w:r w:rsidRPr="00BF2947">
              <w:rPr>
                <w:i/>
                <w:iCs/>
                <w:sz w:val="16"/>
                <w:szCs w:val="16"/>
              </w:rPr>
              <w:t>297</w:t>
            </w:r>
          </w:p>
        </w:tc>
        <w:tc>
          <w:tcPr>
            <w:tcW w:w="2828" w:type="dxa"/>
          </w:tcPr>
          <w:p w14:paraId="0890F243" w14:textId="77777777" w:rsidR="00FF3A21" w:rsidRPr="00BF2947" w:rsidRDefault="00FF3A21" w:rsidP="0057354B">
            <w:pPr>
              <w:jc w:val="right"/>
              <w:rPr>
                <w:i/>
                <w:iCs/>
                <w:sz w:val="16"/>
                <w:szCs w:val="16"/>
              </w:rPr>
            </w:pPr>
            <w:r w:rsidRPr="00BF2947">
              <w:rPr>
                <w:i/>
                <w:iCs/>
                <w:sz w:val="16"/>
                <w:szCs w:val="16"/>
              </w:rPr>
              <w:t>229</w:t>
            </w:r>
          </w:p>
        </w:tc>
      </w:tr>
    </w:tbl>
    <w:p w14:paraId="1CB87151" w14:textId="77777777" w:rsidR="00FF3A21" w:rsidRPr="00604150" w:rsidRDefault="00FF3A21" w:rsidP="00FF3A21"/>
    <w:p w14:paraId="0DDD3C64" w14:textId="46CB5865" w:rsidR="00A059F0" w:rsidRDefault="00B264E2" w:rsidP="00115206">
      <w:pPr>
        <w:pStyle w:val="BodyText"/>
      </w:pPr>
      <w:r>
        <w:t>45. (b)</w:t>
      </w:r>
    </w:p>
    <w:p w14:paraId="6A4A218E" w14:textId="77777777" w:rsidR="00A17870" w:rsidRDefault="00A17870" w:rsidP="00C014D4">
      <w:pPr>
        <w:pStyle w:val="BodyText"/>
        <w:spacing w:after="0"/>
      </w:pPr>
      <w:r w:rsidRPr="009D6FE7">
        <w:t>Granted permanent residence permits</w:t>
      </w:r>
      <w:r>
        <w:t xml:space="preserve"> for children after 20 July 2016, incl. resettlements</w:t>
      </w:r>
    </w:p>
    <w:tbl>
      <w:tblPr>
        <w:tblStyle w:val="TableGrid"/>
        <w:tblW w:w="0" w:type="auto"/>
        <w:tblLook w:val="04A0" w:firstRow="1" w:lastRow="0" w:firstColumn="1" w:lastColumn="0" w:noHBand="0" w:noVBand="1"/>
      </w:tblPr>
      <w:tblGrid>
        <w:gridCol w:w="1132"/>
        <w:gridCol w:w="1132"/>
        <w:gridCol w:w="1132"/>
        <w:gridCol w:w="1132"/>
        <w:gridCol w:w="1133"/>
        <w:gridCol w:w="1133"/>
        <w:gridCol w:w="1133"/>
        <w:gridCol w:w="1133"/>
      </w:tblGrid>
      <w:tr w:rsidR="00A17870" w14:paraId="77725E67" w14:textId="77777777" w:rsidTr="0057354B">
        <w:tc>
          <w:tcPr>
            <w:tcW w:w="1132" w:type="dxa"/>
          </w:tcPr>
          <w:p w14:paraId="38F62B3D" w14:textId="77777777" w:rsidR="00A17870" w:rsidRPr="0016055F" w:rsidRDefault="00A17870" w:rsidP="0057354B">
            <w:pPr>
              <w:pStyle w:val="BodyText"/>
              <w:rPr>
                <w:sz w:val="16"/>
                <w:szCs w:val="16"/>
              </w:rPr>
            </w:pPr>
          </w:p>
        </w:tc>
        <w:tc>
          <w:tcPr>
            <w:tcW w:w="1132" w:type="dxa"/>
          </w:tcPr>
          <w:p w14:paraId="56E59727" w14:textId="77777777" w:rsidR="00A17870" w:rsidRPr="0016055F" w:rsidRDefault="00A17870" w:rsidP="0057354B">
            <w:pPr>
              <w:pStyle w:val="BodyText"/>
              <w:rPr>
                <w:sz w:val="16"/>
                <w:szCs w:val="16"/>
              </w:rPr>
            </w:pPr>
          </w:p>
        </w:tc>
        <w:tc>
          <w:tcPr>
            <w:tcW w:w="1132" w:type="dxa"/>
          </w:tcPr>
          <w:p w14:paraId="40E4A4C2" w14:textId="77777777" w:rsidR="00A17870" w:rsidRPr="0016055F" w:rsidRDefault="00A17870" w:rsidP="0057354B">
            <w:pPr>
              <w:pStyle w:val="BodyText"/>
              <w:jc w:val="center"/>
              <w:rPr>
                <w:sz w:val="16"/>
                <w:szCs w:val="16"/>
              </w:rPr>
            </w:pPr>
            <w:r>
              <w:rPr>
                <w:sz w:val="16"/>
                <w:szCs w:val="16"/>
              </w:rPr>
              <w:t>2016</w:t>
            </w:r>
          </w:p>
        </w:tc>
        <w:tc>
          <w:tcPr>
            <w:tcW w:w="1132" w:type="dxa"/>
          </w:tcPr>
          <w:p w14:paraId="1E918E68" w14:textId="77777777" w:rsidR="00A17870" w:rsidRPr="0016055F" w:rsidRDefault="00A17870" w:rsidP="0057354B">
            <w:pPr>
              <w:pStyle w:val="BodyText"/>
              <w:jc w:val="center"/>
              <w:rPr>
                <w:sz w:val="16"/>
                <w:szCs w:val="16"/>
              </w:rPr>
            </w:pPr>
            <w:r>
              <w:rPr>
                <w:sz w:val="16"/>
                <w:szCs w:val="16"/>
              </w:rPr>
              <w:t>2017</w:t>
            </w:r>
          </w:p>
        </w:tc>
        <w:tc>
          <w:tcPr>
            <w:tcW w:w="1133" w:type="dxa"/>
          </w:tcPr>
          <w:p w14:paraId="5110DCC9" w14:textId="77777777" w:rsidR="00A17870" w:rsidRPr="0016055F" w:rsidRDefault="00A17870" w:rsidP="0057354B">
            <w:pPr>
              <w:pStyle w:val="BodyText"/>
              <w:jc w:val="center"/>
              <w:rPr>
                <w:sz w:val="16"/>
                <w:szCs w:val="16"/>
              </w:rPr>
            </w:pPr>
            <w:r>
              <w:rPr>
                <w:sz w:val="16"/>
                <w:szCs w:val="16"/>
              </w:rPr>
              <w:t>2018</w:t>
            </w:r>
          </w:p>
        </w:tc>
        <w:tc>
          <w:tcPr>
            <w:tcW w:w="1133" w:type="dxa"/>
          </w:tcPr>
          <w:p w14:paraId="0EF2DCEB" w14:textId="77777777" w:rsidR="00A17870" w:rsidRPr="0016055F" w:rsidRDefault="00A17870" w:rsidP="0057354B">
            <w:pPr>
              <w:pStyle w:val="BodyText"/>
              <w:jc w:val="center"/>
              <w:rPr>
                <w:sz w:val="16"/>
                <w:szCs w:val="16"/>
              </w:rPr>
            </w:pPr>
            <w:r>
              <w:rPr>
                <w:sz w:val="16"/>
                <w:szCs w:val="16"/>
              </w:rPr>
              <w:t>2019</w:t>
            </w:r>
          </w:p>
        </w:tc>
        <w:tc>
          <w:tcPr>
            <w:tcW w:w="1133" w:type="dxa"/>
          </w:tcPr>
          <w:p w14:paraId="1611EB4E" w14:textId="77777777" w:rsidR="00A17870" w:rsidRPr="0016055F" w:rsidRDefault="00A17870" w:rsidP="0057354B">
            <w:pPr>
              <w:pStyle w:val="BodyText"/>
              <w:jc w:val="center"/>
              <w:rPr>
                <w:sz w:val="16"/>
                <w:szCs w:val="16"/>
              </w:rPr>
            </w:pPr>
            <w:r>
              <w:rPr>
                <w:sz w:val="16"/>
                <w:szCs w:val="16"/>
              </w:rPr>
              <w:t>2020</w:t>
            </w:r>
          </w:p>
        </w:tc>
        <w:tc>
          <w:tcPr>
            <w:tcW w:w="1133" w:type="dxa"/>
          </w:tcPr>
          <w:p w14:paraId="487CD133" w14:textId="77777777" w:rsidR="00A17870" w:rsidRPr="0016055F" w:rsidRDefault="00A17870" w:rsidP="0057354B">
            <w:pPr>
              <w:pStyle w:val="BodyText"/>
              <w:jc w:val="center"/>
              <w:rPr>
                <w:sz w:val="16"/>
                <w:szCs w:val="16"/>
              </w:rPr>
            </w:pPr>
            <w:r>
              <w:rPr>
                <w:sz w:val="16"/>
                <w:szCs w:val="16"/>
              </w:rPr>
              <w:t>In total</w:t>
            </w:r>
          </w:p>
        </w:tc>
      </w:tr>
      <w:tr w:rsidR="00A17870" w14:paraId="0CE1D069" w14:textId="77777777" w:rsidTr="0057354B">
        <w:tc>
          <w:tcPr>
            <w:tcW w:w="1132" w:type="dxa"/>
          </w:tcPr>
          <w:p w14:paraId="799C7D31" w14:textId="77777777" w:rsidR="00A17870" w:rsidRPr="00E27684" w:rsidRDefault="00A17870" w:rsidP="0057354B">
            <w:pPr>
              <w:pStyle w:val="BodyText"/>
              <w:rPr>
                <w:b/>
                <w:bCs/>
                <w:sz w:val="16"/>
                <w:szCs w:val="16"/>
              </w:rPr>
            </w:pPr>
            <w:r w:rsidRPr="00E27684">
              <w:rPr>
                <w:b/>
                <w:bCs/>
                <w:sz w:val="16"/>
                <w:szCs w:val="16"/>
              </w:rPr>
              <w:t>In total</w:t>
            </w:r>
          </w:p>
        </w:tc>
        <w:tc>
          <w:tcPr>
            <w:tcW w:w="1132" w:type="dxa"/>
          </w:tcPr>
          <w:p w14:paraId="037BB0AC" w14:textId="77777777" w:rsidR="00A17870" w:rsidRPr="00E27684" w:rsidRDefault="00A17870" w:rsidP="0057354B">
            <w:pPr>
              <w:pStyle w:val="BodyText"/>
              <w:jc w:val="right"/>
              <w:rPr>
                <w:b/>
                <w:bCs/>
                <w:sz w:val="16"/>
                <w:szCs w:val="16"/>
              </w:rPr>
            </w:pPr>
          </w:p>
        </w:tc>
        <w:tc>
          <w:tcPr>
            <w:tcW w:w="1132" w:type="dxa"/>
          </w:tcPr>
          <w:p w14:paraId="3B35714E" w14:textId="77777777" w:rsidR="00A17870" w:rsidRPr="00E27684" w:rsidRDefault="00A17870" w:rsidP="0057354B">
            <w:pPr>
              <w:pStyle w:val="BodyText"/>
              <w:jc w:val="right"/>
              <w:rPr>
                <w:b/>
                <w:bCs/>
                <w:sz w:val="16"/>
                <w:szCs w:val="16"/>
              </w:rPr>
            </w:pPr>
            <w:r w:rsidRPr="00E27684">
              <w:rPr>
                <w:b/>
                <w:bCs/>
                <w:sz w:val="16"/>
                <w:szCs w:val="16"/>
              </w:rPr>
              <w:t>13 830</w:t>
            </w:r>
          </w:p>
        </w:tc>
        <w:tc>
          <w:tcPr>
            <w:tcW w:w="1132" w:type="dxa"/>
          </w:tcPr>
          <w:p w14:paraId="0C48875E" w14:textId="77777777" w:rsidR="00A17870" w:rsidRPr="00E27684" w:rsidRDefault="00A17870" w:rsidP="0057354B">
            <w:pPr>
              <w:pStyle w:val="BodyText"/>
              <w:jc w:val="right"/>
              <w:rPr>
                <w:b/>
                <w:bCs/>
                <w:sz w:val="16"/>
                <w:szCs w:val="16"/>
              </w:rPr>
            </w:pPr>
            <w:r w:rsidRPr="00E27684">
              <w:rPr>
                <w:b/>
                <w:bCs/>
                <w:sz w:val="16"/>
                <w:szCs w:val="16"/>
              </w:rPr>
              <w:t>11 882</w:t>
            </w:r>
          </w:p>
        </w:tc>
        <w:tc>
          <w:tcPr>
            <w:tcW w:w="1133" w:type="dxa"/>
          </w:tcPr>
          <w:p w14:paraId="557DE64E" w14:textId="77777777" w:rsidR="00A17870" w:rsidRPr="00E27684" w:rsidRDefault="00A17870" w:rsidP="0057354B">
            <w:pPr>
              <w:pStyle w:val="BodyText"/>
              <w:jc w:val="right"/>
              <w:rPr>
                <w:b/>
                <w:bCs/>
                <w:sz w:val="16"/>
                <w:szCs w:val="16"/>
              </w:rPr>
            </w:pPr>
            <w:r w:rsidRPr="00E27684">
              <w:rPr>
                <w:b/>
                <w:bCs/>
                <w:sz w:val="16"/>
                <w:szCs w:val="16"/>
              </w:rPr>
              <w:t>4 419</w:t>
            </w:r>
          </w:p>
        </w:tc>
        <w:tc>
          <w:tcPr>
            <w:tcW w:w="1133" w:type="dxa"/>
          </w:tcPr>
          <w:p w14:paraId="59F93146" w14:textId="77777777" w:rsidR="00A17870" w:rsidRPr="00E27684" w:rsidRDefault="00A17870" w:rsidP="0057354B">
            <w:pPr>
              <w:pStyle w:val="BodyText"/>
              <w:jc w:val="right"/>
              <w:rPr>
                <w:b/>
                <w:bCs/>
                <w:sz w:val="16"/>
                <w:szCs w:val="16"/>
              </w:rPr>
            </w:pPr>
            <w:r w:rsidRPr="00E27684">
              <w:rPr>
                <w:b/>
                <w:bCs/>
                <w:sz w:val="16"/>
                <w:szCs w:val="16"/>
              </w:rPr>
              <w:t>3 207</w:t>
            </w:r>
          </w:p>
        </w:tc>
        <w:tc>
          <w:tcPr>
            <w:tcW w:w="1133" w:type="dxa"/>
          </w:tcPr>
          <w:p w14:paraId="47E43CB2" w14:textId="77777777" w:rsidR="00A17870" w:rsidRPr="00E27684" w:rsidRDefault="00A17870" w:rsidP="0057354B">
            <w:pPr>
              <w:pStyle w:val="BodyText"/>
              <w:jc w:val="right"/>
              <w:rPr>
                <w:b/>
                <w:bCs/>
                <w:sz w:val="16"/>
                <w:szCs w:val="16"/>
              </w:rPr>
            </w:pPr>
            <w:r w:rsidRPr="00E27684">
              <w:rPr>
                <w:b/>
                <w:bCs/>
                <w:sz w:val="16"/>
                <w:szCs w:val="16"/>
              </w:rPr>
              <w:t>1 733</w:t>
            </w:r>
          </w:p>
        </w:tc>
        <w:tc>
          <w:tcPr>
            <w:tcW w:w="1133" w:type="dxa"/>
          </w:tcPr>
          <w:p w14:paraId="19F95295" w14:textId="77777777" w:rsidR="00A17870" w:rsidRPr="00E27684" w:rsidRDefault="00A17870" w:rsidP="0057354B">
            <w:pPr>
              <w:pStyle w:val="BodyText"/>
              <w:jc w:val="right"/>
              <w:rPr>
                <w:b/>
                <w:bCs/>
                <w:sz w:val="16"/>
                <w:szCs w:val="16"/>
              </w:rPr>
            </w:pPr>
            <w:r w:rsidRPr="00E27684">
              <w:rPr>
                <w:b/>
                <w:bCs/>
                <w:sz w:val="16"/>
                <w:szCs w:val="16"/>
              </w:rPr>
              <w:t>35 071</w:t>
            </w:r>
          </w:p>
        </w:tc>
      </w:tr>
      <w:tr w:rsidR="00A17870" w14:paraId="764857A4" w14:textId="77777777" w:rsidTr="0057354B">
        <w:tc>
          <w:tcPr>
            <w:tcW w:w="1132" w:type="dxa"/>
          </w:tcPr>
          <w:p w14:paraId="4E04FB0D" w14:textId="77777777" w:rsidR="00A17870" w:rsidRPr="0016055F" w:rsidRDefault="00A17870" w:rsidP="0057354B">
            <w:pPr>
              <w:pStyle w:val="BodyText"/>
              <w:rPr>
                <w:sz w:val="16"/>
                <w:szCs w:val="16"/>
              </w:rPr>
            </w:pPr>
            <w:r>
              <w:rPr>
                <w:sz w:val="16"/>
                <w:szCs w:val="16"/>
              </w:rPr>
              <w:t>Of which</w:t>
            </w:r>
          </w:p>
        </w:tc>
        <w:tc>
          <w:tcPr>
            <w:tcW w:w="1132" w:type="dxa"/>
          </w:tcPr>
          <w:p w14:paraId="301FF053" w14:textId="77777777" w:rsidR="00A17870" w:rsidRPr="0016055F" w:rsidRDefault="00A17870" w:rsidP="0057354B">
            <w:pPr>
              <w:pStyle w:val="BodyText"/>
              <w:rPr>
                <w:sz w:val="16"/>
                <w:szCs w:val="16"/>
              </w:rPr>
            </w:pPr>
          </w:p>
        </w:tc>
        <w:tc>
          <w:tcPr>
            <w:tcW w:w="1132" w:type="dxa"/>
          </w:tcPr>
          <w:p w14:paraId="54536862" w14:textId="77777777" w:rsidR="00A17870" w:rsidRPr="0016055F" w:rsidRDefault="00A17870" w:rsidP="0057354B">
            <w:pPr>
              <w:pStyle w:val="BodyText"/>
              <w:rPr>
                <w:sz w:val="16"/>
                <w:szCs w:val="16"/>
              </w:rPr>
            </w:pPr>
          </w:p>
        </w:tc>
        <w:tc>
          <w:tcPr>
            <w:tcW w:w="1132" w:type="dxa"/>
          </w:tcPr>
          <w:p w14:paraId="1ED85557" w14:textId="77777777" w:rsidR="00A17870" w:rsidRPr="0016055F" w:rsidRDefault="00A17870" w:rsidP="0057354B">
            <w:pPr>
              <w:pStyle w:val="BodyText"/>
              <w:rPr>
                <w:sz w:val="16"/>
                <w:szCs w:val="16"/>
              </w:rPr>
            </w:pPr>
          </w:p>
        </w:tc>
        <w:tc>
          <w:tcPr>
            <w:tcW w:w="1133" w:type="dxa"/>
          </w:tcPr>
          <w:p w14:paraId="6C4EA6FF" w14:textId="77777777" w:rsidR="00A17870" w:rsidRPr="0016055F" w:rsidRDefault="00A17870" w:rsidP="0057354B">
            <w:pPr>
              <w:pStyle w:val="BodyText"/>
              <w:rPr>
                <w:sz w:val="16"/>
                <w:szCs w:val="16"/>
              </w:rPr>
            </w:pPr>
          </w:p>
        </w:tc>
        <w:tc>
          <w:tcPr>
            <w:tcW w:w="1133" w:type="dxa"/>
          </w:tcPr>
          <w:p w14:paraId="20696DEA" w14:textId="77777777" w:rsidR="00A17870" w:rsidRPr="0016055F" w:rsidRDefault="00A17870" w:rsidP="0057354B">
            <w:pPr>
              <w:pStyle w:val="BodyText"/>
              <w:rPr>
                <w:sz w:val="16"/>
                <w:szCs w:val="16"/>
              </w:rPr>
            </w:pPr>
          </w:p>
        </w:tc>
        <w:tc>
          <w:tcPr>
            <w:tcW w:w="1133" w:type="dxa"/>
          </w:tcPr>
          <w:p w14:paraId="07AA656E" w14:textId="77777777" w:rsidR="00A17870" w:rsidRPr="0016055F" w:rsidRDefault="00A17870" w:rsidP="0057354B">
            <w:pPr>
              <w:pStyle w:val="BodyText"/>
              <w:rPr>
                <w:sz w:val="16"/>
                <w:szCs w:val="16"/>
              </w:rPr>
            </w:pPr>
          </w:p>
        </w:tc>
        <w:tc>
          <w:tcPr>
            <w:tcW w:w="1133" w:type="dxa"/>
          </w:tcPr>
          <w:p w14:paraId="2F01E203" w14:textId="77777777" w:rsidR="00A17870" w:rsidRPr="0016055F" w:rsidRDefault="00A17870" w:rsidP="0057354B">
            <w:pPr>
              <w:pStyle w:val="BodyText"/>
              <w:rPr>
                <w:sz w:val="16"/>
                <w:szCs w:val="16"/>
              </w:rPr>
            </w:pPr>
          </w:p>
        </w:tc>
      </w:tr>
      <w:tr w:rsidR="00A17870" w14:paraId="0C484FC1" w14:textId="77777777" w:rsidTr="0057354B">
        <w:tc>
          <w:tcPr>
            <w:tcW w:w="1132" w:type="dxa"/>
          </w:tcPr>
          <w:p w14:paraId="50572484" w14:textId="77777777" w:rsidR="00A17870" w:rsidRPr="00680B8D" w:rsidRDefault="00A17870" w:rsidP="0057354B">
            <w:pPr>
              <w:pStyle w:val="BodyText"/>
              <w:rPr>
                <w:i/>
                <w:iCs/>
                <w:sz w:val="16"/>
                <w:szCs w:val="16"/>
              </w:rPr>
            </w:pPr>
            <w:r w:rsidRPr="00680B8D">
              <w:rPr>
                <w:i/>
                <w:iCs/>
                <w:sz w:val="16"/>
                <w:szCs w:val="16"/>
              </w:rPr>
              <w:t>unaccompanied minors</w:t>
            </w:r>
          </w:p>
        </w:tc>
        <w:tc>
          <w:tcPr>
            <w:tcW w:w="1132" w:type="dxa"/>
          </w:tcPr>
          <w:p w14:paraId="3A20B232" w14:textId="77777777" w:rsidR="00A17870" w:rsidRPr="00680B8D" w:rsidRDefault="00A17870" w:rsidP="0057354B">
            <w:pPr>
              <w:pStyle w:val="BodyText"/>
              <w:rPr>
                <w:i/>
                <w:iCs/>
                <w:sz w:val="16"/>
                <w:szCs w:val="16"/>
              </w:rPr>
            </w:pPr>
            <w:r w:rsidRPr="00680B8D">
              <w:rPr>
                <w:i/>
                <w:iCs/>
                <w:sz w:val="16"/>
                <w:szCs w:val="16"/>
              </w:rPr>
              <w:t>Girls</w:t>
            </w:r>
          </w:p>
        </w:tc>
        <w:tc>
          <w:tcPr>
            <w:tcW w:w="1132" w:type="dxa"/>
          </w:tcPr>
          <w:p w14:paraId="136104A1" w14:textId="77777777" w:rsidR="00A17870" w:rsidRPr="00680B8D" w:rsidRDefault="00A17870" w:rsidP="0057354B">
            <w:pPr>
              <w:pStyle w:val="BodyText"/>
              <w:jc w:val="right"/>
              <w:rPr>
                <w:i/>
                <w:iCs/>
                <w:sz w:val="16"/>
                <w:szCs w:val="16"/>
              </w:rPr>
            </w:pPr>
            <w:r w:rsidRPr="00680B8D">
              <w:rPr>
                <w:i/>
                <w:iCs/>
                <w:sz w:val="16"/>
                <w:szCs w:val="16"/>
              </w:rPr>
              <w:t>622</w:t>
            </w:r>
          </w:p>
        </w:tc>
        <w:tc>
          <w:tcPr>
            <w:tcW w:w="1132" w:type="dxa"/>
          </w:tcPr>
          <w:p w14:paraId="0BFB4D83" w14:textId="77777777" w:rsidR="00A17870" w:rsidRPr="00680B8D" w:rsidRDefault="00A17870" w:rsidP="0057354B">
            <w:pPr>
              <w:pStyle w:val="BodyText"/>
              <w:jc w:val="right"/>
              <w:rPr>
                <w:i/>
                <w:iCs/>
                <w:sz w:val="16"/>
                <w:szCs w:val="16"/>
              </w:rPr>
            </w:pPr>
            <w:r w:rsidRPr="00680B8D">
              <w:rPr>
                <w:i/>
                <w:iCs/>
                <w:sz w:val="16"/>
                <w:szCs w:val="16"/>
              </w:rPr>
              <w:t>351</w:t>
            </w:r>
          </w:p>
        </w:tc>
        <w:tc>
          <w:tcPr>
            <w:tcW w:w="1133" w:type="dxa"/>
          </w:tcPr>
          <w:p w14:paraId="42D956D5" w14:textId="77777777" w:rsidR="00A17870" w:rsidRPr="00680B8D" w:rsidRDefault="00A17870" w:rsidP="0057354B">
            <w:pPr>
              <w:pStyle w:val="BodyText"/>
              <w:jc w:val="right"/>
              <w:rPr>
                <w:i/>
                <w:iCs/>
                <w:sz w:val="16"/>
                <w:szCs w:val="16"/>
              </w:rPr>
            </w:pPr>
            <w:r w:rsidRPr="00680B8D">
              <w:rPr>
                <w:i/>
                <w:iCs/>
                <w:sz w:val="16"/>
                <w:szCs w:val="16"/>
              </w:rPr>
              <w:t>95</w:t>
            </w:r>
          </w:p>
        </w:tc>
        <w:tc>
          <w:tcPr>
            <w:tcW w:w="1133" w:type="dxa"/>
          </w:tcPr>
          <w:p w14:paraId="26E504B8" w14:textId="77777777" w:rsidR="00A17870" w:rsidRPr="00680B8D" w:rsidRDefault="00A17870" w:rsidP="0057354B">
            <w:pPr>
              <w:pStyle w:val="BodyText"/>
              <w:jc w:val="right"/>
              <w:rPr>
                <w:i/>
                <w:iCs/>
                <w:sz w:val="16"/>
                <w:szCs w:val="16"/>
              </w:rPr>
            </w:pPr>
            <w:r w:rsidRPr="00680B8D">
              <w:rPr>
                <w:i/>
                <w:iCs/>
                <w:sz w:val="16"/>
                <w:szCs w:val="16"/>
              </w:rPr>
              <w:t>40</w:t>
            </w:r>
          </w:p>
        </w:tc>
        <w:tc>
          <w:tcPr>
            <w:tcW w:w="1133" w:type="dxa"/>
          </w:tcPr>
          <w:p w14:paraId="3AF2CA6E" w14:textId="77777777" w:rsidR="00A17870" w:rsidRPr="00680B8D" w:rsidRDefault="00A17870" w:rsidP="0057354B">
            <w:pPr>
              <w:pStyle w:val="BodyText"/>
              <w:jc w:val="right"/>
              <w:rPr>
                <w:i/>
                <w:iCs/>
                <w:sz w:val="16"/>
                <w:szCs w:val="16"/>
              </w:rPr>
            </w:pPr>
            <w:r w:rsidRPr="00680B8D">
              <w:rPr>
                <w:i/>
                <w:iCs/>
                <w:sz w:val="16"/>
                <w:szCs w:val="16"/>
              </w:rPr>
              <w:t>45</w:t>
            </w:r>
          </w:p>
        </w:tc>
        <w:tc>
          <w:tcPr>
            <w:tcW w:w="1133" w:type="dxa"/>
          </w:tcPr>
          <w:p w14:paraId="0F4CB1A9" w14:textId="77777777" w:rsidR="00A17870" w:rsidRPr="00680B8D" w:rsidRDefault="00A17870" w:rsidP="0057354B">
            <w:pPr>
              <w:pStyle w:val="BodyText"/>
              <w:jc w:val="right"/>
              <w:rPr>
                <w:i/>
                <w:iCs/>
                <w:sz w:val="16"/>
                <w:szCs w:val="16"/>
              </w:rPr>
            </w:pPr>
            <w:r w:rsidRPr="00680B8D">
              <w:rPr>
                <w:i/>
                <w:iCs/>
                <w:sz w:val="16"/>
                <w:szCs w:val="16"/>
              </w:rPr>
              <w:t>1 153</w:t>
            </w:r>
          </w:p>
        </w:tc>
      </w:tr>
      <w:tr w:rsidR="00A17870" w14:paraId="70677610" w14:textId="77777777" w:rsidTr="0057354B">
        <w:tc>
          <w:tcPr>
            <w:tcW w:w="1132" w:type="dxa"/>
          </w:tcPr>
          <w:p w14:paraId="4D284ACC" w14:textId="77777777" w:rsidR="00A17870" w:rsidRPr="0016055F" w:rsidRDefault="00A17870" w:rsidP="0057354B">
            <w:pPr>
              <w:pStyle w:val="BodyText"/>
              <w:rPr>
                <w:sz w:val="16"/>
                <w:szCs w:val="16"/>
              </w:rPr>
            </w:pPr>
          </w:p>
        </w:tc>
        <w:tc>
          <w:tcPr>
            <w:tcW w:w="1132" w:type="dxa"/>
          </w:tcPr>
          <w:p w14:paraId="1DCA49FB" w14:textId="77777777" w:rsidR="00A17870" w:rsidRPr="00680B8D" w:rsidRDefault="00A17870" w:rsidP="0057354B">
            <w:pPr>
              <w:pStyle w:val="BodyText"/>
              <w:rPr>
                <w:i/>
                <w:iCs/>
                <w:sz w:val="16"/>
                <w:szCs w:val="16"/>
              </w:rPr>
            </w:pPr>
            <w:r w:rsidRPr="00680B8D">
              <w:rPr>
                <w:i/>
                <w:iCs/>
                <w:sz w:val="16"/>
                <w:szCs w:val="16"/>
              </w:rPr>
              <w:t>Boys</w:t>
            </w:r>
          </w:p>
        </w:tc>
        <w:tc>
          <w:tcPr>
            <w:tcW w:w="1132" w:type="dxa"/>
          </w:tcPr>
          <w:p w14:paraId="7484DBCD" w14:textId="77777777" w:rsidR="00A17870" w:rsidRPr="00680B8D" w:rsidRDefault="00A17870" w:rsidP="0057354B">
            <w:pPr>
              <w:pStyle w:val="BodyText"/>
              <w:jc w:val="right"/>
              <w:rPr>
                <w:i/>
                <w:iCs/>
                <w:sz w:val="16"/>
                <w:szCs w:val="16"/>
              </w:rPr>
            </w:pPr>
            <w:r w:rsidRPr="00680B8D">
              <w:rPr>
                <w:i/>
                <w:iCs/>
                <w:sz w:val="16"/>
                <w:szCs w:val="16"/>
              </w:rPr>
              <w:t>3 372</w:t>
            </w:r>
          </w:p>
        </w:tc>
        <w:tc>
          <w:tcPr>
            <w:tcW w:w="1132" w:type="dxa"/>
          </w:tcPr>
          <w:p w14:paraId="27F13B77" w14:textId="77777777" w:rsidR="00A17870" w:rsidRPr="00680B8D" w:rsidRDefault="00A17870" w:rsidP="0057354B">
            <w:pPr>
              <w:pStyle w:val="BodyText"/>
              <w:jc w:val="right"/>
              <w:rPr>
                <w:i/>
                <w:iCs/>
                <w:sz w:val="16"/>
                <w:szCs w:val="16"/>
              </w:rPr>
            </w:pPr>
            <w:r w:rsidRPr="00680B8D">
              <w:rPr>
                <w:i/>
                <w:iCs/>
                <w:sz w:val="16"/>
                <w:szCs w:val="16"/>
              </w:rPr>
              <w:t>4 341</w:t>
            </w:r>
          </w:p>
        </w:tc>
        <w:tc>
          <w:tcPr>
            <w:tcW w:w="1133" w:type="dxa"/>
          </w:tcPr>
          <w:p w14:paraId="6C82FE99" w14:textId="77777777" w:rsidR="00A17870" w:rsidRPr="00680B8D" w:rsidRDefault="00A17870" w:rsidP="0057354B">
            <w:pPr>
              <w:pStyle w:val="BodyText"/>
              <w:jc w:val="right"/>
              <w:rPr>
                <w:i/>
                <w:iCs/>
                <w:sz w:val="16"/>
                <w:szCs w:val="16"/>
              </w:rPr>
            </w:pPr>
            <w:r w:rsidRPr="00680B8D">
              <w:rPr>
                <w:i/>
                <w:iCs/>
                <w:sz w:val="16"/>
                <w:szCs w:val="16"/>
              </w:rPr>
              <w:t>528</w:t>
            </w:r>
          </w:p>
        </w:tc>
        <w:tc>
          <w:tcPr>
            <w:tcW w:w="1133" w:type="dxa"/>
          </w:tcPr>
          <w:p w14:paraId="786E2086" w14:textId="77777777" w:rsidR="00A17870" w:rsidRPr="00680B8D" w:rsidRDefault="00A17870" w:rsidP="0057354B">
            <w:pPr>
              <w:pStyle w:val="BodyText"/>
              <w:jc w:val="right"/>
              <w:rPr>
                <w:i/>
                <w:iCs/>
                <w:sz w:val="16"/>
                <w:szCs w:val="16"/>
              </w:rPr>
            </w:pPr>
            <w:r w:rsidRPr="00680B8D">
              <w:rPr>
                <w:i/>
                <w:iCs/>
                <w:sz w:val="16"/>
                <w:szCs w:val="16"/>
              </w:rPr>
              <w:t>144</w:t>
            </w:r>
          </w:p>
        </w:tc>
        <w:tc>
          <w:tcPr>
            <w:tcW w:w="1133" w:type="dxa"/>
          </w:tcPr>
          <w:p w14:paraId="33E2B914" w14:textId="77777777" w:rsidR="00A17870" w:rsidRPr="00680B8D" w:rsidRDefault="00A17870" w:rsidP="0057354B">
            <w:pPr>
              <w:pStyle w:val="BodyText"/>
              <w:jc w:val="right"/>
              <w:rPr>
                <w:i/>
                <w:iCs/>
                <w:sz w:val="16"/>
                <w:szCs w:val="16"/>
              </w:rPr>
            </w:pPr>
            <w:r w:rsidRPr="00680B8D">
              <w:rPr>
                <w:i/>
                <w:iCs/>
                <w:sz w:val="16"/>
                <w:szCs w:val="16"/>
              </w:rPr>
              <w:t>166</w:t>
            </w:r>
          </w:p>
        </w:tc>
        <w:tc>
          <w:tcPr>
            <w:tcW w:w="1133" w:type="dxa"/>
          </w:tcPr>
          <w:p w14:paraId="1BE30C9C" w14:textId="77777777" w:rsidR="00A17870" w:rsidRPr="00680B8D" w:rsidRDefault="00A17870" w:rsidP="0057354B">
            <w:pPr>
              <w:pStyle w:val="BodyText"/>
              <w:jc w:val="right"/>
              <w:rPr>
                <w:i/>
                <w:iCs/>
                <w:sz w:val="16"/>
                <w:szCs w:val="16"/>
              </w:rPr>
            </w:pPr>
            <w:r w:rsidRPr="00680B8D">
              <w:rPr>
                <w:i/>
                <w:iCs/>
                <w:sz w:val="16"/>
                <w:szCs w:val="16"/>
              </w:rPr>
              <w:t>8 551</w:t>
            </w:r>
          </w:p>
        </w:tc>
      </w:tr>
      <w:tr w:rsidR="00A17870" w14:paraId="3B3C6DB6" w14:textId="77777777" w:rsidTr="0057354B">
        <w:tc>
          <w:tcPr>
            <w:tcW w:w="1132" w:type="dxa"/>
          </w:tcPr>
          <w:p w14:paraId="4C294942" w14:textId="77777777" w:rsidR="00A17870" w:rsidRPr="002F382C" w:rsidRDefault="00A17870" w:rsidP="0057354B">
            <w:pPr>
              <w:pStyle w:val="BodyText"/>
              <w:rPr>
                <w:b/>
                <w:bCs/>
                <w:i/>
                <w:iCs/>
                <w:sz w:val="16"/>
                <w:szCs w:val="16"/>
              </w:rPr>
            </w:pPr>
            <w:r w:rsidRPr="002F382C">
              <w:rPr>
                <w:b/>
                <w:bCs/>
                <w:i/>
                <w:iCs/>
                <w:sz w:val="16"/>
                <w:szCs w:val="16"/>
              </w:rPr>
              <w:t>Summary</w:t>
            </w:r>
          </w:p>
        </w:tc>
        <w:tc>
          <w:tcPr>
            <w:tcW w:w="1132" w:type="dxa"/>
          </w:tcPr>
          <w:p w14:paraId="66EC5625" w14:textId="77777777" w:rsidR="00A17870" w:rsidRPr="002F382C" w:rsidRDefault="00A17870" w:rsidP="0057354B">
            <w:pPr>
              <w:pStyle w:val="BodyText"/>
              <w:rPr>
                <w:i/>
                <w:iCs/>
                <w:sz w:val="16"/>
                <w:szCs w:val="16"/>
              </w:rPr>
            </w:pPr>
          </w:p>
        </w:tc>
        <w:tc>
          <w:tcPr>
            <w:tcW w:w="1132" w:type="dxa"/>
          </w:tcPr>
          <w:p w14:paraId="13B1BC3C" w14:textId="77777777" w:rsidR="00A17870" w:rsidRPr="002F382C" w:rsidRDefault="00A17870" w:rsidP="0057354B">
            <w:pPr>
              <w:pStyle w:val="BodyText"/>
              <w:jc w:val="right"/>
              <w:rPr>
                <w:b/>
                <w:bCs/>
                <w:i/>
                <w:iCs/>
                <w:sz w:val="16"/>
                <w:szCs w:val="16"/>
              </w:rPr>
            </w:pPr>
            <w:r w:rsidRPr="002F382C">
              <w:rPr>
                <w:b/>
                <w:bCs/>
                <w:i/>
                <w:iCs/>
                <w:sz w:val="16"/>
                <w:szCs w:val="16"/>
              </w:rPr>
              <w:t>3 994</w:t>
            </w:r>
          </w:p>
        </w:tc>
        <w:tc>
          <w:tcPr>
            <w:tcW w:w="1132" w:type="dxa"/>
          </w:tcPr>
          <w:p w14:paraId="248F07C4" w14:textId="77777777" w:rsidR="00A17870" w:rsidRPr="002F382C" w:rsidRDefault="00A17870" w:rsidP="0057354B">
            <w:pPr>
              <w:pStyle w:val="BodyText"/>
              <w:jc w:val="right"/>
              <w:rPr>
                <w:b/>
                <w:bCs/>
                <w:i/>
                <w:iCs/>
                <w:sz w:val="16"/>
                <w:szCs w:val="16"/>
              </w:rPr>
            </w:pPr>
            <w:r w:rsidRPr="002F382C">
              <w:rPr>
                <w:b/>
                <w:bCs/>
                <w:i/>
                <w:iCs/>
                <w:sz w:val="16"/>
                <w:szCs w:val="16"/>
              </w:rPr>
              <w:t>4 692</w:t>
            </w:r>
          </w:p>
        </w:tc>
        <w:tc>
          <w:tcPr>
            <w:tcW w:w="1133" w:type="dxa"/>
          </w:tcPr>
          <w:p w14:paraId="1E29A600" w14:textId="77777777" w:rsidR="00A17870" w:rsidRPr="002F382C" w:rsidRDefault="00A17870" w:rsidP="0057354B">
            <w:pPr>
              <w:pStyle w:val="BodyText"/>
              <w:jc w:val="right"/>
              <w:rPr>
                <w:b/>
                <w:bCs/>
                <w:i/>
                <w:iCs/>
                <w:sz w:val="16"/>
                <w:szCs w:val="16"/>
              </w:rPr>
            </w:pPr>
            <w:r w:rsidRPr="002F382C">
              <w:rPr>
                <w:b/>
                <w:bCs/>
                <w:i/>
                <w:iCs/>
                <w:sz w:val="16"/>
                <w:szCs w:val="16"/>
              </w:rPr>
              <w:t>623</w:t>
            </w:r>
          </w:p>
        </w:tc>
        <w:tc>
          <w:tcPr>
            <w:tcW w:w="1133" w:type="dxa"/>
          </w:tcPr>
          <w:p w14:paraId="3ED1FF87" w14:textId="77777777" w:rsidR="00A17870" w:rsidRPr="002F382C" w:rsidRDefault="00A17870" w:rsidP="0057354B">
            <w:pPr>
              <w:pStyle w:val="BodyText"/>
              <w:jc w:val="right"/>
              <w:rPr>
                <w:b/>
                <w:bCs/>
                <w:i/>
                <w:iCs/>
                <w:sz w:val="16"/>
                <w:szCs w:val="16"/>
              </w:rPr>
            </w:pPr>
            <w:r w:rsidRPr="002F382C">
              <w:rPr>
                <w:b/>
                <w:bCs/>
                <w:i/>
                <w:iCs/>
                <w:sz w:val="16"/>
                <w:szCs w:val="16"/>
              </w:rPr>
              <w:t>184</w:t>
            </w:r>
          </w:p>
        </w:tc>
        <w:tc>
          <w:tcPr>
            <w:tcW w:w="1133" w:type="dxa"/>
          </w:tcPr>
          <w:p w14:paraId="1944BA5B" w14:textId="77777777" w:rsidR="00A17870" w:rsidRPr="002F382C" w:rsidRDefault="00A17870" w:rsidP="0057354B">
            <w:pPr>
              <w:pStyle w:val="BodyText"/>
              <w:jc w:val="right"/>
              <w:rPr>
                <w:b/>
                <w:bCs/>
                <w:i/>
                <w:iCs/>
                <w:sz w:val="16"/>
                <w:szCs w:val="16"/>
              </w:rPr>
            </w:pPr>
            <w:r w:rsidRPr="002F382C">
              <w:rPr>
                <w:b/>
                <w:bCs/>
                <w:i/>
                <w:iCs/>
                <w:sz w:val="16"/>
                <w:szCs w:val="16"/>
              </w:rPr>
              <w:t>211</w:t>
            </w:r>
          </w:p>
        </w:tc>
        <w:tc>
          <w:tcPr>
            <w:tcW w:w="1133" w:type="dxa"/>
          </w:tcPr>
          <w:p w14:paraId="7CAE0681" w14:textId="77777777" w:rsidR="00A17870" w:rsidRPr="002F382C" w:rsidRDefault="00A17870" w:rsidP="0057354B">
            <w:pPr>
              <w:pStyle w:val="BodyText"/>
              <w:jc w:val="right"/>
              <w:rPr>
                <w:b/>
                <w:bCs/>
                <w:i/>
                <w:iCs/>
                <w:sz w:val="16"/>
                <w:szCs w:val="16"/>
              </w:rPr>
            </w:pPr>
            <w:r w:rsidRPr="002F382C">
              <w:rPr>
                <w:b/>
                <w:bCs/>
                <w:i/>
                <w:iCs/>
                <w:sz w:val="16"/>
                <w:szCs w:val="16"/>
              </w:rPr>
              <w:t>9 704</w:t>
            </w:r>
          </w:p>
        </w:tc>
      </w:tr>
      <w:tr w:rsidR="00A17870" w14:paraId="76914E2C" w14:textId="77777777" w:rsidTr="0057354B">
        <w:tc>
          <w:tcPr>
            <w:tcW w:w="1132" w:type="dxa"/>
          </w:tcPr>
          <w:p w14:paraId="1849B9DC" w14:textId="77777777" w:rsidR="00A17870" w:rsidRPr="000135D6" w:rsidRDefault="00A17870" w:rsidP="0057354B">
            <w:pPr>
              <w:pStyle w:val="BodyText"/>
              <w:rPr>
                <w:i/>
                <w:iCs/>
                <w:sz w:val="16"/>
                <w:szCs w:val="16"/>
              </w:rPr>
            </w:pPr>
            <w:r w:rsidRPr="000135D6">
              <w:rPr>
                <w:i/>
                <w:iCs/>
                <w:sz w:val="16"/>
                <w:szCs w:val="16"/>
              </w:rPr>
              <w:t>children in families</w:t>
            </w:r>
          </w:p>
        </w:tc>
        <w:tc>
          <w:tcPr>
            <w:tcW w:w="1132" w:type="dxa"/>
          </w:tcPr>
          <w:p w14:paraId="5F6BDF1F" w14:textId="77777777" w:rsidR="00A17870" w:rsidRPr="000135D6" w:rsidRDefault="00A17870" w:rsidP="0057354B">
            <w:pPr>
              <w:pStyle w:val="BodyText"/>
              <w:rPr>
                <w:i/>
                <w:iCs/>
                <w:sz w:val="16"/>
                <w:szCs w:val="16"/>
              </w:rPr>
            </w:pPr>
            <w:r w:rsidRPr="000135D6">
              <w:rPr>
                <w:i/>
                <w:iCs/>
                <w:sz w:val="16"/>
                <w:szCs w:val="16"/>
              </w:rPr>
              <w:t>Girls</w:t>
            </w:r>
          </w:p>
        </w:tc>
        <w:tc>
          <w:tcPr>
            <w:tcW w:w="1132" w:type="dxa"/>
          </w:tcPr>
          <w:p w14:paraId="485B9CED" w14:textId="77777777" w:rsidR="00A17870" w:rsidRPr="000135D6" w:rsidRDefault="00A17870" w:rsidP="0057354B">
            <w:pPr>
              <w:pStyle w:val="BodyText"/>
              <w:jc w:val="right"/>
              <w:rPr>
                <w:i/>
                <w:iCs/>
                <w:sz w:val="16"/>
                <w:szCs w:val="16"/>
              </w:rPr>
            </w:pPr>
            <w:r w:rsidRPr="000135D6">
              <w:rPr>
                <w:i/>
                <w:iCs/>
                <w:sz w:val="16"/>
                <w:szCs w:val="16"/>
              </w:rPr>
              <w:t>4 678</w:t>
            </w:r>
          </w:p>
        </w:tc>
        <w:tc>
          <w:tcPr>
            <w:tcW w:w="1132" w:type="dxa"/>
          </w:tcPr>
          <w:p w14:paraId="7DA002D1" w14:textId="77777777" w:rsidR="00A17870" w:rsidRPr="000135D6" w:rsidRDefault="00A17870" w:rsidP="0057354B">
            <w:pPr>
              <w:pStyle w:val="BodyText"/>
              <w:jc w:val="right"/>
              <w:rPr>
                <w:i/>
                <w:iCs/>
                <w:sz w:val="16"/>
                <w:szCs w:val="16"/>
              </w:rPr>
            </w:pPr>
            <w:r w:rsidRPr="000135D6">
              <w:rPr>
                <w:i/>
                <w:iCs/>
                <w:sz w:val="16"/>
                <w:szCs w:val="16"/>
              </w:rPr>
              <w:t>3 358</w:t>
            </w:r>
          </w:p>
        </w:tc>
        <w:tc>
          <w:tcPr>
            <w:tcW w:w="1133" w:type="dxa"/>
          </w:tcPr>
          <w:p w14:paraId="7E98FA24" w14:textId="77777777" w:rsidR="00A17870" w:rsidRPr="000135D6" w:rsidRDefault="00A17870" w:rsidP="0057354B">
            <w:pPr>
              <w:pStyle w:val="BodyText"/>
              <w:jc w:val="right"/>
              <w:rPr>
                <w:i/>
                <w:iCs/>
                <w:sz w:val="16"/>
                <w:szCs w:val="16"/>
              </w:rPr>
            </w:pPr>
            <w:r w:rsidRPr="000135D6">
              <w:rPr>
                <w:i/>
                <w:iCs/>
                <w:sz w:val="16"/>
                <w:szCs w:val="16"/>
              </w:rPr>
              <w:t>1 819</w:t>
            </w:r>
          </w:p>
        </w:tc>
        <w:tc>
          <w:tcPr>
            <w:tcW w:w="1133" w:type="dxa"/>
          </w:tcPr>
          <w:p w14:paraId="4DC13EC6" w14:textId="77777777" w:rsidR="00A17870" w:rsidRPr="000135D6" w:rsidRDefault="00A17870" w:rsidP="0057354B">
            <w:pPr>
              <w:pStyle w:val="BodyText"/>
              <w:jc w:val="right"/>
              <w:rPr>
                <w:i/>
                <w:iCs/>
                <w:sz w:val="16"/>
                <w:szCs w:val="16"/>
              </w:rPr>
            </w:pPr>
            <w:r w:rsidRPr="000135D6">
              <w:rPr>
                <w:i/>
                <w:iCs/>
                <w:sz w:val="16"/>
                <w:szCs w:val="16"/>
              </w:rPr>
              <w:t>1 442</w:t>
            </w:r>
          </w:p>
        </w:tc>
        <w:tc>
          <w:tcPr>
            <w:tcW w:w="1133" w:type="dxa"/>
          </w:tcPr>
          <w:p w14:paraId="099209F9" w14:textId="77777777" w:rsidR="00A17870" w:rsidRPr="000135D6" w:rsidRDefault="00A17870" w:rsidP="0057354B">
            <w:pPr>
              <w:pStyle w:val="BodyText"/>
              <w:jc w:val="right"/>
              <w:rPr>
                <w:i/>
                <w:iCs/>
                <w:sz w:val="16"/>
                <w:szCs w:val="16"/>
              </w:rPr>
            </w:pPr>
            <w:r w:rsidRPr="000135D6">
              <w:rPr>
                <w:i/>
                <w:iCs/>
                <w:sz w:val="16"/>
                <w:szCs w:val="16"/>
              </w:rPr>
              <w:t>717</w:t>
            </w:r>
          </w:p>
        </w:tc>
        <w:tc>
          <w:tcPr>
            <w:tcW w:w="1133" w:type="dxa"/>
          </w:tcPr>
          <w:p w14:paraId="42955958" w14:textId="77777777" w:rsidR="00A17870" w:rsidRPr="000135D6" w:rsidRDefault="00A17870" w:rsidP="0057354B">
            <w:pPr>
              <w:pStyle w:val="BodyText"/>
              <w:jc w:val="right"/>
              <w:rPr>
                <w:i/>
                <w:iCs/>
                <w:sz w:val="16"/>
                <w:szCs w:val="16"/>
              </w:rPr>
            </w:pPr>
            <w:r w:rsidRPr="000135D6">
              <w:rPr>
                <w:i/>
                <w:iCs/>
                <w:sz w:val="16"/>
                <w:szCs w:val="16"/>
              </w:rPr>
              <w:t>12 014</w:t>
            </w:r>
          </w:p>
        </w:tc>
      </w:tr>
      <w:tr w:rsidR="00A17870" w14:paraId="0FEE3636" w14:textId="77777777" w:rsidTr="0057354B">
        <w:tc>
          <w:tcPr>
            <w:tcW w:w="1132" w:type="dxa"/>
          </w:tcPr>
          <w:p w14:paraId="3F70D995" w14:textId="77777777" w:rsidR="00A17870" w:rsidRPr="000135D6" w:rsidRDefault="00A17870" w:rsidP="0057354B">
            <w:pPr>
              <w:pStyle w:val="BodyText"/>
              <w:rPr>
                <w:i/>
                <w:iCs/>
                <w:sz w:val="16"/>
                <w:szCs w:val="16"/>
              </w:rPr>
            </w:pPr>
          </w:p>
        </w:tc>
        <w:tc>
          <w:tcPr>
            <w:tcW w:w="1132" w:type="dxa"/>
          </w:tcPr>
          <w:p w14:paraId="6757FCAC" w14:textId="77777777" w:rsidR="00A17870" w:rsidRPr="000135D6" w:rsidRDefault="00A17870" w:rsidP="0057354B">
            <w:pPr>
              <w:pStyle w:val="BodyText"/>
              <w:rPr>
                <w:i/>
                <w:iCs/>
                <w:sz w:val="16"/>
                <w:szCs w:val="16"/>
              </w:rPr>
            </w:pPr>
            <w:r w:rsidRPr="000135D6">
              <w:rPr>
                <w:i/>
                <w:iCs/>
                <w:sz w:val="16"/>
                <w:szCs w:val="16"/>
              </w:rPr>
              <w:t>Boys</w:t>
            </w:r>
          </w:p>
        </w:tc>
        <w:tc>
          <w:tcPr>
            <w:tcW w:w="1132" w:type="dxa"/>
          </w:tcPr>
          <w:p w14:paraId="358540A1" w14:textId="77777777" w:rsidR="00A17870" w:rsidRPr="000135D6" w:rsidRDefault="00A17870" w:rsidP="0057354B">
            <w:pPr>
              <w:pStyle w:val="BodyText"/>
              <w:jc w:val="right"/>
              <w:rPr>
                <w:i/>
                <w:iCs/>
                <w:sz w:val="16"/>
                <w:szCs w:val="16"/>
              </w:rPr>
            </w:pPr>
            <w:r w:rsidRPr="000135D6">
              <w:rPr>
                <w:i/>
                <w:iCs/>
                <w:sz w:val="16"/>
                <w:szCs w:val="16"/>
              </w:rPr>
              <w:t>5 158</w:t>
            </w:r>
          </w:p>
        </w:tc>
        <w:tc>
          <w:tcPr>
            <w:tcW w:w="1132" w:type="dxa"/>
          </w:tcPr>
          <w:p w14:paraId="540D3AC7" w14:textId="77777777" w:rsidR="00A17870" w:rsidRPr="000135D6" w:rsidRDefault="00A17870" w:rsidP="0057354B">
            <w:pPr>
              <w:pStyle w:val="BodyText"/>
              <w:jc w:val="right"/>
              <w:rPr>
                <w:i/>
                <w:iCs/>
                <w:sz w:val="16"/>
                <w:szCs w:val="16"/>
              </w:rPr>
            </w:pPr>
            <w:r w:rsidRPr="000135D6">
              <w:rPr>
                <w:i/>
                <w:iCs/>
                <w:sz w:val="16"/>
                <w:szCs w:val="16"/>
              </w:rPr>
              <w:t>3 832</w:t>
            </w:r>
          </w:p>
        </w:tc>
        <w:tc>
          <w:tcPr>
            <w:tcW w:w="1133" w:type="dxa"/>
          </w:tcPr>
          <w:p w14:paraId="1A94B96A" w14:textId="77777777" w:rsidR="00A17870" w:rsidRPr="000135D6" w:rsidRDefault="00A17870" w:rsidP="0057354B">
            <w:pPr>
              <w:pStyle w:val="BodyText"/>
              <w:jc w:val="right"/>
              <w:rPr>
                <w:i/>
                <w:iCs/>
                <w:sz w:val="16"/>
                <w:szCs w:val="16"/>
              </w:rPr>
            </w:pPr>
            <w:r w:rsidRPr="000135D6">
              <w:rPr>
                <w:i/>
                <w:iCs/>
                <w:sz w:val="16"/>
                <w:szCs w:val="16"/>
              </w:rPr>
              <w:t>1 977</w:t>
            </w:r>
          </w:p>
        </w:tc>
        <w:tc>
          <w:tcPr>
            <w:tcW w:w="1133" w:type="dxa"/>
          </w:tcPr>
          <w:p w14:paraId="5699D82B" w14:textId="77777777" w:rsidR="00A17870" w:rsidRPr="000135D6" w:rsidRDefault="00A17870" w:rsidP="0057354B">
            <w:pPr>
              <w:pStyle w:val="BodyText"/>
              <w:jc w:val="right"/>
              <w:rPr>
                <w:i/>
                <w:iCs/>
                <w:sz w:val="16"/>
                <w:szCs w:val="16"/>
              </w:rPr>
            </w:pPr>
            <w:r w:rsidRPr="000135D6">
              <w:rPr>
                <w:i/>
                <w:iCs/>
                <w:sz w:val="16"/>
                <w:szCs w:val="16"/>
              </w:rPr>
              <w:t>1 581</w:t>
            </w:r>
          </w:p>
        </w:tc>
        <w:tc>
          <w:tcPr>
            <w:tcW w:w="1133" w:type="dxa"/>
          </w:tcPr>
          <w:p w14:paraId="6706E075" w14:textId="77777777" w:rsidR="00A17870" w:rsidRPr="000135D6" w:rsidRDefault="00A17870" w:rsidP="0057354B">
            <w:pPr>
              <w:pStyle w:val="BodyText"/>
              <w:jc w:val="right"/>
              <w:rPr>
                <w:i/>
                <w:iCs/>
                <w:sz w:val="16"/>
                <w:szCs w:val="16"/>
              </w:rPr>
            </w:pPr>
            <w:r w:rsidRPr="000135D6">
              <w:rPr>
                <w:i/>
                <w:iCs/>
                <w:sz w:val="16"/>
                <w:szCs w:val="16"/>
              </w:rPr>
              <w:t>805</w:t>
            </w:r>
          </w:p>
        </w:tc>
        <w:tc>
          <w:tcPr>
            <w:tcW w:w="1133" w:type="dxa"/>
          </w:tcPr>
          <w:p w14:paraId="0DDDC57E" w14:textId="77777777" w:rsidR="00A17870" w:rsidRPr="000135D6" w:rsidRDefault="00A17870" w:rsidP="0057354B">
            <w:pPr>
              <w:pStyle w:val="BodyText"/>
              <w:jc w:val="right"/>
              <w:rPr>
                <w:i/>
                <w:iCs/>
                <w:sz w:val="16"/>
                <w:szCs w:val="16"/>
              </w:rPr>
            </w:pPr>
            <w:r w:rsidRPr="000135D6">
              <w:rPr>
                <w:i/>
                <w:iCs/>
                <w:sz w:val="16"/>
                <w:szCs w:val="16"/>
              </w:rPr>
              <w:t>13 353</w:t>
            </w:r>
          </w:p>
        </w:tc>
      </w:tr>
      <w:tr w:rsidR="00A17870" w14:paraId="234B0283" w14:textId="77777777" w:rsidTr="0057354B">
        <w:tc>
          <w:tcPr>
            <w:tcW w:w="1132" w:type="dxa"/>
          </w:tcPr>
          <w:p w14:paraId="40A27B60" w14:textId="77777777" w:rsidR="00A17870" w:rsidRPr="002F382C" w:rsidRDefault="00A17870" w:rsidP="0057354B">
            <w:pPr>
              <w:pStyle w:val="BodyText"/>
              <w:rPr>
                <w:b/>
                <w:bCs/>
                <w:i/>
                <w:iCs/>
                <w:sz w:val="16"/>
                <w:szCs w:val="16"/>
              </w:rPr>
            </w:pPr>
            <w:r w:rsidRPr="002F382C">
              <w:rPr>
                <w:b/>
                <w:bCs/>
                <w:i/>
                <w:iCs/>
                <w:sz w:val="16"/>
                <w:szCs w:val="16"/>
              </w:rPr>
              <w:t>Summary</w:t>
            </w:r>
          </w:p>
        </w:tc>
        <w:tc>
          <w:tcPr>
            <w:tcW w:w="1132" w:type="dxa"/>
          </w:tcPr>
          <w:p w14:paraId="3463EFD6" w14:textId="77777777" w:rsidR="00A17870" w:rsidRPr="002F382C" w:rsidRDefault="00A17870" w:rsidP="0057354B">
            <w:pPr>
              <w:pStyle w:val="BodyText"/>
              <w:rPr>
                <w:i/>
                <w:iCs/>
                <w:sz w:val="16"/>
                <w:szCs w:val="16"/>
              </w:rPr>
            </w:pPr>
          </w:p>
        </w:tc>
        <w:tc>
          <w:tcPr>
            <w:tcW w:w="1132" w:type="dxa"/>
          </w:tcPr>
          <w:p w14:paraId="78F4B609" w14:textId="77777777" w:rsidR="00A17870" w:rsidRPr="002F382C" w:rsidRDefault="00A17870" w:rsidP="0057354B">
            <w:pPr>
              <w:pStyle w:val="BodyText"/>
              <w:jc w:val="right"/>
              <w:rPr>
                <w:b/>
                <w:bCs/>
                <w:i/>
                <w:iCs/>
                <w:sz w:val="16"/>
                <w:szCs w:val="16"/>
              </w:rPr>
            </w:pPr>
            <w:r w:rsidRPr="002F382C">
              <w:rPr>
                <w:b/>
                <w:bCs/>
                <w:i/>
                <w:iCs/>
                <w:sz w:val="16"/>
                <w:szCs w:val="16"/>
              </w:rPr>
              <w:t>9 836</w:t>
            </w:r>
          </w:p>
        </w:tc>
        <w:tc>
          <w:tcPr>
            <w:tcW w:w="1132" w:type="dxa"/>
          </w:tcPr>
          <w:p w14:paraId="5EF87A8B" w14:textId="77777777" w:rsidR="00A17870" w:rsidRPr="002F382C" w:rsidRDefault="00A17870" w:rsidP="0057354B">
            <w:pPr>
              <w:pStyle w:val="BodyText"/>
              <w:jc w:val="right"/>
              <w:rPr>
                <w:b/>
                <w:bCs/>
                <w:i/>
                <w:iCs/>
                <w:sz w:val="16"/>
                <w:szCs w:val="16"/>
              </w:rPr>
            </w:pPr>
            <w:r w:rsidRPr="002F382C">
              <w:rPr>
                <w:b/>
                <w:bCs/>
                <w:i/>
                <w:iCs/>
                <w:sz w:val="16"/>
                <w:szCs w:val="16"/>
              </w:rPr>
              <w:t>7 190</w:t>
            </w:r>
          </w:p>
        </w:tc>
        <w:tc>
          <w:tcPr>
            <w:tcW w:w="1133" w:type="dxa"/>
          </w:tcPr>
          <w:p w14:paraId="7D820953" w14:textId="77777777" w:rsidR="00A17870" w:rsidRPr="002F382C" w:rsidRDefault="00A17870" w:rsidP="0057354B">
            <w:pPr>
              <w:pStyle w:val="BodyText"/>
              <w:jc w:val="right"/>
              <w:rPr>
                <w:b/>
                <w:bCs/>
                <w:i/>
                <w:iCs/>
                <w:sz w:val="16"/>
                <w:szCs w:val="16"/>
              </w:rPr>
            </w:pPr>
            <w:r w:rsidRPr="002F382C">
              <w:rPr>
                <w:b/>
                <w:bCs/>
                <w:i/>
                <w:iCs/>
                <w:sz w:val="16"/>
                <w:szCs w:val="16"/>
              </w:rPr>
              <w:t>3 796</w:t>
            </w:r>
          </w:p>
        </w:tc>
        <w:tc>
          <w:tcPr>
            <w:tcW w:w="1133" w:type="dxa"/>
          </w:tcPr>
          <w:p w14:paraId="00ACA566" w14:textId="77777777" w:rsidR="00A17870" w:rsidRPr="002F382C" w:rsidRDefault="00A17870" w:rsidP="0057354B">
            <w:pPr>
              <w:pStyle w:val="BodyText"/>
              <w:jc w:val="right"/>
              <w:rPr>
                <w:b/>
                <w:bCs/>
                <w:i/>
                <w:iCs/>
                <w:sz w:val="16"/>
                <w:szCs w:val="16"/>
              </w:rPr>
            </w:pPr>
            <w:r w:rsidRPr="002F382C">
              <w:rPr>
                <w:b/>
                <w:bCs/>
                <w:i/>
                <w:iCs/>
                <w:sz w:val="16"/>
                <w:szCs w:val="16"/>
              </w:rPr>
              <w:t>3 023</w:t>
            </w:r>
          </w:p>
        </w:tc>
        <w:tc>
          <w:tcPr>
            <w:tcW w:w="1133" w:type="dxa"/>
          </w:tcPr>
          <w:p w14:paraId="7A51F16C" w14:textId="77777777" w:rsidR="00A17870" w:rsidRPr="002F382C" w:rsidRDefault="00A17870" w:rsidP="0057354B">
            <w:pPr>
              <w:pStyle w:val="BodyText"/>
              <w:jc w:val="right"/>
              <w:rPr>
                <w:b/>
                <w:bCs/>
                <w:i/>
                <w:iCs/>
                <w:sz w:val="16"/>
                <w:szCs w:val="16"/>
              </w:rPr>
            </w:pPr>
            <w:r w:rsidRPr="002F382C">
              <w:rPr>
                <w:b/>
                <w:bCs/>
                <w:i/>
                <w:iCs/>
                <w:sz w:val="16"/>
                <w:szCs w:val="16"/>
              </w:rPr>
              <w:t>1 522</w:t>
            </w:r>
          </w:p>
        </w:tc>
        <w:tc>
          <w:tcPr>
            <w:tcW w:w="1133" w:type="dxa"/>
          </w:tcPr>
          <w:p w14:paraId="34A7C55B" w14:textId="77777777" w:rsidR="00A17870" w:rsidRPr="002F382C" w:rsidRDefault="00A17870" w:rsidP="0057354B">
            <w:pPr>
              <w:pStyle w:val="BodyText"/>
              <w:jc w:val="right"/>
              <w:rPr>
                <w:b/>
                <w:bCs/>
                <w:i/>
                <w:iCs/>
                <w:sz w:val="16"/>
                <w:szCs w:val="16"/>
              </w:rPr>
            </w:pPr>
            <w:r w:rsidRPr="002F382C">
              <w:rPr>
                <w:b/>
                <w:bCs/>
                <w:i/>
                <w:iCs/>
                <w:sz w:val="16"/>
                <w:szCs w:val="16"/>
              </w:rPr>
              <w:t>25 367</w:t>
            </w:r>
          </w:p>
        </w:tc>
      </w:tr>
      <w:tr w:rsidR="00A17870" w14:paraId="74D26D49" w14:textId="77777777" w:rsidTr="0057354B">
        <w:tc>
          <w:tcPr>
            <w:tcW w:w="1132" w:type="dxa"/>
          </w:tcPr>
          <w:p w14:paraId="0FAC15E3" w14:textId="77777777" w:rsidR="00A17870" w:rsidRPr="0016055F" w:rsidRDefault="00A17870" w:rsidP="0057354B">
            <w:pPr>
              <w:pStyle w:val="BodyText"/>
              <w:rPr>
                <w:sz w:val="16"/>
                <w:szCs w:val="16"/>
              </w:rPr>
            </w:pPr>
            <w:r>
              <w:rPr>
                <w:sz w:val="16"/>
                <w:szCs w:val="16"/>
              </w:rPr>
              <w:t>Citizenship top 5, in total</w:t>
            </w:r>
          </w:p>
        </w:tc>
        <w:tc>
          <w:tcPr>
            <w:tcW w:w="1132" w:type="dxa"/>
          </w:tcPr>
          <w:p w14:paraId="57D06514" w14:textId="77777777" w:rsidR="00A17870" w:rsidRPr="0016055F" w:rsidRDefault="00A17870" w:rsidP="0057354B">
            <w:pPr>
              <w:pStyle w:val="BodyText"/>
              <w:rPr>
                <w:sz w:val="16"/>
                <w:szCs w:val="16"/>
              </w:rPr>
            </w:pPr>
          </w:p>
        </w:tc>
        <w:tc>
          <w:tcPr>
            <w:tcW w:w="1132" w:type="dxa"/>
          </w:tcPr>
          <w:p w14:paraId="70C29245" w14:textId="77777777" w:rsidR="00A17870" w:rsidRPr="0016055F" w:rsidRDefault="00A17870" w:rsidP="0057354B">
            <w:pPr>
              <w:pStyle w:val="BodyText"/>
              <w:jc w:val="right"/>
              <w:rPr>
                <w:sz w:val="16"/>
                <w:szCs w:val="16"/>
              </w:rPr>
            </w:pPr>
            <w:r>
              <w:rPr>
                <w:sz w:val="16"/>
                <w:szCs w:val="16"/>
              </w:rPr>
              <w:t>Syria</w:t>
            </w:r>
          </w:p>
        </w:tc>
        <w:tc>
          <w:tcPr>
            <w:tcW w:w="1132" w:type="dxa"/>
          </w:tcPr>
          <w:p w14:paraId="73725162" w14:textId="77777777" w:rsidR="00A17870" w:rsidRPr="0016055F" w:rsidRDefault="00A17870" w:rsidP="0057354B">
            <w:pPr>
              <w:pStyle w:val="BodyText"/>
              <w:jc w:val="right"/>
              <w:rPr>
                <w:sz w:val="16"/>
                <w:szCs w:val="16"/>
              </w:rPr>
            </w:pPr>
            <w:r>
              <w:rPr>
                <w:sz w:val="16"/>
                <w:szCs w:val="16"/>
              </w:rPr>
              <w:t>Afghanistan</w:t>
            </w:r>
          </w:p>
        </w:tc>
        <w:tc>
          <w:tcPr>
            <w:tcW w:w="1133" w:type="dxa"/>
          </w:tcPr>
          <w:p w14:paraId="03A9013C" w14:textId="77777777" w:rsidR="00A17870" w:rsidRPr="0016055F" w:rsidRDefault="00A17870" w:rsidP="0057354B">
            <w:pPr>
              <w:pStyle w:val="BodyText"/>
              <w:jc w:val="right"/>
              <w:rPr>
                <w:sz w:val="16"/>
                <w:szCs w:val="16"/>
              </w:rPr>
            </w:pPr>
            <w:r>
              <w:rPr>
                <w:sz w:val="16"/>
                <w:szCs w:val="16"/>
              </w:rPr>
              <w:t>Syria</w:t>
            </w:r>
          </w:p>
        </w:tc>
        <w:tc>
          <w:tcPr>
            <w:tcW w:w="1133" w:type="dxa"/>
          </w:tcPr>
          <w:p w14:paraId="05A10C2E" w14:textId="77777777" w:rsidR="00A17870" w:rsidRPr="0016055F" w:rsidRDefault="00A17870" w:rsidP="0057354B">
            <w:pPr>
              <w:pStyle w:val="BodyText"/>
              <w:jc w:val="right"/>
              <w:rPr>
                <w:sz w:val="16"/>
                <w:szCs w:val="16"/>
              </w:rPr>
            </w:pPr>
            <w:r>
              <w:rPr>
                <w:sz w:val="16"/>
                <w:szCs w:val="16"/>
              </w:rPr>
              <w:t>Syria</w:t>
            </w:r>
          </w:p>
        </w:tc>
        <w:tc>
          <w:tcPr>
            <w:tcW w:w="1133" w:type="dxa"/>
          </w:tcPr>
          <w:p w14:paraId="0E5CE8BA" w14:textId="77777777" w:rsidR="00A17870" w:rsidRPr="0016055F" w:rsidRDefault="00A17870" w:rsidP="0057354B">
            <w:pPr>
              <w:pStyle w:val="BodyText"/>
              <w:jc w:val="right"/>
              <w:rPr>
                <w:sz w:val="16"/>
                <w:szCs w:val="16"/>
              </w:rPr>
            </w:pPr>
            <w:r>
              <w:rPr>
                <w:sz w:val="16"/>
                <w:szCs w:val="16"/>
              </w:rPr>
              <w:t>Congo</w:t>
            </w:r>
          </w:p>
        </w:tc>
        <w:tc>
          <w:tcPr>
            <w:tcW w:w="1133" w:type="dxa"/>
          </w:tcPr>
          <w:p w14:paraId="1D58DAE6" w14:textId="77777777" w:rsidR="00A17870" w:rsidRPr="0016055F" w:rsidRDefault="00A17870" w:rsidP="0057354B">
            <w:pPr>
              <w:pStyle w:val="BodyText"/>
              <w:rPr>
                <w:sz w:val="16"/>
                <w:szCs w:val="16"/>
              </w:rPr>
            </w:pPr>
          </w:p>
        </w:tc>
      </w:tr>
      <w:tr w:rsidR="00A17870" w14:paraId="5DCA81AB" w14:textId="77777777" w:rsidTr="0057354B">
        <w:tc>
          <w:tcPr>
            <w:tcW w:w="1132" w:type="dxa"/>
          </w:tcPr>
          <w:p w14:paraId="47B79184" w14:textId="77777777" w:rsidR="00A17870" w:rsidRPr="0016055F" w:rsidRDefault="00A17870" w:rsidP="0057354B">
            <w:pPr>
              <w:pStyle w:val="BodyText"/>
              <w:rPr>
                <w:sz w:val="16"/>
                <w:szCs w:val="16"/>
              </w:rPr>
            </w:pPr>
          </w:p>
        </w:tc>
        <w:tc>
          <w:tcPr>
            <w:tcW w:w="1132" w:type="dxa"/>
          </w:tcPr>
          <w:p w14:paraId="68564280" w14:textId="77777777" w:rsidR="00A17870" w:rsidRPr="0016055F" w:rsidRDefault="00A17870" w:rsidP="0057354B">
            <w:pPr>
              <w:pStyle w:val="BodyText"/>
              <w:rPr>
                <w:sz w:val="16"/>
                <w:szCs w:val="16"/>
              </w:rPr>
            </w:pPr>
          </w:p>
        </w:tc>
        <w:tc>
          <w:tcPr>
            <w:tcW w:w="1132" w:type="dxa"/>
          </w:tcPr>
          <w:p w14:paraId="504228A0" w14:textId="77777777" w:rsidR="00A17870" w:rsidRPr="0016055F" w:rsidRDefault="00A17870" w:rsidP="0057354B">
            <w:pPr>
              <w:pStyle w:val="BodyText"/>
              <w:jc w:val="right"/>
              <w:rPr>
                <w:sz w:val="16"/>
                <w:szCs w:val="16"/>
              </w:rPr>
            </w:pPr>
            <w:r>
              <w:rPr>
                <w:sz w:val="16"/>
                <w:szCs w:val="16"/>
              </w:rPr>
              <w:t>Afghanistan</w:t>
            </w:r>
          </w:p>
        </w:tc>
        <w:tc>
          <w:tcPr>
            <w:tcW w:w="1132" w:type="dxa"/>
          </w:tcPr>
          <w:p w14:paraId="151D7332" w14:textId="77777777" w:rsidR="00A17870" w:rsidRPr="0016055F" w:rsidRDefault="00A17870" w:rsidP="0057354B">
            <w:pPr>
              <w:pStyle w:val="BodyText"/>
              <w:jc w:val="right"/>
              <w:rPr>
                <w:sz w:val="16"/>
                <w:szCs w:val="16"/>
              </w:rPr>
            </w:pPr>
            <w:r>
              <w:rPr>
                <w:sz w:val="16"/>
                <w:szCs w:val="16"/>
              </w:rPr>
              <w:t>Syria</w:t>
            </w:r>
          </w:p>
        </w:tc>
        <w:tc>
          <w:tcPr>
            <w:tcW w:w="1133" w:type="dxa"/>
          </w:tcPr>
          <w:p w14:paraId="25D8FC50" w14:textId="77777777" w:rsidR="00A17870" w:rsidRPr="0016055F" w:rsidRDefault="00A17870" w:rsidP="0057354B">
            <w:pPr>
              <w:pStyle w:val="BodyText"/>
              <w:jc w:val="right"/>
              <w:rPr>
                <w:sz w:val="16"/>
                <w:szCs w:val="16"/>
              </w:rPr>
            </w:pPr>
            <w:r>
              <w:rPr>
                <w:sz w:val="16"/>
                <w:szCs w:val="16"/>
              </w:rPr>
              <w:t>Afghanistan</w:t>
            </w:r>
          </w:p>
        </w:tc>
        <w:tc>
          <w:tcPr>
            <w:tcW w:w="1133" w:type="dxa"/>
          </w:tcPr>
          <w:p w14:paraId="105456EB" w14:textId="77777777" w:rsidR="00A17870" w:rsidRPr="0016055F" w:rsidRDefault="00A17870" w:rsidP="0057354B">
            <w:pPr>
              <w:pStyle w:val="BodyText"/>
              <w:jc w:val="right"/>
              <w:rPr>
                <w:sz w:val="16"/>
                <w:szCs w:val="16"/>
              </w:rPr>
            </w:pPr>
            <w:r>
              <w:rPr>
                <w:sz w:val="16"/>
                <w:szCs w:val="16"/>
              </w:rPr>
              <w:t>Somalia</w:t>
            </w:r>
          </w:p>
        </w:tc>
        <w:tc>
          <w:tcPr>
            <w:tcW w:w="1133" w:type="dxa"/>
          </w:tcPr>
          <w:p w14:paraId="0E971E49" w14:textId="77777777" w:rsidR="00A17870" w:rsidRPr="0016055F" w:rsidRDefault="00A17870" w:rsidP="0057354B">
            <w:pPr>
              <w:pStyle w:val="BodyText"/>
              <w:jc w:val="right"/>
              <w:rPr>
                <w:sz w:val="16"/>
                <w:szCs w:val="16"/>
              </w:rPr>
            </w:pPr>
            <w:r>
              <w:rPr>
                <w:sz w:val="16"/>
                <w:szCs w:val="16"/>
              </w:rPr>
              <w:t>Eritrea</w:t>
            </w:r>
          </w:p>
        </w:tc>
        <w:tc>
          <w:tcPr>
            <w:tcW w:w="1133" w:type="dxa"/>
          </w:tcPr>
          <w:p w14:paraId="567190BD" w14:textId="77777777" w:rsidR="00A17870" w:rsidRPr="0016055F" w:rsidRDefault="00A17870" w:rsidP="0057354B">
            <w:pPr>
              <w:pStyle w:val="BodyText"/>
              <w:rPr>
                <w:sz w:val="16"/>
                <w:szCs w:val="16"/>
              </w:rPr>
            </w:pPr>
          </w:p>
        </w:tc>
      </w:tr>
      <w:tr w:rsidR="00A17870" w14:paraId="17A73BFC" w14:textId="77777777" w:rsidTr="0057354B">
        <w:tc>
          <w:tcPr>
            <w:tcW w:w="1132" w:type="dxa"/>
          </w:tcPr>
          <w:p w14:paraId="3CDD6340" w14:textId="77777777" w:rsidR="00A17870" w:rsidRPr="0016055F" w:rsidRDefault="00A17870" w:rsidP="0057354B">
            <w:pPr>
              <w:pStyle w:val="BodyText"/>
              <w:rPr>
                <w:sz w:val="16"/>
                <w:szCs w:val="16"/>
              </w:rPr>
            </w:pPr>
          </w:p>
        </w:tc>
        <w:tc>
          <w:tcPr>
            <w:tcW w:w="1132" w:type="dxa"/>
          </w:tcPr>
          <w:p w14:paraId="143557D5" w14:textId="77777777" w:rsidR="00A17870" w:rsidRPr="0016055F" w:rsidRDefault="00A17870" w:rsidP="0057354B">
            <w:pPr>
              <w:pStyle w:val="BodyText"/>
              <w:rPr>
                <w:sz w:val="16"/>
                <w:szCs w:val="16"/>
              </w:rPr>
            </w:pPr>
          </w:p>
        </w:tc>
        <w:tc>
          <w:tcPr>
            <w:tcW w:w="1132" w:type="dxa"/>
          </w:tcPr>
          <w:p w14:paraId="5D774817" w14:textId="77777777" w:rsidR="00A17870" w:rsidRPr="0016055F" w:rsidRDefault="00A17870" w:rsidP="0057354B">
            <w:pPr>
              <w:pStyle w:val="BodyText"/>
              <w:jc w:val="right"/>
              <w:rPr>
                <w:sz w:val="16"/>
                <w:szCs w:val="16"/>
              </w:rPr>
            </w:pPr>
            <w:r>
              <w:rPr>
                <w:sz w:val="16"/>
                <w:szCs w:val="16"/>
              </w:rPr>
              <w:t>Stateless</w:t>
            </w:r>
          </w:p>
        </w:tc>
        <w:tc>
          <w:tcPr>
            <w:tcW w:w="1132" w:type="dxa"/>
          </w:tcPr>
          <w:p w14:paraId="44157FA9" w14:textId="77777777" w:rsidR="00A17870" w:rsidRPr="0016055F" w:rsidRDefault="00A17870" w:rsidP="0057354B">
            <w:pPr>
              <w:pStyle w:val="BodyText"/>
              <w:jc w:val="right"/>
              <w:rPr>
                <w:sz w:val="16"/>
                <w:szCs w:val="16"/>
              </w:rPr>
            </w:pPr>
            <w:r>
              <w:rPr>
                <w:sz w:val="16"/>
                <w:szCs w:val="16"/>
              </w:rPr>
              <w:t>Iraq</w:t>
            </w:r>
          </w:p>
        </w:tc>
        <w:tc>
          <w:tcPr>
            <w:tcW w:w="1133" w:type="dxa"/>
          </w:tcPr>
          <w:p w14:paraId="07CF400E" w14:textId="77777777" w:rsidR="00A17870" w:rsidRPr="0016055F" w:rsidRDefault="00A17870" w:rsidP="0057354B">
            <w:pPr>
              <w:pStyle w:val="BodyText"/>
              <w:jc w:val="right"/>
              <w:rPr>
                <w:sz w:val="16"/>
                <w:szCs w:val="16"/>
              </w:rPr>
            </w:pPr>
            <w:r>
              <w:rPr>
                <w:sz w:val="16"/>
                <w:szCs w:val="16"/>
              </w:rPr>
              <w:t>Congo</w:t>
            </w:r>
          </w:p>
        </w:tc>
        <w:tc>
          <w:tcPr>
            <w:tcW w:w="1133" w:type="dxa"/>
          </w:tcPr>
          <w:p w14:paraId="34D8FB67" w14:textId="77777777" w:rsidR="00A17870" w:rsidRPr="0016055F" w:rsidRDefault="00A17870" w:rsidP="0057354B">
            <w:pPr>
              <w:pStyle w:val="BodyText"/>
              <w:jc w:val="right"/>
              <w:rPr>
                <w:sz w:val="16"/>
                <w:szCs w:val="16"/>
              </w:rPr>
            </w:pPr>
            <w:r>
              <w:rPr>
                <w:sz w:val="16"/>
                <w:szCs w:val="16"/>
              </w:rPr>
              <w:t>Congo</w:t>
            </w:r>
          </w:p>
        </w:tc>
        <w:tc>
          <w:tcPr>
            <w:tcW w:w="1133" w:type="dxa"/>
          </w:tcPr>
          <w:p w14:paraId="03317F9B" w14:textId="77777777" w:rsidR="00A17870" w:rsidRPr="0016055F" w:rsidRDefault="00A17870" w:rsidP="0057354B">
            <w:pPr>
              <w:pStyle w:val="BodyText"/>
              <w:jc w:val="right"/>
              <w:rPr>
                <w:sz w:val="16"/>
                <w:szCs w:val="16"/>
              </w:rPr>
            </w:pPr>
            <w:r>
              <w:rPr>
                <w:sz w:val="16"/>
                <w:szCs w:val="16"/>
              </w:rPr>
              <w:t>Syria</w:t>
            </w:r>
          </w:p>
        </w:tc>
        <w:tc>
          <w:tcPr>
            <w:tcW w:w="1133" w:type="dxa"/>
          </w:tcPr>
          <w:p w14:paraId="1CF900FA" w14:textId="77777777" w:rsidR="00A17870" w:rsidRPr="0016055F" w:rsidRDefault="00A17870" w:rsidP="0057354B">
            <w:pPr>
              <w:pStyle w:val="BodyText"/>
              <w:rPr>
                <w:sz w:val="16"/>
                <w:szCs w:val="16"/>
              </w:rPr>
            </w:pPr>
          </w:p>
        </w:tc>
      </w:tr>
      <w:tr w:rsidR="00A17870" w14:paraId="38273011" w14:textId="77777777" w:rsidTr="0057354B">
        <w:tc>
          <w:tcPr>
            <w:tcW w:w="1132" w:type="dxa"/>
          </w:tcPr>
          <w:p w14:paraId="05B4EFC4" w14:textId="77777777" w:rsidR="00A17870" w:rsidRPr="0016055F" w:rsidRDefault="00A17870" w:rsidP="0057354B">
            <w:pPr>
              <w:pStyle w:val="BodyText"/>
              <w:rPr>
                <w:sz w:val="16"/>
                <w:szCs w:val="16"/>
              </w:rPr>
            </w:pPr>
          </w:p>
        </w:tc>
        <w:tc>
          <w:tcPr>
            <w:tcW w:w="1132" w:type="dxa"/>
          </w:tcPr>
          <w:p w14:paraId="095EF50B" w14:textId="77777777" w:rsidR="00A17870" w:rsidRPr="0016055F" w:rsidRDefault="00A17870" w:rsidP="0057354B">
            <w:pPr>
              <w:pStyle w:val="BodyText"/>
              <w:rPr>
                <w:sz w:val="16"/>
                <w:szCs w:val="16"/>
              </w:rPr>
            </w:pPr>
          </w:p>
        </w:tc>
        <w:tc>
          <w:tcPr>
            <w:tcW w:w="1132" w:type="dxa"/>
          </w:tcPr>
          <w:p w14:paraId="1AEB5B60" w14:textId="77777777" w:rsidR="00A17870" w:rsidRPr="0016055F" w:rsidRDefault="00A17870" w:rsidP="0057354B">
            <w:pPr>
              <w:pStyle w:val="BodyText"/>
              <w:jc w:val="right"/>
              <w:rPr>
                <w:sz w:val="16"/>
                <w:szCs w:val="16"/>
              </w:rPr>
            </w:pPr>
            <w:r>
              <w:rPr>
                <w:sz w:val="16"/>
                <w:szCs w:val="16"/>
              </w:rPr>
              <w:t>Eritrea</w:t>
            </w:r>
          </w:p>
        </w:tc>
        <w:tc>
          <w:tcPr>
            <w:tcW w:w="1132" w:type="dxa"/>
          </w:tcPr>
          <w:p w14:paraId="521D2414" w14:textId="77777777" w:rsidR="00A17870" w:rsidRPr="0016055F" w:rsidRDefault="00A17870" w:rsidP="0057354B">
            <w:pPr>
              <w:pStyle w:val="BodyText"/>
              <w:jc w:val="right"/>
              <w:rPr>
                <w:sz w:val="16"/>
                <w:szCs w:val="16"/>
              </w:rPr>
            </w:pPr>
            <w:r>
              <w:rPr>
                <w:sz w:val="16"/>
                <w:szCs w:val="16"/>
              </w:rPr>
              <w:t>Congo</w:t>
            </w:r>
          </w:p>
        </w:tc>
        <w:tc>
          <w:tcPr>
            <w:tcW w:w="1133" w:type="dxa"/>
          </w:tcPr>
          <w:p w14:paraId="42FDE191" w14:textId="77777777" w:rsidR="00A17870" w:rsidRPr="0016055F" w:rsidRDefault="00A17870" w:rsidP="0057354B">
            <w:pPr>
              <w:pStyle w:val="BodyText"/>
              <w:jc w:val="right"/>
              <w:rPr>
                <w:sz w:val="16"/>
                <w:szCs w:val="16"/>
              </w:rPr>
            </w:pPr>
            <w:r>
              <w:rPr>
                <w:sz w:val="16"/>
                <w:szCs w:val="16"/>
              </w:rPr>
              <w:t>Iraq</w:t>
            </w:r>
          </w:p>
        </w:tc>
        <w:tc>
          <w:tcPr>
            <w:tcW w:w="1133" w:type="dxa"/>
          </w:tcPr>
          <w:p w14:paraId="20C34A66" w14:textId="77777777" w:rsidR="00A17870" w:rsidRPr="0016055F" w:rsidRDefault="00A17870" w:rsidP="0057354B">
            <w:pPr>
              <w:pStyle w:val="BodyText"/>
              <w:jc w:val="right"/>
              <w:rPr>
                <w:sz w:val="16"/>
                <w:szCs w:val="16"/>
              </w:rPr>
            </w:pPr>
            <w:r>
              <w:rPr>
                <w:sz w:val="16"/>
                <w:szCs w:val="16"/>
              </w:rPr>
              <w:t>Afghanistan</w:t>
            </w:r>
          </w:p>
        </w:tc>
        <w:tc>
          <w:tcPr>
            <w:tcW w:w="1133" w:type="dxa"/>
          </w:tcPr>
          <w:p w14:paraId="7F09F2E8" w14:textId="77777777" w:rsidR="00A17870" w:rsidRPr="0016055F" w:rsidRDefault="00A17870" w:rsidP="0057354B">
            <w:pPr>
              <w:pStyle w:val="BodyText"/>
              <w:jc w:val="right"/>
              <w:rPr>
                <w:sz w:val="16"/>
                <w:szCs w:val="16"/>
              </w:rPr>
            </w:pPr>
            <w:r>
              <w:rPr>
                <w:sz w:val="16"/>
                <w:szCs w:val="16"/>
              </w:rPr>
              <w:t>Sudan</w:t>
            </w:r>
          </w:p>
        </w:tc>
        <w:tc>
          <w:tcPr>
            <w:tcW w:w="1133" w:type="dxa"/>
          </w:tcPr>
          <w:p w14:paraId="3BB8B5E7" w14:textId="77777777" w:rsidR="00A17870" w:rsidRPr="0016055F" w:rsidRDefault="00A17870" w:rsidP="0057354B">
            <w:pPr>
              <w:pStyle w:val="BodyText"/>
              <w:rPr>
                <w:sz w:val="16"/>
                <w:szCs w:val="16"/>
              </w:rPr>
            </w:pPr>
          </w:p>
        </w:tc>
      </w:tr>
      <w:tr w:rsidR="00A17870" w14:paraId="5DD66B9F" w14:textId="77777777" w:rsidTr="0057354B">
        <w:tc>
          <w:tcPr>
            <w:tcW w:w="1132" w:type="dxa"/>
          </w:tcPr>
          <w:p w14:paraId="526BCB26" w14:textId="77777777" w:rsidR="00A17870" w:rsidRPr="0016055F" w:rsidRDefault="00A17870" w:rsidP="0057354B">
            <w:pPr>
              <w:pStyle w:val="BodyText"/>
              <w:rPr>
                <w:sz w:val="16"/>
                <w:szCs w:val="16"/>
              </w:rPr>
            </w:pPr>
          </w:p>
        </w:tc>
        <w:tc>
          <w:tcPr>
            <w:tcW w:w="1132" w:type="dxa"/>
          </w:tcPr>
          <w:p w14:paraId="0C5D5BE1" w14:textId="77777777" w:rsidR="00A17870" w:rsidRPr="0016055F" w:rsidRDefault="00A17870" w:rsidP="0057354B">
            <w:pPr>
              <w:pStyle w:val="BodyText"/>
              <w:rPr>
                <w:sz w:val="16"/>
                <w:szCs w:val="16"/>
              </w:rPr>
            </w:pPr>
          </w:p>
        </w:tc>
        <w:tc>
          <w:tcPr>
            <w:tcW w:w="1132" w:type="dxa"/>
          </w:tcPr>
          <w:p w14:paraId="749A8FDE" w14:textId="77777777" w:rsidR="00A17870" w:rsidRPr="0016055F" w:rsidRDefault="00A17870" w:rsidP="0057354B">
            <w:pPr>
              <w:pStyle w:val="BodyText"/>
              <w:jc w:val="right"/>
              <w:rPr>
                <w:sz w:val="16"/>
                <w:szCs w:val="16"/>
              </w:rPr>
            </w:pPr>
            <w:r>
              <w:rPr>
                <w:sz w:val="16"/>
                <w:szCs w:val="16"/>
              </w:rPr>
              <w:t>Iraq</w:t>
            </w:r>
          </w:p>
        </w:tc>
        <w:tc>
          <w:tcPr>
            <w:tcW w:w="1132" w:type="dxa"/>
          </w:tcPr>
          <w:p w14:paraId="688E1C46" w14:textId="77777777" w:rsidR="00A17870" w:rsidRPr="0016055F" w:rsidRDefault="00A17870" w:rsidP="0057354B">
            <w:pPr>
              <w:pStyle w:val="BodyText"/>
              <w:jc w:val="right"/>
              <w:rPr>
                <w:sz w:val="16"/>
                <w:szCs w:val="16"/>
              </w:rPr>
            </w:pPr>
            <w:r>
              <w:rPr>
                <w:sz w:val="16"/>
                <w:szCs w:val="16"/>
              </w:rPr>
              <w:t>Stateless</w:t>
            </w:r>
          </w:p>
        </w:tc>
        <w:tc>
          <w:tcPr>
            <w:tcW w:w="1133" w:type="dxa"/>
          </w:tcPr>
          <w:p w14:paraId="2EDFA789" w14:textId="77777777" w:rsidR="00A17870" w:rsidRPr="0016055F" w:rsidRDefault="00A17870" w:rsidP="0057354B">
            <w:pPr>
              <w:pStyle w:val="BodyText"/>
              <w:jc w:val="right"/>
              <w:rPr>
                <w:sz w:val="16"/>
                <w:szCs w:val="16"/>
              </w:rPr>
            </w:pPr>
            <w:r>
              <w:rPr>
                <w:sz w:val="16"/>
                <w:szCs w:val="16"/>
              </w:rPr>
              <w:t>Eritrea</w:t>
            </w:r>
          </w:p>
        </w:tc>
        <w:tc>
          <w:tcPr>
            <w:tcW w:w="1133" w:type="dxa"/>
          </w:tcPr>
          <w:p w14:paraId="552B0125" w14:textId="77777777" w:rsidR="00A17870" w:rsidRPr="0016055F" w:rsidRDefault="00A17870" w:rsidP="0057354B">
            <w:pPr>
              <w:pStyle w:val="BodyText"/>
              <w:jc w:val="right"/>
              <w:rPr>
                <w:sz w:val="16"/>
                <w:szCs w:val="16"/>
              </w:rPr>
            </w:pPr>
            <w:r>
              <w:rPr>
                <w:sz w:val="16"/>
                <w:szCs w:val="16"/>
              </w:rPr>
              <w:t>Ethiopia</w:t>
            </w:r>
          </w:p>
        </w:tc>
        <w:tc>
          <w:tcPr>
            <w:tcW w:w="1133" w:type="dxa"/>
          </w:tcPr>
          <w:p w14:paraId="6DD7C221" w14:textId="77777777" w:rsidR="00A17870" w:rsidRPr="0016055F" w:rsidRDefault="00A17870" w:rsidP="0057354B">
            <w:pPr>
              <w:pStyle w:val="BodyText"/>
              <w:jc w:val="right"/>
              <w:rPr>
                <w:sz w:val="16"/>
                <w:szCs w:val="16"/>
              </w:rPr>
            </w:pPr>
            <w:r>
              <w:rPr>
                <w:sz w:val="16"/>
                <w:szCs w:val="16"/>
              </w:rPr>
              <w:t>South Sudan</w:t>
            </w:r>
          </w:p>
        </w:tc>
        <w:tc>
          <w:tcPr>
            <w:tcW w:w="1133" w:type="dxa"/>
          </w:tcPr>
          <w:p w14:paraId="093F5617" w14:textId="77777777" w:rsidR="00A17870" w:rsidRPr="0016055F" w:rsidRDefault="00A17870" w:rsidP="0057354B">
            <w:pPr>
              <w:pStyle w:val="BodyText"/>
              <w:rPr>
                <w:sz w:val="16"/>
                <w:szCs w:val="16"/>
              </w:rPr>
            </w:pPr>
          </w:p>
        </w:tc>
      </w:tr>
    </w:tbl>
    <w:p w14:paraId="1D5F1AC0" w14:textId="77777777" w:rsidR="005B06CB" w:rsidRDefault="005B06CB" w:rsidP="00C014D4">
      <w:pPr>
        <w:pStyle w:val="BodyText"/>
        <w:spacing w:after="0"/>
      </w:pPr>
    </w:p>
    <w:p w14:paraId="3497FF2B" w14:textId="5002FADF" w:rsidR="00FC41D7" w:rsidRDefault="00FC41D7" w:rsidP="00C014D4">
      <w:pPr>
        <w:pStyle w:val="BodyText"/>
        <w:spacing w:after="0"/>
      </w:pPr>
      <w:r w:rsidRPr="00AE5881">
        <w:t>Granted residence permits for r</w:t>
      </w:r>
      <w:r>
        <w:t>esettlement (children) 2015</w:t>
      </w:r>
      <w:r w:rsidRPr="00A41040">
        <w:t>–</w:t>
      </w:r>
      <w:r>
        <w:t>2020</w:t>
      </w:r>
    </w:p>
    <w:tbl>
      <w:tblPr>
        <w:tblStyle w:val="TableGrid"/>
        <w:tblW w:w="0" w:type="auto"/>
        <w:tblLook w:val="04A0" w:firstRow="1" w:lastRow="0" w:firstColumn="1" w:lastColumn="0" w:noHBand="0" w:noVBand="1"/>
      </w:tblPr>
      <w:tblGrid>
        <w:gridCol w:w="1006"/>
        <w:gridCol w:w="1006"/>
        <w:gridCol w:w="1006"/>
        <w:gridCol w:w="1007"/>
        <w:gridCol w:w="1007"/>
        <w:gridCol w:w="1007"/>
        <w:gridCol w:w="1007"/>
        <w:gridCol w:w="1007"/>
        <w:gridCol w:w="1007"/>
      </w:tblGrid>
      <w:tr w:rsidR="00FC41D7" w14:paraId="53747BD3" w14:textId="77777777" w:rsidTr="0057354B">
        <w:tc>
          <w:tcPr>
            <w:tcW w:w="1006" w:type="dxa"/>
          </w:tcPr>
          <w:p w14:paraId="12F0EA20" w14:textId="77777777" w:rsidR="00FC41D7" w:rsidRPr="00051CA9" w:rsidRDefault="00FC41D7" w:rsidP="0057354B">
            <w:pPr>
              <w:pStyle w:val="BodyText"/>
              <w:rPr>
                <w:b/>
                <w:bCs/>
                <w:sz w:val="16"/>
                <w:szCs w:val="16"/>
              </w:rPr>
            </w:pPr>
            <w:r w:rsidRPr="00051CA9">
              <w:rPr>
                <w:b/>
                <w:bCs/>
                <w:sz w:val="16"/>
                <w:szCs w:val="16"/>
              </w:rPr>
              <w:t>Gender</w:t>
            </w:r>
          </w:p>
        </w:tc>
        <w:tc>
          <w:tcPr>
            <w:tcW w:w="1006" w:type="dxa"/>
          </w:tcPr>
          <w:p w14:paraId="3F529B07" w14:textId="77777777" w:rsidR="00FC41D7" w:rsidRPr="00051CA9" w:rsidRDefault="00FC41D7" w:rsidP="0057354B">
            <w:pPr>
              <w:pStyle w:val="BodyText"/>
              <w:jc w:val="center"/>
              <w:rPr>
                <w:b/>
                <w:bCs/>
                <w:sz w:val="16"/>
                <w:szCs w:val="16"/>
              </w:rPr>
            </w:pPr>
            <w:r w:rsidRPr="00051CA9">
              <w:rPr>
                <w:b/>
                <w:bCs/>
                <w:sz w:val="16"/>
                <w:szCs w:val="16"/>
              </w:rPr>
              <w:t>Age</w:t>
            </w:r>
          </w:p>
        </w:tc>
        <w:tc>
          <w:tcPr>
            <w:tcW w:w="1006" w:type="dxa"/>
          </w:tcPr>
          <w:p w14:paraId="5F12275E" w14:textId="77777777" w:rsidR="00FC41D7" w:rsidRPr="00051CA9" w:rsidRDefault="00FC41D7" w:rsidP="0057354B">
            <w:pPr>
              <w:pStyle w:val="BodyText"/>
              <w:jc w:val="center"/>
              <w:rPr>
                <w:b/>
                <w:bCs/>
                <w:sz w:val="16"/>
                <w:szCs w:val="16"/>
              </w:rPr>
            </w:pPr>
            <w:r w:rsidRPr="00051CA9">
              <w:rPr>
                <w:b/>
                <w:bCs/>
                <w:sz w:val="16"/>
                <w:szCs w:val="16"/>
              </w:rPr>
              <w:t>2015</w:t>
            </w:r>
          </w:p>
        </w:tc>
        <w:tc>
          <w:tcPr>
            <w:tcW w:w="1007" w:type="dxa"/>
          </w:tcPr>
          <w:p w14:paraId="567D3A75" w14:textId="77777777" w:rsidR="00FC41D7" w:rsidRPr="00051CA9" w:rsidRDefault="00FC41D7" w:rsidP="0057354B">
            <w:pPr>
              <w:pStyle w:val="BodyText"/>
              <w:jc w:val="center"/>
              <w:rPr>
                <w:b/>
                <w:bCs/>
                <w:sz w:val="16"/>
                <w:szCs w:val="16"/>
              </w:rPr>
            </w:pPr>
            <w:r w:rsidRPr="00051CA9">
              <w:rPr>
                <w:b/>
                <w:bCs/>
                <w:sz w:val="16"/>
                <w:szCs w:val="16"/>
              </w:rPr>
              <w:t>2016</w:t>
            </w:r>
          </w:p>
        </w:tc>
        <w:tc>
          <w:tcPr>
            <w:tcW w:w="1007" w:type="dxa"/>
          </w:tcPr>
          <w:p w14:paraId="1D387745" w14:textId="77777777" w:rsidR="00FC41D7" w:rsidRPr="00051CA9" w:rsidRDefault="00FC41D7" w:rsidP="0057354B">
            <w:pPr>
              <w:pStyle w:val="BodyText"/>
              <w:jc w:val="center"/>
              <w:rPr>
                <w:b/>
                <w:bCs/>
                <w:sz w:val="16"/>
                <w:szCs w:val="16"/>
              </w:rPr>
            </w:pPr>
            <w:r w:rsidRPr="00051CA9">
              <w:rPr>
                <w:b/>
                <w:bCs/>
                <w:sz w:val="16"/>
                <w:szCs w:val="16"/>
              </w:rPr>
              <w:t>2017</w:t>
            </w:r>
          </w:p>
        </w:tc>
        <w:tc>
          <w:tcPr>
            <w:tcW w:w="1007" w:type="dxa"/>
          </w:tcPr>
          <w:p w14:paraId="1A444099" w14:textId="77777777" w:rsidR="00FC41D7" w:rsidRPr="00051CA9" w:rsidRDefault="00FC41D7" w:rsidP="0057354B">
            <w:pPr>
              <w:pStyle w:val="BodyText"/>
              <w:jc w:val="center"/>
              <w:rPr>
                <w:b/>
                <w:bCs/>
                <w:sz w:val="16"/>
                <w:szCs w:val="16"/>
              </w:rPr>
            </w:pPr>
            <w:r w:rsidRPr="00051CA9">
              <w:rPr>
                <w:b/>
                <w:bCs/>
                <w:sz w:val="16"/>
                <w:szCs w:val="16"/>
              </w:rPr>
              <w:t>2018</w:t>
            </w:r>
          </w:p>
        </w:tc>
        <w:tc>
          <w:tcPr>
            <w:tcW w:w="1007" w:type="dxa"/>
          </w:tcPr>
          <w:p w14:paraId="476EFFB4" w14:textId="77777777" w:rsidR="00FC41D7" w:rsidRPr="00051CA9" w:rsidRDefault="00FC41D7" w:rsidP="0057354B">
            <w:pPr>
              <w:pStyle w:val="BodyText"/>
              <w:jc w:val="center"/>
              <w:rPr>
                <w:b/>
                <w:bCs/>
                <w:sz w:val="16"/>
                <w:szCs w:val="16"/>
              </w:rPr>
            </w:pPr>
            <w:r w:rsidRPr="00051CA9">
              <w:rPr>
                <w:b/>
                <w:bCs/>
                <w:sz w:val="16"/>
                <w:szCs w:val="16"/>
              </w:rPr>
              <w:t>2019</w:t>
            </w:r>
          </w:p>
        </w:tc>
        <w:tc>
          <w:tcPr>
            <w:tcW w:w="1007" w:type="dxa"/>
          </w:tcPr>
          <w:p w14:paraId="0854793B" w14:textId="77777777" w:rsidR="00FC41D7" w:rsidRPr="00051CA9" w:rsidRDefault="00FC41D7" w:rsidP="0057354B">
            <w:pPr>
              <w:pStyle w:val="BodyText"/>
              <w:jc w:val="center"/>
              <w:rPr>
                <w:b/>
                <w:bCs/>
                <w:sz w:val="16"/>
                <w:szCs w:val="16"/>
              </w:rPr>
            </w:pPr>
            <w:r w:rsidRPr="00051CA9">
              <w:rPr>
                <w:b/>
                <w:bCs/>
                <w:sz w:val="16"/>
                <w:szCs w:val="16"/>
              </w:rPr>
              <w:t>2020</w:t>
            </w:r>
          </w:p>
        </w:tc>
        <w:tc>
          <w:tcPr>
            <w:tcW w:w="1007" w:type="dxa"/>
          </w:tcPr>
          <w:p w14:paraId="2BBB81EF" w14:textId="77777777" w:rsidR="00FC41D7" w:rsidRPr="0087713F" w:rsidRDefault="00FC41D7" w:rsidP="0057354B">
            <w:pPr>
              <w:pStyle w:val="BodyText"/>
              <w:jc w:val="center"/>
              <w:rPr>
                <w:b/>
                <w:bCs/>
                <w:sz w:val="16"/>
                <w:szCs w:val="16"/>
              </w:rPr>
            </w:pPr>
            <w:r w:rsidRPr="0087713F">
              <w:rPr>
                <w:b/>
                <w:bCs/>
                <w:sz w:val="16"/>
                <w:szCs w:val="16"/>
              </w:rPr>
              <w:t>In total</w:t>
            </w:r>
          </w:p>
        </w:tc>
      </w:tr>
      <w:tr w:rsidR="00FC41D7" w14:paraId="72013285" w14:textId="77777777" w:rsidTr="0057354B">
        <w:tc>
          <w:tcPr>
            <w:tcW w:w="1006" w:type="dxa"/>
          </w:tcPr>
          <w:p w14:paraId="36BF2ADD" w14:textId="77777777" w:rsidR="00FC41D7" w:rsidRPr="00A41040" w:rsidRDefault="00FC41D7" w:rsidP="0057354B">
            <w:pPr>
              <w:pStyle w:val="BodyText"/>
              <w:rPr>
                <w:sz w:val="16"/>
                <w:szCs w:val="16"/>
              </w:rPr>
            </w:pPr>
            <w:r>
              <w:rPr>
                <w:sz w:val="16"/>
                <w:szCs w:val="16"/>
              </w:rPr>
              <w:t>Girls</w:t>
            </w:r>
          </w:p>
        </w:tc>
        <w:tc>
          <w:tcPr>
            <w:tcW w:w="1006" w:type="dxa"/>
          </w:tcPr>
          <w:p w14:paraId="5EDC38A0" w14:textId="77777777" w:rsidR="00FC41D7" w:rsidRPr="00A41040" w:rsidRDefault="00FC41D7" w:rsidP="0057354B">
            <w:pPr>
              <w:pStyle w:val="BodyText"/>
              <w:jc w:val="center"/>
              <w:rPr>
                <w:sz w:val="16"/>
                <w:szCs w:val="16"/>
              </w:rPr>
            </w:pPr>
            <w:r>
              <w:rPr>
                <w:sz w:val="16"/>
                <w:szCs w:val="16"/>
              </w:rPr>
              <w:t>0-6 years</w:t>
            </w:r>
          </w:p>
        </w:tc>
        <w:tc>
          <w:tcPr>
            <w:tcW w:w="1006" w:type="dxa"/>
          </w:tcPr>
          <w:p w14:paraId="417531E2" w14:textId="77777777" w:rsidR="00FC41D7" w:rsidRPr="00A41040" w:rsidRDefault="00FC41D7" w:rsidP="0057354B">
            <w:pPr>
              <w:pStyle w:val="BodyText"/>
              <w:jc w:val="right"/>
              <w:rPr>
                <w:sz w:val="16"/>
                <w:szCs w:val="16"/>
              </w:rPr>
            </w:pPr>
            <w:r>
              <w:rPr>
                <w:sz w:val="16"/>
                <w:szCs w:val="16"/>
              </w:rPr>
              <w:t>179</w:t>
            </w:r>
          </w:p>
        </w:tc>
        <w:tc>
          <w:tcPr>
            <w:tcW w:w="1007" w:type="dxa"/>
          </w:tcPr>
          <w:p w14:paraId="48078A2F" w14:textId="77777777" w:rsidR="00FC41D7" w:rsidRPr="00A41040" w:rsidRDefault="00FC41D7" w:rsidP="0057354B">
            <w:pPr>
              <w:pStyle w:val="BodyText"/>
              <w:jc w:val="right"/>
              <w:rPr>
                <w:sz w:val="16"/>
                <w:szCs w:val="16"/>
              </w:rPr>
            </w:pPr>
            <w:r>
              <w:rPr>
                <w:sz w:val="16"/>
                <w:szCs w:val="16"/>
              </w:rPr>
              <w:t>177</w:t>
            </w:r>
          </w:p>
        </w:tc>
        <w:tc>
          <w:tcPr>
            <w:tcW w:w="1007" w:type="dxa"/>
          </w:tcPr>
          <w:p w14:paraId="644D1A2B" w14:textId="77777777" w:rsidR="00FC41D7" w:rsidRPr="00A41040" w:rsidRDefault="00FC41D7" w:rsidP="0057354B">
            <w:pPr>
              <w:pStyle w:val="BodyText"/>
              <w:jc w:val="right"/>
              <w:rPr>
                <w:sz w:val="16"/>
                <w:szCs w:val="16"/>
              </w:rPr>
            </w:pPr>
            <w:r>
              <w:rPr>
                <w:sz w:val="16"/>
                <w:szCs w:val="16"/>
              </w:rPr>
              <w:t>477</w:t>
            </w:r>
          </w:p>
        </w:tc>
        <w:tc>
          <w:tcPr>
            <w:tcW w:w="1007" w:type="dxa"/>
          </w:tcPr>
          <w:p w14:paraId="7CF1CF71" w14:textId="77777777" w:rsidR="00FC41D7" w:rsidRPr="00A41040" w:rsidRDefault="00FC41D7" w:rsidP="0057354B">
            <w:pPr>
              <w:pStyle w:val="BodyText"/>
              <w:jc w:val="right"/>
              <w:rPr>
                <w:sz w:val="16"/>
                <w:szCs w:val="16"/>
              </w:rPr>
            </w:pPr>
            <w:r>
              <w:rPr>
                <w:sz w:val="16"/>
                <w:szCs w:val="16"/>
              </w:rPr>
              <w:t>475</w:t>
            </w:r>
          </w:p>
        </w:tc>
        <w:tc>
          <w:tcPr>
            <w:tcW w:w="1007" w:type="dxa"/>
          </w:tcPr>
          <w:p w14:paraId="63B00A80" w14:textId="77777777" w:rsidR="00FC41D7" w:rsidRPr="00A41040" w:rsidRDefault="00FC41D7" w:rsidP="0057354B">
            <w:pPr>
              <w:pStyle w:val="BodyText"/>
              <w:jc w:val="right"/>
              <w:rPr>
                <w:sz w:val="16"/>
                <w:szCs w:val="16"/>
              </w:rPr>
            </w:pPr>
            <w:r>
              <w:rPr>
                <w:sz w:val="16"/>
                <w:szCs w:val="16"/>
              </w:rPr>
              <w:t>493</w:t>
            </w:r>
          </w:p>
        </w:tc>
        <w:tc>
          <w:tcPr>
            <w:tcW w:w="1007" w:type="dxa"/>
          </w:tcPr>
          <w:p w14:paraId="738FB26E" w14:textId="77777777" w:rsidR="00FC41D7" w:rsidRPr="00A41040" w:rsidRDefault="00FC41D7" w:rsidP="0057354B">
            <w:pPr>
              <w:pStyle w:val="BodyText"/>
              <w:jc w:val="right"/>
              <w:rPr>
                <w:sz w:val="16"/>
                <w:szCs w:val="16"/>
              </w:rPr>
            </w:pPr>
            <w:r>
              <w:rPr>
                <w:sz w:val="16"/>
                <w:szCs w:val="16"/>
              </w:rPr>
              <w:t>282</w:t>
            </w:r>
          </w:p>
        </w:tc>
        <w:tc>
          <w:tcPr>
            <w:tcW w:w="1007" w:type="dxa"/>
          </w:tcPr>
          <w:p w14:paraId="6ABD0F4F" w14:textId="77777777" w:rsidR="00FC41D7" w:rsidRPr="0087713F" w:rsidRDefault="00FC41D7" w:rsidP="0057354B">
            <w:pPr>
              <w:pStyle w:val="BodyText"/>
              <w:jc w:val="right"/>
              <w:rPr>
                <w:b/>
                <w:bCs/>
                <w:sz w:val="16"/>
                <w:szCs w:val="16"/>
              </w:rPr>
            </w:pPr>
            <w:r w:rsidRPr="0087713F">
              <w:rPr>
                <w:b/>
                <w:bCs/>
                <w:sz w:val="16"/>
                <w:szCs w:val="16"/>
              </w:rPr>
              <w:t>2 083</w:t>
            </w:r>
          </w:p>
        </w:tc>
      </w:tr>
      <w:tr w:rsidR="00FC41D7" w14:paraId="449E3143" w14:textId="77777777" w:rsidTr="0057354B">
        <w:tc>
          <w:tcPr>
            <w:tcW w:w="1006" w:type="dxa"/>
          </w:tcPr>
          <w:p w14:paraId="32FC1CF1" w14:textId="77777777" w:rsidR="00FC41D7" w:rsidRPr="00A41040" w:rsidRDefault="00FC41D7" w:rsidP="0057354B">
            <w:pPr>
              <w:pStyle w:val="BodyText"/>
              <w:rPr>
                <w:sz w:val="16"/>
                <w:szCs w:val="16"/>
              </w:rPr>
            </w:pPr>
          </w:p>
        </w:tc>
        <w:tc>
          <w:tcPr>
            <w:tcW w:w="1006" w:type="dxa"/>
          </w:tcPr>
          <w:p w14:paraId="0CEF1083" w14:textId="77777777" w:rsidR="00FC41D7" w:rsidRPr="00A41040" w:rsidRDefault="00FC41D7" w:rsidP="0057354B">
            <w:pPr>
              <w:pStyle w:val="BodyText"/>
              <w:jc w:val="center"/>
              <w:rPr>
                <w:sz w:val="16"/>
                <w:szCs w:val="16"/>
              </w:rPr>
            </w:pPr>
            <w:r>
              <w:rPr>
                <w:sz w:val="16"/>
                <w:szCs w:val="16"/>
              </w:rPr>
              <w:t>7-12 years</w:t>
            </w:r>
          </w:p>
        </w:tc>
        <w:tc>
          <w:tcPr>
            <w:tcW w:w="1006" w:type="dxa"/>
          </w:tcPr>
          <w:p w14:paraId="4A592597" w14:textId="77777777" w:rsidR="00FC41D7" w:rsidRPr="00A41040" w:rsidRDefault="00FC41D7" w:rsidP="0057354B">
            <w:pPr>
              <w:pStyle w:val="BodyText"/>
              <w:jc w:val="right"/>
              <w:rPr>
                <w:sz w:val="16"/>
                <w:szCs w:val="16"/>
              </w:rPr>
            </w:pPr>
            <w:r>
              <w:rPr>
                <w:sz w:val="16"/>
                <w:szCs w:val="16"/>
              </w:rPr>
              <w:t>133</w:t>
            </w:r>
          </w:p>
        </w:tc>
        <w:tc>
          <w:tcPr>
            <w:tcW w:w="1007" w:type="dxa"/>
          </w:tcPr>
          <w:p w14:paraId="5903EDF1" w14:textId="77777777" w:rsidR="00FC41D7" w:rsidRPr="00A41040" w:rsidRDefault="00FC41D7" w:rsidP="0057354B">
            <w:pPr>
              <w:pStyle w:val="BodyText"/>
              <w:jc w:val="right"/>
              <w:rPr>
                <w:sz w:val="16"/>
                <w:szCs w:val="16"/>
              </w:rPr>
            </w:pPr>
            <w:r>
              <w:rPr>
                <w:sz w:val="16"/>
                <w:szCs w:val="16"/>
              </w:rPr>
              <w:t>148</w:t>
            </w:r>
          </w:p>
        </w:tc>
        <w:tc>
          <w:tcPr>
            <w:tcW w:w="1007" w:type="dxa"/>
          </w:tcPr>
          <w:p w14:paraId="06CC1976" w14:textId="77777777" w:rsidR="00FC41D7" w:rsidRPr="00A41040" w:rsidRDefault="00FC41D7" w:rsidP="0057354B">
            <w:pPr>
              <w:pStyle w:val="BodyText"/>
              <w:jc w:val="right"/>
              <w:rPr>
                <w:sz w:val="16"/>
                <w:szCs w:val="16"/>
              </w:rPr>
            </w:pPr>
            <w:r>
              <w:rPr>
                <w:sz w:val="16"/>
                <w:szCs w:val="16"/>
              </w:rPr>
              <w:t>420</w:t>
            </w:r>
          </w:p>
        </w:tc>
        <w:tc>
          <w:tcPr>
            <w:tcW w:w="1007" w:type="dxa"/>
          </w:tcPr>
          <w:p w14:paraId="5EF96E5A" w14:textId="77777777" w:rsidR="00FC41D7" w:rsidRPr="00A41040" w:rsidRDefault="00FC41D7" w:rsidP="0057354B">
            <w:pPr>
              <w:pStyle w:val="BodyText"/>
              <w:jc w:val="right"/>
              <w:rPr>
                <w:sz w:val="16"/>
                <w:szCs w:val="16"/>
              </w:rPr>
            </w:pPr>
            <w:r>
              <w:rPr>
                <w:sz w:val="16"/>
                <w:szCs w:val="16"/>
              </w:rPr>
              <w:t>454</w:t>
            </w:r>
          </w:p>
        </w:tc>
        <w:tc>
          <w:tcPr>
            <w:tcW w:w="1007" w:type="dxa"/>
          </w:tcPr>
          <w:p w14:paraId="220B4C29" w14:textId="77777777" w:rsidR="00FC41D7" w:rsidRPr="00A41040" w:rsidRDefault="00FC41D7" w:rsidP="0057354B">
            <w:pPr>
              <w:pStyle w:val="BodyText"/>
              <w:jc w:val="right"/>
              <w:rPr>
                <w:sz w:val="16"/>
                <w:szCs w:val="16"/>
              </w:rPr>
            </w:pPr>
            <w:r>
              <w:rPr>
                <w:sz w:val="16"/>
                <w:szCs w:val="16"/>
              </w:rPr>
              <w:t>491</w:t>
            </w:r>
          </w:p>
        </w:tc>
        <w:tc>
          <w:tcPr>
            <w:tcW w:w="1007" w:type="dxa"/>
          </w:tcPr>
          <w:p w14:paraId="26759617" w14:textId="77777777" w:rsidR="00FC41D7" w:rsidRPr="00A41040" w:rsidRDefault="00FC41D7" w:rsidP="0057354B">
            <w:pPr>
              <w:pStyle w:val="BodyText"/>
              <w:jc w:val="right"/>
              <w:rPr>
                <w:sz w:val="16"/>
                <w:szCs w:val="16"/>
              </w:rPr>
            </w:pPr>
            <w:r>
              <w:rPr>
                <w:sz w:val="16"/>
                <w:szCs w:val="16"/>
              </w:rPr>
              <w:t>205</w:t>
            </w:r>
          </w:p>
        </w:tc>
        <w:tc>
          <w:tcPr>
            <w:tcW w:w="1007" w:type="dxa"/>
          </w:tcPr>
          <w:p w14:paraId="080BB7FE" w14:textId="77777777" w:rsidR="00FC41D7" w:rsidRPr="0087713F" w:rsidRDefault="00FC41D7" w:rsidP="0057354B">
            <w:pPr>
              <w:pStyle w:val="BodyText"/>
              <w:jc w:val="right"/>
              <w:rPr>
                <w:b/>
                <w:bCs/>
                <w:sz w:val="16"/>
                <w:szCs w:val="16"/>
              </w:rPr>
            </w:pPr>
            <w:r w:rsidRPr="0087713F">
              <w:rPr>
                <w:b/>
                <w:bCs/>
                <w:sz w:val="16"/>
                <w:szCs w:val="16"/>
              </w:rPr>
              <w:t>1 851</w:t>
            </w:r>
          </w:p>
        </w:tc>
      </w:tr>
      <w:tr w:rsidR="00FC41D7" w14:paraId="2AB9EEA2" w14:textId="77777777" w:rsidTr="0057354B">
        <w:tc>
          <w:tcPr>
            <w:tcW w:w="1006" w:type="dxa"/>
          </w:tcPr>
          <w:p w14:paraId="03D4B4B4" w14:textId="77777777" w:rsidR="00FC41D7" w:rsidRPr="00A41040" w:rsidRDefault="00FC41D7" w:rsidP="0057354B">
            <w:pPr>
              <w:pStyle w:val="BodyText"/>
              <w:rPr>
                <w:sz w:val="16"/>
                <w:szCs w:val="16"/>
              </w:rPr>
            </w:pPr>
          </w:p>
        </w:tc>
        <w:tc>
          <w:tcPr>
            <w:tcW w:w="1006" w:type="dxa"/>
          </w:tcPr>
          <w:p w14:paraId="12251D4F" w14:textId="77777777" w:rsidR="00FC41D7" w:rsidRPr="00A41040" w:rsidRDefault="00FC41D7" w:rsidP="0057354B">
            <w:pPr>
              <w:pStyle w:val="BodyText"/>
              <w:jc w:val="center"/>
              <w:rPr>
                <w:sz w:val="16"/>
                <w:szCs w:val="16"/>
              </w:rPr>
            </w:pPr>
            <w:r>
              <w:rPr>
                <w:sz w:val="16"/>
                <w:szCs w:val="16"/>
              </w:rPr>
              <w:t>13-15 years</w:t>
            </w:r>
          </w:p>
        </w:tc>
        <w:tc>
          <w:tcPr>
            <w:tcW w:w="1006" w:type="dxa"/>
          </w:tcPr>
          <w:p w14:paraId="34E210DA" w14:textId="77777777" w:rsidR="00FC41D7" w:rsidRPr="00A41040" w:rsidRDefault="00FC41D7" w:rsidP="0057354B">
            <w:pPr>
              <w:pStyle w:val="BodyText"/>
              <w:jc w:val="right"/>
              <w:rPr>
                <w:sz w:val="16"/>
                <w:szCs w:val="16"/>
              </w:rPr>
            </w:pPr>
            <w:r>
              <w:rPr>
                <w:sz w:val="16"/>
                <w:szCs w:val="16"/>
              </w:rPr>
              <w:t>65</w:t>
            </w:r>
          </w:p>
        </w:tc>
        <w:tc>
          <w:tcPr>
            <w:tcW w:w="1007" w:type="dxa"/>
          </w:tcPr>
          <w:p w14:paraId="5FAD5B07" w14:textId="77777777" w:rsidR="00FC41D7" w:rsidRPr="00A41040" w:rsidRDefault="00FC41D7" w:rsidP="0057354B">
            <w:pPr>
              <w:pStyle w:val="BodyText"/>
              <w:jc w:val="right"/>
              <w:rPr>
                <w:sz w:val="16"/>
                <w:szCs w:val="16"/>
              </w:rPr>
            </w:pPr>
            <w:r>
              <w:rPr>
                <w:sz w:val="16"/>
                <w:szCs w:val="16"/>
              </w:rPr>
              <w:t>77</w:t>
            </w:r>
          </w:p>
        </w:tc>
        <w:tc>
          <w:tcPr>
            <w:tcW w:w="1007" w:type="dxa"/>
          </w:tcPr>
          <w:p w14:paraId="188A0199" w14:textId="77777777" w:rsidR="00FC41D7" w:rsidRPr="00A41040" w:rsidRDefault="00FC41D7" w:rsidP="0057354B">
            <w:pPr>
              <w:pStyle w:val="BodyText"/>
              <w:jc w:val="right"/>
              <w:rPr>
                <w:sz w:val="16"/>
                <w:szCs w:val="16"/>
              </w:rPr>
            </w:pPr>
            <w:r>
              <w:rPr>
                <w:sz w:val="16"/>
                <w:szCs w:val="16"/>
              </w:rPr>
              <w:t>186</w:t>
            </w:r>
          </w:p>
        </w:tc>
        <w:tc>
          <w:tcPr>
            <w:tcW w:w="1007" w:type="dxa"/>
          </w:tcPr>
          <w:p w14:paraId="016C0D33" w14:textId="77777777" w:rsidR="00FC41D7" w:rsidRPr="00A41040" w:rsidRDefault="00FC41D7" w:rsidP="0057354B">
            <w:pPr>
              <w:pStyle w:val="BodyText"/>
              <w:jc w:val="right"/>
              <w:rPr>
                <w:sz w:val="16"/>
                <w:szCs w:val="16"/>
              </w:rPr>
            </w:pPr>
            <w:r>
              <w:rPr>
                <w:sz w:val="16"/>
                <w:szCs w:val="16"/>
              </w:rPr>
              <w:t>180</w:t>
            </w:r>
          </w:p>
        </w:tc>
        <w:tc>
          <w:tcPr>
            <w:tcW w:w="1007" w:type="dxa"/>
          </w:tcPr>
          <w:p w14:paraId="2942FD00" w14:textId="77777777" w:rsidR="00FC41D7" w:rsidRPr="00A41040" w:rsidRDefault="00FC41D7" w:rsidP="0057354B">
            <w:pPr>
              <w:pStyle w:val="BodyText"/>
              <w:jc w:val="right"/>
              <w:rPr>
                <w:sz w:val="16"/>
                <w:szCs w:val="16"/>
              </w:rPr>
            </w:pPr>
            <w:r>
              <w:rPr>
                <w:sz w:val="16"/>
                <w:szCs w:val="16"/>
              </w:rPr>
              <w:t>184</w:t>
            </w:r>
          </w:p>
        </w:tc>
        <w:tc>
          <w:tcPr>
            <w:tcW w:w="1007" w:type="dxa"/>
          </w:tcPr>
          <w:p w14:paraId="09F0A792" w14:textId="77777777" w:rsidR="00FC41D7" w:rsidRPr="00A41040" w:rsidRDefault="00FC41D7" w:rsidP="0057354B">
            <w:pPr>
              <w:pStyle w:val="BodyText"/>
              <w:jc w:val="right"/>
              <w:rPr>
                <w:sz w:val="16"/>
                <w:szCs w:val="16"/>
              </w:rPr>
            </w:pPr>
            <w:r>
              <w:rPr>
                <w:sz w:val="16"/>
                <w:szCs w:val="16"/>
              </w:rPr>
              <w:t>104</w:t>
            </w:r>
          </w:p>
        </w:tc>
        <w:tc>
          <w:tcPr>
            <w:tcW w:w="1007" w:type="dxa"/>
          </w:tcPr>
          <w:p w14:paraId="70593E5A" w14:textId="77777777" w:rsidR="00FC41D7" w:rsidRPr="0087713F" w:rsidRDefault="00FC41D7" w:rsidP="0057354B">
            <w:pPr>
              <w:pStyle w:val="BodyText"/>
              <w:jc w:val="right"/>
              <w:rPr>
                <w:b/>
                <w:bCs/>
                <w:sz w:val="16"/>
                <w:szCs w:val="16"/>
              </w:rPr>
            </w:pPr>
            <w:r w:rsidRPr="0087713F">
              <w:rPr>
                <w:b/>
                <w:bCs/>
                <w:sz w:val="16"/>
                <w:szCs w:val="16"/>
              </w:rPr>
              <w:t>796</w:t>
            </w:r>
          </w:p>
        </w:tc>
      </w:tr>
      <w:tr w:rsidR="00FC41D7" w14:paraId="2A341B5F" w14:textId="77777777" w:rsidTr="0057354B">
        <w:tc>
          <w:tcPr>
            <w:tcW w:w="1006" w:type="dxa"/>
          </w:tcPr>
          <w:p w14:paraId="3A047652" w14:textId="77777777" w:rsidR="00FC41D7" w:rsidRPr="00A41040" w:rsidRDefault="00FC41D7" w:rsidP="0057354B">
            <w:pPr>
              <w:pStyle w:val="BodyText"/>
              <w:rPr>
                <w:sz w:val="16"/>
                <w:szCs w:val="16"/>
              </w:rPr>
            </w:pPr>
          </w:p>
        </w:tc>
        <w:tc>
          <w:tcPr>
            <w:tcW w:w="1006" w:type="dxa"/>
          </w:tcPr>
          <w:p w14:paraId="583C0DD7" w14:textId="77777777" w:rsidR="00FC41D7" w:rsidRPr="00A41040" w:rsidRDefault="00FC41D7" w:rsidP="0057354B">
            <w:pPr>
              <w:pStyle w:val="BodyText"/>
              <w:jc w:val="center"/>
              <w:rPr>
                <w:sz w:val="16"/>
                <w:szCs w:val="16"/>
              </w:rPr>
            </w:pPr>
            <w:r>
              <w:rPr>
                <w:sz w:val="16"/>
                <w:szCs w:val="16"/>
              </w:rPr>
              <w:t>16-17 years</w:t>
            </w:r>
          </w:p>
        </w:tc>
        <w:tc>
          <w:tcPr>
            <w:tcW w:w="1006" w:type="dxa"/>
          </w:tcPr>
          <w:p w14:paraId="12EBDA15" w14:textId="77777777" w:rsidR="00FC41D7" w:rsidRPr="00A41040" w:rsidRDefault="00FC41D7" w:rsidP="0057354B">
            <w:pPr>
              <w:pStyle w:val="BodyText"/>
              <w:jc w:val="right"/>
              <w:rPr>
                <w:sz w:val="16"/>
                <w:szCs w:val="16"/>
              </w:rPr>
            </w:pPr>
            <w:r>
              <w:rPr>
                <w:sz w:val="16"/>
                <w:szCs w:val="16"/>
              </w:rPr>
              <w:t>41</w:t>
            </w:r>
          </w:p>
        </w:tc>
        <w:tc>
          <w:tcPr>
            <w:tcW w:w="1007" w:type="dxa"/>
          </w:tcPr>
          <w:p w14:paraId="7D1A1D75" w14:textId="77777777" w:rsidR="00FC41D7" w:rsidRPr="00A41040" w:rsidRDefault="00FC41D7" w:rsidP="0057354B">
            <w:pPr>
              <w:pStyle w:val="BodyText"/>
              <w:jc w:val="right"/>
              <w:rPr>
                <w:sz w:val="16"/>
                <w:szCs w:val="16"/>
              </w:rPr>
            </w:pPr>
            <w:r>
              <w:rPr>
                <w:sz w:val="16"/>
                <w:szCs w:val="16"/>
              </w:rPr>
              <w:t>39</w:t>
            </w:r>
          </w:p>
        </w:tc>
        <w:tc>
          <w:tcPr>
            <w:tcW w:w="1007" w:type="dxa"/>
          </w:tcPr>
          <w:p w14:paraId="6DE91CCB" w14:textId="77777777" w:rsidR="00FC41D7" w:rsidRPr="00A41040" w:rsidRDefault="00FC41D7" w:rsidP="0057354B">
            <w:pPr>
              <w:pStyle w:val="BodyText"/>
              <w:jc w:val="right"/>
              <w:rPr>
                <w:sz w:val="16"/>
                <w:szCs w:val="16"/>
              </w:rPr>
            </w:pPr>
            <w:r>
              <w:rPr>
                <w:sz w:val="16"/>
                <w:szCs w:val="16"/>
              </w:rPr>
              <w:t>120</w:t>
            </w:r>
          </w:p>
        </w:tc>
        <w:tc>
          <w:tcPr>
            <w:tcW w:w="1007" w:type="dxa"/>
          </w:tcPr>
          <w:p w14:paraId="23028B5D" w14:textId="77777777" w:rsidR="00FC41D7" w:rsidRPr="00A41040" w:rsidRDefault="00FC41D7" w:rsidP="0057354B">
            <w:pPr>
              <w:pStyle w:val="BodyText"/>
              <w:jc w:val="right"/>
              <w:rPr>
                <w:sz w:val="16"/>
                <w:szCs w:val="16"/>
              </w:rPr>
            </w:pPr>
            <w:r>
              <w:rPr>
                <w:sz w:val="16"/>
                <w:szCs w:val="16"/>
              </w:rPr>
              <w:t>113</w:t>
            </w:r>
          </w:p>
        </w:tc>
        <w:tc>
          <w:tcPr>
            <w:tcW w:w="1007" w:type="dxa"/>
          </w:tcPr>
          <w:p w14:paraId="33A92CC0" w14:textId="77777777" w:rsidR="00FC41D7" w:rsidRPr="00A41040" w:rsidRDefault="00FC41D7" w:rsidP="0057354B">
            <w:pPr>
              <w:pStyle w:val="BodyText"/>
              <w:jc w:val="right"/>
              <w:rPr>
                <w:sz w:val="16"/>
                <w:szCs w:val="16"/>
              </w:rPr>
            </w:pPr>
            <w:r>
              <w:rPr>
                <w:sz w:val="16"/>
                <w:szCs w:val="16"/>
              </w:rPr>
              <w:t>126</w:t>
            </w:r>
          </w:p>
        </w:tc>
        <w:tc>
          <w:tcPr>
            <w:tcW w:w="1007" w:type="dxa"/>
          </w:tcPr>
          <w:p w14:paraId="7C26A3E7" w14:textId="77777777" w:rsidR="00FC41D7" w:rsidRPr="00A41040" w:rsidRDefault="00FC41D7" w:rsidP="0057354B">
            <w:pPr>
              <w:pStyle w:val="BodyText"/>
              <w:jc w:val="right"/>
              <w:rPr>
                <w:sz w:val="16"/>
                <w:szCs w:val="16"/>
              </w:rPr>
            </w:pPr>
            <w:r>
              <w:rPr>
                <w:sz w:val="16"/>
                <w:szCs w:val="16"/>
              </w:rPr>
              <w:t>86</w:t>
            </w:r>
          </w:p>
        </w:tc>
        <w:tc>
          <w:tcPr>
            <w:tcW w:w="1007" w:type="dxa"/>
          </w:tcPr>
          <w:p w14:paraId="716AD32B" w14:textId="77777777" w:rsidR="00FC41D7" w:rsidRPr="0087713F" w:rsidRDefault="00FC41D7" w:rsidP="0057354B">
            <w:pPr>
              <w:pStyle w:val="BodyText"/>
              <w:jc w:val="right"/>
              <w:rPr>
                <w:b/>
                <w:bCs/>
                <w:sz w:val="16"/>
                <w:szCs w:val="16"/>
              </w:rPr>
            </w:pPr>
            <w:r w:rsidRPr="0087713F">
              <w:rPr>
                <w:b/>
                <w:bCs/>
                <w:sz w:val="16"/>
                <w:szCs w:val="16"/>
              </w:rPr>
              <w:t>525</w:t>
            </w:r>
          </w:p>
        </w:tc>
      </w:tr>
      <w:tr w:rsidR="00FC41D7" w14:paraId="0A876111" w14:textId="77777777" w:rsidTr="0057354B">
        <w:tc>
          <w:tcPr>
            <w:tcW w:w="1006" w:type="dxa"/>
          </w:tcPr>
          <w:p w14:paraId="2C0AE401" w14:textId="77777777" w:rsidR="00FC41D7" w:rsidRPr="009C120F" w:rsidRDefault="00FC41D7" w:rsidP="0057354B">
            <w:pPr>
              <w:pStyle w:val="BodyText"/>
              <w:rPr>
                <w:b/>
                <w:bCs/>
                <w:i/>
                <w:iCs/>
                <w:sz w:val="16"/>
                <w:szCs w:val="16"/>
              </w:rPr>
            </w:pPr>
            <w:r w:rsidRPr="009C120F">
              <w:rPr>
                <w:b/>
                <w:bCs/>
                <w:i/>
                <w:iCs/>
                <w:sz w:val="16"/>
                <w:szCs w:val="16"/>
              </w:rPr>
              <w:t>Summary</w:t>
            </w:r>
          </w:p>
        </w:tc>
        <w:tc>
          <w:tcPr>
            <w:tcW w:w="1006" w:type="dxa"/>
          </w:tcPr>
          <w:p w14:paraId="38D9C1B2" w14:textId="77777777" w:rsidR="00FC41D7" w:rsidRPr="009C120F" w:rsidRDefault="00FC41D7" w:rsidP="0057354B">
            <w:pPr>
              <w:pStyle w:val="BodyText"/>
              <w:jc w:val="center"/>
              <w:rPr>
                <w:i/>
                <w:iCs/>
                <w:sz w:val="16"/>
                <w:szCs w:val="16"/>
              </w:rPr>
            </w:pPr>
          </w:p>
        </w:tc>
        <w:tc>
          <w:tcPr>
            <w:tcW w:w="1006" w:type="dxa"/>
          </w:tcPr>
          <w:p w14:paraId="14E8A082" w14:textId="77777777" w:rsidR="00FC41D7" w:rsidRPr="009C120F" w:rsidRDefault="00FC41D7" w:rsidP="0057354B">
            <w:pPr>
              <w:pStyle w:val="BodyText"/>
              <w:jc w:val="right"/>
              <w:rPr>
                <w:b/>
                <w:bCs/>
                <w:i/>
                <w:iCs/>
                <w:sz w:val="16"/>
                <w:szCs w:val="16"/>
              </w:rPr>
            </w:pPr>
            <w:r w:rsidRPr="009C120F">
              <w:rPr>
                <w:b/>
                <w:bCs/>
                <w:i/>
                <w:iCs/>
                <w:sz w:val="16"/>
                <w:szCs w:val="16"/>
              </w:rPr>
              <w:t>418</w:t>
            </w:r>
          </w:p>
        </w:tc>
        <w:tc>
          <w:tcPr>
            <w:tcW w:w="1007" w:type="dxa"/>
          </w:tcPr>
          <w:p w14:paraId="3B6262B5" w14:textId="77777777" w:rsidR="00FC41D7" w:rsidRPr="009C120F" w:rsidRDefault="00FC41D7" w:rsidP="0057354B">
            <w:pPr>
              <w:pStyle w:val="BodyText"/>
              <w:jc w:val="right"/>
              <w:rPr>
                <w:b/>
                <w:bCs/>
                <w:i/>
                <w:iCs/>
                <w:sz w:val="16"/>
                <w:szCs w:val="16"/>
              </w:rPr>
            </w:pPr>
            <w:r w:rsidRPr="009C120F">
              <w:rPr>
                <w:b/>
                <w:bCs/>
                <w:i/>
                <w:iCs/>
                <w:sz w:val="16"/>
                <w:szCs w:val="16"/>
              </w:rPr>
              <w:t>441</w:t>
            </w:r>
          </w:p>
        </w:tc>
        <w:tc>
          <w:tcPr>
            <w:tcW w:w="1007" w:type="dxa"/>
          </w:tcPr>
          <w:p w14:paraId="48719E88" w14:textId="77777777" w:rsidR="00FC41D7" w:rsidRPr="009C120F" w:rsidRDefault="00FC41D7" w:rsidP="0057354B">
            <w:pPr>
              <w:pStyle w:val="BodyText"/>
              <w:jc w:val="right"/>
              <w:rPr>
                <w:b/>
                <w:bCs/>
                <w:i/>
                <w:iCs/>
                <w:sz w:val="16"/>
                <w:szCs w:val="16"/>
              </w:rPr>
            </w:pPr>
            <w:r w:rsidRPr="009C120F">
              <w:rPr>
                <w:b/>
                <w:bCs/>
                <w:i/>
                <w:iCs/>
                <w:sz w:val="16"/>
                <w:szCs w:val="16"/>
              </w:rPr>
              <w:t>1 203</w:t>
            </w:r>
          </w:p>
        </w:tc>
        <w:tc>
          <w:tcPr>
            <w:tcW w:w="1007" w:type="dxa"/>
          </w:tcPr>
          <w:p w14:paraId="49DBAD02" w14:textId="77777777" w:rsidR="00FC41D7" w:rsidRPr="009C120F" w:rsidRDefault="00FC41D7" w:rsidP="0057354B">
            <w:pPr>
              <w:pStyle w:val="BodyText"/>
              <w:jc w:val="right"/>
              <w:rPr>
                <w:b/>
                <w:bCs/>
                <w:i/>
                <w:iCs/>
                <w:sz w:val="16"/>
                <w:szCs w:val="16"/>
              </w:rPr>
            </w:pPr>
            <w:r w:rsidRPr="009C120F">
              <w:rPr>
                <w:b/>
                <w:bCs/>
                <w:i/>
                <w:iCs/>
                <w:sz w:val="16"/>
                <w:szCs w:val="16"/>
              </w:rPr>
              <w:t>1 222</w:t>
            </w:r>
          </w:p>
        </w:tc>
        <w:tc>
          <w:tcPr>
            <w:tcW w:w="1007" w:type="dxa"/>
          </w:tcPr>
          <w:p w14:paraId="0B890B42" w14:textId="77777777" w:rsidR="00FC41D7" w:rsidRPr="009C120F" w:rsidRDefault="00FC41D7" w:rsidP="0057354B">
            <w:pPr>
              <w:pStyle w:val="BodyText"/>
              <w:jc w:val="right"/>
              <w:rPr>
                <w:b/>
                <w:bCs/>
                <w:i/>
                <w:iCs/>
                <w:sz w:val="16"/>
                <w:szCs w:val="16"/>
              </w:rPr>
            </w:pPr>
            <w:r w:rsidRPr="009C120F">
              <w:rPr>
                <w:b/>
                <w:bCs/>
                <w:i/>
                <w:iCs/>
                <w:sz w:val="16"/>
                <w:szCs w:val="16"/>
              </w:rPr>
              <w:t>1 294</w:t>
            </w:r>
          </w:p>
        </w:tc>
        <w:tc>
          <w:tcPr>
            <w:tcW w:w="1007" w:type="dxa"/>
          </w:tcPr>
          <w:p w14:paraId="23819B2D" w14:textId="77777777" w:rsidR="00FC41D7" w:rsidRPr="009C120F" w:rsidRDefault="00FC41D7" w:rsidP="0057354B">
            <w:pPr>
              <w:pStyle w:val="BodyText"/>
              <w:jc w:val="right"/>
              <w:rPr>
                <w:b/>
                <w:bCs/>
                <w:i/>
                <w:iCs/>
                <w:sz w:val="16"/>
                <w:szCs w:val="16"/>
              </w:rPr>
            </w:pPr>
            <w:r w:rsidRPr="009C120F">
              <w:rPr>
                <w:b/>
                <w:bCs/>
                <w:i/>
                <w:iCs/>
                <w:sz w:val="16"/>
                <w:szCs w:val="16"/>
              </w:rPr>
              <w:t>677</w:t>
            </w:r>
          </w:p>
        </w:tc>
        <w:tc>
          <w:tcPr>
            <w:tcW w:w="1007" w:type="dxa"/>
          </w:tcPr>
          <w:p w14:paraId="3E2AC9AA" w14:textId="77777777" w:rsidR="00FC41D7" w:rsidRPr="009C120F" w:rsidRDefault="00FC41D7" w:rsidP="0057354B">
            <w:pPr>
              <w:pStyle w:val="BodyText"/>
              <w:jc w:val="right"/>
              <w:rPr>
                <w:b/>
                <w:bCs/>
                <w:i/>
                <w:iCs/>
                <w:sz w:val="16"/>
                <w:szCs w:val="16"/>
              </w:rPr>
            </w:pPr>
            <w:r w:rsidRPr="009C120F">
              <w:rPr>
                <w:b/>
                <w:bCs/>
                <w:i/>
                <w:iCs/>
                <w:sz w:val="16"/>
                <w:szCs w:val="16"/>
              </w:rPr>
              <w:t>5 255</w:t>
            </w:r>
          </w:p>
        </w:tc>
      </w:tr>
      <w:tr w:rsidR="00FC41D7" w14:paraId="5D0B700B" w14:textId="77777777" w:rsidTr="0057354B">
        <w:tc>
          <w:tcPr>
            <w:tcW w:w="1006" w:type="dxa"/>
          </w:tcPr>
          <w:p w14:paraId="06A388A5" w14:textId="77777777" w:rsidR="00FC41D7" w:rsidRPr="00A41040" w:rsidRDefault="00FC41D7" w:rsidP="0057354B">
            <w:pPr>
              <w:pStyle w:val="BodyText"/>
              <w:rPr>
                <w:sz w:val="16"/>
                <w:szCs w:val="16"/>
              </w:rPr>
            </w:pPr>
            <w:r>
              <w:rPr>
                <w:sz w:val="16"/>
                <w:szCs w:val="16"/>
              </w:rPr>
              <w:t>Boys</w:t>
            </w:r>
          </w:p>
        </w:tc>
        <w:tc>
          <w:tcPr>
            <w:tcW w:w="1006" w:type="dxa"/>
          </w:tcPr>
          <w:p w14:paraId="4ABDCFA6" w14:textId="77777777" w:rsidR="00FC41D7" w:rsidRPr="00A41040" w:rsidRDefault="00FC41D7" w:rsidP="0057354B">
            <w:pPr>
              <w:pStyle w:val="BodyText"/>
              <w:jc w:val="center"/>
              <w:rPr>
                <w:sz w:val="16"/>
                <w:szCs w:val="16"/>
              </w:rPr>
            </w:pPr>
            <w:r>
              <w:rPr>
                <w:sz w:val="16"/>
                <w:szCs w:val="16"/>
              </w:rPr>
              <w:t>0-6 years</w:t>
            </w:r>
          </w:p>
        </w:tc>
        <w:tc>
          <w:tcPr>
            <w:tcW w:w="1006" w:type="dxa"/>
          </w:tcPr>
          <w:p w14:paraId="6ED3E580" w14:textId="77777777" w:rsidR="00FC41D7" w:rsidRPr="00A41040" w:rsidRDefault="00FC41D7" w:rsidP="0057354B">
            <w:pPr>
              <w:pStyle w:val="BodyText"/>
              <w:jc w:val="right"/>
              <w:rPr>
                <w:sz w:val="16"/>
                <w:szCs w:val="16"/>
              </w:rPr>
            </w:pPr>
            <w:r>
              <w:rPr>
                <w:sz w:val="16"/>
                <w:szCs w:val="16"/>
              </w:rPr>
              <w:t>197</w:t>
            </w:r>
          </w:p>
        </w:tc>
        <w:tc>
          <w:tcPr>
            <w:tcW w:w="1007" w:type="dxa"/>
          </w:tcPr>
          <w:p w14:paraId="5218434E" w14:textId="77777777" w:rsidR="00FC41D7" w:rsidRPr="00A41040" w:rsidRDefault="00FC41D7" w:rsidP="0057354B">
            <w:pPr>
              <w:pStyle w:val="BodyText"/>
              <w:jc w:val="right"/>
              <w:rPr>
                <w:sz w:val="16"/>
                <w:szCs w:val="16"/>
              </w:rPr>
            </w:pPr>
            <w:r>
              <w:rPr>
                <w:sz w:val="16"/>
                <w:szCs w:val="16"/>
              </w:rPr>
              <w:t>180</w:t>
            </w:r>
          </w:p>
        </w:tc>
        <w:tc>
          <w:tcPr>
            <w:tcW w:w="1007" w:type="dxa"/>
          </w:tcPr>
          <w:p w14:paraId="07DADF15" w14:textId="77777777" w:rsidR="00FC41D7" w:rsidRPr="00A41040" w:rsidRDefault="00FC41D7" w:rsidP="0057354B">
            <w:pPr>
              <w:pStyle w:val="BodyText"/>
              <w:jc w:val="right"/>
              <w:rPr>
                <w:sz w:val="16"/>
                <w:szCs w:val="16"/>
              </w:rPr>
            </w:pPr>
            <w:r>
              <w:rPr>
                <w:sz w:val="16"/>
                <w:szCs w:val="16"/>
              </w:rPr>
              <w:t>525</w:t>
            </w:r>
          </w:p>
        </w:tc>
        <w:tc>
          <w:tcPr>
            <w:tcW w:w="1007" w:type="dxa"/>
          </w:tcPr>
          <w:p w14:paraId="72ACD0A3" w14:textId="77777777" w:rsidR="00FC41D7" w:rsidRPr="00A41040" w:rsidRDefault="00FC41D7" w:rsidP="0057354B">
            <w:pPr>
              <w:pStyle w:val="BodyText"/>
              <w:jc w:val="right"/>
              <w:rPr>
                <w:sz w:val="16"/>
                <w:szCs w:val="16"/>
              </w:rPr>
            </w:pPr>
            <w:r>
              <w:rPr>
                <w:sz w:val="16"/>
                <w:szCs w:val="16"/>
              </w:rPr>
              <w:t>486</w:t>
            </w:r>
          </w:p>
        </w:tc>
        <w:tc>
          <w:tcPr>
            <w:tcW w:w="1007" w:type="dxa"/>
          </w:tcPr>
          <w:p w14:paraId="6ACCFD44" w14:textId="77777777" w:rsidR="00FC41D7" w:rsidRPr="00A41040" w:rsidRDefault="00FC41D7" w:rsidP="0057354B">
            <w:pPr>
              <w:pStyle w:val="BodyText"/>
              <w:jc w:val="right"/>
              <w:rPr>
                <w:sz w:val="16"/>
                <w:szCs w:val="16"/>
              </w:rPr>
            </w:pPr>
            <w:r>
              <w:rPr>
                <w:sz w:val="16"/>
                <w:szCs w:val="16"/>
              </w:rPr>
              <w:t>489</w:t>
            </w:r>
          </w:p>
        </w:tc>
        <w:tc>
          <w:tcPr>
            <w:tcW w:w="1007" w:type="dxa"/>
          </w:tcPr>
          <w:p w14:paraId="551D03E0" w14:textId="77777777" w:rsidR="00FC41D7" w:rsidRPr="00A41040" w:rsidRDefault="00FC41D7" w:rsidP="0057354B">
            <w:pPr>
              <w:pStyle w:val="BodyText"/>
              <w:jc w:val="right"/>
              <w:rPr>
                <w:sz w:val="16"/>
                <w:szCs w:val="16"/>
              </w:rPr>
            </w:pPr>
            <w:r>
              <w:rPr>
                <w:sz w:val="16"/>
                <w:szCs w:val="16"/>
              </w:rPr>
              <w:t>301</w:t>
            </w:r>
          </w:p>
        </w:tc>
        <w:tc>
          <w:tcPr>
            <w:tcW w:w="1007" w:type="dxa"/>
          </w:tcPr>
          <w:p w14:paraId="552A910D" w14:textId="77777777" w:rsidR="00FC41D7" w:rsidRPr="00A41040" w:rsidRDefault="00FC41D7" w:rsidP="0057354B">
            <w:pPr>
              <w:pStyle w:val="BodyText"/>
              <w:jc w:val="right"/>
              <w:rPr>
                <w:sz w:val="16"/>
                <w:szCs w:val="16"/>
              </w:rPr>
            </w:pPr>
            <w:r>
              <w:rPr>
                <w:sz w:val="16"/>
                <w:szCs w:val="16"/>
              </w:rPr>
              <w:t>2 178</w:t>
            </w:r>
          </w:p>
        </w:tc>
      </w:tr>
      <w:tr w:rsidR="00FC41D7" w14:paraId="04091904" w14:textId="77777777" w:rsidTr="0057354B">
        <w:tc>
          <w:tcPr>
            <w:tcW w:w="1006" w:type="dxa"/>
          </w:tcPr>
          <w:p w14:paraId="1AD64B69" w14:textId="77777777" w:rsidR="00FC41D7" w:rsidRPr="00A41040" w:rsidRDefault="00FC41D7" w:rsidP="0057354B">
            <w:pPr>
              <w:pStyle w:val="BodyText"/>
              <w:rPr>
                <w:sz w:val="16"/>
                <w:szCs w:val="16"/>
              </w:rPr>
            </w:pPr>
          </w:p>
        </w:tc>
        <w:tc>
          <w:tcPr>
            <w:tcW w:w="1006" w:type="dxa"/>
          </w:tcPr>
          <w:p w14:paraId="2A17C6D3" w14:textId="77777777" w:rsidR="00FC41D7" w:rsidRPr="00A41040" w:rsidRDefault="00FC41D7" w:rsidP="0057354B">
            <w:pPr>
              <w:pStyle w:val="BodyText"/>
              <w:jc w:val="center"/>
              <w:rPr>
                <w:sz w:val="16"/>
                <w:szCs w:val="16"/>
              </w:rPr>
            </w:pPr>
            <w:r>
              <w:rPr>
                <w:sz w:val="16"/>
                <w:szCs w:val="16"/>
              </w:rPr>
              <w:t>7-12 years</w:t>
            </w:r>
          </w:p>
        </w:tc>
        <w:tc>
          <w:tcPr>
            <w:tcW w:w="1006" w:type="dxa"/>
          </w:tcPr>
          <w:p w14:paraId="6D3351A9" w14:textId="77777777" w:rsidR="00FC41D7" w:rsidRPr="00A41040" w:rsidRDefault="00FC41D7" w:rsidP="0057354B">
            <w:pPr>
              <w:pStyle w:val="BodyText"/>
              <w:jc w:val="right"/>
              <w:rPr>
                <w:sz w:val="16"/>
                <w:szCs w:val="16"/>
              </w:rPr>
            </w:pPr>
            <w:r>
              <w:rPr>
                <w:sz w:val="16"/>
                <w:szCs w:val="16"/>
              </w:rPr>
              <w:t>150</w:t>
            </w:r>
          </w:p>
        </w:tc>
        <w:tc>
          <w:tcPr>
            <w:tcW w:w="1007" w:type="dxa"/>
          </w:tcPr>
          <w:p w14:paraId="64D0A565" w14:textId="77777777" w:rsidR="00FC41D7" w:rsidRPr="00A41040" w:rsidRDefault="00FC41D7" w:rsidP="0057354B">
            <w:pPr>
              <w:pStyle w:val="BodyText"/>
              <w:jc w:val="right"/>
              <w:rPr>
                <w:sz w:val="16"/>
                <w:szCs w:val="16"/>
              </w:rPr>
            </w:pPr>
            <w:r>
              <w:rPr>
                <w:sz w:val="16"/>
                <w:szCs w:val="16"/>
              </w:rPr>
              <w:t>172</w:t>
            </w:r>
          </w:p>
        </w:tc>
        <w:tc>
          <w:tcPr>
            <w:tcW w:w="1007" w:type="dxa"/>
          </w:tcPr>
          <w:p w14:paraId="33660E33" w14:textId="77777777" w:rsidR="00FC41D7" w:rsidRPr="00A41040" w:rsidRDefault="00FC41D7" w:rsidP="0057354B">
            <w:pPr>
              <w:pStyle w:val="BodyText"/>
              <w:jc w:val="right"/>
              <w:rPr>
                <w:sz w:val="16"/>
                <w:szCs w:val="16"/>
              </w:rPr>
            </w:pPr>
            <w:r>
              <w:rPr>
                <w:sz w:val="16"/>
                <w:szCs w:val="16"/>
              </w:rPr>
              <w:t>498</w:t>
            </w:r>
          </w:p>
        </w:tc>
        <w:tc>
          <w:tcPr>
            <w:tcW w:w="1007" w:type="dxa"/>
          </w:tcPr>
          <w:p w14:paraId="6D3B93B1" w14:textId="77777777" w:rsidR="00FC41D7" w:rsidRPr="00A41040" w:rsidRDefault="00FC41D7" w:rsidP="0057354B">
            <w:pPr>
              <w:pStyle w:val="BodyText"/>
              <w:jc w:val="right"/>
              <w:rPr>
                <w:sz w:val="16"/>
                <w:szCs w:val="16"/>
              </w:rPr>
            </w:pPr>
            <w:r>
              <w:rPr>
                <w:sz w:val="16"/>
                <w:szCs w:val="16"/>
              </w:rPr>
              <w:t>462</w:t>
            </w:r>
          </w:p>
        </w:tc>
        <w:tc>
          <w:tcPr>
            <w:tcW w:w="1007" w:type="dxa"/>
          </w:tcPr>
          <w:p w14:paraId="219DCCFD" w14:textId="77777777" w:rsidR="00FC41D7" w:rsidRPr="00A41040" w:rsidRDefault="00FC41D7" w:rsidP="0057354B">
            <w:pPr>
              <w:pStyle w:val="BodyText"/>
              <w:jc w:val="right"/>
              <w:rPr>
                <w:sz w:val="16"/>
                <w:szCs w:val="16"/>
              </w:rPr>
            </w:pPr>
            <w:r>
              <w:rPr>
                <w:sz w:val="16"/>
                <w:szCs w:val="16"/>
              </w:rPr>
              <w:t>511</w:t>
            </w:r>
          </w:p>
        </w:tc>
        <w:tc>
          <w:tcPr>
            <w:tcW w:w="1007" w:type="dxa"/>
          </w:tcPr>
          <w:p w14:paraId="3DCDB7BD" w14:textId="77777777" w:rsidR="00FC41D7" w:rsidRPr="00A41040" w:rsidRDefault="00FC41D7" w:rsidP="0057354B">
            <w:pPr>
              <w:pStyle w:val="BodyText"/>
              <w:jc w:val="right"/>
              <w:rPr>
                <w:sz w:val="16"/>
                <w:szCs w:val="16"/>
              </w:rPr>
            </w:pPr>
            <w:r>
              <w:rPr>
                <w:sz w:val="16"/>
                <w:szCs w:val="16"/>
              </w:rPr>
              <w:t>244</w:t>
            </w:r>
          </w:p>
        </w:tc>
        <w:tc>
          <w:tcPr>
            <w:tcW w:w="1007" w:type="dxa"/>
          </w:tcPr>
          <w:p w14:paraId="180E9F7C" w14:textId="77777777" w:rsidR="00FC41D7" w:rsidRPr="00A41040" w:rsidRDefault="00FC41D7" w:rsidP="0057354B">
            <w:pPr>
              <w:pStyle w:val="BodyText"/>
              <w:jc w:val="right"/>
              <w:rPr>
                <w:sz w:val="16"/>
                <w:szCs w:val="16"/>
              </w:rPr>
            </w:pPr>
            <w:r>
              <w:rPr>
                <w:sz w:val="16"/>
                <w:szCs w:val="16"/>
              </w:rPr>
              <w:t>2 037</w:t>
            </w:r>
          </w:p>
        </w:tc>
      </w:tr>
      <w:tr w:rsidR="00FC41D7" w14:paraId="1564A030" w14:textId="77777777" w:rsidTr="0057354B">
        <w:tc>
          <w:tcPr>
            <w:tcW w:w="1006" w:type="dxa"/>
          </w:tcPr>
          <w:p w14:paraId="6C114E12" w14:textId="77777777" w:rsidR="00FC41D7" w:rsidRPr="00A41040" w:rsidRDefault="00FC41D7" w:rsidP="0057354B">
            <w:pPr>
              <w:pStyle w:val="BodyText"/>
              <w:rPr>
                <w:sz w:val="16"/>
                <w:szCs w:val="16"/>
              </w:rPr>
            </w:pPr>
          </w:p>
        </w:tc>
        <w:tc>
          <w:tcPr>
            <w:tcW w:w="1006" w:type="dxa"/>
          </w:tcPr>
          <w:p w14:paraId="6EECFB67" w14:textId="77777777" w:rsidR="00FC41D7" w:rsidRPr="00A41040" w:rsidRDefault="00FC41D7" w:rsidP="0057354B">
            <w:pPr>
              <w:pStyle w:val="BodyText"/>
              <w:jc w:val="center"/>
              <w:rPr>
                <w:sz w:val="16"/>
                <w:szCs w:val="16"/>
              </w:rPr>
            </w:pPr>
            <w:r>
              <w:rPr>
                <w:sz w:val="16"/>
                <w:szCs w:val="16"/>
              </w:rPr>
              <w:t>13-15 years</w:t>
            </w:r>
          </w:p>
        </w:tc>
        <w:tc>
          <w:tcPr>
            <w:tcW w:w="1006" w:type="dxa"/>
          </w:tcPr>
          <w:p w14:paraId="147589CB" w14:textId="77777777" w:rsidR="00FC41D7" w:rsidRPr="00A41040" w:rsidRDefault="00FC41D7" w:rsidP="0057354B">
            <w:pPr>
              <w:pStyle w:val="BodyText"/>
              <w:jc w:val="right"/>
              <w:rPr>
                <w:sz w:val="16"/>
                <w:szCs w:val="16"/>
              </w:rPr>
            </w:pPr>
            <w:r>
              <w:rPr>
                <w:sz w:val="16"/>
                <w:szCs w:val="16"/>
              </w:rPr>
              <w:t>73</w:t>
            </w:r>
          </w:p>
        </w:tc>
        <w:tc>
          <w:tcPr>
            <w:tcW w:w="1007" w:type="dxa"/>
          </w:tcPr>
          <w:p w14:paraId="7C33EF75" w14:textId="77777777" w:rsidR="00FC41D7" w:rsidRPr="00A41040" w:rsidRDefault="00FC41D7" w:rsidP="0057354B">
            <w:pPr>
              <w:pStyle w:val="BodyText"/>
              <w:jc w:val="right"/>
              <w:rPr>
                <w:sz w:val="16"/>
                <w:szCs w:val="16"/>
              </w:rPr>
            </w:pPr>
            <w:r>
              <w:rPr>
                <w:sz w:val="16"/>
                <w:szCs w:val="16"/>
              </w:rPr>
              <w:t>59</w:t>
            </w:r>
          </w:p>
        </w:tc>
        <w:tc>
          <w:tcPr>
            <w:tcW w:w="1007" w:type="dxa"/>
          </w:tcPr>
          <w:p w14:paraId="6F765CFA" w14:textId="77777777" w:rsidR="00FC41D7" w:rsidRPr="00A41040" w:rsidRDefault="00FC41D7" w:rsidP="0057354B">
            <w:pPr>
              <w:pStyle w:val="BodyText"/>
              <w:jc w:val="right"/>
              <w:rPr>
                <w:sz w:val="16"/>
                <w:szCs w:val="16"/>
              </w:rPr>
            </w:pPr>
            <w:r>
              <w:rPr>
                <w:sz w:val="16"/>
                <w:szCs w:val="16"/>
              </w:rPr>
              <w:t>245</w:t>
            </w:r>
          </w:p>
        </w:tc>
        <w:tc>
          <w:tcPr>
            <w:tcW w:w="1007" w:type="dxa"/>
          </w:tcPr>
          <w:p w14:paraId="2AD9DE3B" w14:textId="77777777" w:rsidR="00FC41D7" w:rsidRPr="00A41040" w:rsidRDefault="00FC41D7" w:rsidP="0057354B">
            <w:pPr>
              <w:pStyle w:val="BodyText"/>
              <w:jc w:val="right"/>
              <w:rPr>
                <w:sz w:val="16"/>
                <w:szCs w:val="16"/>
              </w:rPr>
            </w:pPr>
            <w:r>
              <w:rPr>
                <w:sz w:val="16"/>
                <w:szCs w:val="16"/>
              </w:rPr>
              <w:t>221</w:t>
            </w:r>
          </w:p>
        </w:tc>
        <w:tc>
          <w:tcPr>
            <w:tcW w:w="1007" w:type="dxa"/>
          </w:tcPr>
          <w:p w14:paraId="032F3735" w14:textId="77777777" w:rsidR="00FC41D7" w:rsidRPr="00A41040" w:rsidRDefault="00FC41D7" w:rsidP="0057354B">
            <w:pPr>
              <w:pStyle w:val="BodyText"/>
              <w:jc w:val="right"/>
              <w:rPr>
                <w:sz w:val="16"/>
                <w:szCs w:val="16"/>
              </w:rPr>
            </w:pPr>
            <w:r>
              <w:rPr>
                <w:sz w:val="16"/>
                <w:szCs w:val="16"/>
              </w:rPr>
              <w:t>294</w:t>
            </w:r>
          </w:p>
        </w:tc>
        <w:tc>
          <w:tcPr>
            <w:tcW w:w="1007" w:type="dxa"/>
          </w:tcPr>
          <w:p w14:paraId="4565A174" w14:textId="77777777" w:rsidR="00FC41D7" w:rsidRPr="00A41040" w:rsidRDefault="00FC41D7" w:rsidP="0057354B">
            <w:pPr>
              <w:pStyle w:val="BodyText"/>
              <w:jc w:val="right"/>
              <w:rPr>
                <w:sz w:val="16"/>
                <w:szCs w:val="16"/>
              </w:rPr>
            </w:pPr>
            <w:r>
              <w:rPr>
                <w:sz w:val="16"/>
                <w:szCs w:val="16"/>
              </w:rPr>
              <w:t>168</w:t>
            </w:r>
          </w:p>
        </w:tc>
        <w:tc>
          <w:tcPr>
            <w:tcW w:w="1007" w:type="dxa"/>
          </w:tcPr>
          <w:p w14:paraId="66EFB7A2" w14:textId="77777777" w:rsidR="00FC41D7" w:rsidRPr="00A41040" w:rsidRDefault="00FC41D7" w:rsidP="0057354B">
            <w:pPr>
              <w:pStyle w:val="BodyText"/>
              <w:jc w:val="right"/>
              <w:rPr>
                <w:sz w:val="16"/>
                <w:szCs w:val="16"/>
              </w:rPr>
            </w:pPr>
            <w:r>
              <w:rPr>
                <w:sz w:val="16"/>
                <w:szCs w:val="16"/>
              </w:rPr>
              <w:t>1 060</w:t>
            </w:r>
          </w:p>
        </w:tc>
      </w:tr>
      <w:tr w:rsidR="00FC41D7" w14:paraId="4AD3E5AC" w14:textId="77777777" w:rsidTr="0057354B">
        <w:tc>
          <w:tcPr>
            <w:tcW w:w="1006" w:type="dxa"/>
          </w:tcPr>
          <w:p w14:paraId="50621F36" w14:textId="77777777" w:rsidR="00FC41D7" w:rsidRPr="00A41040" w:rsidRDefault="00FC41D7" w:rsidP="0057354B">
            <w:pPr>
              <w:pStyle w:val="BodyText"/>
              <w:rPr>
                <w:sz w:val="16"/>
                <w:szCs w:val="16"/>
              </w:rPr>
            </w:pPr>
          </w:p>
        </w:tc>
        <w:tc>
          <w:tcPr>
            <w:tcW w:w="1006" w:type="dxa"/>
          </w:tcPr>
          <w:p w14:paraId="5F544949" w14:textId="77777777" w:rsidR="00FC41D7" w:rsidRPr="00A41040" w:rsidRDefault="00FC41D7" w:rsidP="0057354B">
            <w:pPr>
              <w:pStyle w:val="BodyText"/>
              <w:jc w:val="center"/>
              <w:rPr>
                <w:sz w:val="16"/>
                <w:szCs w:val="16"/>
              </w:rPr>
            </w:pPr>
            <w:r>
              <w:rPr>
                <w:sz w:val="16"/>
                <w:szCs w:val="16"/>
              </w:rPr>
              <w:t>16-17 years</w:t>
            </w:r>
          </w:p>
        </w:tc>
        <w:tc>
          <w:tcPr>
            <w:tcW w:w="1006" w:type="dxa"/>
          </w:tcPr>
          <w:p w14:paraId="3F8C5A39" w14:textId="77777777" w:rsidR="00FC41D7" w:rsidRPr="00A41040" w:rsidRDefault="00FC41D7" w:rsidP="0057354B">
            <w:pPr>
              <w:pStyle w:val="BodyText"/>
              <w:jc w:val="right"/>
              <w:rPr>
                <w:sz w:val="16"/>
                <w:szCs w:val="16"/>
              </w:rPr>
            </w:pPr>
            <w:r>
              <w:rPr>
                <w:sz w:val="16"/>
                <w:szCs w:val="16"/>
              </w:rPr>
              <w:t>46</w:t>
            </w:r>
          </w:p>
        </w:tc>
        <w:tc>
          <w:tcPr>
            <w:tcW w:w="1007" w:type="dxa"/>
          </w:tcPr>
          <w:p w14:paraId="066E1B58" w14:textId="77777777" w:rsidR="00FC41D7" w:rsidRPr="00A41040" w:rsidRDefault="00FC41D7" w:rsidP="0057354B">
            <w:pPr>
              <w:pStyle w:val="BodyText"/>
              <w:jc w:val="right"/>
              <w:rPr>
                <w:sz w:val="16"/>
                <w:szCs w:val="16"/>
              </w:rPr>
            </w:pPr>
            <w:r>
              <w:rPr>
                <w:sz w:val="16"/>
                <w:szCs w:val="16"/>
              </w:rPr>
              <w:t>36</w:t>
            </w:r>
          </w:p>
        </w:tc>
        <w:tc>
          <w:tcPr>
            <w:tcW w:w="1007" w:type="dxa"/>
          </w:tcPr>
          <w:p w14:paraId="491BC241" w14:textId="77777777" w:rsidR="00FC41D7" w:rsidRPr="00A41040" w:rsidRDefault="00FC41D7" w:rsidP="0057354B">
            <w:pPr>
              <w:pStyle w:val="BodyText"/>
              <w:jc w:val="right"/>
              <w:rPr>
                <w:sz w:val="16"/>
                <w:szCs w:val="16"/>
              </w:rPr>
            </w:pPr>
            <w:r>
              <w:rPr>
                <w:sz w:val="16"/>
                <w:szCs w:val="16"/>
              </w:rPr>
              <w:t>135</w:t>
            </w:r>
          </w:p>
        </w:tc>
        <w:tc>
          <w:tcPr>
            <w:tcW w:w="1007" w:type="dxa"/>
          </w:tcPr>
          <w:p w14:paraId="48F815CC" w14:textId="77777777" w:rsidR="00FC41D7" w:rsidRPr="00A41040" w:rsidRDefault="00FC41D7" w:rsidP="0057354B">
            <w:pPr>
              <w:pStyle w:val="BodyText"/>
              <w:jc w:val="right"/>
              <w:rPr>
                <w:sz w:val="16"/>
                <w:szCs w:val="16"/>
              </w:rPr>
            </w:pPr>
            <w:r>
              <w:rPr>
                <w:sz w:val="16"/>
                <w:szCs w:val="16"/>
              </w:rPr>
              <w:t>184</w:t>
            </w:r>
          </w:p>
        </w:tc>
        <w:tc>
          <w:tcPr>
            <w:tcW w:w="1007" w:type="dxa"/>
          </w:tcPr>
          <w:p w14:paraId="7069194F" w14:textId="77777777" w:rsidR="00FC41D7" w:rsidRPr="00A41040" w:rsidRDefault="00FC41D7" w:rsidP="0057354B">
            <w:pPr>
              <w:pStyle w:val="BodyText"/>
              <w:jc w:val="right"/>
              <w:rPr>
                <w:sz w:val="16"/>
                <w:szCs w:val="16"/>
              </w:rPr>
            </w:pPr>
            <w:r>
              <w:rPr>
                <w:sz w:val="16"/>
                <w:szCs w:val="16"/>
              </w:rPr>
              <w:t>204</w:t>
            </w:r>
          </w:p>
        </w:tc>
        <w:tc>
          <w:tcPr>
            <w:tcW w:w="1007" w:type="dxa"/>
          </w:tcPr>
          <w:p w14:paraId="0AFCE29D" w14:textId="77777777" w:rsidR="00FC41D7" w:rsidRPr="00A41040" w:rsidRDefault="00FC41D7" w:rsidP="0057354B">
            <w:pPr>
              <w:pStyle w:val="BodyText"/>
              <w:jc w:val="right"/>
              <w:rPr>
                <w:sz w:val="16"/>
                <w:szCs w:val="16"/>
              </w:rPr>
            </w:pPr>
            <w:r>
              <w:rPr>
                <w:sz w:val="16"/>
                <w:szCs w:val="16"/>
              </w:rPr>
              <w:t>173</w:t>
            </w:r>
          </w:p>
        </w:tc>
        <w:tc>
          <w:tcPr>
            <w:tcW w:w="1007" w:type="dxa"/>
          </w:tcPr>
          <w:p w14:paraId="228E5EB4" w14:textId="77777777" w:rsidR="00FC41D7" w:rsidRPr="00A41040" w:rsidRDefault="00FC41D7" w:rsidP="0057354B">
            <w:pPr>
              <w:pStyle w:val="BodyText"/>
              <w:jc w:val="right"/>
              <w:rPr>
                <w:sz w:val="16"/>
                <w:szCs w:val="16"/>
              </w:rPr>
            </w:pPr>
            <w:r>
              <w:rPr>
                <w:sz w:val="16"/>
                <w:szCs w:val="16"/>
              </w:rPr>
              <w:t>778</w:t>
            </w:r>
          </w:p>
        </w:tc>
      </w:tr>
      <w:tr w:rsidR="00FC41D7" w14:paraId="73DB862C" w14:textId="77777777" w:rsidTr="0057354B">
        <w:tc>
          <w:tcPr>
            <w:tcW w:w="1006" w:type="dxa"/>
          </w:tcPr>
          <w:p w14:paraId="3E1EDFDC" w14:textId="77777777" w:rsidR="00FC41D7" w:rsidRPr="00656AC4" w:rsidRDefault="00FC41D7" w:rsidP="0057354B">
            <w:pPr>
              <w:pStyle w:val="BodyText"/>
              <w:rPr>
                <w:b/>
                <w:bCs/>
                <w:i/>
                <w:iCs/>
                <w:sz w:val="16"/>
                <w:szCs w:val="16"/>
              </w:rPr>
            </w:pPr>
            <w:r w:rsidRPr="00656AC4">
              <w:rPr>
                <w:b/>
                <w:bCs/>
                <w:i/>
                <w:iCs/>
                <w:sz w:val="16"/>
                <w:szCs w:val="16"/>
              </w:rPr>
              <w:t>Summary</w:t>
            </w:r>
          </w:p>
        </w:tc>
        <w:tc>
          <w:tcPr>
            <w:tcW w:w="1006" w:type="dxa"/>
          </w:tcPr>
          <w:p w14:paraId="417ED5BC" w14:textId="77777777" w:rsidR="00FC41D7" w:rsidRPr="00656AC4" w:rsidRDefault="00FC41D7" w:rsidP="0057354B">
            <w:pPr>
              <w:pStyle w:val="BodyText"/>
              <w:jc w:val="center"/>
              <w:rPr>
                <w:b/>
                <w:bCs/>
                <w:i/>
                <w:iCs/>
                <w:sz w:val="16"/>
                <w:szCs w:val="16"/>
              </w:rPr>
            </w:pPr>
          </w:p>
        </w:tc>
        <w:tc>
          <w:tcPr>
            <w:tcW w:w="1006" w:type="dxa"/>
          </w:tcPr>
          <w:p w14:paraId="39DA6CD5" w14:textId="77777777" w:rsidR="00FC41D7" w:rsidRPr="00656AC4" w:rsidRDefault="00FC41D7" w:rsidP="0057354B">
            <w:pPr>
              <w:pStyle w:val="BodyText"/>
              <w:jc w:val="right"/>
              <w:rPr>
                <w:b/>
                <w:bCs/>
                <w:i/>
                <w:iCs/>
                <w:sz w:val="16"/>
                <w:szCs w:val="16"/>
              </w:rPr>
            </w:pPr>
            <w:r w:rsidRPr="00656AC4">
              <w:rPr>
                <w:b/>
                <w:bCs/>
                <w:i/>
                <w:iCs/>
                <w:sz w:val="16"/>
                <w:szCs w:val="16"/>
              </w:rPr>
              <w:t>466</w:t>
            </w:r>
          </w:p>
        </w:tc>
        <w:tc>
          <w:tcPr>
            <w:tcW w:w="1007" w:type="dxa"/>
          </w:tcPr>
          <w:p w14:paraId="0B8DF190" w14:textId="77777777" w:rsidR="00FC41D7" w:rsidRPr="00656AC4" w:rsidRDefault="00FC41D7" w:rsidP="0057354B">
            <w:pPr>
              <w:pStyle w:val="BodyText"/>
              <w:jc w:val="right"/>
              <w:rPr>
                <w:b/>
                <w:bCs/>
                <w:i/>
                <w:iCs/>
                <w:sz w:val="16"/>
                <w:szCs w:val="16"/>
              </w:rPr>
            </w:pPr>
            <w:r w:rsidRPr="00656AC4">
              <w:rPr>
                <w:b/>
                <w:bCs/>
                <w:i/>
                <w:iCs/>
                <w:sz w:val="16"/>
                <w:szCs w:val="16"/>
              </w:rPr>
              <w:t>447</w:t>
            </w:r>
          </w:p>
        </w:tc>
        <w:tc>
          <w:tcPr>
            <w:tcW w:w="1007" w:type="dxa"/>
          </w:tcPr>
          <w:p w14:paraId="5F78CE0B" w14:textId="77777777" w:rsidR="00FC41D7" w:rsidRPr="00656AC4" w:rsidRDefault="00FC41D7" w:rsidP="0057354B">
            <w:pPr>
              <w:pStyle w:val="BodyText"/>
              <w:jc w:val="right"/>
              <w:rPr>
                <w:b/>
                <w:bCs/>
                <w:i/>
                <w:iCs/>
                <w:sz w:val="16"/>
                <w:szCs w:val="16"/>
              </w:rPr>
            </w:pPr>
            <w:r w:rsidRPr="00656AC4">
              <w:rPr>
                <w:b/>
                <w:bCs/>
                <w:i/>
                <w:iCs/>
                <w:sz w:val="16"/>
                <w:szCs w:val="16"/>
              </w:rPr>
              <w:t>1 403</w:t>
            </w:r>
          </w:p>
        </w:tc>
        <w:tc>
          <w:tcPr>
            <w:tcW w:w="1007" w:type="dxa"/>
          </w:tcPr>
          <w:p w14:paraId="388566B2" w14:textId="77777777" w:rsidR="00FC41D7" w:rsidRPr="00656AC4" w:rsidRDefault="00FC41D7" w:rsidP="0057354B">
            <w:pPr>
              <w:pStyle w:val="BodyText"/>
              <w:jc w:val="right"/>
              <w:rPr>
                <w:b/>
                <w:bCs/>
                <w:i/>
                <w:iCs/>
                <w:sz w:val="16"/>
                <w:szCs w:val="16"/>
              </w:rPr>
            </w:pPr>
            <w:r w:rsidRPr="00656AC4">
              <w:rPr>
                <w:b/>
                <w:bCs/>
                <w:i/>
                <w:iCs/>
                <w:sz w:val="16"/>
                <w:szCs w:val="16"/>
              </w:rPr>
              <w:t>1 353</w:t>
            </w:r>
          </w:p>
        </w:tc>
        <w:tc>
          <w:tcPr>
            <w:tcW w:w="1007" w:type="dxa"/>
          </w:tcPr>
          <w:p w14:paraId="70C18750" w14:textId="77777777" w:rsidR="00FC41D7" w:rsidRPr="00656AC4" w:rsidRDefault="00FC41D7" w:rsidP="0057354B">
            <w:pPr>
              <w:pStyle w:val="BodyText"/>
              <w:jc w:val="right"/>
              <w:rPr>
                <w:b/>
                <w:bCs/>
                <w:i/>
                <w:iCs/>
                <w:sz w:val="16"/>
                <w:szCs w:val="16"/>
              </w:rPr>
            </w:pPr>
            <w:r w:rsidRPr="00656AC4">
              <w:rPr>
                <w:b/>
                <w:bCs/>
                <w:i/>
                <w:iCs/>
                <w:sz w:val="16"/>
                <w:szCs w:val="16"/>
              </w:rPr>
              <w:t>1 498</w:t>
            </w:r>
          </w:p>
        </w:tc>
        <w:tc>
          <w:tcPr>
            <w:tcW w:w="1007" w:type="dxa"/>
          </w:tcPr>
          <w:p w14:paraId="4B71014C" w14:textId="77777777" w:rsidR="00FC41D7" w:rsidRPr="00656AC4" w:rsidRDefault="00FC41D7" w:rsidP="0057354B">
            <w:pPr>
              <w:pStyle w:val="BodyText"/>
              <w:jc w:val="right"/>
              <w:rPr>
                <w:b/>
                <w:bCs/>
                <w:i/>
                <w:iCs/>
                <w:sz w:val="16"/>
                <w:szCs w:val="16"/>
              </w:rPr>
            </w:pPr>
            <w:r w:rsidRPr="00656AC4">
              <w:rPr>
                <w:b/>
                <w:bCs/>
                <w:i/>
                <w:iCs/>
                <w:sz w:val="16"/>
                <w:szCs w:val="16"/>
              </w:rPr>
              <w:t>886</w:t>
            </w:r>
          </w:p>
        </w:tc>
        <w:tc>
          <w:tcPr>
            <w:tcW w:w="1007" w:type="dxa"/>
          </w:tcPr>
          <w:p w14:paraId="494B968D" w14:textId="77777777" w:rsidR="00FC41D7" w:rsidRPr="00656AC4" w:rsidRDefault="00FC41D7" w:rsidP="0057354B">
            <w:pPr>
              <w:pStyle w:val="BodyText"/>
              <w:jc w:val="right"/>
              <w:rPr>
                <w:b/>
                <w:bCs/>
                <w:i/>
                <w:iCs/>
                <w:sz w:val="16"/>
                <w:szCs w:val="16"/>
              </w:rPr>
            </w:pPr>
            <w:r w:rsidRPr="00656AC4">
              <w:rPr>
                <w:b/>
                <w:bCs/>
                <w:i/>
                <w:iCs/>
                <w:sz w:val="16"/>
                <w:szCs w:val="16"/>
              </w:rPr>
              <w:t>6 053</w:t>
            </w:r>
          </w:p>
        </w:tc>
      </w:tr>
      <w:tr w:rsidR="00FC41D7" w14:paraId="6B88E045" w14:textId="77777777" w:rsidTr="0057354B">
        <w:tc>
          <w:tcPr>
            <w:tcW w:w="1006" w:type="dxa"/>
          </w:tcPr>
          <w:p w14:paraId="47B735DA" w14:textId="77777777" w:rsidR="00FC41D7" w:rsidRPr="00A0276A" w:rsidRDefault="00FC41D7" w:rsidP="0057354B">
            <w:pPr>
              <w:pStyle w:val="BodyText"/>
              <w:rPr>
                <w:b/>
                <w:bCs/>
                <w:sz w:val="16"/>
                <w:szCs w:val="16"/>
              </w:rPr>
            </w:pPr>
            <w:r w:rsidRPr="00A0276A">
              <w:rPr>
                <w:b/>
                <w:bCs/>
                <w:sz w:val="16"/>
                <w:szCs w:val="16"/>
              </w:rPr>
              <w:t>In total</w:t>
            </w:r>
          </w:p>
        </w:tc>
        <w:tc>
          <w:tcPr>
            <w:tcW w:w="1006" w:type="dxa"/>
          </w:tcPr>
          <w:p w14:paraId="5A99CD60" w14:textId="77777777" w:rsidR="00FC41D7" w:rsidRPr="00A41040" w:rsidRDefault="00FC41D7" w:rsidP="0057354B">
            <w:pPr>
              <w:pStyle w:val="BodyText"/>
              <w:jc w:val="center"/>
              <w:rPr>
                <w:sz w:val="16"/>
                <w:szCs w:val="16"/>
              </w:rPr>
            </w:pPr>
          </w:p>
        </w:tc>
        <w:tc>
          <w:tcPr>
            <w:tcW w:w="1006" w:type="dxa"/>
          </w:tcPr>
          <w:p w14:paraId="5968CC44" w14:textId="77777777" w:rsidR="00FC41D7" w:rsidRPr="007F3A2D" w:rsidRDefault="00FC41D7" w:rsidP="0057354B">
            <w:pPr>
              <w:pStyle w:val="BodyText"/>
              <w:jc w:val="right"/>
              <w:rPr>
                <w:b/>
                <w:bCs/>
                <w:sz w:val="16"/>
                <w:szCs w:val="16"/>
              </w:rPr>
            </w:pPr>
            <w:r w:rsidRPr="007F3A2D">
              <w:rPr>
                <w:b/>
                <w:bCs/>
                <w:sz w:val="16"/>
                <w:szCs w:val="16"/>
              </w:rPr>
              <w:t>884</w:t>
            </w:r>
          </w:p>
        </w:tc>
        <w:tc>
          <w:tcPr>
            <w:tcW w:w="1007" w:type="dxa"/>
          </w:tcPr>
          <w:p w14:paraId="2471383A" w14:textId="77777777" w:rsidR="00FC41D7" w:rsidRPr="007F3A2D" w:rsidRDefault="00FC41D7" w:rsidP="0057354B">
            <w:pPr>
              <w:pStyle w:val="BodyText"/>
              <w:jc w:val="right"/>
              <w:rPr>
                <w:b/>
                <w:bCs/>
                <w:sz w:val="16"/>
                <w:szCs w:val="16"/>
              </w:rPr>
            </w:pPr>
            <w:r w:rsidRPr="007F3A2D">
              <w:rPr>
                <w:b/>
                <w:bCs/>
                <w:sz w:val="16"/>
                <w:szCs w:val="16"/>
              </w:rPr>
              <w:t>888</w:t>
            </w:r>
          </w:p>
        </w:tc>
        <w:tc>
          <w:tcPr>
            <w:tcW w:w="1007" w:type="dxa"/>
          </w:tcPr>
          <w:p w14:paraId="2686D5A6" w14:textId="77777777" w:rsidR="00FC41D7" w:rsidRPr="007F3A2D" w:rsidRDefault="00FC41D7" w:rsidP="0057354B">
            <w:pPr>
              <w:pStyle w:val="BodyText"/>
              <w:jc w:val="right"/>
              <w:rPr>
                <w:b/>
                <w:bCs/>
                <w:sz w:val="16"/>
                <w:szCs w:val="16"/>
              </w:rPr>
            </w:pPr>
            <w:r w:rsidRPr="007F3A2D">
              <w:rPr>
                <w:b/>
                <w:bCs/>
                <w:sz w:val="16"/>
                <w:szCs w:val="16"/>
              </w:rPr>
              <w:t>2 606</w:t>
            </w:r>
          </w:p>
        </w:tc>
        <w:tc>
          <w:tcPr>
            <w:tcW w:w="1007" w:type="dxa"/>
          </w:tcPr>
          <w:p w14:paraId="1DBF0D36" w14:textId="77777777" w:rsidR="00FC41D7" w:rsidRPr="007F3A2D" w:rsidRDefault="00FC41D7" w:rsidP="0057354B">
            <w:pPr>
              <w:pStyle w:val="BodyText"/>
              <w:jc w:val="right"/>
              <w:rPr>
                <w:b/>
                <w:bCs/>
                <w:sz w:val="16"/>
                <w:szCs w:val="16"/>
              </w:rPr>
            </w:pPr>
            <w:r w:rsidRPr="007F3A2D">
              <w:rPr>
                <w:b/>
                <w:bCs/>
                <w:sz w:val="16"/>
                <w:szCs w:val="16"/>
              </w:rPr>
              <w:t>2 575</w:t>
            </w:r>
          </w:p>
        </w:tc>
        <w:tc>
          <w:tcPr>
            <w:tcW w:w="1007" w:type="dxa"/>
          </w:tcPr>
          <w:p w14:paraId="456A842B" w14:textId="77777777" w:rsidR="00FC41D7" w:rsidRPr="007F3A2D" w:rsidRDefault="00FC41D7" w:rsidP="0057354B">
            <w:pPr>
              <w:pStyle w:val="BodyText"/>
              <w:jc w:val="right"/>
              <w:rPr>
                <w:b/>
                <w:bCs/>
                <w:sz w:val="16"/>
                <w:szCs w:val="16"/>
              </w:rPr>
            </w:pPr>
            <w:r w:rsidRPr="007F3A2D">
              <w:rPr>
                <w:b/>
                <w:bCs/>
                <w:sz w:val="16"/>
                <w:szCs w:val="16"/>
              </w:rPr>
              <w:t>2 792</w:t>
            </w:r>
          </w:p>
        </w:tc>
        <w:tc>
          <w:tcPr>
            <w:tcW w:w="1007" w:type="dxa"/>
          </w:tcPr>
          <w:p w14:paraId="225D3E43" w14:textId="77777777" w:rsidR="00FC41D7" w:rsidRPr="007F3A2D" w:rsidRDefault="00FC41D7" w:rsidP="0057354B">
            <w:pPr>
              <w:pStyle w:val="BodyText"/>
              <w:jc w:val="right"/>
              <w:rPr>
                <w:b/>
                <w:bCs/>
                <w:sz w:val="16"/>
                <w:szCs w:val="16"/>
              </w:rPr>
            </w:pPr>
            <w:r w:rsidRPr="007F3A2D">
              <w:rPr>
                <w:b/>
                <w:bCs/>
                <w:sz w:val="16"/>
                <w:szCs w:val="16"/>
              </w:rPr>
              <w:t>1 563</w:t>
            </w:r>
          </w:p>
        </w:tc>
        <w:tc>
          <w:tcPr>
            <w:tcW w:w="1007" w:type="dxa"/>
          </w:tcPr>
          <w:p w14:paraId="6E2A659B" w14:textId="77777777" w:rsidR="00FC41D7" w:rsidRPr="007F3A2D" w:rsidRDefault="00FC41D7" w:rsidP="0057354B">
            <w:pPr>
              <w:pStyle w:val="BodyText"/>
              <w:jc w:val="right"/>
              <w:rPr>
                <w:b/>
                <w:bCs/>
                <w:sz w:val="16"/>
                <w:szCs w:val="16"/>
              </w:rPr>
            </w:pPr>
            <w:r w:rsidRPr="007F3A2D">
              <w:rPr>
                <w:b/>
                <w:bCs/>
                <w:sz w:val="16"/>
                <w:szCs w:val="16"/>
              </w:rPr>
              <w:t>11 308</w:t>
            </w:r>
          </w:p>
        </w:tc>
      </w:tr>
    </w:tbl>
    <w:p w14:paraId="73A9B200" w14:textId="77777777" w:rsidR="00B264E2" w:rsidRDefault="00B264E2" w:rsidP="00115206">
      <w:pPr>
        <w:pStyle w:val="BodyText"/>
      </w:pPr>
    </w:p>
    <w:p w14:paraId="2344BA59" w14:textId="361E25A0" w:rsidR="00A059F0" w:rsidRDefault="00B264E2" w:rsidP="00115206">
      <w:pPr>
        <w:pStyle w:val="BodyText"/>
      </w:pPr>
      <w:r>
        <w:t>45. (c)</w:t>
      </w:r>
    </w:p>
    <w:p w14:paraId="4CABDC8D" w14:textId="77777777" w:rsidR="00CF3C9A" w:rsidRDefault="00CF3C9A" w:rsidP="008E4402">
      <w:pPr>
        <w:pStyle w:val="BodyText"/>
        <w:spacing w:after="0"/>
      </w:pPr>
      <w:r w:rsidRPr="009638B7">
        <w:t>Total number of absconded c</w:t>
      </w:r>
      <w:r>
        <w:t>hildren 2015-2016</w:t>
      </w:r>
    </w:p>
    <w:tbl>
      <w:tblPr>
        <w:tblStyle w:val="TableGrid"/>
        <w:tblW w:w="0" w:type="auto"/>
        <w:tblLook w:val="04A0" w:firstRow="1" w:lastRow="0" w:firstColumn="1" w:lastColumn="0" w:noHBand="0" w:noVBand="1"/>
      </w:tblPr>
      <w:tblGrid>
        <w:gridCol w:w="1006"/>
        <w:gridCol w:w="1006"/>
        <w:gridCol w:w="1006"/>
        <w:gridCol w:w="1007"/>
        <w:gridCol w:w="1007"/>
        <w:gridCol w:w="1007"/>
        <w:gridCol w:w="1007"/>
        <w:gridCol w:w="1007"/>
        <w:gridCol w:w="1007"/>
      </w:tblGrid>
      <w:tr w:rsidR="00CF3C9A" w14:paraId="338C0321" w14:textId="77777777" w:rsidTr="0057354B">
        <w:tc>
          <w:tcPr>
            <w:tcW w:w="1006" w:type="dxa"/>
          </w:tcPr>
          <w:p w14:paraId="7838FC1D" w14:textId="77777777" w:rsidR="00CF3C9A" w:rsidRPr="009638B7" w:rsidRDefault="00CF3C9A" w:rsidP="0057354B">
            <w:pPr>
              <w:pStyle w:val="BodyText"/>
              <w:rPr>
                <w:sz w:val="16"/>
                <w:szCs w:val="16"/>
              </w:rPr>
            </w:pPr>
          </w:p>
        </w:tc>
        <w:tc>
          <w:tcPr>
            <w:tcW w:w="1006" w:type="dxa"/>
          </w:tcPr>
          <w:p w14:paraId="3D2CDE25" w14:textId="77777777" w:rsidR="00CF3C9A" w:rsidRPr="009638B7" w:rsidRDefault="00CF3C9A" w:rsidP="0057354B">
            <w:pPr>
              <w:pStyle w:val="BodyText"/>
              <w:jc w:val="center"/>
              <w:rPr>
                <w:sz w:val="16"/>
                <w:szCs w:val="16"/>
              </w:rPr>
            </w:pPr>
            <w:r w:rsidRPr="009638B7">
              <w:rPr>
                <w:sz w:val="16"/>
                <w:szCs w:val="16"/>
              </w:rPr>
              <w:t>Age</w:t>
            </w:r>
          </w:p>
        </w:tc>
        <w:tc>
          <w:tcPr>
            <w:tcW w:w="1006" w:type="dxa"/>
          </w:tcPr>
          <w:p w14:paraId="7D5303C9" w14:textId="77777777" w:rsidR="00CF3C9A" w:rsidRPr="009638B7" w:rsidRDefault="00CF3C9A" w:rsidP="0057354B">
            <w:pPr>
              <w:pStyle w:val="BodyText"/>
              <w:jc w:val="center"/>
              <w:rPr>
                <w:sz w:val="16"/>
                <w:szCs w:val="16"/>
              </w:rPr>
            </w:pPr>
            <w:r w:rsidRPr="009638B7">
              <w:rPr>
                <w:sz w:val="16"/>
                <w:szCs w:val="16"/>
              </w:rPr>
              <w:t>2015</w:t>
            </w:r>
          </w:p>
        </w:tc>
        <w:tc>
          <w:tcPr>
            <w:tcW w:w="1007" w:type="dxa"/>
          </w:tcPr>
          <w:p w14:paraId="74C527C2" w14:textId="77777777" w:rsidR="00CF3C9A" w:rsidRPr="009638B7" w:rsidRDefault="00CF3C9A" w:rsidP="0057354B">
            <w:pPr>
              <w:pStyle w:val="BodyText"/>
              <w:jc w:val="center"/>
              <w:rPr>
                <w:sz w:val="16"/>
                <w:szCs w:val="16"/>
              </w:rPr>
            </w:pPr>
            <w:r w:rsidRPr="009638B7">
              <w:rPr>
                <w:sz w:val="16"/>
                <w:szCs w:val="16"/>
              </w:rPr>
              <w:t>2016</w:t>
            </w:r>
          </w:p>
        </w:tc>
        <w:tc>
          <w:tcPr>
            <w:tcW w:w="1007" w:type="dxa"/>
          </w:tcPr>
          <w:p w14:paraId="4A93337D" w14:textId="77777777" w:rsidR="00CF3C9A" w:rsidRPr="009638B7" w:rsidRDefault="00CF3C9A" w:rsidP="0057354B">
            <w:pPr>
              <w:pStyle w:val="BodyText"/>
              <w:jc w:val="center"/>
              <w:rPr>
                <w:sz w:val="16"/>
                <w:szCs w:val="16"/>
              </w:rPr>
            </w:pPr>
            <w:r w:rsidRPr="009638B7">
              <w:rPr>
                <w:sz w:val="16"/>
                <w:szCs w:val="16"/>
              </w:rPr>
              <w:t>2017</w:t>
            </w:r>
          </w:p>
        </w:tc>
        <w:tc>
          <w:tcPr>
            <w:tcW w:w="1007" w:type="dxa"/>
          </w:tcPr>
          <w:p w14:paraId="0C2B1F8D" w14:textId="77777777" w:rsidR="00CF3C9A" w:rsidRPr="009638B7" w:rsidRDefault="00CF3C9A" w:rsidP="0057354B">
            <w:pPr>
              <w:pStyle w:val="BodyText"/>
              <w:jc w:val="center"/>
              <w:rPr>
                <w:sz w:val="16"/>
                <w:szCs w:val="16"/>
              </w:rPr>
            </w:pPr>
            <w:r w:rsidRPr="009638B7">
              <w:rPr>
                <w:sz w:val="16"/>
                <w:szCs w:val="16"/>
              </w:rPr>
              <w:t>2018</w:t>
            </w:r>
          </w:p>
        </w:tc>
        <w:tc>
          <w:tcPr>
            <w:tcW w:w="1007" w:type="dxa"/>
          </w:tcPr>
          <w:p w14:paraId="6D660F3B" w14:textId="77777777" w:rsidR="00CF3C9A" w:rsidRPr="009638B7" w:rsidRDefault="00CF3C9A" w:rsidP="0057354B">
            <w:pPr>
              <w:pStyle w:val="BodyText"/>
              <w:jc w:val="center"/>
              <w:rPr>
                <w:sz w:val="16"/>
                <w:szCs w:val="16"/>
              </w:rPr>
            </w:pPr>
            <w:r w:rsidRPr="009638B7">
              <w:rPr>
                <w:sz w:val="16"/>
                <w:szCs w:val="16"/>
              </w:rPr>
              <w:t>2019</w:t>
            </w:r>
          </w:p>
        </w:tc>
        <w:tc>
          <w:tcPr>
            <w:tcW w:w="1007" w:type="dxa"/>
          </w:tcPr>
          <w:p w14:paraId="7F632E4F" w14:textId="77777777" w:rsidR="00CF3C9A" w:rsidRPr="009638B7" w:rsidRDefault="00CF3C9A" w:rsidP="0057354B">
            <w:pPr>
              <w:pStyle w:val="BodyText"/>
              <w:jc w:val="center"/>
              <w:rPr>
                <w:sz w:val="16"/>
                <w:szCs w:val="16"/>
              </w:rPr>
            </w:pPr>
            <w:r w:rsidRPr="009638B7">
              <w:rPr>
                <w:sz w:val="16"/>
                <w:szCs w:val="16"/>
              </w:rPr>
              <w:t>2020</w:t>
            </w:r>
          </w:p>
        </w:tc>
        <w:tc>
          <w:tcPr>
            <w:tcW w:w="1007" w:type="dxa"/>
          </w:tcPr>
          <w:p w14:paraId="1AF491D9" w14:textId="77777777" w:rsidR="00CF3C9A" w:rsidRPr="00F6523A" w:rsidRDefault="00CF3C9A" w:rsidP="0057354B">
            <w:pPr>
              <w:pStyle w:val="BodyText"/>
              <w:jc w:val="center"/>
              <w:rPr>
                <w:b/>
                <w:bCs/>
                <w:sz w:val="16"/>
                <w:szCs w:val="16"/>
              </w:rPr>
            </w:pPr>
            <w:r w:rsidRPr="00F6523A">
              <w:rPr>
                <w:b/>
                <w:bCs/>
                <w:sz w:val="16"/>
                <w:szCs w:val="16"/>
              </w:rPr>
              <w:t>In total</w:t>
            </w:r>
          </w:p>
        </w:tc>
      </w:tr>
      <w:tr w:rsidR="00CF3C9A" w14:paraId="25D0F897" w14:textId="77777777" w:rsidTr="0057354B">
        <w:tc>
          <w:tcPr>
            <w:tcW w:w="1006" w:type="dxa"/>
          </w:tcPr>
          <w:p w14:paraId="1D60E5E7" w14:textId="77777777" w:rsidR="00CF3C9A" w:rsidRPr="009638B7" w:rsidRDefault="00CF3C9A" w:rsidP="0057354B">
            <w:pPr>
              <w:pStyle w:val="BodyText"/>
              <w:rPr>
                <w:sz w:val="16"/>
                <w:szCs w:val="16"/>
              </w:rPr>
            </w:pPr>
            <w:r w:rsidRPr="009638B7">
              <w:rPr>
                <w:sz w:val="16"/>
                <w:szCs w:val="16"/>
              </w:rPr>
              <w:t>Girls</w:t>
            </w:r>
          </w:p>
        </w:tc>
        <w:tc>
          <w:tcPr>
            <w:tcW w:w="1006" w:type="dxa"/>
          </w:tcPr>
          <w:p w14:paraId="29608B63" w14:textId="77777777" w:rsidR="00CF3C9A" w:rsidRPr="009638B7" w:rsidRDefault="00CF3C9A" w:rsidP="0057354B">
            <w:pPr>
              <w:pStyle w:val="BodyText"/>
              <w:jc w:val="right"/>
              <w:rPr>
                <w:sz w:val="16"/>
                <w:szCs w:val="16"/>
              </w:rPr>
            </w:pPr>
            <w:r>
              <w:rPr>
                <w:sz w:val="16"/>
                <w:szCs w:val="16"/>
              </w:rPr>
              <w:t>0-6 years</w:t>
            </w:r>
          </w:p>
        </w:tc>
        <w:tc>
          <w:tcPr>
            <w:tcW w:w="1006" w:type="dxa"/>
          </w:tcPr>
          <w:p w14:paraId="77D01ED7" w14:textId="77777777" w:rsidR="00CF3C9A" w:rsidRPr="009638B7" w:rsidRDefault="00CF3C9A" w:rsidP="0057354B">
            <w:pPr>
              <w:pStyle w:val="BodyText"/>
              <w:jc w:val="right"/>
              <w:rPr>
                <w:sz w:val="16"/>
                <w:szCs w:val="16"/>
              </w:rPr>
            </w:pPr>
            <w:r>
              <w:rPr>
                <w:sz w:val="16"/>
                <w:szCs w:val="16"/>
              </w:rPr>
              <w:t>536</w:t>
            </w:r>
          </w:p>
        </w:tc>
        <w:tc>
          <w:tcPr>
            <w:tcW w:w="1007" w:type="dxa"/>
          </w:tcPr>
          <w:p w14:paraId="063C220F" w14:textId="77777777" w:rsidR="00CF3C9A" w:rsidRPr="009638B7" w:rsidRDefault="00CF3C9A" w:rsidP="0057354B">
            <w:pPr>
              <w:pStyle w:val="BodyText"/>
              <w:jc w:val="right"/>
              <w:rPr>
                <w:sz w:val="16"/>
                <w:szCs w:val="16"/>
              </w:rPr>
            </w:pPr>
            <w:r>
              <w:rPr>
                <w:sz w:val="16"/>
                <w:szCs w:val="16"/>
              </w:rPr>
              <w:t>371</w:t>
            </w:r>
          </w:p>
        </w:tc>
        <w:tc>
          <w:tcPr>
            <w:tcW w:w="1007" w:type="dxa"/>
          </w:tcPr>
          <w:p w14:paraId="4BF347FB" w14:textId="77777777" w:rsidR="00CF3C9A" w:rsidRPr="009638B7" w:rsidRDefault="00CF3C9A" w:rsidP="0057354B">
            <w:pPr>
              <w:pStyle w:val="BodyText"/>
              <w:jc w:val="right"/>
              <w:rPr>
                <w:sz w:val="16"/>
                <w:szCs w:val="16"/>
              </w:rPr>
            </w:pPr>
            <w:r>
              <w:rPr>
                <w:sz w:val="16"/>
                <w:szCs w:val="16"/>
              </w:rPr>
              <w:t>255</w:t>
            </w:r>
          </w:p>
        </w:tc>
        <w:tc>
          <w:tcPr>
            <w:tcW w:w="1007" w:type="dxa"/>
          </w:tcPr>
          <w:p w14:paraId="4F1D3A4E" w14:textId="77777777" w:rsidR="00CF3C9A" w:rsidRPr="009638B7" w:rsidRDefault="00CF3C9A" w:rsidP="0057354B">
            <w:pPr>
              <w:pStyle w:val="BodyText"/>
              <w:jc w:val="right"/>
              <w:rPr>
                <w:sz w:val="16"/>
                <w:szCs w:val="16"/>
              </w:rPr>
            </w:pPr>
            <w:r>
              <w:rPr>
                <w:sz w:val="16"/>
                <w:szCs w:val="16"/>
              </w:rPr>
              <w:t>232</w:t>
            </w:r>
          </w:p>
        </w:tc>
        <w:tc>
          <w:tcPr>
            <w:tcW w:w="1007" w:type="dxa"/>
          </w:tcPr>
          <w:p w14:paraId="2F529F2C" w14:textId="77777777" w:rsidR="00CF3C9A" w:rsidRPr="009638B7" w:rsidRDefault="00CF3C9A" w:rsidP="0057354B">
            <w:pPr>
              <w:pStyle w:val="BodyText"/>
              <w:jc w:val="right"/>
              <w:rPr>
                <w:sz w:val="16"/>
                <w:szCs w:val="16"/>
              </w:rPr>
            </w:pPr>
            <w:r>
              <w:rPr>
                <w:sz w:val="16"/>
                <w:szCs w:val="16"/>
              </w:rPr>
              <w:t>180</w:t>
            </w:r>
          </w:p>
        </w:tc>
        <w:tc>
          <w:tcPr>
            <w:tcW w:w="1007" w:type="dxa"/>
          </w:tcPr>
          <w:p w14:paraId="0FB136DA" w14:textId="77777777" w:rsidR="00CF3C9A" w:rsidRPr="009638B7" w:rsidRDefault="00CF3C9A" w:rsidP="0057354B">
            <w:pPr>
              <w:pStyle w:val="BodyText"/>
              <w:jc w:val="right"/>
              <w:rPr>
                <w:sz w:val="16"/>
                <w:szCs w:val="16"/>
              </w:rPr>
            </w:pPr>
            <w:r>
              <w:rPr>
                <w:sz w:val="16"/>
                <w:szCs w:val="16"/>
              </w:rPr>
              <w:t>194</w:t>
            </w:r>
          </w:p>
        </w:tc>
        <w:tc>
          <w:tcPr>
            <w:tcW w:w="1007" w:type="dxa"/>
          </w:tcPr>
          <w:p w14:paraId="1C91F0D6" w14:textId="77777777" w:rsidR="00CF3C9A" w:rsidRPr="009638B7" w:rsidRDefault="00CF3C9A" w:rsidP="0057354B">
            <w:pPr>
              <w:pStyle w:val="BodyText"/>
              <w:jc w:val="right"/>
              <w:rPr>
                <w:sz w:val="16"/>
                <w:szCs w:val="16"/>
              </w:rPr>
            </w:pPr>
            <w:r>
              <w:rPr>
                <w:sz w:val="16"/>
                <w:szCs w:val="16"/>
              </w:rPr>
              <w:t>1 768</w:t>
            </w:r>
          </w:p>
        </w:tc>
      </w:tr>
      <w:tr w:rsidR="00CF3C9A" w14:paraId="43FB4C7D" w14:textId="77777777" w:rsidTr="0057354B">
        <w:tc>
          <w:tcPr>
            <w:tcW w:w="1006" w:type="dxa"/>
          </w:tcPr>
          <w:p w14:paraId="5CDD9132" w14:textId="77777777" w:rsidR="00CF3C9A" w:rsidRPr="009638B7" w:rsidRDefault="00CF3C9A" w:rsidP="0057354B">
            <w:pPr>
              <w:pStyle w:val="BodyText"/>
              <w:rPr>
                <w:sz w:val="16"/>
                <w:szCs w:val="16"/>
              </w:rPr>
            </w:pPr>
          </w:p>
        </w:tc>
        <w:tc>
          <w:tcPr>
            <w:tcW w:w="1006" w:type="dxa"/>
          </w:tcPr>
          <w:p w14:paraId="3B180AEC" w14:textId="77777777" w:rsidR="00CF3C9A" w:rsidRPr="009638B7" w:rsidRDefault="00CF3C9A" w:rsidP="0057354B">
            <w:pPr>
              <w:pStyle w:val="BodyText"/>
              <w:jc w:val="right"/>
              <w:rPr>
                <w:sz w:val="16"/>
                <w:szCs w:val="16"/>
              </w:rPr>
            </w:pPr>
            <w:r>
              <w:rPr>
                <w:sz w:val="16"/>
                <w:szCs w:val="16"/>
              </w:rPr>
              <w:t>7-12 years</w:t>
            </w:r>
          </w:p>
        </w:tc>
        <w:tc>
          <w:tcPr>
            <w:tcW w:w="1006" w:type="dxa"/>
          </w:tcPr>
          <w:p w14:paraId="2467DED2" w14:textId="77777777" w:rsidR="00CF3C9A" w:rsidRPr="009638B7" w:rsidRDefault="00CF3C9A" w:rsidP="0057354B">
            <w:pPr>
              <w:pStyle w:val="BodyText"/>
              <w:jc w:val="right"/>
              <w:rPr>
                <w:sz w:val="16"/>
                <w:szCs w:val="16"/>
              </w:rPr>
            </w:pPr>
            <w:r>
              <w:rPr>
                <w:sz w:val="16"/>
                <w:szCs w:val="16"/>
              </w:rPr>
              <w:t>300</w:t>
            </w:r>
          </w:p>
        </w:tc>
        <w:tc>
          <w:tcPr>
            <w:tcW w:w="1007" w:type="dxa"/>
          </w:tcPr>
          <w:p w14:paraId="3FDBE506" w14:textId="77777777" w:rsidR="00CF3C9A" w:rsidRPr="009638B7" w:rsidRDefault="00CF3C9A" w:rsidP="0057354B">
            <w:pPr>
              <w:pStyle w:val="BodyText"/>
              <w:jc w:val="right"/>
              <w:rPr>
                <w:sz w:val="16"/>
                <w:szCs w:val="16"/>
              </w:rPr>
            </w:pPr>
            <w:r>
              <w:rPr>
                <w:sz w:val="16"/>
                <w:szCs w:val="16"/>
              </w:rPr>
              <w:t>202</w:t>
            </w:r>
          </w:p>
        </w:tc>
        <w:tc>
          <w:tcPr>
            <w:tcW w:w="1007" w:type="dxa"/>
          </w:tcPr>
          <w:p w14:paraId="71EDDCA3" w14:textId="77777777" w:rsidR="00CF3C9A" w:rsidRPr="009638B7" w:rsidRDefault="00CF3C9A" w:rsidP="0057354B">
            <w:pPr>
              <w:pStyle w:val="BodyText"/>
              <w:jc w:val="right"/>
              <w:rPr>
                <w:sz w:val="16"/>
                <w:szCs w:val="16"/>
              </w:rPr>
            </w:pPr>
            <w:r>
              <w:rPr>
                <w:sz w:val="16"/>
                <w:szCs w:val="16"/>
              </w:rPr>
              <w:t>168</w:t>
            </w:r>
          </w:p>
        </w:tc>
        <w:tc>
          <w:tcPr>
            <w:tcW w:w="1007" w:type="dxa"/>
          </w:tcPr>
          <w:p w14:paraId="4D3641AA" w14:textId="77777777" w:rsidR="00CF3C9A" w:rsidRPr="009638B7" w:rsidRDefault="00CF3C9A" w:rsidP="0057354B">
            <w:pPr>
              <w:pStyle w:val="BodyText"/>
              <w:jc w:val="right"/>
              <w:rPr>
                <w:sz w:val="16"/>
                <w:szCs w:val="16"/>
              </w:rPr>
            </w:pPr>
            <w:r>
              <w:rPr>
                <w:sz w:val="16"/>
                <w:szCs w:val="16"/>
              </w:rPr>
              <w:t>170</w:t>
            </w:r>
          </w:p>
        </w:tc>
        <w:tc>
          <w:tcPr>
            <w:tcW w:w="1007" w:type="dxa"/>
          </w:tcPr>
          <w:p w14:paraId="3581F8B1" w14:textId="77777777" w:rsidR="00CF3C9A" w:rsidRPr="009638B7" w:rsidRDefault="00CF3C9A" w:rsidP="0057354B">
            <w:pPr>
              <w:pStyle w:val="BodyText"/>
              <w:jc w:val="right"/>
              <w:rPr>
                <w:sz w:val="16"/>
                <w:szCs w:val="16"/>
              </w:rPr>
            </w:pPr>
            <w:r>
              <w:rPr>
                <w:sz w:val="16"/>
                <w:szCs w:val="16"/>
              </w:rPr>
              <w:t>138</w:t>
            </w:r>
          </w:p>
        </w:tc>
        <w:tc>
          <w:tcPr>
            <w:tcW w:w="1007" w:type="dxa"/>
          </w:tcPr>
          <w:p w14:paraId="562E6149" w14:textId="77777777" w:rsidR="00CF3C9A" w:rsidRPr="009638B7" w:rsidRDefault="00CF3C9A" w:rsidP="0057354B">
            <w:pPr>
              <w:pStyle w:val="BodyText"/>
              <w:jc w:val="right"/>
              <w:rPr>
                <w:sz w:val="16"/>
                <w:szCs w:val="16"/>
              </w:rPr>
            </w:pPr>
            <w:r>
              <w:rPr>
                <w:sz w:val="16"/>
                <w:szCs w:val="16"/>
              </w:rPr>
              <w:t>157</w:t>
            </w:r>
          </w:p>
        </w:tc>
        <w:tc>
          <w:tcPr>
            <w:tcW w:w="1007" w:type="dxa"/>
          </w:tcPr>
          <w:p w14:paraId="4C571632" w14:textId="77777777" w:rsidR="00CF3C9A" w:rsidRPr="009638B7" w:rsidRDefault="00CF3C9A" w:rsidP="0057354B">
            <w:pPr>
              <w:pStyle w:val="BodyText"/>
              <w:jc w:val="right"/>
              <w:rPr>
                <w:sz w:val="16"/>
                <w:szCs w:val="16"/>
              </w:rPr>
            </w:pPr>
            <w:r>
              <w:rPr>
                <w:sz w:val="16"/>
                <w:szCs w:val="16"/>
              </w:rPr>
              <w:t>1 135</w:t>
            </w:r>
          </w:p>
        </w:tc>
      </w:tr>
      <w:tr w:rsidR="00CF3C9A" w14:paraId="14C1C65C" w14:textId="77777777" w:rsidTr="0057354B">
        <w:tc>
          <w:tcPr>
            <w:tcW w:w="1006" w:type="dxa"/>
          </w:tcPr>
          <w:p w14:paraId="1AB22676" w14:textId="77777777" w:rsidR="00CF3C9A" w:rsidRPr="009638B7" w:rsidRDefault="00CF3C9A" w:rsidP="0057354B">
            <w:pPr>
              <w:pStyle w:val="BodyText"/>
              <w:rPr>
                <w:sz w:val="16"/>
                <w:szCs w:val="16"/>
              </w:rPr>
            </w:pPr>
          </w:p>
        </w:tc>
        <w:tc>
          <w:tcPr>
            <w:tcW w:w="1006" w:type="dxa"/>
          </w:tcPr>
          <w:p w14:paraId="3F7A488C" w14:textId="77777777" w:rsidR="00CF3C9A" w:rsidRPr="009638B7" w:rsidRDefault="00CF3C9A" w:rsidP="0057354B">
            <w:pPr>
              <w:pStyle w:val="BodyText"/>
              <w:jc w:val="right"/>
              <w:rPr>
                <w:sz w:val="16"/>
                <w:szCs w:val="16"/>
              </w:rPr>
            </w:pPr>
            <w:r>
              <w:rPr>
                <w:sz w:val="16"/>
                <w:szCs w:val="16"/>
              </w:rPr>
              <w:t>13-17 years</w:t>
            </w:r>
          </w:p>
        </w:tc>
        <w:tc>
          <w:tcPr>
            <w:tcW w:w="1006" w:type="dxa"/>
          </w:tcPr>
          <w:p w14:paraId="513DE7DE" w14:textId="77777777" w:rsidR="00CF3C9A" w:rsidRPr="009638B7" w:rsidRDefault="00CF3C9A" w:rsidP="0057354B">
            <w:pPr>
              <w:pStyle w:val="BodyText"/>
              <w:jc w:val="right"/>
              <w:rPr>
                <w:sz w:val="16"/>
                <w:szCs w:val="16"/>
              </w:rPr>
            </w:pPr>
            <w:r>
              <w:rPr>
                <w:sz w:val="16"/>
                <w:szCs w:val="16"/>
              </w:rPr>
              <w:t>148</w:t>
            </w:r>
          </w:p>
        </w:tc>
        <w:tc>
          <w:tcPr>
            <w:tcW w:w="1007" w:type="dxa"/>
          </w:tcPr>
          <w:p w14:paraId="4EF514A7" w14:textId="77777777" w:rsidR="00CF3C9A" w:rsidRPr="009638B7" w:rsidRDefault="00CF3C9A" w:rsidP="0057354B">
            <w:pPr>
              <w:pStyle w:val="BodyText"/>
              <w:jc w:val="right"/>
              <w:rPr>
                <w:sz w:val="16"/>
                <w:szCs w:val="16"/>
              </w:rPr>
            </w:pPr>
            <w:r>
              <w:rPr>
                <w:sz w:val="16"/>
                <w:szCs w:val="16"/>
              </w:rPr>
              <w:t>153</w:t>
            </w:r>
          </w:p>
        </w:tc>
        <w:tc>
          <w:tcPr>
            <w:tcW w:w="1007" w:type="dxa"/>
          </w:tcPr>
          <w:p w14:paraId="2B261ED0" w14:textId="77777777" w:rsidR="00CF3C9A" w:rsidRPr="009638B7" w:rsidRDefault="00CF3C9A" w:rsidP="0057354B">
            <w:pPr>
              <w:pStyle w:val="BodyText"/>
              <w:jc w:val="right"/>
              <w:rPr>
                <w:sz w:val="16"/>
                <w:szCs w:val="16"/>
              </w:rPr>
            </w:pPr>
            <w:r>
              <w:rPr>
                <w:sz w:val="16"/>
                <w:szCs w:val="16"/>
              </w:rPr>
              <w:t>114</w:t>
            </w:r>
          </w:p>
        </w:tc>
        <w:tc>
          <w:tcPr>
            <w:tcW w:w="1007" w:type="dxa"/>
          </w:tcPr>
          <w:p w14:paraId="7078EAB9" w14:textId="77777777" w:rsidR="00CF3C9A" w:rsidRPr="009638B7" w:rsidRDefault="00CF3C9A" w:rsidP="0057354B">
            <w:pPr>
              <w:pStyle w:val="BodyText"/>
              <w:jc w:val="right"/>
              <w:rPr>
                <w:sz w:val="16"/>
                <w:szCs w:val="16"/>
              </w:rPr>
            </w:pPr>
            <w:r>
              <w:rPr>
                <w:sz w:val="16"/>
                <w:szCs w:val="16"/>
              </w:rPr>
              <w:t>78</w:t>
            </w:r>
          </w:p>
        </w:tc>
        <w:tc>
          <w:tcPr>
            <w:tcW w:w="1007" w:type="dxa"/>
          </w:tcPr>
          <w:p w14:paraId="69D1C140" w14:textId="77777777" w:rsidR="00CF3C9A" w:rsidRPr="009638B7" w:rsidRDefault="00CF3C9A" w:rsidP="0057354B">
            <w:pPr>
              <w:pStyle w:val="BodyText"/>
              <w:jc w:val="right"/>
              <w:rPr>
                <w:sz w:val="16"/>
                <w:szCs w:val="16"/>
              </w:rPr>
            </w:pPr>
            <w:r>
              <w:rPr>
                <w:sz w:val="16"/>
                <w:szCs w:val="16"/>
              </w:rPr>
              <w:t>72</w:t>
            </w:r>
          </w:p>
        </w:tc>
        <w:tc>
          <w:tcPr>
            <w:tcW w:w="1007" w:type="dxa"/>
          </w:tcPr>
          <w:p w14:paraId="2EEFB2CE" w14:textId="77777777" w:rsidR="00CF3C9A" w:rsidRPr="009638B7" w:rsidRDefault="00CF3C9A" w:rsidP="0057354B">
            <w:pPr>
              <w:pStyle w:val="BodyText"/>
              <w:jc w:val="right"/>
              <w:rPr>
                <w:sz w:val="16"/>
                <w:szCs w:val="16"/>
              </w:rPr>
            </w:pPr>
            <w:r>
              <w:rPr>
                <w:sz w:val="16"/>
                <w:szCs w:val="16"/>
              </w:rPr>
              <w:t>90</w:t>
            </w:r>
          </w:p>
        </w:tc>
        <w:tc>
          <w:tcPr>
            <w:tcW w:w="1007" w:type="dxa"/>
          </w:tcPr>
          <w:p w14:paraId="3CAB5AA8" w14:textId="77777777" w:rsidR="00CF3C9A" w:rsidRPr="009638B7" w:rsidRDefault="00CF3C9A" w:rsidP="0057354B">
            <w:pPr>
              <w:pStyle w:val="BodyText"/>
              <w:jc w:val="right"/>
              <w:rPr>
                <w:sz w:val="16"/>
                <w:szCs w:val="16"/>
              </w:rPr>
            </w:pPr>
            <w:r>
              <w:rPr>
                <w:sz w:val="16"/>
                <w:szCs w:val="16"/>
              </w:rPr>
              <w:t>655</w:t>
            </w:r>
          </w:p>
        </w:tc>
      </w:tr>
      <w:tr w:rsidR="00CF3C9A" w14:paraId="00166069" w14:textId="77777777" w:rsidTr="0057354B">
        <w:tc>
          <w:tcPr>
            <w:tcW w:w="1006" w:type="dxa"/>
          </w:tcPr>
          <w:p w14:paraId="68E37D67" w14:textId="77777777" w:rsidR="00CF3C9A" w:rsidRPr="009638B7" w:rsidRDefault="00CF3C9A" w:rsidP="0057354B">
            <w:pPr>
              <w:pStyle w:val="BodyText"/>
              <w:rPr>
                <w:sz w:val="16"/>
                <w:szCs w:val="16"/>
              </w:rPr>
            </w:pPr>
            <w:r w:rsidRPr="009C120F">
              <w:rPr>
                <w:b/>
                <w:bCs/>
                <w:i/>
                <w:iCs/>
                <w:sz w:val="16"/>
                <w:szCs w:val="16"/>
              </w:rPr>
              <w:t>Summary</w:t>
            </w:r>
          </w:p>
        </w:tc>
        <w:tc>
          <w:tcPr>
            <w:tcW w:w="1006" w:type="dxa"/>
          </w:tcPr>
          <w:p w14:paraId="7A4ECB48" w14:textId="77777777" w:rsidR="00CF3C9A" w:rsidRPr="009638B7" w:rsidRDefault="00CF3C9A" w:rsidP="0057354B">
            <w:pPr>
              <w:pStyle w:val="BodyText"/>
              <w:jc w:val="right"/>
              <w:rPr>
                <w:sz w:val="16"/>
                <w:szCs w:val="16"/>
              </w:rPr>
            </w:pPr>
          </w:p>
        </w:tc>
        <w:tc>
          <w:tcPr>
            <w:tcW w:w="1006" w:type="dxa"/>
          </w:tcPr>
          <w:p w14:paraId="3BD97474" w14:textId="77777777" w:rsidR="00CF3C9A" w:rsidRPr="00C02A83" w:rsidRDefault="00CF3C9A" w:rsidP="0057354B">
            <w:pPr>
              <w:pStyle w:val="BodyText"/>
              <w:jc w:val="right"/>
              <w:rPr>
                <w:b/>
                <w:bCs/>
                <w:i/>
                <w:iCs/>
                <w:sz w:val="16"/>
                <w:szCs w:val="16"/>
              </w:rPr>
            </w:pPr>
            <w:r w:rsidRPr="00C02A83">
              <w:rPr>
                <w:b/>
                <w:bCs/>
                <w:i/>
                <w:iCs/>
                <w:sz w:val="16"/>
                <w:szCs w:val="16"/>
              </w:rPr>
              <w:t>984</w:t>
            </w:r>
          </w:p>
        </w:tc>
        <w:tc>
          <w:tcPr>
            <w:tcW w:w="1007" w:type="dxa"/>
          </w:tcPr>
          <w:p w14:paraId="2055642E" w14:textId="77777777" w:rsidR="00CF3C9A" w:rsidRPr="00C02A83" w:rsidRDefault="00CF3C9A" w:rsidP="0057354B">
            <w:pPr>
              <w:pStyle w:val="BodyText"/>
              <w:jc w:val="right"/>
              <w:rPr>
                <w:b/>
                <w:bCs/>
                <w:i/>
                <w:iCs/>
                <w:sz w:val="16"/>
                <w:szCs w:val="16"/>
              </w:rPr>
            </w:pPr>
            <w:r w:rsidRPr="00C02A83">
              <w:rPr>
                <w:b/>
                <w:bCs/>
                <w:i/>
                <w:iCs/>
                <w:sz w:val="16"/>
                <w:szCs w:val="16"/>
              </w:rPr>
              <w:t>726</w:t>
            </w:r>
          </w:p>
        </w:tc>
        <w:tc>
          <w:tcPr>
            <w:tcW w:w="1007" w:type="dxa"/>
          </w:tcPr>
          <w:p w14:paraId="06F0EA9E" w14:textId="77777777" w:rsidR="00CF3C9A" w:rsidRPr="00C02A83" w:rsidRDefault="00CF3C9A" w:rsidP="0057354B">
            <w:pPr>
              <w:pStyle w:val="BodyText"/>
              <w:jc w:val="right"/>
              <w:rPr>
                <w:b/>
                <w:bCs/>
                <w:i/>
                <w:iCs/>
                <w:sz w:val="16"/>
                <w:szCs w:val="16"/>
              </w:rPr>
            </w:pPr>
            <w:r w:rsidRPr="00C02A83">
              <w:rPr>
                <w:b/>
                <w:bCs/>
                <w:i/>
                <w:iCs/>
                <w:sz w:val="16"/>
                <w:szCs w:val="16"/>
              </w:rPr>
              <w:t>537</w:t>
            </w:r>
          </w:p>
        </w:tc>
        <w:tc>
          <w:tcPr>
            <w:tcW w:w="1007" w:type="dxa"/>
          </w:tcPr>
          <w:p w14:paraId="636561D3" w14:textId="77777777" w:rsidR="00CF3C9A" w:rsidRPr="00C02A83" w:rsidRDefault="00CF3C9A" w:rsidP="0057354B">
            <w:pPr>
              <w:pStyle w:val="BodyText"/>
              <w:jc w:val="right"/>
              <w:rPr>
                <w:b/>
                <w:bCs/>
                <w:i/>
                <w:iCs/>
                <w:sz w:val="16"/>
                <w:szCs w:val="16"/>
              </w:rPr>
            </w:pPr>
            <w:r w:rsidRPr="00C02A83">
              <w:rPr>
                <w:b/>
                <w:bCs/>
                <w:i/>
                <w:iCs/>
                <w:sz w:val="16"/>
                <w:szCs w:val="16"/>
              </w:rPr>
              <w:t>480</w:t>
            </w:r>
          </w:p>
        </w:tc>
        <w:tc>
          <w:tcPr>
            <w:tcW w:w="1007" w:type="dxa"/>
          </w:tcPr>
          <w:p w14:paraId="4366BEDC" w14:textId="77777777" w:rsidR="00CF3C9A" w:rsidRPr="00C02A83" w:rsidRDefault="00CF3C9A" w:rsidP="0057354B">
            <w:pPr>
              <w:pStyle w:val="BodyText"/>
              <w:jc w:val="right"/>
              <w:rPr>
                <w:b/>
                <w:bCs/>
                <w:i/>
                <w:iCs/>
                <w:sz w:val="16"/>
                <w:szCs w:val="16"/>
              </w:rPr>
            </w:pPr>
            <w:r w:rsidRPr="00C02A83">
              <w:rPr>
                <w:b/>
                <w:bCs/>
                <w:i/>
                <w:iCs/>
                <w:sz w:val="16"/>
                <w:szCs w:val="16"/>
              </w:rPr>
              <w:t>390</w:t>
            </w:r>
          </w:p>
        </w:tc>
        <w:tc>
          <w:tcPr>
            <w:tcW w:w="1007" w:type="dxa"/>
          </w:tcPr>
          <w:p w14:paraId="57B4C447" w14:textId="77777777" w:rsidR="00CF3C9A" w:rsidRPr="00C02A83" w:rsidRDefault="00CF3C9A" w:rsidP="0057354B">
            <w:pPr>
              <w:pStyle w:val="BodyText"/>
              <w:jc w:val="right"/>
              <w:rPr>
                <w:b/>
                <w:bCs/>
                <w:i/>
                <w:iCs/>
                <w:sz w:val="16"/>
                <w:szCs w:val="16"/>
              </w:rPr>
            </w:pPr>
            <w:r w:rsidRPr="00C02A83">
              <w:rPr>
                <w:b/>
                <w:bCs/>
                <w:i/>
                <w:iCs/>
                <w:sz w:val="16"/>
                <w:szCs w:val="16"/>
              </w:rPr>
              <w:t>441</w:t>
            </w:r>
          </w:p>
        </w:tc>
        <w:tc>
          <w:tcPr>
            <w:tcW w:w="1007" w:type="dxa"/>
          </w:tcPr>
          <w:p w14:paraId="4CDAC723" w14:textId="77777777" w:rsidR="00CF3C9A" w:rsidRPr="00C02A83" w:rsidRDefault="00CF3C9A" w:rsidP="0057354B">
            <w:pPr>
              <w:pStyle w:val="BodyText"/>
              <w:jc w:val="right"/>
              <w:rPr>
                <w:b/>
                <w:bCs/>
                <w:i/>
                <w:iCs/>
                <w:sz w:val="16"/>
                <w:szCs w:val="16"/>
              </w:rPr>
            </w:pPr>
            <w:r w:rsidRPr="00C02A83">
              <w:rPr>
                <w:b/>
                <w:bCs/>
                <w:i/>
                <w:iCs/>
                <w:sz w:val="16"/>
                <w:szCs w:val="16"/>
              </w:rPr>
              <w:t>3 558</w:t>
            </w:r>
          </w:p>
        </w:tc>
      </w:tr>
      <w:tr w:rsidR="00CF3C9A" w14:paraId="7E69ECD2" w14:textId="77777777" w:rsidTr="0057354B">
        <w:tc>
          <w:tcPr>
            <w:tcW w:w="1006" w:type="dxa"/>
          </w:tcPr>
          <w:p w14:paraId="757D55B0" w14:textId="77777777" w:rsidR="00CF3C9A" w:rsidRPr="009638B7" w:rsidRDefault="00CF3C9A" w:rsidP="0057354B">
            <w:pPr>
              <w:pStyle w:val="BodyText"/>
              <w:rPr>
                <w:sz w:val="16"/>
                <w:szCs w:val="16"/>
              </w:rPr>
            </w:pPr>
            <w:r>
              <w:rPr>
                <w:sz w:val="16"/>
                <w:szCs w:val="16"/>
              </w:rPr>
              <w:t>Boys</w:t>
            </w:r>
          </w:p>
        </w:tc>
        <w:tc>
          <w:tcPr>
            <w:tcW w:w="1006" w:type="dxa"/>
          </w:tcPr>
          <w:p w14:paraId="644D2DF5" w14:textId="77777777" w:rsidR="00CF3C9A" w:rsidRPr="009638B7" w:rsidRDefault="00CF3C9A" w:rsidP="0057354B">
            <w:pPr>
              <w:pStyle w:val="BodyText"/>
              <w:rPr>
                <w:sz w:val="16"/>
                <w:szCs w:val="16"/>
              </w:rPr>
            </w:pPr>
            <w:r>
              <w:rPr>
                <w:sz w:val="16"/>
                <w:szCs w:val="16"/>
              </w:rPr>
              <w:t>0-6 years</w:t>
            </w:r>
          </w:p>
        </w:tc>
        <w:tc>
          <w:tcPr>
            <w:tcW w:w="1006" w:type="dxa"/>
          </w:tcPr>
          <w:p w14:paraId="7FE90291" w14:textId="77777777" w:rsidR="00CF3C9A" w:rsidRPr="009638B7" w:rsidRDefault="00CF3C9A" w:rsidP="0057354B">
            <w:pPr>
              <w:pStyle w:val="BodyText"/>
              <w:jc w:val="right"/>
              <w:rPr>
                <w:sz w:val="16"/>
                <w:szCs w:val="16"/>
              </w:rPr>
            </w:pPr>
            <w:r>
              <w:rPr>
                <w:sz w:val="16"/>
                <w:szCs w:val="16"/>
              </w:rPr>
              <w:t>560</w:t>
            </w:r>
          </w:p>
        </w:tc>
        <w:tc>
          <w:tcPr>
            <w:tcW w:w="1007" w:type="dxa"/>
          </w:tcPr>
          <w:p w14:paraId="29146A77" w14:textId="77777777" w:rsidR="00CF3C9A" w:rsidRPr="009638B7" w:rsidRDefault="00CF3C9A" w:rsidP="0057354B">
            <w:pPr>
              <w:pStyle w:val="BodyText"/>
              <w:jc w:val="right"/>
              <w:rPr>
                <w:sz w:val="16"/>
                <w:szCs w:val="16"/>
              </w:rPr>
            </w:pPr>
            <w:r>
              <w:rPr>
                <w:sz w:val="16"/>
                <w:szCs w:val="16"/>
              </w:rPr>
              <w:t>396</w:t>
            </w:r>
          </w:p>
        </w:tc>
        <w:tc>
          <w:tcPr>
            <w:tcW w:w="1007" w:type="dxa"/>
          </w:tcPr>
          <w:p w14:paraId="0F451F64" w14:textId="77777777" w:rsidR="00CF3C9A" w:rsidRPr="009638B7" w:rsidRDefault="00CF3C9A" w:rsidP="0057354B">
            <w:pPr>
              <w:pStyle w:val="BodyText"/>
              <w:jc w:val="right"/>
              <w:rPr>
                <w:sz w:val="16"/>
                <w:szCs w:val="16"/>
              </w:rPr>
            </w:pPr>
            <w:r>
              <w:rPr>
                <w:sz w:val="16"/>
                <w:szCs w:val="16"/>
              </w:rPr>
              <w:t>311</w:t>
            </w:r>
          </w:p>
        </w:tc>
        <w:tc>
          <w:tcPr>
            <w:tcW w:w="1007" w:type="dxa"/>
          </w:tcPr>
          <w:p w14:paraId="69D1EFBB" w14:textId="77777777" w:rsidR="00CF3C9A" w:rsidRPr="009638B7" w:rsidRDefault="00CF3C9A" w:rsidP="0057354B">
            <w:pPr>
              <w:pStyle w:val="BodyText"/>
              <w:jc w:val="right"/>
              <w:rPr>
                <w:sz w:val="16"/>
                <w:szCs w:val="16"/>
              </w:rPr>
            </w:pPr>
            <w:r>
              <w:rPr>
                <w:sz w:val="16"/>
                <w:szCs w:val="16"/>
              </w:rPr>
              <w:t>254</w:t>
            </w:r>
          </w:p>
        </w:tc>
        <w:tc>
          <w:tcPr>
            <w:tcW w:w="1007" w:type="dxa"/>
          </w:tcPr>
          <w:p w14:paraId="35E6BFD0" w14:textId="77777777" w:rsidR="00CF3C9A" w:rsidRPr="009638B7" w:rsidRDefault="00CF3C9A" w:rsidP="0057354B">
            <w:pPr>
              <w:pStyle w:val="BodyText"/>
              <w:jc w:val="right"/>
              <w:rPr>
                <w:sz w:val="16"/>
                <w:szCs w:val="16"/>
              </w:rPr>
            </w:pPr>
            <w:r>
              <w:rPr>
                <w:sz w:val="16"/>
                <w:szCs w:val="16"/>
              </w:rPr>
              <w:t>202</w:t>
            </w:r>
          </w:p>
        </w:tc>
        <w:tc>
          <w:tcPr>
            <w:tcW w:w="1007" w:type="dxa"/>
          </w:tcPr>
          <w:p w14:paraId="70595119" w14:textId="77777777" w:rsidR="00CF3C9A" w:rsidRPr="009638B7" w:rsidRDefault="00CF3C9A" w:rsidP="0057354B">
            <w:pPr>
              <w:pStyle w:val="BodyText"/>
              <w:jc w:val="right"/>
              <w:rPr>
                <w:sz w:val="16"/>
                <w:szCs w:val="16"/>
              </w:rPr>
            </w:pPr>
            <w:r>
              <w:rPr>
                <w:sz w:val="16"/>
                <w:szCs w:val="16"/>
              </w:rPr>
              <w:t>177</w:t>
            </w:r>
          </w:p>
        </w:tc>
        <w:tc>
          <w:tcPr>
            <w:tcW w:w="1007" w:type="dxa"/>
          </w:tcPr>
          <w:p w14:paraId="2D891150" w14:textId="77777777" w:rsidR="00CF3C9A" w:rsidRPr="009638B7" w:rsidRDefault="00CF3C9A" w:rsidP="0057354B">
            <w:pPr>
              <w:pStyle w:val="BodyText"/>
              <w:jc w:val="right"/>
              <w:rPr>
                <w:sz w:val="16"/>
                <w:szCs w:val="16"/>
              </w:rPr>
            </w:pPr>
            <w:r>
              <w:rPr>
                <w:sz w:val="16"/>
                <w:szCs w:val="16"/>
              </w:rPr>
              <w:t>1 900</w:t>
            </w:r>
          </w:p>
        </w:tc>
      </w:tr>
      <w:tr w:rsidR="00CF3C9A" w14:paraId="543A2F7D" w14:textId="77777777" w:rsidTr="0057354B">
        <w:tc>
          <w:tcPr>
            <w:tcW w:w="1006" w:type="dxa"/>
          </w:tcPr>
          <w:p w14:paraId="40AF2E6C" w14:textId="77777777" w:rsidR="00CF3C9A" w:rsidRPr="009638B7" w:rsidRDefault="00CF3C9A" w:rsidP="0057354B">
            <w:pPr>
              <w:pStyle w:val="BodyText"/>
              <w:rPr>
                <w:sz w:val="16"/>
                <w:szCs w:val="16"/>
              </w:rPr>
            </w:pPr>
          </w:p>
        </w:tc>
        <w:tc>
          <w:tcPr>
            <w:tcW w:w="1006" w:type="dxa"/>
          </w:tcPr>
          <w:p w14:paraId="1B94C213" w14:textId="77777777" w:rsidR="00CF3C9A" w:rsidRPr="009638B7" w:rsidRDefault="00CF3C9A" w:rsidP="0057354B">
            <w:pPr>
              <w:pStyle w:val="BodyText"/>
              <w:rPr>
                <w:sz w:val="16"/>
                <w:szCs w:val="16"/>
              </w:rPr>
            </w:pPr>
            <w:r>
              <w:rPr>
                <w:sz w:val="16"/>
                <w:szCs w:val="16"/>
              </w:rPr>
              <w:t>7-12 years</w:t>
            </w:r>
          </w:p>
        </w:tc>
        <w:tc>
          <w:tcPr>
            <w:tcW w:w="1006" w:type="dxa"/>
          </w:tcPr>
          <w:p w14:paraId="34E60867" w14:textId="77777777" w:rsidR="00CF3C9A" w:rsidRPr="009638B7" w:rsidRDefault="00CF3C9A" w:rsidP="0057354B">
            <w:pPr>
              <w:pStyle w:val="BodyText"/>
              <w:jc w:val="right"/>
              <w:rPr>
                <w:sz w:val="16"/>
                <w:szCs w:val="16"/>
              </w:rPr>
            </w:pPr>
            <w:r>
              <w:rPr>
                <w:sz w:val="16"/>
                <w:szCs w:val="16"/>
              </w:rPr>
              <w:t>380</w:t>
            </w:r>
          </w:p>
        </w:tc>
        <w:tc>
          <w:tcPr>
            <w:tcW w:w="1007" w:type="dxa"/>
          </w:tcPr>
          <w:p w14:paraId="77DD256A" w14:textId="77777777" w:rsidR="00CF3C9A" w:rsidRPr="009638B7" w:rsidRDefault="00CF3C9A" w:rsidP="0057354B">
            <w:pPr>
              <w:pStyle w:val="BodyText"/>
              <w:jc w:val="right"/>
              <w:rPr>
                <w:sz w:val="16"/>
                <w:szCs w:val="16"/>
              </w:rPr>
            </w:pPr>
            <w:r>
              <w:rPr>
                <w:sz w:val="16"/>
                <w:szCs w:val="16"/>
              </w:rPr>
              <w:t>280</w:t>
            </w:r>
          </w:p>
        </w:tc>
        <w:tc>
          <w:tcPr>
            <w:tcW w:w="1007" w:type="dxa"/>
          </w:tcPr>
          <w:p w14:paraId="79F15714" w14:textId="77777777" w:rsidR="00CF3C9A" w:rsidRPr="009638B7" w:rsidRDefault="00CF3C9A" w:rsidP="0057354B">
            <w:pPr>
              <w:pStyle w:val="BodyText"/>
              <w:jc w:val="right"/>
              <w:rPr>
                <w:sz w:val="16"/>
                <w:szCs w:val="16"/>
              </w:rPr>
            </w:pPr>
            <w:r>
              <w:rPr>
                <w:sz w:val="16"/>
                <w:szCs w:val="16"/>
              </w:rPr>
              <w:t>203</w:t>
            </w:r>
          </w:p>
        </w:tc>
        <w:tc>
          <w:tcPr>
            <w:tcW w:w="1007" w:type="dxa"/>
          </w:tcPr>
          <w:p w14:paraId="3AA698F8" w14:textId="77777777" w:rsidR="00CF3C9A" w:rsidRPr="009638B7" w:rsidRDefault="00CF3C9A" w:rsidP="0057354B">
            <w:pPr>
              <w:pStyle w:val="BodyText"/>
              <w:jc w:val="right"/>
              <w:rPr>
                <w:sz w:val="16"/>
                <w:szCs w:val="16"/>
              </w:rPr>
            </w:pPr>
            <w:r>
              <w:rPr>
                <w:sz w:val="16"/>
                <w:szCs w:val="16"/>
              </w:rPr>
              <w:t>203</w:t>
            </w:r>
          </w:p>
        </w:tc>
        <w:tc>
          <w:tcPr>
            <w:tcW w:w="1007" w:type="dxa"/>
          </w:tcPr>
          <w:p w14:paraId="244741EE" w14:textId="77777777" w:rsidR="00CF3C9A" w:rsidRPr="009638B7" w:rsidRDefault="00CF3C9A" w:rsidP="0057354B">
            <w:pPr>
              <w:pStyle w:val="BodyText"/>
              <w:jc w:val="right"/>
              <w:rPr>
                <w:sz w:val="16"/>
                <w:szCs w:val="16"/>
              </w:rPr>
            </w:pPr>
            <w:r>
              <w:rPr>
                <w:sz w:val="16"/>
                <w:szCs w:val="16"/>
              </w:rPr>
              <w:t>154</w:t>
            </w:r>
          </w:p>
        </w:tc>
        <w:tc>
          <w:tcPr>
            <w:tcW w:w="1007" w:type="dxa"/>
          </w:tcPr>
          <w:p w14:paraId="5CB90726" w14:textId="77777777" w:rsidR="00CF3C9A" w:rsidRPr="009638B7" w:rsidRDefault="00CF3C9A" w:rsidP="0057354B">
            <w:pPr>
              <w:pStyle w:val="BodyText"/>
              <w:jc w:val="right"/>
              <w:rPr>
                <w:sz w:val="16"/>
                <w:szCs w:val="16"/>
              </w:rPr>
            </w:pPr>
            <w:r>
              <w:rPr>
                <w:sz w:val="16"/>
                <w:szCs w:val="16"/>
              </w:rPr>
              <w:t>201</w:t>
            </w:r>
          </w:p>
        </w:tc>
        <w:tc>
          <w:tcPr>
            <w:tcW w:w="1007" w:type="dxa"/>
          </w:tcPr>
          <w:p w14:paraId="415425C8" w14:textId="77777777" w:rsidR="00CF3C9A" w:rsidRPr="009638B7" w:rsidRDefault="00CF3C9A" w:rsidP="0057354B">
            <w:pPr>
              <w:pStyle w:val="BodyText"/>
              <w:jc w:val="right"/>
              <w:rPr>
                <w:sz w:val="16"/>
                <w:szCs w:val="16"/>
              </w:rPr>
            </w:pPr>
            <w:r>
              <w:rPr>
                <w:sz w:val="16"/>
                <w:szCs w:val="16"/>
              </w:rPr>
              <w:t>1 421</w:t>
            </w:r>
          </w:p>
        </w:tc>
      </w:tr>
      <w:tr w:rsidR="00CF3C9A" w14:paraId="24F8E08A" w14:textId="77777777" w:rsidTr="0057354B">
        <w:tc>
          <w:tcPr>
            <w:tcW w:w="1006" w:type="dxa"/>
          </w:tcPr>
          <w:p w14:paraId="573CB356" w14:textId="77777777" w:rsidR="00CF3C9A" w:rsidRPr="009638B7" w:rsidRDefault="00CF3C9A" w:rsidP="0057354B">
            <w:pPr>
              <w:pStyle w:val="BodyText"/>
              <w:rPr>
                <w:sz w:val="16"/>
                <w:szCs w:val="16"/>
              </w:rPr>
            </w:pPr>
          </w:p>
        </w:tc>
        <w:tc>
          <w:tcPr>
            <w:tcW w:w="1006" w:type="dxa"/>
          </w:tcPr>
          <w:p w14:paraId="4EB8DDC8" w14:textId="77777777" w:rsidR="00CF3C9A" w:rsidRPr="009638B7" w:rsidRDefault="00CF3C9A" w:rsidP="0057354B">
            <w:pPr>
              <w:pStyle w:val="BodyText"/>
              <w:rPr>
                <w:sz w:val="16"/>
                <w:szCs w:val="16"/>
              </w:rPr>
            </w:pPr>
            <w:r>
              <w:rPr>
                <w:sz w:val="16"/>
                <w:szCs w:val="16"/>
              </w:rPr>
              <w:t>13-17 years</w:t>
            </w:r>
          </w:p>
        </w:tc>
        <w:tc>
          <w:tcPr>
            <w:tcW w:w="1006" w:type="dxa"/>
          </w:tcPr>
          <w:p w14:paraId="25211EF2" w14:textId="77777777" w:rsidR="00CF3C9A" w:rsidRPr="009638B7" w:rsidRDefault="00CF3C9A" w:rsidP="0057354B">
            <w:pPr>
              <w:pStyle w:val="BodyText"/>
              <w:jc w:val="right"/>
              <w:rPr>
                <w:sz w:val="16"/>
                <w:szCs w:val="16"/>
              </w:rPr>
            </w:pPr>
            <w:r>
              <w:rPr>
                <w:sz w:val="16"/>
                <w:szCs w:val="16"/>
              </w:rPr>
              <w:t>571</w:t>
            </w:r>
          </w:p>
        </w:tc>
        <w:tc>
          <w:tcPr>
            <w:tcW w:w="1007" w:type="dxa"/>
          </w:tcPr>
          <w:p w14:paraId="02ACE2DD" w14:textId="77777777" w:rsidR="00CF3C9A" w:rsidRPr="009638B7" w:rsidRDefault="00CF3C9A" w:rsidP="0057354B">
            <w:pPr>
              <w:pStyle w:val="BodyText"/>
              <w:jc w:val="right"/>
              <w:rPr>
                <w:sz w:val="16"/>
                <w:szCs w:val="16"/>
              </w:rPr>
            </w:pPr>
            <w:r>
              <w:rPr>
                <w:sz w:val="16"/>
                <w:szCs w:val="16"/>
              </w:rPr>
              <w:t>708</w:t>
            </w:r>
          </w:p>
        </w:tc>
        <w:tc>
          <w:tcPr>
            <w:tcW w:w="1007" w:type="dxa"/>
          </w:tcPr>
          <w:p w14:paraId="3D87ED8F" w14:textId="77777777" w:rsidR="00CF3C9A" w:rsidRPr="009638B7" w:rsidRDefault="00CF3C9A" w:rsidP="0057354B">
            <w:pPr>
              <w:pStyle w:val="BodyText"/>
              <w:jc w:val="right"/>
              <w:rPr>
                <w:sz w:val="16"/>
                <w:szCs w:val="16"/>
              </w:rPr>
            </w:pPr>
            <w:r>
              <w:rPr>
                <w:sz w:val="16"/>
                <w:szCs w:val="16"/>
              </w:rPr>
              <w:t>377</w:t>
            </w:r>
          </w:p>
        </w:tc>
        <w:tc>
          <w:tcPr>
            <w:tcW w:w="1007" w:type="dxa"/>
          </w:tcPr>
          <w:p w14:paraId="22B1666A" w14:textId="77777777" w:rsidR="00CF3C9A" w:rsidRPr="009638B7" w:rsidRDefault="00CF3C9A" w:rsidP="0057354B">
            <w:pPr>
              <w:pStyle w:val="BodyText"/>
              <w:jc w:val="right"/>
              <w:rPr>
                <w:sz w:val="16"/>
                <w:szCs w:val="16"/>
              </w:rPr>
            </w:pPr>
            <w:r>
              <w:rPr>
                <w:sz w:val="16"/>
                <w:szCs w:val="16"/>
              </w:rPr>
              <w:t>325</w:t>
            </w:r>
          </w:p>
        </w:tc>
        <w:tc>
          <w:tcPr>
            <w:tcW w:w="1007" w:type="dxa"/>
          </w:tcPr>
          <w:p w14:paraId="0AB2A45D" w14:textId="77777777" w:rsidR="00CF3C9A" w:rsidRPr="009638B7" w:rsidRDefault="00CF3C9A" w:rsidP="0057354B">
            <w:pPr>
              <w:pStyle w:val="BodyText"/>
              <w:jc w:val="right"/>
              <w:rPr>
                <w:sz w:val="16"/>
                <w:szCs w:val="16"/>
              </w:rPr>
            </w:pPr>
            <w:r>
              <w:rPr>
                <w:sz w:val="16"/>
                <w:szCs w:val="16"/>
              </w:rPr>
              <w:t>233</w:t>
            </w:r>
          </w:p>
        </w:tc>
        <w:tc>
          <w:tcPr>
            <w:tcW w:w="1007" w:type="dxa"/>
          </w:tcPr>
          <w:p w14:paraId="02582B94" w14:textId="77777777" w:rsidR="00CF3C9A" w:rsidRPr="009638B7" w:rsidRDefault="00CF3C9A" w:rsidP="0057354B">
            <w:pPr>
              <w:pStyle w:val="BodyText"/>
              <w:jc w:val="right"/>
              <w:rPr>
                <w:sz w:val="16"/>
                <w:szCs w:val="16"/>
              </w:rPr>
            </w:pPr>
            <w:r>
              <w:rPr>
                <w:sz w:val="16"/>
                <w:szCs w:val="16"/>
              </w:rPr>
              <w:t>173</w:t>
            </w:r>
          </w:p>
        </w:tc>
        <w:tc>
          <w:tcPr>
            <w:tcW w:w="1007" w:type="dxa"/>
          </w:tcPr>
          <w:p w14:paraId="0B8C6B31" w14:textId="77777777" w:rsidR="00CF3C9A" w:rsidRPr="009638B7" w:rsidRDefault="00CF3C9A" w:rsidP="0057354B">
            <w:pPr>
              <w:pStyle w:val="BodyText"/>
              <w:jc w:val="right"/>
              <w:rPr>
                <w:sz w:val="16"/>
                <w:szCs w:val="16"/>
              </w:rPr>
            </w:pPr>
            <w:r>
              <w:rPr>
                <w:sz w:val="16"/>
                <w:szCs w:val="16"/>
              </w:rPr>
              <w:t>2 387</w:t>
            </w:r>
          </w:p>
        </w:tc>
      </w:tr>
      <w:tr w:rsidR="00CF3C9A" w14:paraId="26881111" w14:textId="77777777" w:rsidTr="0057354B">
        <w:tc>
          <w:tcPr>
            <w:tcW w:w="1006" w:type="dxa"/>
          </w:tcPr>
          <w:p w14:paraId="7ACADF44" w14:textId="77777777" w:rsidR="00CF3C9A" w:rsidRPr="009638B7" w:rsidRDefault="00CF3C9A" w:rsidP="0057354B">
            <w:pPr>
              <w:pStyle w:val="BodyText"/>
              <w:rPr>
                <w:sz w:val="16"/>
                <w:szCs w:val="16"/>
              </w:rPr>
            </w:pPr>
            <w:r w:rsidRPr="009C120F">
              <w:rPr>
                <w:b/>
                <w:bCs/>
                <w:i/>
                <w:iCs/>
                <w:sz w:val="16"/>
                <w:szCs w:val="16"/>
              </w:rPr>
              <w:t>Summary</w:t>
            </w:r>
          </w:p>
        </w:tc>
        <w:tc>
          <w:tcPr>
            <w:tcW w:w="1006" w:type="dxa"/>
          </w:tcPr>
          <w:p w14:paraId="53E44028" w14:textId="77777777" w:rsidR="00CF3C9A" w:rsidRPr="009638B7" w:rsidRDefault="00CF3C9A" w:rsidP="0057354B">
            <w:pPr>
              <w:pStyle w:val="BodyText"/>
              <w:rPr>
                <w:sz w:val="16"/>
                <w:szCs w:val="16"/>
              </w:rPr>
            </w:pPr>
          </w:p>
        </w:tc>
        <w:tc>
          <w:tcPr>
            <w:tcW w:w="1006" w:type="dxa"/>
          </w:tcPr>
          <w:p w14:paraId="767E17EB" w14:textId="77777777" w:rsidR="00CF3C9A" w:rsidRPr="00237EBF" w:rsidRDefault="00CF3C9A" w:rsidP="0057354B">
            <w:pPr>
              <w:pStyle w:val="BodyText"/>
              <w:jc w:val="right"/>
              <w:rPr>
                <w:b/>
                <w:bCs/>
                <w:i/>
                <w:iCs/>
                <w:sz w:val="16"/>
                <w:szCs w:val="16"/>
              </w:rPr>
            </w:pPr>
            <w:r w:rsidRPr="00237EBF">
              <w:rPr>
                <w:b/>
                <w:bCs/>
                <w:i/>
                <w:iCs/>
                <w:sz w:val="16"/>
                <w:szCs w:val="16"/>
              </w:rPr>
              <w:t>1 511</w:t>
            </w:r>
          </w:p>
        </w:tc>
        <w:tc>
          <w:tcPr>
            <w:tcW w:w="1007" w:type="dxa"/>
          </w:tcPr>
          <w:p w14:paraId="5E6886F5" w14:textId="77777777" w:rsidR="00CF3C9A" w:rsidRPr="00237EBF" w:rsidRDefault="00CF3C9A" w:rsidP="0057354B">
            <w:pPr>
              <w:pStyle w:val="BodyText"/>
              <w:jc w:val="right"/>
              <w:rPr>
                <w:b/>
                <w:bCs/>
                <w:i/>
                <w:iCs/>
                <w:sz w:val="16"/>
                <w:szCs w:val="16"/>
              </w:rPr>
            </w:pPr>
            <w:r w:rsidRPr="00237EBF">
              <w:rPr>
                <w:b/>
                <w:bCs/>
                <w:i/>
                <w:iCs/>
                <w:sz w:val="16"/>
                <w:szCs w:val="16"/>
              </w:rPr>
              <w:t>1 384</w:t>
            </w:r>
          </w:p>
        </w:tc>
        <w:tc>
          <w:tcPr>
            <w:tcW w:w="1007" w:type="dxa"/>
          </w:tcPr>
          <w:p w14:paraId="6B0E571E" w14:textId="77777777" w:rsidR="00CF3C9A" w:rsidRPr="00237EBF" w:rsidRDefault="00CF3C9A" w:rsidP="0057354B">
            <w:pPr>
              <w:pStyle w:val="BodyText"/>
              <w:jc w:val="right"/>
              <w:rPr>
                <w:b/>
                <w:bCs/>
                <w:i/>
                <w:iCs/>
                <w:sz w:val="16"/>
                <w:szCs w:val="16"/>
              </w:rPr>
            </w:pPr>
            <w:r w:rsidRPr="00237EBF">
              <w:rPr>
                <w:b/>
                <w:bCs/>
                <w:i/>
                <w:iCs/>
                <w:sz w:val="16"/>
                <w:szCs w:val="16"/>
              </w:rPr>
              <w:t>891</w:t>
            </w:r>
          </w:p>
        </w:tc>
        <w:tc>
          <w:tcPr>
            <w:tcW w:w="1007" w:type="dxa"/>
          </w:tcPr>
          <w:p w14:paraId="20310C3E" w14:textId="77777777" w:rsidR="00CF3C9A" w:rsidRPr="00237EBF" w:rsidRDefault="00CF3C9A" w:rsidP="0057354B">
            <w:pPr>
              <w:pStyle w:val="BodyText"/>
              <w:jc w:val="right"/>
              <w:rPr>
                <w:b/>
                <w:bCs/>
                <w:i/>
                <w:iCs/>
                <w:sz w:val="16"/>
                <w:szCs w:val="16"/>
              </w:rPr>
            </w:pPr>
            <w:r w:rsidRPr="00237EBF">
              <w:rPr>
                <w:b/>
                <w:bCs/>
                <w:i/>
                <w:iCs/>
                <w:sz w:val="16"/>
                <w:szCs w:val="16"/>
              </w:rPr>
              <w:t>782</w:t>
            </w:r>
          </w:p>
        </w:tc>
        <w:tc>
          <w:tcPr>
            <w:tcW w:w="1007" w:type="dxa"/>
          </w:tcPr>
          <w:p w14:paraId="14AF6132" w14:textId="77777777" w:rsidR="00CF3C9A" w:rsidRPr="00237EBF" w:rsidRDefault="00CF3C9A" w:rsidP="0057354B">
            <w:pPr>
              <w:pStyle w:val="BodyText"/>
              <w:jc w:val="right"/>
              <w:rPr>
                <w:b/>
                <w:bCs/>
                <w:i/>
                <w:iCs/>
                <w:sz w:val="16"/>
                <w:szCs w:val="16"/>
              </w:rPr>
            </w:pPr>
            <w:r w:rsidRPr="00237EBF">
              <w:rPr>
                <w:b/>
                <w:bCs/>
                <w:i/>
                <w:iCs/>
                <w:sz w:val="16"/>
                <w:szCs w:val="16"/>
              </w:rPr>
              <w:t>589</w:t>
            </w:r>
          </w:p>
        </w:tc>
        <w:tc>
          <w:tcPr>
            <w:tcW w:w="1007" w:type="dxa"/>
          </w:tcPr>
          <w:p w14:paraId="27307742" w14:textId="77777777" w:rsidR="00CF3C9A" w:rsidRPr="00237EBF" w:rsidRDefault="00CF3C9A" w:rsidP="0057354B">
            <w:pPr>
              <w:pStyle w:val="BodyText"/>
              <w:jc w:val="right"/>
              <w:rPr>
                <w:b/>
                <w:bCs/>
                <w:i/>
                <w:iCs/>
                <w:sz w:val="16"/>
                <w:szCs w:val="16"/>
              </w:rPr>
            </w:pPr>
            <w:r w:rsidRPr="00237EBF">
              <w:rPr>
                <w:b/>
                <w:bCs/>
                <w:i/>
                <w:iCs/>
                <w:sz w:val="16"/>
                <w:szCs w:val="16"/>
              </w:rPr>
              <w:t>551</w:t>
            </w:r>
          </w:p>
        </w:tc>
        <w:tc>
          <w:tcPr>
            <w:tcW w:w="1007" w:type="dxa"/>
          </w:tcPr>
          <w:p w14:paraId="095BEC62" w14:textId="77777777" w:rsidR="00CF3C9A" w:rsidRPr="00237EBF" w:rsidRDefault="00CF3C9A" w:rsidP="0057354B">
            <w:pPr>
              <w:pStyle w:val="BodyText"/>
              <w:jc w:val="right"/>
              <w:rPr>
                <w:b/>
                <w:bCs/>
                <w:i/>
                <w:iCs/>
                <w:sz w:val="16"/>
                <w:szCs w:val="16"/>
              </w:rPr>
            </w:pPr>
            <w:r w:rsidRPr="00237EBF">
              <w:rPr>
                <w:b/>
                <w:bCs/>
                <w:i/>
                <w:iCs/>
                <w:sz w:val="16"/>
                <w:szCs w:val="16"/>
              </w:rPr>
              <w:t>5 708</w:t>
            </w:r>
          </w:p>
        </w:tc>
      </w:tr>
      <w:tr w:rsidR="00CF3C9A" w14:paraId="7D5601F6" w14:textId="77777777" w:rsidTr="0057354B">
        <w:tc>
          <w:tcPr>
            <w:tcW w:w="1006" w:type="dxa"/>
          </w:tcPr>
          <w:p w14:paraId="4D038C1F" w14:textId="77777777" w:rsidR="00CF3C9A" w:rsidRPr="00F6523A" w:rsidRDefault="00CF3C9A" w:rsidP="0057354B">
            <w:pPr>
              <w:pStyle w:val="BodyText"/>
              <w:rPr>
                <w:b/>
                <w:bCs/>
                <w:sz w:val="16"/>
                <w:szCs w:val="16"/>
              </w:rPr>
            </w:pPr>
            <w:r w:rsidRPr="00F6523A">
              <w:rPr>
                <w:b/>
                <w:bCs/>
                <w:sz w:val="16"/>
                <w:szCs w:val="16"/>
              </w:rPr>
              <w:t>In total</w:t>
            </w:r>
          </w:p>
        </w:tc>
        <w:tc>
          <w:tcPr>
            <w:tcW w:w="1006" w:type="dxa"/>
          </w:tcPr>
          <w:p w14:paraId="1C235E07" w14:textId="77777777" w:rsidR="00CF3C9A" w:rsidRPr="00F6523A" w:rsidRDefault="00CF3C9A" w:rsidP="0057354B">
            <w:pPr>
              <w:pStyle w:val="BodyText"/>
              <w:rPr>
                <w:b/>
                <w:bCs/>
                <w:sz w:val="16"/>
                <w:szCs w:val="16"/>
              </w:rPr>
            </w:pPr>
          </w:p>
        </w:tc>
        <w:tc>
          <w:tcPr>
            <w:tcW w:w="1006" w:type="dxa"/>
          </w:tcPr>
          <w:p w14:paraId="13DAE114" w14:textId="77777777" w:rsidR="00CF3C9A" w:rsidRPr="00F6523A" w:rsidRDefault="00CF3C9A" w:rsidP="0057354B">
            <w:pPr>
              <w:pStyle w:val="BodyText"/>
              <w:jc w:val="right"/>
              <w:rPr>
                <w:b/>
                <w:bCs/>
                <w:sz w:val="16"/>
                <w:szCs w:val="16"/>
              </w:rPr>
            </w:pPr>
            <w:r w:rsidRPr="00F6523A">
              <w:rPr>
                <w:b/>
                <w:bCs/>
                <w:sz w:val="16"/>
                <w:szCs w:val="16"/>
              </w:rPr>
              <w:t>2 495</w:t>
            </w:r>
          </w:p>
        </w:tc>
        <w:tc>
          <w:tcPr>
            <w:tcW w:w="1007" w:type="dxa"/>
          </w:tcPr>
          <w:p w14:paraId="4EF96806" w14:textId="77777777" w:rsidR="00CF3C9A" w:rsidRPr="00F6523A" w:rsidRDefault="00CF3C9A" w:rsidP="0057354B">
            <w:pPr>
              <w:pStyle w:val="BodyText"/>
              <w:jc w:val="right"/>
              <w:rPr>
                <w:b/>
                <w:bCs/>
                <w:sz w:val="16"/>
                <w:szCs w:val="16"/>
              </w:rPr>
            </w:pPr>
            <w:r w:rsidRPr="00F6523A">
              <w:rPr>
                <w:b/>
                <w:bCs/>
                <w:sz w:val="16"/>
                <w:szCs w:val="16"/>
              </w:rPr>
              <w:t>2 110</w:t>
            </w:r>
          </w:p>
        </w:tc>
        <w:tc>
          <w:tcPr>
            <w:tcW w:w="1007" w:type="dxa"/>
          </w:tcPr>
          <w:p w14:paraId="51188B04" w14:textId="77777777" w:rsidR="00CF3C9A" w:rsidRPr="00F6523A" w:rsidRDefault="00CF3C9A" w:rsidP="0057354B">
            <w:pPr>
              <w:pStyle w:val="BodyText"/>
              <w:jc w:val="right"/>
              <w:rPr>
                <w:b/>
                <w:bCs/>
                <w:sz w:val="16"/>
                <w:szCs w:val="16"/>
              </w:rPr>
            </w:pPr>
            <w:r w:rsidRPr="00F6523A">
              <w:rPr>
                <w:b/>
                <w:bCs/>
                <w:sz w:val="16"/>
                <w:szCs w:val="16"/>
              </w:rPr>
              <w:t>1 428</w:t>
            </w:r>
          </w:p>
        </w:tc>
        <w:tc>
          <w:tcPr>
            <w:tcW w:w="1007" w:type="dxa"/>
          </w:tcPr>
          <w:p w14:paraId="3599F451" w14:textId="77777777" w:rsidR="00CF3C9A" w:rsidRPr="00F6523A" w:rsidRDefault="00CF3C9A" w:rsidP="0057354B">
            <w:pPr>
              <w:pStyle w:val="BodyText"/>
              <w:jc w:val="right"/>
              <w:rPr>
                <w:b/>
                <w:bCs/>
                <w:sz w:val="16"/>
                <w:szCs w:val="16"/>
              </w:rPr>
            </w:pPr>
            <w:r w:rsidRPr="00F6523A">
              <w:rPr>
                <w:b/>
                <w:bCs/>
                <w:sz w:val="16"/>
                <w:szCs w:val="16"/>
              </w:rPr>
              <w:t>1 262</w:t>
            </w:r>
          </w:p>
        </w:tc>
        <w:tc>
          <w:tcPr>
            <w:tcW w:w="1007" w:type="dxa"/>
          </w:tcPr>
          <w:p w14:paraId="6E3E956C" w14:textId="77777777" w:rsidR="00CF3C9A" w:rsidRPr="00F6523A" w:rsidRDefault="00CF3C9A" w:rsidP="0057354B">
            <w:pPr>
              <w:pStyle w:val="BodyText"/>
              <w:jc w:val="right"/>
              <w:rPr>
                <w:b/>
                <w:bCs/>
                <w:sz w:val="16"/>
                <w:szCs w:val="16"/>
              </w:rPr>
            </w:pPr>
            <w:r w:rsidRPr="00F6523A">
              <w:rPr>
                <w:b/>
                <w:bCs/>
                <w:sz w:val="16"/>
                <w:szCs w:val="16"/>
              </w:rPr>
              <w:t>979</w:t>
            </w:r>
          </w:p>
        </w:tc>
        <w:tc>
          <w:tcPr>
            <w:tcW w:w="1007" w:type="dxa"/>
          </w:tcPr>
          <w:p w14:paraId="71F753CE" w14:textId="77777777" w:rsidR="00CF3C9A" w:rsidRPr="00F6523A" w:rsidRDefault="00CF3C9A" w:rsidP="0057354B">
            <w:pPr>
              <w:pStyle w:val="BodyText"/>
              <w:jc w:val="right"/>
              <w:rPr>
                <w:b/>
                <w:bCs/>
                <w:sz w:val="16"/>
                <w:szCs w:val="16"/>
              </w:rPr>
            </w:pPr>
            <w:r w:rsidRPr="00F6523A">
              <w:rPr>
                <w:b/>
                <w:bCs/>
                <w:sz w:val="16"/>
                <w:szCs w:val="16"/>
              </w:rPr>
              <w:t>992</w:t>
            </w:r>
          </w:p>
        </w:tc>
        <w:tc>
          <w:tcPr>
            <w:tcW w:w="1007" w:type="dxa"/>
          </w:tcPr>
          <w:p w14:paraId="3857048A" w14:textId="77777777" w:rsidR="00CF3C9A" w:rsidRPr="00F6523A" w:rsidRDefault="00CF3C9A" w:rsidP="0057354B">
            <w:pPr>
              <w:pStyle w:val="BodyText"/>
              <w:jc w:val="right"/>
              <w:rPr>
                <w:b/>
                <w:bCs/>
                <w:sz w:val="16"/>
                <w:szCs w:val="16"/>
              </w:rPr>
            </w:pPr>
            <w:r w:rsidRPr="00F6523A">
              <w:rPr>
                <w:b/>
                <w:bCs/>
                <w:sz w:val="16"/>
                <w:szCs w:val="16"/>
              </w:rPr>
              <w:t>9 266</w:t>
            </w:r>
          </w:p>
        </w:tc>
      </w:tr>
      <w:tr w:rsidR="00CF3C9A" w14:paraId="6EB29B0D" w14:textId="77777777" w:rsidTr="0057354B">
        <w:tc>
          <w:tcPr>
            <w:tcW w:w="1006" w:type="dxa"/>
          </w:tcPr>
          <w:p w14:paraId="679646C8" w14:textId="77777777" w:rsidR="00CF3C9A" w:rsidRPr="009638B7" w:rsidRDefault="00CF3C9A" w:rsidP="0057354B">
            <w:pPr>
              <w:pStyle w:val="BodyText"/>
              <w:rPr>
                <w:sz w:val="16"/>
                <w:szCs w:val="16"/>
              </w:rPr>
            </w:pPr>
            <w:r>
              <w:rPr>
                <w:sz w:val="16"/>
                <w:szCs w:val="16"/>
              </w:rPr>
              <w:t>Citizenship top 5</w:t>
            </w:r>
          </w:p>
        </w:tc>
        <w:tc>
          <w:tcPr>
            <w:tcW w:w="1006" w:type="dxa"/>
          </w:tcPr>
          <w:p w14:paraId="0B264FC9" w14:textId="77777777" w:rsidR="00CF3C9A" w:rsidRPr="009638B7" w:rsidRDefault="00CF3C9A" w:rsidP="0057354B">
            <w:pPr>
              <w:pStyle w:val="BodyText"/>
              <w:rPr>
                <w:sz w:val="16"/>
                <w:szCs w:val="16"/>
              </w:rPr>
            </w:pPr>
          </w:p>
        </w:tc>
        <w:tc>
          <w:tcPr>
            <w:tcW w:w="1006" w:type="dxa"/>
          </w:tcPr>
          <w:p w14:paraId="57CF7F6D" w14:textId="77777777" w:rsidR="00CF3C9A" w:rsidRPr="009638B7" w:rsidRDefault="00CF3C9A" w:rsidP="0057354B">
            <w:pPr>
              <w:pStyle w:val="BodyText"/>
              <w:jc w:val="center"/>
              <w:rPr>
                <w:sz w:val="16"/>
                <w:szCs w:val="16"/>
              </w:rPr>
            </w:pPr>
            <w:r>
              <w:rPr>
                <w:sz w:val="16"/>
                <w:szCs w:val="16"/>
              </w:rPr>
              <w:t>Kosovo</w:t>
            </w:r>
          </w:p>
        </w:tc>
        <w:tc>
          <w:tcPr>
            <w:tcW w:w="1007" w:type="dxa"/>
          </w:tcPr>
          <w:p w14:paraId="4E585549" w14:textId="77777777" w:rsidR="00CF3C9A" w:rsidRPr="009638B7" w:rsidRDefault="00CF3C9A" w:rsidP="0057354B">
            <w:pPr>
              <w:pStyle w:val="BodyText"/>
              <w:jc w:val="center"/>
              <w:rPr>
                <w:sz w:val="16"/>
                <w:szCs w:val="16"/>
              </w:rPr>
            </w:pPr>
            <w:r>
              <w:rPr>
                <w:sz w:val="16"/>
                <w:szCs w:val="16"/>
              </w:rPr>
              <w:t>Afghanistan</w:t>
            </w:r>
          </w:p>
        </w:tc>
        <w:tc>
          <w:tcPr>
            <w:tcW w:w="1007" w:type="dxa"/>
          </w:tcPr>
          <w:p w14:paraId="2DCC9F72" w14:textId="77777777" w:rsidR="00CF3C9A" w:rsidRPr="009638B7" w:rsidRDefault="00CF3C9A" w:rsidP="0057354B">
            <w:pPr>
              <w:pStyle w:val="BodyText"/>
              <w:jc w:val="center"/>
              <w:rPr>
                <w:sz w:val="16"/>
                <w:szCs w:val="16"/>
              </w:rPr>
            </w:pPr>
            <w:r>
              <w:rPr>
                <w:sz w:val="16"/>
                <w:szCs w:val="16"/>
              </w:rPr>
              <w:t>Afghanistan</w:t>
            </w:r>
          </w:p>
        </w:tc>
        <w:tc>
          <w:tcPr>
            <w:tcW w:w="1007" w:type="dxa"/>
          </w:tcPr>
          <w:p w14:paraId="1E0DAEA9" w14:textId="77777777" w:rsidR="00CF3C9A" w:rsidRPr="009638B7" w:rsidRDefault="00CF3C9A" w:rsidP="0057354B">
            <w:pPr>
              <w:pStyle w:val="BodyText"/>
              <w:jc w:val="center"/>
              <w:rPr>
                <w:sz w:val="16"/>
                <w:szCs w:val="16"/>
              </w:rPr>
            </w:pPr>
            <w:r>
              <w:rPr>
                <w:sz w:val="16"/>
                <w:szCs w:val="16"/>
              </w:rPr>
              <w:t>Afghanistan</w:t>
            </w:r>
          </w:p>
        </w:tc>
        <w:tc>
          <w:tcPr>
            <w:tcW w:w="1007" w:type="dxa"/>
          </w:tcPr>
          <w:p w14:paraId="0DF23F7F" w14:textId="77777777" w:rsidR="00CF3C9A" w:rsidRPr="009638B7" w:rsidRDefault="00CF3C9A" w:rsidP="0057354B">
            <w:pPr>
              <w:pStyle w:val="BodyText"/>
              <w:jc w:val="center"/>
              <w:rPr>
                <w:sz w:val="16"/>
                <w:szCs w:val="16"/>
              </w:rPr>
            </w:pPr>
            <w:r>
              <w:rPr>
                <w:sz w:val="16"/>
                <w:szCs w:val="16"/>
              </w:rPr>
              <w:t>Afghanistan</w:t>
            </w:r>
          </w:p>
        </w:tc>
        <w:tc>
          <w:tcPr>
            <w:tcW w:w="1007" w:type="dxa"/>
          </w:tcPr>
          <w:p w14:paraId="217AA429" w14:textId="77777777" w:rsidR="00CF3C9A" w:rsidRPr="009638B7" w:rsidRDefault="00CF3C9A" w:rsidP="0057354B">
            <w:pPr>
              <w:pStyle w:val="BodyText"/>
              <w:jc w:val="center"/>
              <w:rPr>
                <w:sz w:val="16"/>
                <w:szCs w:val="16"/>
              </w:rPr>
            </w:pPr>
            <w:r>
              <w:rPr>
                <w:sz w:val="16"/>
                <w:szCs w:val="16"/>
              </w:rPr>
              <w:t>Afghanistan</w:t>
            </w:r>
          </w:p>
        </w:tc>
        <w:tc>
          <w:tcPr>
            <w:tcW w:w="1007" w:type="dxa"/>
          </w:tcPr>
          <w:p w14:paraId="78F87522" w14:textId="77777777" w:rsidR="00CF3C9A" w:rsidRPr="009638B7" w:rsidRDefault="00CF3C9A" w:rsidP="0057354B">
            <w:pPr>
              <w:pStyle w:val="BodyText"/>
              <w:jc w:val="right"/>
              <w:rPr>
                <w:sz w:val="16"/>
                <w:szCs w:val="16"/>
              </w:rPr>
            </w:pPr>
          </w:p>
        </w:tc>
      </w:tr>
      <w:tr w:rsidR="00CF3C9A" w14:paraId="7CDE6345" w14:textId="77777777" w:rsidTr="0057354B">
        <w:tc>
          <w:tcPr>
            <w:tcW w:w="1006" w:type="dxa"/>
          </w:tcPr>
          <w:p w14:paraId="54F32BBF" w14:textId="77777777" w:rsidR="00CF3C9A" w:rsidRPr="009638B7" w:rsidRDefault="00CF3C9A" w:rsidP="0057354B">
            <w:pPr>
              <w:pStyle w:val="BodyText"/>
              <w:rPr>
                <w:sz w:val="16"/>
                <w:szCs w:val="16"/>
              </w:rPr>
            </w:pPr>
          </w:p>
        </w:tc>
        <w:tc>
          <w:tcPr>
            <w:tcW w:w="1006" w:type="dxa"/>
          </w:tcPr>
          <w:p w14:paraId="0FE21921" w14:textId="77777777" w:rsidR="00CF3C9A" w:rsidRPr="009638B7" w:rsidRDefault="00CF3C9A" w:rsidP="0057354B">
            <w:pPr>
              <w:pStyle w:val="BodyText"/>
              <w:rPr>
                <w:sz w:val="16"/>
                <w:szCs w:val="16"/>
              </w:rPr>
            </w:pPr>
          </w:p>
        </w:tc>
        <w:tc>
          <w:tcPr>
            <w:tcW w:w="1006" w:type="dxa"/>
          </w:tcPr>
          <w:p w14:paraId="6FEAB930" w14:textId="77777777" w:rsidR="00CF3C9A" w:rsidRPr="009638B7" w:rsidRDefault="00CF3C9A" w:rsidP="0057354B">
            <w:pPr>
              <w:pStyle w:val="BodyText"/>
              <w:jc w:val="center"/>
              <w:rPr>
                <w:sz w:val="16"/>
                <w:szCs w:val="16"/>
              </w:rPr>
            </w:pPr>
            <w:r>
              <w:rPr>
                <w:sz w:val="16"/>
                <w:szCs w:val="16"/>
              </w:rPr>
              <w:t>Afghanistan</w:t>
            </w:r>
          </w:p>
        </w:tc>
        <w:tc>
          <w:tcPr>
            <w:tcW w:w="1007" w:type="dxa"/>
          </w:tcPr>
          <w:p w14:paraId="1ACF5B1A" w14:textId="77777777" w:rsidR="00CF3C9A" w:rsidRPr="009638B7" w:rsidRDefault="00CF3C9A" w:rsidP="0057354B">
            <w:pPr>
              <w:pStyle w:val="BodyText"/>
              <w:jc w:val="center"/>
              <w:rPr>
                <w:sz w:val="16"/>
                <w:szCs w:val="16"/>
              </w:rPr>
            </w:pPr>
            <w:r>
              <w:rPr>
                <w:sz w:val="16"/>
                <w:szCs w:val="16"/>
              </w:rPr>
              <w:t>Syria</w:t>
            </w:r>
          </w:p>
        </w:tc>
        <w:tc>
          <w:tcPr>
            <w:tcW w:w="1007" w:type="dxa"/>
          </w:tcPr>
          <w:p w14:paraId="1FE6C73E" w14:textId="77777777" w:rsidR="00CF3C9A" w:rsidRPr="009638B7" w:rsidRDefault="00CF3C9A" w:rsidP="0057354B">
            <w:pPr>
              <w:pStyle w:val="BodyText"/>
              <w:jc w:val="center"/>
              <w:rPr>
                <w:sz w:val="16"/>
                <w:szCs w:val="16"/>
              </w:rPr>
            </w:pPr>
            <w:r>
              <w:rPr>
                <w:sz w:val="16"/>
                <w:szCs w:val="16"/>
              </w:rPr>
              <w:t>Iraq</w:t>
            </w:r>
          </w:p>
        </w:tc>
        <w:tc>
          <w:tcPr>
            <w:tcW w:w="1007" w:type="dxa"/>
          </w:tcPr>
          <w:p w14:paraId="73766458" w14:textId="77777777" w:rsidR="00CF3C9A" w:rsidRPr="009638B7" w:rsidRDefault="00CF3C9A" w:rsidP="0057354B">
            <w:pPr>
              <w:pStyle w:val="BodyText"/>
              <w:jc w:val="center"/>
              <w:rPr>
                <w:sz w:val="16"/>
                <w:szCs w:val="16"/>
              </w:rPr>
            </w:pPr>
            <w:r>
              <w:rPr>
                <w:sz w:val="16"/>
                <w:szCs w:val="16"/>
              </w:rPr>
              <w:t>Iraq</w:t>
            </w:r>
          </w:p>
        </w:tc>
        <w:tc>
          <w:tcPr>
            <w:tcW w:w="1007" w:type="dxa"/>
          </w:tcPr>
          <w:p w14:paraId="1FF48778" w14:textId="77777777" w:rsidR="00CF3C9A" w:rsidRPr="009638B7" w:rsidRDefault="00CF3C9A" w:rsidP="0057354B">
            <w:pPr>
              <w:pStyle w:val="BodyText"/>
              <w:jc w:val="center"/>
              <w:rPr>
                <w:sz w:val="16"/>
                <w:szCs w:val="16"/>
              </w:rPr>
            </w:pPr>
            <w:r>
              <w:rPr>
                <w:sz w:val="16"/>
                <w:szCs w:val="16"/>
              </w:rPr>
              <w:t>Iraq</w:t>
            </w:r>
          </w:p>
        </w:tc>
        <w:tc>
          <w:tcPr>
            <w:tcW w:w="1007" w:type="dxa"/>
          </w:tcPr>
          <w:p w14:paraId="02FDD80B" w14:textId="77777777" w:rsidR="00CF3C9A" w:rsidRPr="009638B7" w:rsidRDefault="00CF3C9A" w:rsidP="0057354B">
            <w:pPr>
              <w:pStyle w:val="BodyText"/>
              <w:jc w:val="center"/>
              <w:rPr>
                <w:sz w:val="16"/>
                <w:szCs w:val="16"/>
              </w:rPr>
            </w:pPr>
            <w:r>
              <w:rPr>
                <w:sz w:val="16"/>
                <w:szCs w:val="16"/>
              </w:rPr>
              <w:t>Iraq</w:t>
            </w:r>
          </w:p>
        </w:tc>
        <w:tc>
          <w:tcPr>
            <w:tcW w:w="1007" w:type="dxa"/>
          </w:tcPr>
          <w:p w14:paraId="5F55E27B" w14:textId="77777777" w:rsidR="00CF3C9A" w:rsidRPr="009638B7" w:rsidRDefault="00CF3C9A" w:rsidP="0057354B">
            <w:pPr>
              <w:pStyle w:val="BodyText"/>
              <w:rPr>
                <w:sz w:val="16"/>
                <w:szCs w:val="16"/>
              </w:rPr>
            </w:pPr>
          </w:p>
        </w:tc>
      </w:tr>
      <w:tr w:rsidR="00CF3C9A" w14:paraId="295D756C" w14:textId="77777777" w:rsidTr="0057354B">
        <w:tc>
          <w:tcPr>
            <w:tcW w:w="1006" w:type="dxa"/>
          </w:tcPr>
          <w:p w14:paraId="7A93560F" w14:textId="77777777" w:rsidR="00CF3C9A" w:rsidRPr="009638B7" w:rsidRDefault="00CF3C9A" w:rsidP="0057354B">
            <w:pPr>
              <w:pStyle w:val="BodyText"/>
              <w:rPr>
                <w:sz w:val="16"/>
                <w:szCs w:val="16"/>
              </w:rPr>
            </w:pPr>
          </w:p>
        </w:tc>
        <w:tc>
          <w:tcPr>
            <w:tcW w:w="1006" w:type="dxa"/>
          </w:tcPr>
          <w:p w14:paraId="0159715E" w14:textId="77777777" w:rsidR="00CF3C9A" w:rsidRPr="009638B7" w:rsidRDefault="00CF3C9A" w:rsidP="0057354B">
            <w:pPr>
              <w:pStyle w:val="BodyText"/>
              <w:rPr>
                <w:sz w:val="16"/>
                <w:szCs w:val="16"/>
              </w:rPr>
            </w:pPr>
          </w:p>
        </w:tc>
        <w:tc>
          <w:tcPr>
            <w:tcW w:w="1006" w:type="dxa"/>
          </w:tcPr>
          <w:p w14:paraId="5F5ED69F" w14:textId="77777777" w:rsidR="00CF3C9A" w:rsidRPr="009638B7" w:rsidRDefault="00CF3C9A" w:rsidP="0057354B">
            <w:pPr>
              <w:pStyle w:val="BodyText"/>
              <w:jc w:val="center"/>
              <w:rPr>
                <w:sz w:val="16"/>
                <w:szCs w:val="16"/>
              </w:rPr>
            </w:pPr>
            <w:r>
              <w:rPr>
                <w:sz w:val="16"/>
                <w:szCs w:val="16"/>
              </w:rPr>
              <w:t>Serbia</w:t>
            </w:r>
          </w:p>
        </w:tc>
        <w:tc>
          <w:tcPr>
            <w:tcW w:w="1007" w:type="dxa"/>
          </w:tcPr>
          <w:p w14:paraId="545C89CC" w14:textId="77777777" w:rsidR="00CF3C9A" w:rsidRPr="009638B7" w:rsidRDefault="00CF3C9A" w:rsidP="0057354B">
            <w:pPr>
              <w:pStyle w:val="BodyText"/>
              <w:jc w:val="center"/>
              <w:rPr>
                <w:sz w:val="16"/>
                <w:szCs w:val="16"/>
              </w:rPr>
            </w:pPr>
            <w:r>
              <w:rPr>
                <w:sz w:val="16"/>
                <w:szCs w:val="16"/>
              </w:rPr>
              <w:t>Iraq</w:t>
            </w:r>
          </w:p>
        </w:tc>
        <w:tc>
          <w:tcPr>
            <w:tcW w:w="1007" w:type="dxa"/>
          </w:tcPr>
          <w:p w14:paraId="7D1F3BF6" w14:textId="77777777" w:rsidR="00CF3C9A" w:rsidRPr="009638B7" w:rsidRDefault="00CF3C9A" w:rsidP="0057354B">
            <w:pPr>
              <w:pStyle w:val="BodyText"/>
              <w:jc w:val="center"/>
              <w:rPr>
                <w:sz w:val="16"/>
                <w:szCs w:val="16"/>
              </w:rPr>
            </w:pPr>
            <w:r>
              <w:rPr>
                <w:sz w:val="16"/>
                <w:szCs w:val="16"/>
              </w:rPr>
              <w:t>Syria</w:t>
            </w:r>
          </w:p>
        </w:tc>
        <w:tc>
          <w:tcPr>
            <w:tcW w:w="1007" w:type="dxa"/>
          </w:tcPr>
          <w:p w14:paraId="324C38F0" w14:textId="77777777" w:rsidR="00CF3C9A" w:rsidRPr="009638B7" w:rsidRDefault="00CF3C9A" w:rsidP="0057354B">
            <w:pPr>
              <w:pStyle w:val="BodyText"/>
              <w:jc w:val="center"/>
              <w:rPr>
                <w:sz w:val="16"/>
                <w:szCs w:val="16"/>
              </w:rPr>
            </w:pPr>
            <w:r>
              <w:rPr>
                <w:sz w:val="16"/>
                <w:szCs w:val="16"/>
              </w:rPr>
              <w:t>Morocco</w:t>
            </w:r>
          </w:p>
        </w:tc>
        <w:tc>
          <w:tcPr>
            <w:tcW w:w="1007" w:type="dxa"/>
          </w:tcPr>
          <w:p w14:paraId="313130AC" w14:textId="77777777" w:rsidR="00CF3C9A" w:rsidRPr="009638B7" w:rsidRDefault="00CF3C9A" w:rsidP="0057354B">
            <w:pPr>
              <w:pStyle w:val="BodyText"/>
              <w:jc w:val="center"/>
              <w:rPr>
                <w:sz w:val="16"/>
                <w:szCs w:val="16"/>
              </w:rPr>
            </w:pPr>
            <w:r>
              <w:rPr>
                <w:sz w:val="16"/>
                <w:szCs w:val="16"/>
              </w:rPr>
              <w:t>Syria</w:t>
            </w:r>
          </w:p>
        </w:tc>
        <w:tc>
          <w:tcPr>
            <w:tcW w:w="1007" w:type="dxa"/>
          </w:tcPr>
          <w:p w14:paraId="4724F606" w14:textId="77777777" w:rsidR="00CF3C9A" w:rsidRPr="009638B7" w:rsidRDefault="00CF3C9A" w:rsidP="0057354B">
            <w:pPr>
              <w:pStyle w:val="BodyText"/>
              <w:jc w:val="center"/>
              <w:rPr>
                <w:sz w:val="16"/>
                <w:szCs w:val="16"/>
              </w:rPr>
            </w:pPr>
            <w:r>
              <w:rPr>
                <w:sz w:val="16"/>
                <w:szCs w:val="16"/>
              </w:rPr>
              <w:t>Morocco</w:t>
            </w:r>
          </w:p>
        </w:tc>
        <w:tc>
          <w:tcPr>
            <w:tcW w:w="1007" w:type="dxa"/>
          </w:tcPr>
          <w:p w14:paraId="6FFF1F37" w14:textId="77777777" w:rsidR="00CF3C9A" w:rsidRPr="009638B7" w:rsidRDefault="00CF3C9A" w:rsidP="0057354B">
            <w:pPr>
              <w:pStyle w:val="BodyText"/>
              <w:rPr>
                <w:sz w:val="16"/>
                <w:szCs w:val="16"/>
              </w:rPr>
            </w:pPr>
          </w:p>
        </w:tc>
      </w:tr>
      <w:tr w:rsidR="00CF3C9A" w14:paraId="59E53199" w14:textId="77777777" w:rsidTr="0057354B">
        <w:tc>
          <w:tcPr>
            <w:tcW w:w="1006" w:type="dxa"/>
          </w:tcPr>
          <w:p w14:paraId="016E6E34" w14:textId="77777777" w:rsidR="00CF3C9A" w:rsidRPr="009638B7" w:rsidRDefault="00CF3C9A" w:rsidP="0057354B">
            <w:pPr>
              <w:pStyle w:val="BodyText"/>
              <w:rPr>
                <w:sz w:val="16"/>
                <w:szCs w:val="16"/>
              </w:rPr>
            </w:pPr>
          </w:p>
        </w:tc>
        <w:tc>
          <w:tcPr>
            <w:tcW w:w="1006" w:type="dxa"/>
          </w:tcPr>
          <w:p w14:paraId="04867CB0" w14:textId="77777777" w:rsidR="00CF3C9A" w:rsidRPr="009638B7" w:rsidRDefault="00CF3C9A" w:rsidP="0057354B">
            <w:pPr>
              <w:pStyle w:val="BodyText"/>
              <w:rPr>
                <w:sz w:val="16"/>
                <w:szCs w:val="16"/>
              </w:rPr>
            </w:pPr>
          </w:p>
        </w:tc>
        <w:tc>
          <w:tcPr>
            <w:tcW w:w="1006" w:type="dxa"/>
          </w:tcPr>
          <w:p w14:paraId="366A1D78" w14:textId="77777777" w:rsidR="00CF3C9A" w:rsidRPr="009638B7" w:rsidRDefault="00CF3C9A" w:rsidP="0057354B">
            <w:pPr>
              <w:pStyle w:val="BodyText"/>
              <w:jc w:val="center"/>
              <w:rPr>
                <w:sz w:val="16"/>
                <w:szCs w:val="16"/>
              </w:rPr>
            </w:pPr>
            <w:r>
              <w:rPr>
                <w:sz w:val="16"/>
                <w:szCs w:val="16"/>
              </w:rPr>
              <w:t>Syria</w:t>
            </w:r>
          </w:p>
        </w:tc>
        <w:tc>
          <w:tcPr>
            <w:tcW w:w="1007" w:type="dxa"/>
          </w:tcPr>
          <w:p w14:paraId="1FF9460B" w14:textId="77777777" w:rsidR="00CF3C9A" w:rsidRPr="009638B7" w:rsidRDefault="00CF3C9A" w:rsidP="0057354B">
            <w:pPr>
              <w:pStyle w:val="BodyText"/>
              <w:jc w:val="center"/>
              <w:rPr>
                <w:sz w:val="16"/>
                <w:szCs w:val="16"/>
              </w:rPr>
            </w:pPr>
            <w:r>
              <w:rPr>
                <w:sz w:val="16"/>
                <w:szCs w:val="16"/>
              </w:rPr>
              <w:t>Somalia</w:t>
            </w:r>
          </w:p>
        </w:tc>
        <w:tc>
          <w:tcPr>
            <w:tcW w:w="1007" w:type="dxa"/>
          </w:tcPr>
          <w:p w14:paraId="3900C620" w14:textId="77777777" w:rsidR="00CF3C9A" w:rsidRPr="009638B7" w:rsidRDefault="00CF3C9A" w:rsidP="0057354B">
            <w:pPr>
              <w:pStyle w:val="BodyText"/>
              <w:jc w:val="center"/>
              <w:rPr>
                <w:sz w:val="16"/>
                <w:szCs w:val="16"/>
              </w:rPr>
            </w:pPr>
            <w:r>
              <w:rPr>
                <w:sz w:val="16"/>
                <w:szCs w:val="16"/>
              </w:rPr>
              <w:t>Somalia</w:t>
            </w:r>
          </w:p>
        </w:tc>
        <w:tc>
          <w:tcPr>
            <w:tcW w:w="1007" w:type="dxa"/>
          </w:tcPr>
          <w:p w14:paraId="6DBD80F4" w14:textId="77777777" w:rsidR="00CF3C9A" w:rsidRPr="009638B7" w:rsidRDefault="00CF3C9A" w:rsidP="0057354B">
            <w:pPr>
              <w:pStyle w:val="BodyText"/>
              <w:jc w:val="center"/>
              <w:rPr>
                <w:sz w:val="16"/>
                <w:szCs w:val="16"/>
              </w:rPr>
            </w:pPr>
            <w:r>
              <w:rPr>
                <w:sz w:val="16"/>
                <w:szCs w:val="16"/>
              </w:rPr>
              <w:t>Georgia</w:t>
            </w:r>
          </w:p>
        </w:tc>
        <w:tc>
          <w:tcPr>
            <w:tcW w:w="1007" w:type="dxa"/>
          </w:tcPr>
          <w:p w14:paraId="1A090DD9" w14:textId="77777777" w:rsidR="00CF3C9A" w:rsidRPr="009638B7" w:rsidRDefault="00CF3C9A" w:rsidP="0057354B">
            <w:pPr>
              <w:pStyle w:val="BodyText"/>
              <w:jc w:val="center"/>
              <w:rPr>
                <w:sz w:val="16"/>
                <w:szCs w:val="16"/>
              </w:rPr>
            </w:pPr>
            <w:r>
              <w:rPr>
                <w:sz w:val="16"/>
                <w:szCs w:val="16"/>
              </w:rPr>
              <w:t>Morocco</w:t>
            </w:r>
          </w:p>
        </w:tc>
        <w:tc>
          <w:tcPr>
            <w:tcW w:w="1007" w:type="dxa"/>
          </w:tcPr>
          <w:p w14:paraId="68650563" w14:textId="77777777" w:rsidR="00CF3C9A" w:rsidRPr="009638B7" w:rsidRDefault="00CF3C9A" w:rsidP="0057354B">
            <w:pPr>
              <w:pStyle w:val="BodyText"/>
              <w:jc w:val="center"/>
              <w:rPr>
                <w:sz w:val="16"/>
                <w:szCs w:val="16"/>
              </w:rPr>
            </w:pPr>
            <w:r>
              <w:rPr>
                <w:sz w:val="16"/>
                <w:szCs w:val="16"/>
              </w:rPr>
              <w:t>Somalia</w:t>
            </w:r>
          </w:p>
        </w:tc>
        <w:tc>
          <w:tcPr>
            <w:tcW w:w="1007" w:type="dxa"/>
          </w:tcPr>
          <w:p w14:paraId="068C92B7" w14:textId="77777777" w:rsidR="00CF3C9A" w:rsidRPr="009638B7" w:rsidRDefault="00CF3C9A" w:rsidP="0057354B">
            <w:pPr>
              <w:pStyle w:val="BodyText"/>
              <w:rPr>
                <w:sz w:val="16"/>
                <w:szCs w:val="16"/>
              </w:rPr>
            </w:pPr>
          </w:p>
        </w:tc>
      </w:tr>
      <w:tr w:rsidR="00CF3C9A" w14:paraId="66DD6CA3" w14:textId="77777777" w:rsidTr="0057354B">
        <w:tc>
          <w:tcPr>
            <w:tcW w:w="1006" w:type="dxa"/>
          </w:tcPr>
          <w:p w14:paraId="48ACA07C" w14:textId="77777777" w:rsidR="00CF3C9A" w:rsidRPr="009638B7" w:rsidRDefault="00CF3C9A" w:rsidP="0057354B">
            <w:pPr>
              <w:pStyle w:val="BodyText"/>
              <w:rPr>
                <w:sz w:val="16"/>
                <w:szCs w:val="16"/>
              </w:rPr>
            </w:pPr>
          </w:p>
        </w:tc>
        <w:tc>
          <w:tcPr>
            <w:tcW w:w="1006" w:type="dxa"/>
          </w:tcPr>
          <w:p w14:paraId="21959016" w14:textId="77777777" w:rsidR="00CF3C9A" w:rsidRPr="009638B7" w:rsidRDefault="00CF3C9A" w:rsidP="0057354B">
            <w:pPr>
              <w:pStyle w:val="BodyText"/>
              <w:rPr>
                <w:sz w:val="16"/>
                <w:szCs w:val="16"/>
              </w:rPr>
            </w:pPr>
          </w:p>
        </w:tc>
        <w:tc>
          <w:tcPr>
            <w:tcW w:w="1006" w:type="dxa"/>
          </w:tcPr>
          <w:p w14:paraId="01C56A12" w14:textId="77777777" w:rsidR="00CF3C9A" w:rsidRPr="009638B7" w:rsidRDefault="00CF3C9A" w:rsidP="0057354B">
            <w:pPr>
              <w:pStyle w:val="BodyText"/>
              <w:jc w:val="center"/>
              <w:rPr>
                <w:sz w:val="16"/>
                <w:szCs w:val="16"/>
              </w:rPr>
            </w:pPr>
            <w:r>
              <w:rPr>
                <w:sz w:val="16"/>
                <w:szCs w:val="16"/>
              </w:rPr>
              <w:t>Albania</w:t>
            </w:r>
          </w:p>
        </w:tc>
        <w:tc>
          <w:tcPr>
            <w:tcW w:w="1007" w:type="dxa"/>
          </w:tcPr>
          <w:p w14:paraId="0D82F25C" w14:textId="77777777" w:rsidR="00CF3C9A" w:rsidRPr="009638B7" w:rsidRDefault="00CF3C9A" w:rsidP="0057354B">
            <w:pPr>
              <w:pStyle w:val="BodyText"/>
              <w:jc w:val="center"/>
              <w:rPr>
                <w:sz w:val="16"/>
                <w:szCs w:val="16"/>
              </w:rPr>
            </w:pPr>
            <w:r>
              <w:rPr>
                <w:sz w:val="16"/>
                <w:szCs w:val="16"/>
              </w:rPr>
              <w:t>Morocco</w:t>
            </w:r>
          </w:p>
        </w:tc>
        <w:tc>
          <w:tcPr>
            <w:tcW w:w="1007" w:type="dxa"/>
          </w:tcPr>
          <w:p w14:paraId="73986147" w14:textId="77777777" w:rsidR="00CF3C9A" w:rsidRPr="009638B7" w:rsidRDefault="00CF3C9A" w:rsidP="0057354B">
            <w:pPr>
              <w:pStyle w:val="BodyText"/>
              <w:jc w:val="center"/>
              <w:rPr>
                <w:sz w:val="16"/>
                <w:szCs w:val="16"/>
              </w:rPr>
            </w:pPr>
            <w:r>
              <w:rPr>
                <w:sz w:val="16"/>
                <w:szCs w:val="16"/>
              </w:rPr>
              <w:t>Morocco</w:t>
            </w:r>
          </w:p>
        </w:tc>
        <w:tc>
          <w:tcPr>
            <w:tcW w:w="1007" w:type="dxa"/>
          </w:tcPr>
          <w:p w14:paraId="37D8D7EE" w14:textId="77777777" w:rsidR="00CF3C9A" w:rsidRPr="009638B7" w:rsidRDefault="00CF3C9A" w:rsidP="0057354B">
            <w:pPr>
              <w:pStyle w:val="BodyText"/>
              <w:jc w:val="center"/>
              <w:rPr>
                <w:sz w:val="16"/>
                <w:szCs w:val="16"/>
              </w:rPr>
            </w:pPr>
            <w:r>
              <w:rPr>
                <w:sz w:val="16"/>
                <w:szCs w:val="16"/>
              </w:rPr>
              <w:t>Mongolia</w:t>
            </w:r>
          </w:p>
        </w:tc>
        <w:tc>
          <w:tcPr>
            <w:tcW w:w="1007" w:type="dxa"/>
          </w:tcPr>
          <w:p w14:paraId="14E0981C" w14:textId="77777777" w:rsidR="00CF3C9A" w:rsidRPr="009638B7" w:rsidRDefault="00CF3C9A" w:rsidP="0057354B">
            <w:pPr>
              <w:pStyle w:val="BodyText"/>
              <w:jc w:val="center"/>
              <w:rPr>
                <w:sz w:val="16"/>
                <w:szCs w:val="16"/>
              </w:rPr>
            </w:pPr>
            <w:r>
              <w:rPr>
                <w:sz w:val="16"/>
                <w:szCs w:val="16"/>
              </w:rPr>
              <w:t>Stateless</w:t>
            </w:r>
          </w:p>
        </w:tc>
        <w:tc>
          <w:tcPr>
            <w:tcW w:w="1007" w:type="dxa"/>
          </w:tcPr>
          <w:p w14:paraId="07382B10" w14:textId="77777777" w:rsidR="00CF3C9A" w:rsidRPr="009638B7" w:rsidRDefault="00CF3C9A" w:rsidP="0057354B">
            <w:pPr>
              <w:pStyle w:val="BodyText"/>
              <w:jc w:val="center"/>
              <w:rPr>
                <w:sz w:val="16"/>
                <w:szCs w:val="16"/>
              </w:rPr>
            </w:pPr>
            <w:r>
              <w:rPr>
                <w:sz w:val="16"/>
                <w:szCs w:val="16"/>
              </w:rPr>
              <w:t>Syria</w:t>
            </w:r>
          </w:p>
        </w:tc>
        <w:tc>
          <w:tcPr>
            <w:tcW w:w="1007" w:type="dxa"/>
          </w:tcPr>
          <w:p w14:paraId="10D8C3D5" w14:textId="77777777" w:rsidR="00CF3C9A" w:rsidRPr="009638B7" w:rsidRDefault="00CF3C9A" w:rsidP="0057354B">
            <w:pPr>
              <w:pStyle w:val="BodyText"/>
              <w:rPr>
                <w:sz w:val="16"/>
                <w:szCs w:val="16"/>
              </w:rPr>
            </w:pPr>
          </w:p>
        </w:tc>
      </w:tr>
    </w:tbl>
    <w:p w14:paraId="6E136BDC" w14:textId="77777777" w:rsidR="005B06CB" w:rsidRDefault="005B06CB" w:rsidP="00F1169D">
      <w:pPr>
        <w:pStyle w:val="BodyText"/>
        <w:spacing w:after="0"/>
      </w:pPr>
    </w:p>
    <w:p w14:paraId="3F2C1BFE" w14:textId="6C114866" w:rsidR="00031171" w:rsidRDefault="00031171" w:rsidP="00F1169D">
      <w:pPr>
        <w:pStyle w:val="BodyText"/>
        <w:spacing w:after="0"/>
      </w:pPr>
      <w:r>
        <w:t>Of which unaccompanied minors 2015-2020</w:t>
      </w:r>
    </w:p>
    <w:tbl>
      <w:tblPr>
        <w:tblStyle w:val="TableGrid"/>
        <w:tblW w:w="0" w:type="auto"/>
        <w:tblLook w:val="04A0" w:firstRow="1" w:lastRow="0" w:firstColumn="1" w:lastColumn="0" w:noHBand="0" w:noVBand="1"/>
      </w:tblPr>
      <w:tblGrid>
        <w:gridCol w:w="1006"/>
        <w:gridCol w:w="1006"/>
        <w:gridCol w:w="1006"/>
        <w:gridCol w:w="1007"/>
        <w:gridCol w:w="1007"/>
        <w:gridCol w:w="1007"/>
        <w:gridCol w:w="1007"/>
        <w:gridCol w:w="1007"/>
        <w:gridCol w:w="1007"/>
      </w:tblGrid>
      <w:tr w:rsidR="00031171" w:rsidRPr="00F6523A" w14:paraId="4D597890" w14:textId="77777777" w:rsidTr="0057354B">
        <w:tc>
          <w:tcPr>
            <w:tcW w:w="1006" w:type="dxa"/>
          </w:tcPr>
          <w:p w14:paraId="1A3AB8E4" w14:textId="77777777" w:rsidR="00031171" w:rsidRPr="009638B7" w:rsidRDefault="00031171" w:rsidP="0057354B">
            <w:pPr>
              <w:pStyle w:val="BodyText"/>
              <w:rPr>
                <w:sz w:val="16"/>
                <w:szCs w:val="16"/>
              </w:rPr>
            </w:pPr>
          </w:p>
        </w:tc>
        <w:tc>
          <w:tcPr>
            <w:tcW w:w="1006" w:type="dxa"/>
          </w:tcPr>
          <w:p w14:paraId="59D3BF98" w14:textId="77777777" w:rsidR="00031171" w:rsidRPr="009638B7" w:rsidRDefault="00031171" w:rsidP="0057354B">
            <w:pPr>
              <w:pStyle w:val="BodyText"/>
              <w:jc w:val="center"/>
              <w:rPr>
                <w:sz w:val="16"/>
                <w:szCs w:val="16"/>
              </w:rPr>
            </w:pPr>
            <w:r w:rsidRPr="009638B7">
              <w:rPr>
                <w:sz w:val="16"/>
                <w:szCs w:val="16"/>
              </w:rPr>
              <w:t>Age</w:t>
            </w:r>
          </w:p>
        </w:tc>
        <w:tc>
          <w:tcPr>
            <w:tcW w:w="1006" w:type="dxa"/>
          </w:tcPr>
          <w:p w14:paraId="2B6A0FF9" w14:textId="77777777" w:rsidR="00031171" w:rsidRPr="009638B7" w:rsidRDefault="00031171" w:rsidP="0057354B">
            <w:pPr>
              <w:pStyle w:val="BodyText"/>
              <w:jc w:val="center"/>
              <w:rPr>
                <w:sz w:val="16"/>
                <w:szCs w:val="16"/>
              </w:rPr>
            </w:pPr>
            <w:r w:rsidRPr="009638B7">
              <w:rPr>
                <w:sz w:val="16"/>
                <w:szCs w:val="16"/>
              </w:rPr>
              <w:t>2015</w:t>
            </w:r>
          </w:p>
        </w:tc>
        <w:tc>
          <w:tcPr>
            <w:tcW w:w="1007" w:type="dxa"/>
          </w:tcPr>
          <w:p w14:paraId="1EF39090" w14:textId="77777777" w:rsidR="00031171" w:rsidRPr="009638B7" w:rsidRDefault="00031171" w:rsidP="0057354B">
            <w:pPr>
              <w:pStyle w:val="BodyText"/>
              <w:jc w:val="center"/>
              <w:rPr>
                <w:sz w:val="16"/>
                <w:szCs w:val="16"/>
              </w:rPr>
            </w:pPr>
            <w:r w:rsidRPr="009638B7">
              <w:rPr>
                <w:sz w:val="16"/>
                <w:szCs w:val="16"/>
              </w:rPr>
              <w:t>2016</w:t>
            </w:r>
          </w:p>
        </w:tc>
        <w:tc>
          <w:tcPr>
            <w:tcW w:w="1007" w:type="dxa"/>
          </w:tcPr>
          <w:p w14:paraId="00FD9445" w14:textId="77777777" w:rsidR="00031171" w:rsidRPr="009638B7" w:rsidRDefault="00031171" w:rsidP="0057354B">
            <w:pPr>
              <w:pStyle w:val="BodyText"/>
              <w:jc w:val="center"/>
              <w:rPr>
                <w:sz w:val="16"/>
                <w:szCs w:val="16"/>
              </w:rPr>
            </w:pPr>
            <w:r w:rsidRPr="009638B7">
              <w:rPr>
                <w:sz w:val="16"/>
                <w:szCs w:val="16"/>
              </w:rPr>
              <w:t>2017</w:t>
            </w:r>
          </w:p>
        </w:tc>
        <w:tc>
          <w:tcPr>
            <w:tcW w:w="1007" w:type="dxa"/>
          </w:tcPr>
          <w:p w14:paraId="1B2DD823" w14:textId="77777777" w:rsidR="00031171" w:rsidRPr="009638B7" w:rsidRDefault="00031171" w:rsidP="0057354B">
            <w:pPr>
              <w:pStyle w:val="BodyText"/>
              <w:jc w:val="center"/>
              <w:rPr>
                <w:sz w:val="16"/>
                <w:szCs w:val="16"/>
              </w:rPr>
            </w:pPr>
            <w:r w:rsidRPr="009638B7">
              <w:rPr>
                <w:sz w:val="16"/>
                <w:szCs w:val="16"/>
              </w:rPr>
              <w:t>2018</w:t>
            </w:r>
          </w:p>
        </w:tc>
        <w:tc>
          <w:tcPr>
            <w:tcW w:w="1007" w:type="dxa"/>
          </w:tcPr>
          <w:p w14:paraId="48C96B9D" w14:textId="77777777" w:rsidR="00031171" w:rsidRPr="009638B7" w:rsidRDefault="00031171" w:rsidP="0057354B">
            <w:pPr>
              <w:pStyle w:val="BodyText"/>
              <w:jc w:val="center"/>
              <w:rPr>
                <w:sz w:val="16"/>
                <w:szCs w:val="16"/>
              </w:rPr>
            </w:pPr>
            <w:r w:rsidRPr="009638B7">
              <w:rPr>
                <w:sz w:val="16"/>
                <w:szCs w:val="16"/>
              </w:rPr>
              <w:t>2019</w:t>
            </w:r>
          </w:p>
        </w:tc>
        <w:tc>
          <w:tcPr>
            <w:tcW w:w="1007" w:type="dxa"/>
          </w:tcPr>
          <w:p w14:paraId="72325484" w14:textId="77777777" w:rsidR="00031171" w:rsidRPr="009638B7" w:rsidRDefault="00031171" w:rsidP="0057354B">
            <w:pPr>
              <w:pStyle w:val="BodyText"/>
              <w:jc w:val="center"/>
              <w:rPr>
                <w:sz w:val="16"/>
                <w:szCs w:val="16"/>
              </w:rPr>
            </w:pPr>
            <w:r w:rsidRPr="009638B7">
              <w:rPr>
                <w:sz w:val="16"/>
                <w:szCs w:val="16"/>
              </w:rPr>
              <w:t>2020</w:t>
            </w:r>
          </w:p>
        </w:tc>
        <w:tc>
          <w:tcPr>
            <w:tcW w:w="1007" w:type="dxa"/>
          </w:tcPr>
          <w:p w14:paraId="0FE13275" w14:textId="77777777" w:rsidR="00031171" w:rsidRPr="00F6523A" w:rsidRDefault="00031171" w:rsidP="0057354B">
            <w:pPr>
              <w:pStyle w:val="BodyText"/>
              <w:jc w:val="center"/>
              <w:rPr>
                <w:b/>
                <w:bCs/>
                <w:sz w:val="16"/>
                <w:szCs w:val="16"/>
              </w:rPr>
            </w:pPr>
            <w:r w:rsidRPr="00F6523A">
              <w:rPr>
                <w:b/>
                <w:bCs/>
                <w:sz w:val="16"/>
                <w:szCs w:val="16"/>
              </w:rPr>
              <w:t>In total</w:t>
            </w:r>
          </w:p>
        </w:tc>
      </w:tr>
      <w:tr w:rsidR="00031171" w:rsidRPr="009638B7" w14:paraId="37921D9A" w14:textId="77777777" w:rsidTr="0057354B">
        <w:tc>
          <w:tcPr>
            <w:tcW w:w="1006" w:type="dxa"/>
          </w:tcPr>
          <w:p w14:paraId="7C72FFC7" w14:textId="77777777" w:rsidR="00031171" w:rsidRPr="009638B7" w:rsidRDefault="00031171" w:rsidP="0057354B">
            <w:pPr>
              <w:pStyle w:val="BodyText"/>
              <w:rPr>
                <w:sz w:val="16"/>
                <w:szCs w:val="16"/>
              </w:rPr>
            </w:pPr>
            <w:r w:rsidRPr="009638B7">
              <w:rPr>
                <w:sz w:val="16"/>
                <w:szCs w:val="16"/>
              </w:rPr>
              <w:t>Girls</w:t>
            </w:r>
          </w:p>
        </w:tc>
        <w:tc>
          <w:tcPr>
            <w:tcW w:w="1006" w:type="dxa"/>
          </w:tcPr>
          <w:p w14:paraId="62CB82D5" w14:textId="77777777" w:rsidR="00031171" w:rsidRPr="009638B7" w:rsidRDefault="00031171" w:rsidP="0057354B">
            <w:pPr>
              <w:pStyle w:val="BodyText"/>
              <w:jc w:val="right"/>
              <w:rPr>
                <w:sz w:val="16"/>
                <w:szCs w:val="16"/>
              </w:rPr>
            </w:pPr>
            <w:r>
              <w:rPr>
                <w:sz w:val="16"/>
                <w:szCs w:val="16"/>
              </w:rPr>
              <w:t>0-6 years</w:t>
            </w:r>
          </w:p>
        </w:tc>
        <w:tc>
          <w:tcPr>
            <w:tcW w:w="1006" w:type="dxa"/>
          </w:tcPr>
          <w:p w14:paraId="346703DD" w14:textId="77777777" w:rsidR="00031171" w:rsidRPr="009638B7" w:rsidRDefault="00031171" w:rsidP="0057354B">
            <w:pPr>
              <w:pStyle w:val="BodyText"/>
              <w:jc w:val="right"/>
              <w:rPr>
                <w:sz w:val="16"/>
                <w:szCs w:val="16"/>
              </w:rPr>
            </w:pPr>
            <w:r>
              <w:rPr>
                <w:sz w:val="16"/>
                <w:szCs w:val="16"/>
              </w:rPr>
              <w:t>7</w:t>
            </w:r>
          </w:p>
        </w:tc>
        <w:tc>
          <w:tcPr>
            <w:tcW w:w="1007" w:type="dxa"/>
          </w:tcPr>
          <w:p w14:paraId="6F0C10FF" w14:textId="77777777" w:rsidR="00031171" w:rsidRPr="009638B7" w:rsidRDefault="00031171" w:rsidP="0057354B">
            <w:pPr>
              <w:pStyle w:val="BodyText"/>
              <w:jc w:val="right"/>
              <w:rPr>
                <w:sz w:val="16"/>
                <w:szCs w:val="16"/>
              </w:rPr>
            </w:pPr>
            <w:r>
              <w:rPr>
                <w:sz w:val="16"/>
                <w:szCs w:val="16"/>
              </w:rPr>
              <w:t>11</w:t>
            </w:r>
          </w:p>
        </w:tc>
        <w:tc>
          <w:tcPr>
            <w:tcW w:w="1007" w:type="dxa"/>
          </w:tcPr>
          <w:p w14:paraId="3CF4ED10" w14:textId="77777777" w:rsidR="00031171" w:rsidRPr="009638B7" w:rsidRDefault="00031171" w:rsidP="0057354B">
            <w:pPr>
              <w:pStyle w:val="BodyText"/>
              <w:jc w:val="right"/>
              <w:rPr>
                <w:sz w:val="16"/>
                <w:szCs w:val="16"/>
              </w:rPr>
            </w:pPr>
            <w:r>
              <w:rPr>
                <w:sz w:val="16"/>
                <w:szCs w:val="16"/>
              </w:rPr>
              <w:t>2</w:t>
            </w:r>
          </w:p>
        </w:tc>
        <w:tc>
          <w:tcPr>
            <w:tcW w:w="1007" w:type="dxa"/>
          </w:tcPr>
          <w:p w14:paraId="1B376458" w14:textId="77777777" w:rsidR="00031171" w:rsidRPr="009638B7" w:rsidRDefault="00031171" w:rsidP="0057354B">
            <w:pPr>
              <w:pStyle w:val="BodyText"/>
              <w:jc w:val="right"/>
              <w:rPr>
                <w:sz w:val="16"/>
                <w:szCs w:val="16"/>
              </w:rPr>
            </w:pPr>
            <w:r>
              <w:rPr>
                <w:sz w:val="16"/>
                <w:szCs w:val="16"/>
              </w:rPr>
              <w:t>1</w:t>
            </w:r>
          </w:p>
        </w:tc>
        <w:tc>
          <w:tcPr>
            <w:tcW w:w="1007" w:type="dxa"/>
          </w:tcPr>
          <w:p w14:paraId="37113C2A" w14:textId="77777777" w:rsidR="00031171" w:rsidRPr="009638B7" w:rsidRDefault="00031171" w:rsidP="0057354B">
            <w:pPr>
              <w:pStyle w:val="BodyText"/>
              <w:jc w:val="right"/>
              <w:rPr>
                <w:sz w:val="16"/>
                <w:szCs w:val="16"/>
              </w:rPr>
            </w:pPr>
            <w:r>
              <w:rPr>
                <w:sz w:val="16"/>
                <w:szCs w:val="16"/>
              </w:rPr>
              <w:t>2</w:t>
            </w:r>
          </w:p>
        </w:tc>
        <w:tc>
          <w:tcPr>
            <w:tcW w:w="1007" w:type="dxa"/>
          </w:tcPr>
          <w:p w14:paraId="2B3DF9F1" w14:textId="77777777" w:rsidR="00031171" w:rsidRPr="009638B7" w:rsidRDefault="00031171" w:rsidP="0057354B">
            <w:pPr>
              <w:pStyle w:val="BodyText"/>
              <w:jc w:val="right"/>
              <w:rPr>
                <w:sz w:val="16"/>
                <w:szCs w:val="16"/>
              </w:rPr>
            </w:pPr>
            <w:r>
              <w:rPr>
                <w:sz w:val="16"/>
                <w:szCs w:val="16"/>
              </w:rPr>
              <w:t>4</w:t>
            </w:r>
          </w:p>
        </w:tc>
        <w:tc>
          <w:tcPr>
            <w:tcW w:w="1007" w:type="dxa"/>
          </w:tcPr>
          <w:p w14:paraId="03AA4E7F" w14:textId="77777777" w:rsidR="00031171" w:rsidRPr="009638B7" w:rsidRDefault="00031171" w:rsidP="0057354B">
            <w:pPr>
              <w:pStyle w:val="BodyText"/>
              <w:jc w:val="right"/>
              <w:rPr>
                <w:sz w:val="16"/>
                <w:szCs w:val="16"/>
              </w:rPr>
            </w:pPr>
            <w:r>
              <w:rPr>
                <w:sz w:val="16"/>
                <w:szCs w:val="16"/>
              </w:rPr>
              <w:t>27</w:t>
            </w:r>
          </w:p>
        </w:tc>
      </w:tr>
      <w:tr w:rsidR="00031171" w:rsidRPr="009638B7" w14:paraId="0D1EDC33" w14:textId="77777777" w:rsidTr="0057354B">
        <w:tc>
          <w:tcPr>
            <w:tcW w:w="1006" w:type="dxa"/>
          </w:tcPr>
          <w:p w14:paraId="7B867103" w14:textId="77777777" w:rsidR="00031171" w:rsidRPr="009638B7" w:rsidRDefault="00031171" w:rsidP="0057354B">
            <w:pPr>
              <w:pStyle w:val="BodyText"/>
              <w:rPr>
                <w:sz w:val="16"/>
                <w:szCs w:val="16"/>
              </w:rPr>
            </w:pPr>
          </w:p>
        </w:tc>
        <w:tc>
          <w:tcPr>
            <w:tcW w:w="1006" w:type="dxa"/>
          </w:tcPr>
          <w:p w14:paraId="6FAA78A6" w14:textId="77777777" w:rsidR="00031171" w:rsidRPr="009638B7" w:rsidRDefault="00031171" w:rsidP="0057354B">
            <w:pPr>
              <w:pStyle w:val="BodyText"/>
              <w:jc w:val="right"/>
              <w:rPr>
                <w:sz w:val="16"/>
                <w:szCs w:val="16"/>
              </w:rPr>
            </w:pPr>
            <w:r>
              <w:rPr>
                <w:sz w:val="16"/>
                <w:szCs w:val="16"/>
              </w:rPr>
              <w:t>7-12 years</w:t>
            </w:r>
          </w:p>
        </w:tc>
        <w:tc>
          <w:tcPr>
            <w:tcW w:w="1006" w:type="dxa"/>
          </w:tcPr>
          <w:p w14:paraId="79E35C2E" w14:textId="77777777" w:rsidR="00031171" w:rsidRPr="009638B7" w:rsidRDefault="00031171" w:rsidP="0057354B">
            <w:pPr>
              <w:pStyle w:val="BodyText"/>
              <w:jc w:val="right"/>
              <w:rPr>
                <w:sz w:val="16"/>
                <w:szCs w:val="16"/>
              </w:rPr>
            </w:pPr>
            <w:r>
              <w:rPr>
                <w:sz w:val="16"/>
                <w:szCs w:val="16"/>
              </w:rPr>
              <w:t>7</w:t>
            </w:r>
          </w:p>
        </w:tc>
        <w:tc>
          <w:tcPr>
            <w:tcW w:w="1007" w:type="dxa"/>
          </w:tcPr>
          <w:p w14:paraId="225455DC" w14:textId="77777777" w:rsidR="00031171" w:rsidRPr="009638B7" w:rsidRDefault="00031171" w:rsidP="0057354B">
            <w:pPr>
              <w:pStyle w:val="BodyText"/>
              <w:jc w:val="right"/>
              <w:rPr>
                <w:sz w:val="16"/>
                <w:szCs w:val="16"/>
              </w:rPr>
            </w:pPr>
            <w:r>
              <w:rPr>
                <w:sz w:val="16"/>
                <w:szCs w:val="16"/>
              </w:rPr>
              <w:t>9</w:t>
            </w:r>
          </w:p>
        </w:tc>
        <w:tc>
          <w:tcPr>
            <w:tcW w:w="1007" w:type="dxa"/>
          </w:tcPr>
          <w:p w14:paraId="186EAA39" w14:textId="77777777" w:rsidR="00031171" w:rsidRPr="009638B7" w:rsidRDefault="00031171" w:rsidP="0057354B">
            <w:pPr>
              <w:pStyle w:val="BodyText"/>
              <w:jc w:val="right"/>
              <w:rPr>
                <w:sz w:val="16"/>
                <w:szCs w:val="16"/>
              </w:rPr>
            </w:pPr>
            <w:r>
              <w:rPr>
                <w:sz w:val="16"/>
                <w:szCs w:val="16"/>
              </w:rPr>
              <w:t>5</w:t>
            </w:r>
          </w:p>
        </w:tc>
        <w:tc>
          <w:tcPr>
            <w:tcW w:w="1007" w:type="dxa"/>
          </w:tcPr>
          <w:p w14:paraId="68850341" w14:textId="77777777" w:rsidR="00031171" w:rsidRPr="009638B7" w:rsidRDefault="00031171" w:rsidP="0057354B">
            <w:pPr>
              <w:pStyle w:val="BodyText"/>
              <w:jc w:val="right"/>
              <w:rPr>
                <w:sz w:val="16"/>
                <w:szCs w:val="16"/>
              </w:rPr>
            </w:pPr>
            <w:r>
              <w:rPr>
                <w:sz w:val="16"/>
                <w:szCs w:val="16"/>
              </w:rPr>
              <w:t>7</w:t>
            </w:r>
          </w:p>
        </w:tc>
        <w:tc>
          <w:tcPr>
            <w:tcW w:w="1007" w:type="dxa"/>
          </w:tcPr>
          <w:p w14:paraId="51DAB771" w14:textId="77777777" w:rsidR="00031171" w:rsidRPr="009638B7" w:rsidRDefault="00031171" w:rsidP="0057354B">
            <w:pPr>
              <w:pStyle w:val="BodyText"/>
              <w:jc w:val="right"/>
              <w:rPr>
                <w:sz w:val="16"/>
                <w:szCs w:val="16"/>
              </w:rPr>
            </w:pPr>
            <w:r>
              <w:rPr>
                <w:sz w:val="16"/>
                <w:szCs w:val="16"/>
              </w:rPr>
              <w:t>8</w:t>
            </w:r>
          </w:p>
        </w:tc>
        <w:tc>
          <w:tcPr>
            <w:tcW w:w="1007" w:type="dxa"/>
          </w:tcPr>
          <w:p w14:paraId="4EBC5A4B" w14:textId="77777777" w:rsidR="00031171" w:rsidRPr="009638B7" w:rsidRDefault="00031171" w:rsidP="0057354B">
            <w:pPr>
              <w:pStyle w:val="BodyText"/>
              <w:jc w:val="right"/>
              <w:rPr>
                <w:sz w:val="16"/>
                <w:szCs w:val="16"/>
              </w:rPr>
            </w:pPr>
            <w:r>
              <w:rPr>
                <w:sz w:val="16"/>
                <w:szCs w:val="16"/>
              </w:rPr>
              <w:t>3</w:t>
            </w:r>
          </w:p>
        </w:tc>
        <w:tc>
          <w:tcPr>
            <w:tcW w:w="1007" w:type="dxa"/>
          </w:tcPr>
          <w:p w14:paraId="2AE0CCD5" w14:textId="77777777" w:rsidR="00031171" w:rsidRPr="009638B7" w:rsidRDefault="00031171" w:rsidP="0057354B">
            <w:pPr>
              <w:pStyle w:val="BodyText"/>
              <w:jc w:val="right"/>
              <w:rPr>
                <w:sz w:val="16"/>
                <w:szCs w:val="16"/>
              </w:rPr>
            </w:pPr>
            <w:r>
              <w:rPr>
                <w:sz w:val="16"/>
                <w:szCs w:val="16"/>
              </w:rPr>
              <w:t>39</w:t>
            </w:r>
          </w:p>
        </w:tc>
      </w:tr>
      <w:tr w:rsidR="00031171" w:rsidRPr="009638B7" w14:paraId="114E2B01" w14:textId="77777777" w:rsidTr="0057354B">
        <w:tc>
          <w:tcPr>
            <w:tcW w:w="1006" w:type="dxa"/>
          </w:tcPr>
          <w:p w14:paraId="73F25BAD" w14:textId="77777777" w:rsidR="00031171" w:rsidRPr="009638B7" w:rsidRDefault="00031171" w:rsidP="0057354B">
            <w:pPr>
              <w:pStyle w:val="BodyText"/>
              <w:rPr>
                <w:sz w:val="16"/>
                <w:szCs w:val="16"/>
              </w:rPr>
            </w:pPr>
          </w:p>
        </w:tc>
        <w:tc>
          <w:tcPr>
            <w:tcW w:w="1006" w:type="dxa"/>
          </w:tcPr>
          <w:p w14:paraId="33B4032B" w14:textId="77777777" w:rsidR="00031171" w:rsidRPr="009638B7" w:rsidRDefault="00031171" w:rsidP="0057354B">
            <w:pPr>
              <w:pStyle w:val="BodyText"/>
              <w:jc w:val="right"/>
              <w:rPr>
                <w:sz w:val="16"/>
                <w:szCs w:val="16"/>
              </w:rPr>
            </w:pPr>
            <w:r>
              <w:rPr>
                <w:sz w:val="16"/>
                <w:szCs w:val="16"/>
              </w:rPr>
              <w:t>13-17 years</w:t>
            </w:r>
          </w:p>
        </w:tc>
        <w:tc>
          <w:tcPr>
            <w:tcW w:w="1006" w:type="dxa"/>
          </w:tcPr>
          <w:p w14:paraId="1BEA6443" w14:textId="77777777" w:rsidR="00031171" w:rsidRPr="009638B7" w:rsidRDefault="00031171" w:rsidP="0057354B">
            <w:pPr>
              <w:pStyle w:val="BodyText"/>
              <w:jc w:val="right"/>
              <w:rPr>
                <w:sz w:val="16"/>
                <w:szCs w:val="16"/>
              </w:rPr>
            </w:pPr>
            <w:r>
              <w:rPr>
                <w:sz w:val="16"/>
                <w:szCs w:val="16"/>
              </w:rPr>
              <w:t>33</w:t>
            </w:r>
          </w:p>
        </w:tc>
        <w:tc>
          <w:tcPr>
            <w:tcW w:w="1007" w:type="dxa"/>
          </w:tcPr>
          <w:p w14:paraId="0A151770" w14:textId="77777777" w:rsidR="00031171" w:rsidRPr="009638B7" w:rsidRDefault="00031171" w:rsidP="0057354B">
            <w:pPr>
              <w:pStyle w:val="BodyText"/>
              <w:jc w:val="right"/>
              <w:rPr>
                <w:sz w:val="16"/>
                <w:szCs w:val="16"/>
              </w:rPr>
            </w:pPr>
            <w:r>
              <w:rPr>
                <w:sz w:val="16"/>
                <w:szCs w:val="16"/>
              </w:rPr>
              <w:t>55</w:t>
            </w:r>
          </w:p>
        </w:tc>
        <w:tc>
          <w:tcPr>
            <w:tcW w:w="1007" w:type="dxa"/>
          </w:tcPr>
          <w:p w14:paraId="6630E6E5" w14:textId="77777777" w:rsidR="00031171" w:rsidRPr="009638B7" w:rsidRDefault="00031171" w:rsidP="0057354B">
            <w:pPr>
              <w:pStyle w:val="BodyText"/>
              <w:jc w:val="right"/>
              <w:rPr>
                <w:sz w:val="16"/>
                <w:szCs w:val="16"/>
              </w:rPr>
            </w:pPr>
            <w:r>
              <w:rPr>
                <w:sz w:val="16"/>
                <w:szCs w:val="16"/>
              </w:rPr>
              <w:t>19</w:t>
            </w:r>
          </w:p>
        </w:tc>
        <w:tc>
          <w:tcPr>
            <w:tcW w:w="1007" w:type="dxa"/>
          </w:tcPr>
          <w:p w14:paraId="7D16DCC5" w14:textId="77777777" w:rsidR="00031171" w:rsidRPr="009638B7" w:rsidRDefault="00031171" w:rsidP="0057354B">
            <w:pPr>
              <w:pStyle w:val="BodyText"/>
              <w:jc w:val="right"/>
              <w:rPr>
                <w:sz w:val="16"/>
                <w:szCs w:val="16"/>
              </w:rPr>
            </w:pPr>
            <w:r>
              <w:rPr>
                <w:sz w:val="16"/>
                <w:szCs w:val="16"/>
              </w:rPr>
              <w:t>15</w:t>
            </w:r>
          </w:p>
        </w:tc>
        <w:tc>
          <w:tcPr>
            <w:tcW w:w="1007" w:type="dxa"/>
          </w:tcPr>
          <w:p w14:paraId="71205BE3" w14:textId="77777777" w:rsidR="00031171" w:rsidRPr="009638B7" w:rsidRDefault="00031171" w:rsidP="0057354B">
            <w:pPr>
              <w:pStyle w:val="BodyText"/>
              <w:jc w:val="right"/>
              <w:rPr>
                <w:sz w:val="16"/>
                <w:szCs w:val="16"/>
              </w:rPr>
            </w:pPr>
            <w:r>
              <w:rPr>
                <w:sz w:val="16"/>
                <w:szCs w:val="16"/>
              </w:rPr>
              <w:t>17</w:t>
            </w:r>
          </w:p>
        </w:tc>
        <w:tc>
          <w:tcPr>
            <w:tcW w:w="1007" w:type="dxa"/>
          </w:tcPr>
          <w:p w14:paraId="01720A15" w14:textId="77777777" w:rsidR="00031171" w:rsidRPr="009638B7" w:rsidRDefault="00031171" w:rsidP="0057354B">
            <w:pPr>
              <w:pStyle w:val="BodyText"/>
              <w:jc w:val="right"/>
              <w:rPr>
                <w:sz w:val="16"/>
                <w:szCs w:val="16"/>
              </w:rPr>
            </w:pPr>
            <w:r>
              <w:rPr>
                <w:sz w:val="16"/>
                <w:szCs w:val="16"/>
              </w:rPr>
              <w:t>8</w:t>
            </w:r>
          </w:p>
        </w:tc>
        <w:tc>
          <w:tcPr>
            <w:tcW w:w="1007" w:type="dxa"/>
          </w:tcPr>
          <w:p w14:paraId="0EF9696D" w14:textId="77777777" w:rsidR="00031171" w:rsidRPr="009638B7" w:rsidRDefault="00031171" w:rsidP="0057354B">
            <w:pPr>
              <w:pStyle w:val="BodyText"/>
              <w:jc w:val="right"/>
              <w:rPr>
                <w:sz w:val="16"/>
                <w:szCs w:val="16"/>
              </w:rPr>
            </w:pPr>
            <w:r>
              <w:rPr>
                <w:sz w:val="16"/>
                <w:szCs w:val="16"/>
              </w:rPr>
              <w:t>147</w:t>
            </w:r>
          </w:p>
        </w:tc>
      </w:tr>
      <w:tr w:rsidR="00031171" w:rsidRPr="00C02A83" w14:paraId="00F2C130" w14:textId="77777777" w:rsidTr="0057354B">
        <w:tc>
          <w:tcPr>
            <w:tcW w:w="1006" w:type="dxa"/>
          </w:tcPr>
          <w:p w14:paraId="7ED49160" w14:textId="77777777" w:rsidR="00031171" w:rsidRPr="009638B7" w:rsidRDefault="00031171" w:rsidP="0057354B">
            <w:pPr>
              <w:pStyle w:val="BodyText"/>
              <w:rPr>
                <w:sz w:val="16"/>
                <w:szCs w:val="16"/>
              </w:rPr>
            </w:pPr>
            <w:r w:rsidRPr="009C120F">
              <w:rPr>
                <w:b/>
                <w:bCs/>
                <w:i/>
                <w:iCs/>
                <w:sz w:val="16"/>
                <w:szCs w:val="16"/>
              </w:rPr>
              <w:t>Summary</w:t>
            </w:r>
          </w:p>
        </w:tc>
        <w:tc>
          <w:tcPr>
            <w:tcW w:w="1006" w:type="dxa"/>
          </w:tcPr>
          <w:p w14:paraId="3BDA076C" w14:textId="77777777" w:rsidR="00031171" w:rsidRPr="009638B7" w:rsidRDefault="00031171" w:rsidP="0057354B">
            <w:pPr>
              <w:pStyle w:val="BodyText"/>
              <w:jc w:val="right"/>
              <w:rPr>
                <w:sz w:val="16"/>
                <w:szCs w:val="16"/>
              </w:rPr>
            </w:pPr>
          </w:p>
        </w:tc>
        <w:tc>
          <w:tcPr>
            <w:tcW w:w="1006" w:type="dxa"/>
          </w:tcPr>
          <w:p w14:paraId="365B9FEA" w14:textId="77777777" w:rsidR="00031171" w:rsidRPr="00C02A83" w:rsidRDefault="00031171" w:rsidP="0057354B">
            <w:pPr>
              <w:pStyle w:val="BodyText"/>
              <w:jc w:val="right"/>
              <w:rPr>
                <w:b/>
                <w:bCs/>
                <w:i/>
                <w:iCs/>
                <w:sz w:val="16"/>
                <w:szCs w:val="16"/>
              </w:rPr>
            </w:pPr>
            <w:r>
              <w:rPr>
                <w:b/>
                <w:bCs/>
                <w:i/>
                <w:iCs/>
                <w:sz w:val="16"/>
                <w:szCs w:val="16"/>
              </w:rPr>
              <w:t>47</w:t>
            </w:r>
          </w:p>
        </w:tc>
        <w:tc>
          <w:tcPr>
            <w:tcW w:w="1007" w:type="dxa"/>
          </w:tcPr>
          <w:p w14:paraId="74129A23" w14:textId="77777777" w:rsidR="00031171" w:rsidRPr="00C02A83" w:rsidRDefault="00031171" w:rsidP="0057354B">
            <w:pPr>
              <w:pStyle w:val="BodyText"/>
              <w:jc w:val="right"/>
              <w:rPr>
                <w:b/>
                <w:bCs/>
                <w:i/>
                <w:iCs/>
                <w:sz w:val="16"/>
                <w:szCs w:val="16"/>
              </w:rPr>
            </w:pPr>
            <w:r>
              <w:rPr>
                <w:b/>
                <w:bCs/>
                <w:i/>
                <w:iCs/>
                <w:sz w:val="16"/>
                <w:szCs w:val="16"/>
              </w:rPr>
              <w:t>75</w:t>
            </w:r>
          </w:p>
        </w:tc>
        <w:tc>
          <w:tcPr>
            <w:tcW w:w="1007" w:type="dxa"/>
          </w:tcPr>
          <w:p w14:paraId="08B03185" w14:textId="77777777" w:rsidR="00031171" w:rsidRPr="00C02A83" w:rsidRDefault="00031171" w:rsidP="0057354B">
            <w:pPr>
              <w:pStyle w:val="BodyText"/>
              <w:jc w:val="right"/>
              <w:rPr>
                <w:b/>
                <w:bCs/>
                <w:i/>
                <w:iCs/>
                <w:sz w:val="16"/>
                <w:szCs w:val="16"/>
              </w:rPr>
            </w:pPr>
            <w:r>
              <w:rPr>
                <w:b/>
                <w:bCs/>
                <w:i/>
                <w:iCs/>
                <w:sz w:val="16"/>
                <w:szCs w:val="16"/>
              </w:rPr>
              <w:t>26</w:t>
            </w:r>
          </w:p>
        </w:tc>
        <w:tc>
          <w:tcPr>
            <w:tcW w:w="1007" w:type="dxa"/>
          </w:tcPr>
          <w:p w14:paraId="6A687815" w14:textId="77777777" w:rsidR="00031171" w:rsidRPr="00C02A83" w:rsidRDefault="00031171" w:rsidP="0057354B">
            <w:pPr>
              <w:pStyle w:val="BodyText"/>
              <w:jc w:val="right"/>
              <w:rPr>
                <w:b/>
                <w:bCs/>
                <w:i/>
                <w:iCs/>
                <w:sz w:val="16"/>
                <w:szCs w:val="16"/>
              </w:rPr>
            </w:pPr>
            <w:r>
              <w:rPr>
                <w:b/>
                <w:bCs/>
                <w:i/>
                <w:iCs/>
                <w:sz w:val="16"/>
                <w:szCs w:val="16"/>
              </w:rPr>
              <w:t>23</w:t>
            </w:r>
          </w:p>
        </w:tc>
        <w:tc>
          <w:tcPr>
            <w:tcW w:w="1007" w:type="dxa"/>
          </w:tcPr>
          <w:p w14:paraId="44D3A362" w14:textId="77777777" w:rsidR="00031171" w:rsidRPr="00C02A83" w:rsidRDefault="00031171" w:rsidP="0057354B">
            <w:pPr>
              <w:pStyle w:val="BodyText"/>
              <w:jc w:val="right"/>
              <w:rPr>
                <w:b/>
                <w:bCs/>
                <w:i/>
                <w:iCs/>
                <w:sz w:val="16"/>
                <w:szCs w:val="16"/>
              </w:rPr>
            </w:pPr>
            <w:r>
              <w:rPr>
                <w:b/>
                <w:bCs/>
                <w:i/>
                <w:iCs/>
                <w:sz w:val="16"/>
                <w:szCs w:val="16"/>
              </w:rPr>
              <w:t>27</w:t>
            </w:r>
          </w:p>
        </w:tc>
        <w:tc>
          <w:tcPr>
            <w:tcW w:w="1007" w:type="dxa"/>
          </w:tcPr>
          <w:p w14:paraId="062FB3B5" w14:textId="77777777" w:rsidR="00031171" w:rsidRPr="00C02A83" w:rsidRDefault="00031171" w:rsidP="0057354B">
            <w:pPr>
              <w:pStyle w:val="BodyText"/>
              <w:jc w:val="right"/>
              <w:rPr>
                <w:b/>
                <w:bCs/>
                <w:i/>
                <w:iCs/>
                <w:sz w:val="16"/>
                <w:szCs w:val="16"/>
              </w:rPr>
            </w:pPr>
            <w:r>
              <w:rPr>
                <w:b/>
                <w:bCs/>
                <w:i/>
                <w:iCs/>
                <w:sz w:val="16"/>
                <w:szCs w:val="16"/>
              </w:rPr>
              <w:t>15</w:t>
            </w:r>
          </w:p>
        </w:tc>
        <w:tc>
          <w:tcPr>
            <w:tcW w:w="1007" w:type="dxa"/>
          </w:tcPr>
          <w:p w14:paraId="6F0DD6B5" w14:textId="77777777" w:rsidR="00031171" w:rsidRPr="00C02A83" w:rsidRDefault="00031171" w:rsidP="0057354B">
            <w:pPr>
              <w:pStyle w:val="BodyText"/>
              <w:jc w:val="right"/>
              <w:rPr>
                <w:b/>
                <w:bCs/>
                <w:i/>
                <w:iCs/>
                <w:sz w:val="16"/>
                <w:szCs w:val="16"/>
              </w:rPr>
            </w:pPr>
            <w:r>
              <w:rPr>
                <w:b/>
                <w:bCs/>
                <w:i/>
                <w:iCs/>
                <w:sz w:val="16"/>
                <w:szCs w:val="16"/>
              </w:rPr>
              <w:t>213</w:t>
            </w:r>
          </w:p>
        </w:tc>
      </w:tr>
      <w:tr w:rsidR="00031171" w:rsidRPr="009638B7" w14:paraId="2D193B56" w14:textId="77777777" w:rsidTr="0057354B">
        <w:tc>
          <w:tcPr>
            <w:tcW w:w="1006" w:type="dxa"/>
          </w:tcPr>
          <w:p w14:paraId="7BEA0369" w14:textId="77777777" w:rsidR="00031171" w:rsidRPr="009638B7" w:rsidRDefault="00031171" w:rsidP="0057354B">
            <w:pPr>
              <w:pStyle w:val="BodyText"/>
              <w:rPr>
                <w:sz w:val="16"/>
                <w:szCs w:val="16"/>
              </w:rPr>
            </w:pPr>
            <w:r>
              <w:rPr>
                <w:sz w:val="16"/>
                <w:szCs w:val="16"/>
              </w:rPr>
              <w:t>Boys</w:t>
            </w:r>
          </w:p>
        </w:tc>
        <w:tc>
          <w:tcPr>
            <w:tcW w:w="1006" w:type="dxa"/>
          </w:tcPr>
          <w:p w14:paraId="5B91BD18" w14:textId="77777777" w:rsidR="00031171" w:rsidRPr="009638B7" w:rsidRDefault="00031171" w:rsidP="0057354B">
            <w:pPr>
              <w:pStyle w:val="BodyText"/>
              <w:rPr>
                <w:sz w:val="16"/>
                <w:szCs w:val="16"/>
              </w:rPr>
            </w:pPr>
            <w:r>
              <w:rPr>
                <w:sz w:val="16"/>
                <w:szCs w:val="16"/>
              </w:rPr>
              <w:t>0-6 years</w:t>
            </w:r>
          </w:p>
        </w:tc>
        <w:tc>
          <w:tcPr>
            <w:tcW w:w="1006" w:type="dxa"/>
          </w:tcPr>
          <w:p w14:paraId="011020F5" w14:textId="77777777" w:rsidR="00031171" w:rsidRPr="009638B7" w:rsidRDefault="00031171" w:rsidP="0057354B">
            <w:pPr>
              <w:pStyle w:val="BodyText"/>
              <w:jc w:val="right"/>
              <w:rPr>
                <w:sz w:val="16"/>
                <w:szCs w:val="16"/>
              </w:rPr>
            </w:pPr>
            <w:r>
              <w:rPr>
                <w:sz w:val="16"/>
                <w:szCs w:val="16"/>
              </w:rPr>
              <w:t>8</w:t>
            </w:r>
          </w:p>
        </w:tc>
        <w:tc>
          <w:tcPr>
            <w:tcW w:w="1007" w:type="dxa"/>
          </w:tcPr>
          <w:p w14:paraId="62CD054F" w14:textId="77777777" w:rsidR="00031171" w:rsidRPr="009638B7" w:rsidRDefault="00031171" w:rsidP="0057354B">
            <w:pPr>
              <w:pStyle w:val="BodyText"/>
              <w:jc w:val="right"/>
              <w:rPr>
                <w:sz w:val="16"/>
                <w:szCs w:val="16"/>
              </w:rPr>
            </w:pPr>
            <w:r>
              <w:rPr>
                <w:sz w:val="16"/>
                <w:szCs w:val="16"/>
              </w:rPr>
              <w:t>6</w:t>
            </w:r>
          </w:p>
        </w:tc>
        <w:tc>
          <w:tcPr>
            <w:tcW w:w="1007" w:type="dxa"/>
          </w:tcPr>
          <w:p w14:paraId="6E518B47" w14:textId="77777777" w:rsidR="00031171" w:rsidRPr="009638B7" w:rsidRDefault="00031171" w:rsidP="0057354B">
            <w:pPr>
              <w:pStyle w:val="BodyText"/>
              <w:jc w:val="right"/>
              <w:rPr>
                <w:sz w:val="16"/>
                <w:szCs w:val="16"/>
              </w:rPr>
            </w:pPr>
            <w:r>
              <w:rPr>
                <w:sz w:val="16"/>
                <w:szCs w:val="16"/>
              </w:rPr>
              <w:t>2</w:t>
            </w:r>
          </w:p>
        </w:tc>
        <w:tc>
          <w:tcPr>
            <w:tcW w:w="1007" w:type="dxa"/>
          </w:tcPr>
          <w:p w14:paraId="49591775" w14:textId="77777777" w:rsidR="00031171" w:rsidRPr="009638B7" w:rsidRDefault="00031171" w:rsidP="0057354B">
            <w:pPr>
              <w:pStyle w:val="BodyText"/>
              <w:jc w:val="right"/>
              <w:rPr>
                <w:sz w:val="16"/>
                <w:szCs w:val="16"/>
              </w:rPr>
            </w:pPr>
            <w:r>
              <w:rPr>
                <w:sz w:val="16"/>
                <w:szCs w:val="16"/>
              </w:rPr>
              <w:t>2</w:t>
            </w:r>
          </w:p>
        </w:tc>
        <w:tc>
          <w:tcPr>
            <w:tcW w:w="1007" w:type="dxa"/>
          </w:tcPr>
          <w:p w14:paraId="79E5B64C" w14:textId="77777777" w:rsidR="00031171" w:rsidRPr="009638B7" w:rsidRDefault="00031171" w:rsidP="0057354B">
            <w:pPr>
              <w:pStyle w:val="BodyText"/>
              <w:jc w:val="right"/>
              <w:rPr>
                <w:sz w:val="16"/>
                <w:szCs w:val="16"/>
              </w:rPr>
            </w:pPr>
            <w:r>
              <w:rPr>
                <w:sz w:val="16"/>
                <w:szCs w:val="16"/>
              </w:rPr>
              <w:t>3</w:t>
            </w:r>
          </w:p>
        </w:tc>
        <w:tc>
          <w:tcPr>
            <w:tcW w:w="1007" w:type="dxa"/>
          </w:tcPr>
          <w:p w14:paraId="7C8F76CB" w14:textId="77777777" w:rsidR="00031171" w:rsidRPr="009638B7" w:rsidRDefault="00031171" w:rsidP="0057354B">
            <w:pPr>
              <w:pStyle w:val="BodyText"/>
              <w:jc w:val="right"/>
              <w:rPr>
                <w:sz w:val="16"/>
                <w:szCs w:val="16"/>
              </w:rPr>
            </w:pPr>
            <w:r>
              <w:rPr>
                <w:sz w:val="16"/>
                <w:szCs w:val="16"/>
              </w:rPr>
              <w:t>1</w:t>
            </w:r>
          </w:p>
        </w:tc>
        <w:tc>
          <w:tcPr>
            <w:tcW w:w="1007" w:type="dxa"/>
          </w:tcPr>
          <w:p w14:paraId="26CD4D3F" w14:textId="77777777" w:rsidR="00031171" w:rsidRPr="009638B7" w:rsidRDefault="00031171" w:rsidP="0057354B">
            <w:pPr>
              <w:pStyle w:val="BodyText"/>
              <w:jc w:val="right"/>
              <w:rPr>
                <w:sz w:val="16"/>
                <w:szCs w:val="16"/>
              </w:rPr>
            </w:pPr>
            <w:r>
              <w:rPr>
                <w:sz w:val="16"/>
                <w:szCs w:val="16"/>
              </w:rPr>
              <w:t>22</w:t>
            </w:r>
          </w:p>
        </w:tc>
      </w:tr>
      <w:tr w:rsidR="00031171" w:rsidRPr="009638B7" w14:paraId="6A845E2C" w14:textId="77777777" w:rsidTr="0057354B">
        <w:tc>
          <w:tcPr>
            <w:tcW w:w="1006" w:type="dxa"/>
          </w:tcPr>
          <w:p w14:paraId="3C0616BA" w14:textId="77777777" w:rsidR="00031171" w:rsidRPr="009638B7" w:rsidRDefault="00031171" w:rsidP="0057354B">
            <w:pPr>
              <w:pStyle w:val="BodyText"/>
              <w:rPr>
                <w:sz w:val="16"/>
                <w:szCs w:val="16"/>
              </w:rPr>
            </w:pPr>
          </w:p>
        </w:tc>
        <w:tc>
          <w:tcPr>
            <w:tcW w:w="1006" w:type="dxa"/>
          </w:tcPr>
          <w:p w14:paraId="50A2B828" w14:textId="77777777" w:rsidR="00031171" w:rsidRPr="009638B7" w:rsidRDefault="00031171" w:rsidP="0057354B">
            <w:pPr>
              <w:pStyle w:val="BodyText"/>
              <w:rPr>
                <w:sz w:val="16"/>
                <w:szCs w:val="16"/>
              </w:rPr>
            </w:pPr>
            <w:r>
              <w:rPr>
                <w:sz w:val="16"/>
                <w:szCs w:val="16"/>
              </w:rPr>
              <w:t>7-12 years</w:t>
            </w:r>
          </w:p>
        </w:tc>
        <w:tc>
          <w:tcPr>
            <w:tcW w:w="1006" w:type="dxa"/>
          </w:tcPr>
          <w:p w14:paraId="0D7FC787" w14:textId="77777777" w:rsidR="00031171" w:rsidRPr="009638B7" w:rsidRDefault="00031171" w:rsidP="0057354B">
            <w:pPr>
              <w:pStyle w:val="BodyText"/>
              <w:jc w:val="right"/>
              <w:rPr>
                <w:sz w:val="16"/>
                <w:szCs w:val="16"/>
              </w:rPr>
            </w:pPr>
            <w:r>
              <w:rPr>
                <w:sz w:val="16"/>
                <w:szCs w:val="16"/>
              </w:rPr>
              <w:t>26</w:t>
            </w:r>
          </w:p>
        </w:tc>
        <w:tc>
          <w:tcPr>
            <w:tcW w:w="1007" w:type="dxa"/>
          </w:tcPr>
          <w:p w14:paraId="7A163638" w14:textId="77777777" w:rsidR="00031171" w:rsidRPr="009638B7" w:rsidRDefault="00031171" w:rsidP="0057354B">
            <w:pPr>
              <w:pStyle w:val="BodyText"/>
              <w:jc w:val="right"/>
              <w:rPr>
                <w:sz w:val="16"/>
                <w:szCs w:val="16"/>
              </w:rPr>
            </w:pPr>
            <w:r>
              <w:rPr>
                <w:sz w:val="16"/>
                <w:szCs w:val="16"/>
              </w:rPr>
              <w:t>23</w:t>
            </w:r>
          </w:p>
        </w:tc>
        <w:tc>
          <w:tcPr>
            <w:tcW w:w="1007" w:type="dxa"/>
          </w:tcPr>
          <w:p w14:paraId="412AFAAE" w14:textId="77777777" w:rsidR="00031171" w:rsidRPr="009638B7" w:rsidRDefault="00031171" w:rsidP="0057354B">
            <w:pPr>
              <w:pStyle w:val="BodyText"/>
              <w:jc w:val="right"/>
              <w:rPr>
                <w:sz w:val="16"/>
                <w:szCs w:val="16"/>
              </w:rPr>
            </w:pPr>
            <w:r>
              <w:rPr>
                <w:sz w:val="16"/>
                <w:szCs w:val="16"/>
              </w:rPr>
              <w:t>21</w:t>
            </w:r>
          </w:p>
        </w:tc>
        <w:tc>
          <w:tcPr>
            <w:tcW w:w="1007" w:type="dxa"/>
          </w:tcPr>
          <w:p w14:paraId="28DFB443" w14:textId="77777777" w:rsidR="00031171" w:rsidRPr="009638B7" w:rsidRDefault="00031171" w:rsidP="0057354B">
            <w:pPr>
              <w:pStyle w:val="BodyText"/>
              <w:jc w:val="right"/>
              <w:rPr>
                <w:sz w:val="16"/>
                <w:szCs w:val="16"/>
              </w:rPr>
            </w:pPr>
            <w:r>
              <w:rPr>
                <w:sz w:val="16"/>
                <w:szCs w:val="16"/>
              </w:rPr>
              <w:t>16</w:t>
            </w:r>
          </w:p>
        </w:tc>
        <w:tc>
          <w:tcPr>
            <w:tcW w:w="1007" w:type="dxa"/>
          </w:tcPr>
          <w:p w14:paraId="29133A05" w14:textId="77777777" w:rsidR="00031171" w:rsidRPr="009638B7" w:rsidRDefault="00031171" w:rsidP="0057354B">
            <w:pPr>
              <w:pStyle w:val="BodyText"/>
              <w:jc w:val="right"/>
              <w:rPr>
                <w:sz w:val="16"/>
                <w:szCs w:val="16"/>
              </w:rPr>
            </w:pPr>
            <w:r>
              <w:rPr>
                <w:sz w:val="16"/>
                <w:szCs w:val="16"/>
              </w:rPr>
              <w:t>20</w:t>
            </w:r>
          </w:p>
        </w:tc>
        <w:tc>
          <w:tcPr>
            <w:tcW w:w="1007" w:type="dxa"/>
          </w:tcPr>
          <w:p w14:paraId="61A596D3" w14:textId="77777777" w:rsidR="00031171" w:rsidRPr="009638B7" w:rsidRDefault="00031171" w:rsidP="0057354B">
            <w:pPr>
              <w:pStyle w:val="BodyText"/>
              <w:jc w:val="right"/>
              <w:rPr>
                <w:sz w:val="16"/>
                <w:szCs w:val="16"/>
              </w:rPr>
            </w:pPr>
            <w:r>
              <w:rPr>
                <w:sz w:val="16"/>
                <w:szCs w:val="16"/>
              </w:rPr>
              <w:t>12</w:t>
            </w:r>
          </w:p>
        </w:tc>
        <w:tc>
          <w:tcPr>
            <w:tcW w:w="1007" w:type="dxa"/>
          </w:tcPr>
          <w:p w14:paraId="289801A8" w14:textId="77777777" w:rsidR="00031171" w:rsidRPr="009638B7" w:rsidRDefault="00031171" w:rsidP="0057354B">
            <w:pPr>
              <w:pStyle w:val="BodyText"/>
              <w:jc w:val="right"/>
              <w:rPr>
                <w:sz w:val="16"/>
                <w:szCs w:val="16"/>
              </w:rPr>
            </w:pPr>
            <w:r>
              <w:rPr>
                <w:sz w:val="16"/>
                <w:szCs w:val="16"/>
              </w:rPr>
              <w:t>118</w:t>
            </w:r>
          </w:p>
        </w:tc>
      </w:tr>
      <w:tr w:rsidR="00031171" w:rsidRPr="009638B7" w14:paraId="14F62EC3" w14:textId="77777777" w:rsidTr="0057354B">
        <w:tc>
          <w:tcPr>
            <w:tcW w:w="1006" w:type="dxa"/>
          </w:tcPr>
          <w:p w14:paraId="731DBD82" w14:textId="77777777" w:rsidR="00031171" w:rsidRPr="009638B7" w:rsidRDefault="00031171" w:rsidP="0057354B">
            <w:pPr>
              <w:pStyle w:val="BodyText"/>
              <w:rPr>
                <w:sz w:val="16"/>
                <w:szCs w:val="16"/>
              </w:rPr>
            </w:pPr>
          </w:p>
        </w:tc>
        <w:tc>
          <w:tcPr>
            <w:tcW w:w="1006" w:type="dxa"/>
          </w:tcPr>
          <w:p w14:paraId="56FC2A46" w14:textId="77777777" w:rsidR="00031171" w:rsidRPr="009638B7" w:rsidRDefault="00031171" w:rsidP="0057354B">
            <w:pPr>
              <w:pStyle w:val="BodyText"/>
              <w:rPr>
                <w:sz w:val="16"/>
                <w:szCs w:val="16"/>
              </w:rPr>
            </w:pPr>
            <w:r>
              <w:rPr>
                <w:sz w:val="16"/>
                <w:szCs w:val="16"/>
              </w:rPr>
              <w:t>13-17 years</w:t>
            </w:r>
          </w:p>
        </w:tc>
        <w:tc>
          <w:tcPr>
            <w:tcW w:w="1006" w:type="dxa"/>
          </w:tcPr>
          <w:p w14:paraId="22EE979F" w14:textId="77777777" w:rsidR="00031171" w:rsidRPr="009638B7" w:rsidRDefault="00031171" w:rsidP="0057354B">
            <w:pPr>
              <w:pStyle w:val="BodyText"/>
              <w:jc w:val="right"/>
              <w:rPr>
                <w:sz w:val="16"/>
                <w:szCs w:val="16"/>
              </w:rPr>
            </w:pPr>
            <w:r>
              <w:rPr>
                <w:sz w:val="16"/>
                <w:szCs w:val="16"/>
              </w:rPr>
              <w:t>397</w:t>
            </w:r>
          </w:p>
        </w:tc>
        <w:tc>
          <w:tcPr>
            <w:tcW w:w="1007" w:type="dxa"/>
          </w:tcPr>
          <w:p w14:paraId="363B8096" w14:textId="77777777" w:rsidR="00031171" w:rsidRPr="009638B7" w:rsidRDefault="00031171" w:rsidP="0057354B">
            <w:pPr>
              <w:pStyle w:val="BodyText"/>
              <w:jc w:val="right"/>
              <w:rPr>
                <w:sz w:val="16"/>
                <w:szCs w:val="16"/>
              </w:rPr>
            </w:pPr>
            <w:r>
              <w:rPr>
                <w:sz w:val="16"/>
                <w:szCs w:val="16"/>
              </w:rPr>
              <w:t>582</w:t>
            </w:r>
          </w:p>
        </w:tc>
        <w:tc>
          <w:tcPr>
            <w:tcW w:w="1007" w:type="dxa"/>
          </w:tcPr>
          <w:p w14:paraId="23C0BB75" w14:textId="77777777" w:rsidR="00031171" w:rsidRPr="009638B7" w:rsidRDefault="00031171" w:rsidP="0057354B">
            <w:pPr>
              <w:pStyle w:val="BodyText"/>
              <w:jc w:val="right"/>
              <w:rPr>
                <w:sz w:val="16"/>
                <w:szCs w:val="16"/>
              </w:rPr>
            </w:pPr>
            <w:r>
              <w:rPr>
                <w:sz w:val="16"/>
                <w:szCs w:val="16"/>
              </w:rPr>
              <w:t>280</w:t>
            </w:r>
          </w:p>
        </w:tc>
        <w:tc>
          <w:tcPr>
            <w:tcW w:w="1007" w:type="dxa"/>
          </w:tcPr>
          <w:p w14:paraId="33E43D7D" w14:textId="77777777" w:rsidR="00031171" w:rsidRPr="009638B7" w:rsidRDefault="00031171" w:rsidP="0057354B">
            <w:pPr>
              <w:pStyle w:val="BodyText"/>
              <w:jc w:val="right"/>
              <w:rPr>
                <w:sz w:val="16"/>
                <w:szCs w:val="16"/>
              </w:rPr>
            </w:pPr>
            <w:r>
              <w:rPr>
                <w:sz w:val="16"/>
                <w:szCs w:val="16"/>
              </w:rPr>
              <w:t>231</w:t>
            </w:r>
          </w:p>
        </w:tc>
        <w:tc>
          <w:tcPr>
            <w:tcW w:w="1007" w:type="dxa"/>
          </w:tcPr>
          <w:p w14:paraId="5617B0E9" w14:textId="77777777" w:rsidR="00031171" w:rsidRPr="009638B7" w:rsidRDefault="00031171" w:rsidP="0057354B">
            <w:pPr>
              <w:pStyle w:val="BodyText"/>
              <w:jc w:val="right"/>
              <w:rPr>
                <w:sz w:val="16"/>
                <w:szCs w:val="16"/>
              </w:rPr>
            </w:pPr>
            <w:r>
              <w:rPr>
                <w:sz w:val="16"/>
                <w:szCs w:val="16"/>
              </w:rPr>
              <w:t>144</w:t>
            </w:r>
          </w:p>
        </w:tc>
        <w:tc>
          <w:tcPr>
            <w:tcW w:w="1007" w:type="dxa"/>
          </w:tcPr>
          <w:p w14:paraId="65EAC5F1" w14:textId="77777777" w:rsidR="00031171" w:rsidRPr="009638B7" w:rsidRDefault="00031171" w:rsidP="0057354B">
            <w:pPr>
              <w:pStyle w:val="BodyText"/>
              <w:jc w:val="right"/>
              <w:rPr>
                <w:sz w:val="16"/>
                <w:szCs w:val="16"/>
              </w:rPr>
            </w:pPr>
            <w:r>
              <w:rPr>
                <w:sz w:val="16"/>
                <w:szCs w:val="16"/>
              </w:rPr>
              <w:t>83</w:t>
            </w:r>
          </w:p>
        </w:tc>
        <w:tc>
          <w:tcPr>
            <w:tcW w:w="1007" w:type="dxa"/>
          </w:tcPr>
          <w:p w14:paraId="7AB88C95" w14:textId="77777777" w:rsidR="00031171" w:rsidRPr="009638B7" w:rsidRDefault="00031171" w:rsidP="0057354B">
            <w:pPr>
              <w:pStyle w:val="BodyText"/>
              <w:jc w:val="right"/>
              <w:rPr>
                <w:sz w:val="16"/>
                <w:szCs w:val="16"/>
              </w:rPr>
            </w:pPr>
            <w:r>
              <w:rPr>
                <w:sz w:val="16"/>
                <w:szCs w:val="16"/>
              </w:rPr>
              <w:t>1 717</w:t>
            </w:r>
          </w:p>
        </w:tc>
      </w:tr>
      <w:tr w:rsidR="00031171" w:rsidRPr="00237EBF" w14:paraId="3217EFE4" w14:textId="77777777" w:rsidTr="0057354B">
        <w:tc>
          <w:tcPr>
            <w:tcW w:w="1006" w:type="dxa"/>
          </w:tcPr>
          <w:p w14:paraId="436CA16B" w14:textId="77777777" w:rsidR="00031171" w:rsidRPr="009638B7" w:rsidRDefault="00031171" w:rsidP="0057354B">
            <w:pPr>
              <w:pStyle w:val="BodyText"/>
              <w:rPr>
                <w:sz w:val="16"/>
                <w:szCs w:val="16"/>
              </w:rPr>
            </w:pPr>
            <w:r w:rsidRPr="009C120F">
              <w:rPr>
                <w:b/>
                <w:bCs/>
                <w:i/>
                <w:iCs/>
                <w:sz w:val="16"/>
                <w:szCs w:val="16"/>
              </w:rPr>
              <w:t>Summary</w:t>
            </w:r>
          </w:p>
        </w:tc>
        <w:tc>
          <w:tcPr>
            <w:tcW w:w="1006" w:type="dxa"/>
          </w:tcPr>
          <w:p w14:paraId="397950A6" w14:textId="77777777" w:rsidR="00031171" w:rsidRPr="009638B7" w:rsidRDefault="00031171" w:rsidP="0057354B">
            <w:pPr>
              <w:pStyle w:val="BodyText"/>
              <w:rPr>
                <w:sz w:val="16"/>
                <w:szCs w:val="16"/>
              </w:rPr>
            </w:pPr>
          </w:p>
        </w:tc>
        <w:tc>
          <w:tcPr>
            <w:tcW w:w="1006" w:type="dxa"/>
          </w:tcPr>
          <w:p w14:paraId="7E17D4C8" w14:textId="77777777" w:rsidR="00031171" w:rsidRPr="00237EBF" w:rsidRDefault="00031171" w:rsidP="0057354B">
            <w:pPr>
              <w:pStyle w:val="BodyText"/>
              <w:jc w:val="right"/>
              <w:rPr>
                <w:b/>
                <w:bCs/>
                <w:i/>
                <w:iCs/>
                <w:sz w:val="16"/>
                <w:szCs w:val="16"/>
              </w:rPr>
            </w:pPr>
            <w:r>
              <w:rPr>
                <w:b/>
                <w:bCs/>
                <w:i/>
                <w:iCs/>
                <w:sz w:val="16"/>
                <w:szCs w:val="16"/>
              </w:rPr>
              <w:t>431</w:t>
            </w:r>
          </w:p>
        </w:tc>
        <w:tc>
          <w:tcPr>
            <w:tcW w:w="1007" w:type="dxa"/>
          </w:tcPr>
          <w:p w14:paraId="734AECBF" w14:textId="77777777" w:rsidR="00031171" w:rsidRPr="00237EBF" w:rsidRDefault="00031171" w:rsidP="0057354B">
            <w:pPr>
              <w:pStyle w:val="BodyText"/>
              <w:jc w:val="right"/>
              <w:rPr>
                <w:b/>
                <w:bCs/>
                <w:i/>
                <w:iCs/>
                <w:sz w:val="16"/>
                <w:szCs w:val="16"/>
              </w:rPr>
            </w:pPr>
            <w:r>
              <w:rPr>
                <w:b/>
                <w:bCs/>
                <w:i/>
                <w:iCs/>
                <w:sz w:val="16"/>
                <w:szCs w:val="16"/>
              </w:rPr>
              <w:t>611</w:t>
            </w:r>
          </w:p>
        </w:tc>
        <w:tc>
          <w:tcPr>
            <w:tcW w:w="1007" w:type="dxa"/>
          </w:tcPr>
          <w:p w14:paraId="1C695167" w14:textId="77777777" w:rsidR="00031171" w:rsidRPr="00237EBF" w:rsidRDefault="00031171" w:rsidP="0057354B">
            <w:pPr>
              <w:pStyle w:val="BodyText"/>
              <w:jc w:val="right"/>
              <w:rPr>
                <w:b/>
                <w:bCs/>
                <w:i/>
                <w:iCs/>
                <w:sz w:val="16"/>
                <w:szCs w:val="16"/>
              </w:rPr>
            </w:pPr>
            <w:r>
              <w:rPr>
                <w:b/>
                <w:bCs/>
                <w:i/>
                <w:iCs/>
                <w:sz w:val="16"/>
                <w:szCs w:val="16"/>
              </w:rPr>
              <w:t>303</w:t>
            </w:r>
          </w:p>
        </w:tc>
        <w:tc>
          <w:tcPr>
            <w:tcW w:w="1007" w:type="dxa"/>
          </w:tcPr>
          <w:p w14:paraId="0F649332" w14:textId="77777777" w:rsidR="00031171" w:rsidRPr="00237EBF" w:rsidRDefault="00031171" w:rsidP="0057354B">
            <w:pPr>
              <w:pStyle w:val="BodyText"/>
              <w:jc w:val="right"/>
              <w:rPr>
                <w:b/>
                <w:bCs/>
                <w:i/>
                <w:iCs/>
                <w:sz w:val="16"/>
                <w:szCs w:val="16"/>
              </w:rPr>
            </w:pPr>
            <w:r>
              <w:rPr>
                <w:b/>
                <w:bCs/>
                <w:i/>
                <w:iCs/>
                <w:sz w:val="16"/>
                <w:szCs w:val="16"/>
              </w:rPr>
              <w:t>249</w:t>
            </w:r>
          </w:p>
        </w:tc>
        <w:tc>
          <w:tcPr>
            <w:tcW w:w="1007" w:type="dxa"/>
          </w:tcPr>
          <w:p w14:paraId="206F902D" w14:textId="77777777" w:rsidR="00031171" w:rsidRPr="00237EBF" w:rsidRDefault="00031171" w:rsidP="0057354B">
            <w:pPr>
              <w:pStyle w:val="BodyText"/>
              <w:jc w:val="right"/>
              <w:rPr>
                <w:b/>
                <w:bCs/>
                <w:i/>
                <w:iCs/>
                <w:sz w:val="16"/>
                <w:szCs w:val="16"/>
              </w:rPr>
            </w:pPr>
            <w:r>
              <w:rPr>
                <w:b/>
                <w:bCs/>
                <w:i/>
                <w:iCs/>
                <w:sz w:val="16"/>
                <w:szCs w:val="16"/>
              </w:rPr>
              <w:t>167</w:t>
            </w:r>
          </w:p>
        </w:tc>
        <w:tc>
          <w:tcPr>
            <w:tcW w:w="1007" w:type="dxa"/>
          </w:tcPr>
          <w:p w14:paraId="72FACBDC" w14:textId="77777777" w:rsidR="00031171" w:rsidRPr="00237EBF" w:rsidRDefault="00031171" w:rsidP="0057354B">
            <w:pPr>
              <w:pStyle w:val="BodyText"/>
              <w:jc w:val="right"/>
              <w:rPr>
                <w:b/>
                <w:bCs/>
                <w:i/>
                <w:iCs/>
                <w:sz w:val="16"/>
                <w:szCs w:val="16"/>
              </w:rPr>
            </w:pPr>
            <w:r>
              <w:rPr>
                <w:b/>
                <w:bCs/>
                <w:i/>
                <w:iCs/>
                <w:sz w:val="16"/>
                <w:szCs w:val="16"/>
              </w:rPr>
              <w:t>96</w:t>
            </w:r>
          </w:p>
        </w:tc>
        <w:tc>
          <w:tcPr>
            <w:tcW w:w="1007" w:type="dxa"/>
          </w:tcPr>
          <w:p w14:paraId="1A6BBBFF" w14:textId="77777777" w:rsidR="00031171" w:rsidRPr="00237EBF" w:rsidRDefault="00031171" w:rsidP="0057354B">
            <w:pPr>
              <w:pStyle w:val="BodyText"/>
              <w:jc w:val="right"/>
              <w:rPr>
                <w:b/>
                <w:bCs/>
                <w:i/>
                <w:iCs/>
                <w:sz w:val="16"/>
                <w:szCs w:val="16"/>
              </w:rPr>
            </w:pPr>
            <w:r>
              <w:rPr>
                <w:b/>
                <w:bCs/>
                <w:i/>
                <w:iCs/>
                <w:sz w:val="16"/>
                <w:szCs w:val="16"/>
              </w:rPr>
              <w:t>1 857</w:t>
            </w:r>
          </w:p>
        </w:tc>
      </w:tr>
      <w:tr w:rsidR="00031171" w:rsidRPr="00F6523A" w14:paraId="3E6CCCC9" w14:textId="77777777" w:rsidTr="0057354B">
        <w:tc>
          <w:tcPr>
            <w:tcW w:w="1006" w:type="dxa"/>
          </w:tcPr>
          <w:p w14:paraId="5B5AD7E4" w14:textId="77777777" w:rsidR="00031171" w:rsidRPr="00F6523A" w:rsidRDefault="00031171" w:rsidP="0057354B">
            <w:pPr>
              <w:pStyle w:val="BodyText"/>
              <w:rPr>
                <w:b/>
                <w:bCs/>
                <w:sz w:val="16"/>
                <w:szCs w:val="16"/>
              </w:rPr>
            </w:pPr>
            <w:r w:rsidRPr="00F6523A">
              <w:rPr>
                <w:b/>
                <w:bCs/>
                <w:sz w:val="16"/>
                <w:szCs w:val="16"/>
              </w:rPr>
              <w:t>In total</w:t>
            </w:r>
          </w:p>
        </w:tc>
        <w:tc>
          <w:tcPr>
            <w:tcW w:w="1006" w:type="dxa"/>
          </w:tcPr>
          <w:p w14:paraId="47192C68" w14:textId="77777777" w:rsidR="00031171" w:rsidRPr="00F6523A" w:rsidRDefault="00031171" w:rsidP="0057354B">
            <w:pPr>
              <w:pStyle w:val="BodyText"/>
              <w:rPr>
                <w:b/>
                <w:bCs/>
                <w:sz w:val="16"/>
                <w:szCs w:val="16"/>
              </w:rPr>
            </w:pPr>
          </w:p>
        </w:tc>
        <w:tc>
          <w:tcPr>
            <w:tcW w:w="1006" w:type="dxa"/>
          </w:tcPr>
          <w:p w14:paraId="2BC95ECF" w14:textId="77777777" w:rsidR="00031171" w:rsidRPr="00F6523A" w:rsidRDefault="00031171" w:rsidP="0057354B">
            <w:pPr>
              <w:pStyle w:val="BodyText"/>
              <w:jc w:val="right"/>
              <w:rPr>
                <w:b/>
                <w:bCs/>
                <w:sz w:val="16"/>
                <w:szCs w:val="16"/>
              </w:rPr>
            </w:pPr>
            <w:r>
              <w:rPr>
                <w:b/>
                <w:bCs/>
                <w:sz w:val="16"/>
                <w:szCs w:val="16"/>
              </w:rPr>
              <w:t>478</w:t>
            </w:r>
          </w:p>
        </w:tc>
        <w:tc>
          <w:tcPr>
            <w:tcW w:w="1007" w:type="dxa"/>
          </w:tcPr>
          <w:p w14:paraId="6746FA8C" w14:textId="77777777" w:rsidR="00031171" w:rsidRPr="00F6523A" w:rsidRDefault="00031171" w:rsidP="0057354B">
            <w:pPr>
              <w:pStyle w:val="BodyText"/>
              <w:jc w:val="right"/>
              <w:rPr>
                <w:b/>
                <w:bCs/>
                <w:sz w:val="16"/>
                <w:szCs w:val="16"/>
              </w:rPr>
            </w:pPr>
            <w:r>
              <w:rPr>
                <w:b/>
                <w:bCs/>
                <w:sz w:val="16"/>
                <w:szCs w:val="16"/>
              </w:rPr>
              <w:t>686</w:t>
            </w:r>
          </w:p>
        </w:tc>
        <w:tc>
          <w:tcPr>
            <w:tcW w:w="1007" w:type="dxa"/>
          </w:tcPr>
          <w:p w14:paraId="2906B469" w14:textId="77777777" w:rsidR="00031171" w:rsidRPr="00F6523A" w:rsidRDefault="00031171" w:rsidP="0057354B">
            <w:pPr>
              <w:pStyle w:val="BodyText"/>
              <w:jc w:val="right"/>
              <w:rPr>
                <w:b/>
                <w:bCs/>
                <w:sz w:val="16"/>
                <w:szCs w:val="16"/>
              </w:rPr>
            </w:pPr>
            <w:r>
              <w:rPr>
                <w:b/>
                <w:bCs/>
                <w:sz w:val="16"/>
                <w:szCs w:val="16"/>
              </w:rPr>
              <w:t>329</w:t>
            </w:r>
          </w:p>
        </w:tc>
        <w:tc>
          <w:tcPr>
            <w:tcW w:w="1007" w:type="dxa"/>
          </w:tcPr>
          <w:p w14:paraId="0143FB09" w14:textId="77777777" w:rsidR="00031171" w:rsidRPr="00F6523A" w:rsidRDefault="00031171" w:rsidP="0057354B">
            <w:pPr>
              <w:pStyle w:val="BodyText"/>
              <w:jc w:val="right"/>
              <w:rPr>
                <w:b/>
                <w:bCs/>
                <w:sz w:val="16"/>
                <w:szCs w:val="16"/>
              </w:rPr>
            </w:pPr>
            <w:r>
              <w:rPr>
                <w:b/>
                <w:bCs/>
                <w:sz w:val="16"/>
                <w:szCs w:val="16"/>
              </w:rPr>
              <w:t>272</w:t>
            </w:r>
          </w:p>
        </w:tc>
        <w:tc>
          <w:tcPr>
            <w:tcW w:w="1007" w:type="dxa"/>
          </w:tcPr>
          <w:p w14:paraId="28024869" w14:textId="77777777" w:rsidR="00031171" w:rsidRPr="00F6523A" w:rsidRDefault="00031171" w:rsidP="0057354B">
            <w:pPr>
              <w:pStyle w:val="BodyText"/>
              <w:jc w:val="right"/>
              <w:rPr>
                <w:b/>
                <w:bCs/>
                <w:sz w:val="16"/>
                <w:szCs w:val="16"/>
              </w:rPr>
            </w:pPr>
            <w:r>
              <w:rPr>
                <w:b/>
                <w:bCs/>
                <w:sz w:val="16"/>
                <w:szCs w:val="16"/>
              </w:rPr>
              <w:t>194</w:t>
            </w:r>
          </w:p>
        </w:tc>
        <w:tc>
          <w:tcPr>
            <w:tcW w:w="1007" w:type="dxa"/>
          </w:tcPr>
          <w:p w14:paraId="7AA0AA33" w14:textId="77777777" w:rsidR="00031171" w:rsidRPr="00F6523A" w:rsidRDefault="00031171" w:rsidP="0057354B">
            <w:pPr>
              <w:pStyle w:val="BodyText"/>
              <w:jc w:val="right"/>
              <w:rPr>
                <w:b/>
                <w:bCs/>
                <w:sz w:val="16"/>
                <w:szCs w:val="16"/>
              </w:rPr>
            </w:pPr>
            <w:r>
              <w:rPr>
                <w:b/>
                <w:bCs/>
                <w:sz w:val="16"/>
                <w:szCs w:val="16"/>
              </w:rPr>
              <w:t>111</w:t>
            </w:r>
          </w:p>
        </w:tc>
        <w:tc>
          <w:tcPr>
            <w:tcW w:w="1007" w:type="dxa"/>
          </w:tcPr>
          <w:p w14:paraId="00AE6BDE" w14:textId="77777777" w:rsidR="00031171" w:rsidRPr="00F6523A" w:rsidRDefault="00031171" w:rsidP="0057354B">
            <w:pPr>
              <w:pStyle w:val="BodyText"/>
              <w:jc w:val="right"/>
              <w:rPr>
                <w:b/>
                <w:bCs/>
                <w:sz w:val="16"/>
                <w:szCs w:val="16"/>
              </w:rPr>
            </w:pPr>
            <w:r>
              <w:rPr>
                <w:b/>
                <w:bCs/>
                <w:sz w:val="16"/>
                <w:szCs w:val="16"/>
              </w:rPr>
              <w:t>2 070</w:t>
            </w:r>
          </w:p>
        </w:tc>
      </w:tr>
      <w:tr w:rsidR="00031171" w:rsidRPr="009638B7" w14:paraId="5052432E" w14:textId="77777777" w:rsidTr="0057354B">
        <w:tc>
          <w:tcPr>
            <w:tcW w:w="1006" w:type="dxa"/>
          </w:tcPr>
          <w:p w14:paraId="6EF90A24" w14:textId="77777777" w:rsidR="00031171" w:rsidRPr="009638B7" w:rsidRDefault="00031171" w:rsidP="0057354B">
            <w:pPr>
              <w:pStyle w:val="BodyText"/>
              <w:rPr>
                <w:sz w:val="16"/>
                <w:szCs w:val="16"/>
              </w:rPr>
            </w:pPr>
            <w:r>
              <w:rPr>
                <w:sz w:val="16"/>
                <w:szCs w:val="16"/>
              </w:rPr>
              <w:t>Citizenship top 5</w:t>
            </w:r>
          </w:p>
        </w:tc>
        <w:tc>
          <w:tcPr>
            <w:tcW w:w="1006" w:type="dxa"/>
          </w:tcPr>
          <w:p w14:paraId="63070B8D" w14:textId="77777777" w:rsidR="00031171" w:rsidRPr="009638B7" w:rsidRDefault="00031171" w:rsidP="0057354B">
            <w:pPr>
              <w:pStyle w:val="BodyText"/>
              <w:rPr>
                <w:sz w:val="16"/>
                <w:szCs w:val="16"/>
              </w:rPr>
            </w:pPr>
          </w:p>
        </w:tc>
        <w:tc>
          <w:tcPr>
            <w:tcW w:w="1006" w:type="dxa"/>
          </w:tcPr>
          <w:p w14:paraId="2052FF75" w14:textId="77777777" w:rsidR="00031171" w:rsidRPr="009638B7" w:rsidRDefault="00031171" w:rsidP="0057354B">
            <w:pPr>
              <w:pStyle w:val="BodyText"/>
              <w:jc w:val="center"/>
              <w:rPr>
                <w:sz w:val="16"/>
                <w:szCs w:val="16"/>
              </w:rPr>
            </w:pPr>
            <w:r>
              <w:rPr>
                <w:sz w:val="16"/>
                <w:szCs w:val="16"/>
              </w:rPr>
              <w:t>Afghanistan</w:t>
            </w:r>
          </w:p>
        </w:tc>
        <w:tc>
          <w:tcPr>
            <w:tcW w:w="1007" w:type="dxa"/>
          </w:tcPr>
          <w:p w14:paraId="2B1F002D" w14:textId="77777777" w:rsidR="00031171" w:rsidRPr="009638B7" w:rsidRDefault="00031171" w:rsidP="0057354B">
            <w:pPr>
              <w:pStyle w:val="BodyText"/>
              <w:jc w:val="center"/>
              <w:rPr>
                <w:sz w:val="16"/>
                <w:szCs w:val="16"/>
              </w:rPr>
            </w:pPr>
            <w:r>
              <w:rPr>
                <w:sz w:val="16"/>
                <w:szCs w:val="16"/>
              </w:rPr>
              <w:t>Afghanistan</w:t>
            </w:r>
          </w:p>
        </w:tc>
        <w:tc>
          <w:tcPr>
            <w:tcW w:w="1007" w:type="dxa"/>
          </w:tcPr>
          <w:p w14:paraId="5F567B90" w14:textId="77777777" w:rsidR="00031171" w:rsidRPr="009638B7" w:rsidRDefault="00031171" w:rsidP="0057354B">
            <w:pPr>
              <w:pStyle w:val="BodyText"/>
              <w:jc w:val="center"/>
              <w:rPr>
                <w:sz w:val="16"/>
                <w:szCs w:val="16"/>
              </w:rPr>
            </w:pPr>
            <w:r>
              <w:rPr>
                <w:sz w:val="16"/>
                <w:szCs w:val="16"/>
              </w:rPr>
              <w:t>Afghanistan</w:t>
            </w:r>
          </w:p>
        </w:tc>
        <w:tc>
          <w:tcPr>
            <w:tcW w:w="1007" w:type="dxa"/>
          </w:tcPr>
          <w:p w14:paraId="13CF2C84" w14:textId="77777777" w:rsidR="00031171" w:rsidRPr="009638B7" w:rsidRDefault="00031171" w:rsidP="0057354B">
            <w:pPr>
              <w:pStyle w:val="BodyText"/>
              <w:jc w:val="center"/>
              <w:rPr>
                <w:sz w:val="16"/>
                <w:szCs w:val="16"/>
              </w:rPr>
            </w:pPr>
            <w:r>
              <w:rPr>
                <w:sz w:val="16"/>
                <w:szCs w:val="16"/>
              </w:rPr>
              <w:t>Morocco</w:t>
            </w:r>
          </w:p>
        </w:tc>
        <w:tc>
          <w:tcPr>
            <w:tcW w:w="1007" w:type="dxa"/>
          </w:tcPr>
          <w:p w14:paraId="0DEB7855" w14:textId="77777777" w:rsidR="00031171" w:rsidRPr="009638B7" w:rsidRDefault="00031171" w:rsidP="0057354B">
            <w:pPr>
              <w:pStyle w:val="BodyText"/>
              <w:jc w:val="center"/>
              <w:rPr>
                <w:sz w:val="16"/>
                <w:szCs w:val="16"/>
              </w:rPr>
            </w:pPr>
            <w:r>
              <w:rPr>
                <w:sz w:val="16"/>
                <w:szCs w:val="16"/>
              </w:rPr>
              <w:t>Afghanistan</w:t>
            </w:r>
          </w:p>
        </w:tc>
        <w:tc>
          <w:tcPr>
            <w:tcW w:w="1007" w:type="dxa"/>
          </w:tcPr>
          <w:p w14:paraId="1D740715" w14:textId="77777777" w:rsidR="00031171" w:rsidRPr="009638B7" w:rsidRDefault="00031171" w:rsidP="0057354B">
            <w:pPr>
              <w:pStyle w:val="BodyText"/>
              <w:jc w:val="center"/>
              <w:rPr>
                <w:sz w:val="16"/>
                <w:szCs w:val="16"/>
              </w:rPr>
            </w:pPr>
            <w:r>
              <w:rPr>
                <w:sz w:val="16"/>
                <w:szCs w:val="16"/>
              </w:rPr>
              <w:t>Morocco</w:t>
            </w:r>
          </w:p>
        </w:tc>
        <w:tc>
          <w:tcPr>
            <w:tcW w:w="1007" w:type="dxa"/>
          </w:tcPr>
          <w:p w14:paraId="07407EEF" w14:textId="77777777" w:rsidR="00031171" w:rsidRPr="009638B7" w:rsidRDefault="00031171" w:rsidP="0057354B">
            <w:pPr>
              <w:pStyle w:val="BodyText"/>
              <w:jc w:val="right"/>
              <w:rPr>
                <w:sz w:val="16"/>
                <w:szCs w:val="16"/>
              </w:rPr>
            </w:pPr>
          </w:p>
        </w:tc>
      </w:tr>
      <w:tr w:rsidR="00031171" w:rsidRPr="009638B7" w14:paraId="12385BEF" w14:textId="77777777" w:rsidTr="0057354B">
        <w:tc>
          <w:tcPr>
            <w:tcW w:w="1006" w:type="dxa"/>
          </w:tcPr>
          <w:p w14:paraId="7EE829ED" w14:textId="77777777" w:rsidR="00031171" w:rsidRPr="009638B7" w:rsidRDefault="00031171" w:rsidP="0057354B">
            <w:pPr>
              <w:pStyle w:val="BodyText"/>
              <w:rPr>
                <w:sz w:val="16"/>
                <w:szCs w:val="16"/>
              </w:rPr>
            </w:pPr>
          </w:p>
        </w:tc>
        <w:tc>
          <w:tcPr>
            <w:tcW w:w="1006" w:type="dxa"/>
          </w:tcPr>
          <w:p w14:paraId="2B9D70B8" w14:textId="77777777" w:rsidR="00031171" w:rsidRPr="009638B7" w:rsidRDefault="00031171" w:rsidP="0057354B">
            <w:pPr>
              <w:pStyle w:val="BodyText"/>
              <w:rPr>
                <w:sz w:val="16"/>
                <w:szCs w:val="16"/>
              </w:rPr>
            </w:pPr>
          </w:p>
        </w:tc>
        <w:tc>
          <w:tcPr>
            <w:tcW w:w="1006" w:type="dxa"/>
          </w:tcPr>
          <w:p w14:paraId="51FA13FE" w14:textId="77777777" w:rsidR="00031171" w:rsidRPr="009638B7" w:rsidRDefault="00031171" w:rsidP="0057354B">
            <w:pPr>
              <w:pStyle w:val="BodyText"/>
              <w:jc w:val="center"/>
              <w:rPr>
                <w:sz w:val="16"/>
                <w:szCs w:val="16"/>
              </w:rPr>
            </w:pPr>
            <w:r>
              <w:rPr>
                <w:sz w:val="16"/>
                <w:szCs w:val="16"/>
              </w:rPr>
              <w:t>Morocco</w:t>
            </w:r>
          </w:p>
        </w:tc>
        <w:tc>
          <w:tcPr>
            <w:tcW w:w="1007" w:type="dxa"/>
          </w:tcPr>
          <w:p w14:paraId="01DDC641" w14:textId="77777777" w:rsidR="00031171" w:rsidRPr="009638B7" w:rsidRDefault="00031171" w:rsidP="0057354B">
            <w:pPr>
              <w:pStyle w:val="BodyText"/>
              <w:jc w:val="center"/>
              <w:rPr>
                <w:sz w:val="16"/>
                <w:szCs w:val="16"/>
              </w:rPr>
            </w:pPr>
            <w:r>
              <w:rPr>
                <w:sz w:val="16"/>
                <w:szCs w:val="16"/>
              </w:rPr>
              <w:t>Morocco</w:t>
            </w:r>
          </w:p>
        </w:tc>
        <w:tc>
          <w:tcPr>
            <w:tcW w:w="1007" w:type="dxa"/>
          </w:tcPr>
          <w:p w14:paraId="340B49F6" w14:textId="77777777" w:rsidR="00031171" w:rsidRPr="009638B7" w:rsidRDefault="00031171" w:rsidP="0057354B">
            <w:pPr>
              <w:pStyle w:val="BodyText"/>
              <w:jc w:val="center"/>
              <w:rPr>
                <w:sz w:val="16"/>
                <w:szCs w:val="16"/>
              </w:rPr>
            </w:pPr>
            <w:r>
              <w:rPr>
                <w:sz w:val="16"/>
                <w:szCs w:val="16"/>
              </w:rPr>
              <w:t>Morocco</w:t>
            </w:r>
          </w:p>
        </w:tc>
        <w:tc>
          <w:tcPr>
            <w:tcW w:w="1007" w:type="dxa"/>
          </w:tcPr>
          <w:p w14:paraId="30212B80" w14:textId="77777777" w:rsidR="00031171" w:rsidRPr="009638B7" w:rsidRDefault="00031171" w:rsidP="0057354B">
            <w:pPr>
              <w:pStyle w:val="BodyText"/>
              <w:jc w:val="center"/>
              <w:rPr>
                <w:sz w:val="16"/>
                <w:szCs w:val="16"/>
              </w:rPr>
            </w:pPr>
            <w:r>
              <w:rPr>
                <w:sz w:val="16"/>
                <w:szCs w:val="16"/>
              </w:rPr>
              <w:t>Afghanistan</w:t>
            </w:r>
          </w:p>
        </w:tc>
        <w:tc>
          <w:tcPr>
            <w:tcW w:w="1007" w:type="dxa"/>
          </w:tcPr>
          <w:p w14:paraId="038EA2C6" w14:textId="77777777" w:rsidR="00031171" w:rsidRPr="009638B7" w:rsidRDefault="00031171" w:rsidP="0057354B">
            <w:pPr>
              <w:pStyle w:val="BodyText"/>
              <w:jc w:val="center"/>
              <w:rPr>
                <w:sz w:val="16"/>
                <w:szCs w:val="16"/>
              </w:rPr>
            </w:pPr>
            <w:r>
              <w:rPr>
                <w:sz w:val="16"/>
                <w:szCs w:val="16"/>
              </w:rPr>
              <w:t>Morocco</w:t>
            </w:r>
          </w:p>
        </w:tc>
        <w:tc>
          <w:tcPr>
            <w:tcW w:w="1007" w:type="dxa"/>
          </w:tcPr>
          <w:p w14:paraId="12072E2B" w14:textId="77777777" w:rsidR="00031171" w:rsidRPr="009638B7" w:rsidRDefault="00031171" w:rsidP="0057354B">
            <w:pPr>
              <w:pStyle w:val="BodyText"/>
              <w:jc w:val="center"/>
              <w:rPr>
                <w:sz w:val="16"/>
                <w:szCs w:val="16"/>
              </w:rPr>
            </w:pPr>
            <w:r>
              <w:rPr>
                <w:sz w:val="16"/>
                <w:szCs w:val="16"/>
              </w:rPr>
              <w:t>Afghanistan</w:t>
            </w:r>
          </w:p>
        </w:tc>
        <w:tc>
          <w:tcPr>
            <w:tcW w:w="1007" w:type="dxa"/>
          </w:tcPr>
          <w:p w14:paraId="3882EFDA" w14:textId="77777777" w:rsidR="00031171" w:rsidRPr="009638B7" w:rsidRDefault="00031171" w:rsidP="0057354B">
            <w:pPr>
              <w:pStyle w:val="BodyText"/>
              <w:rPr>
                <w:sz w:val="16"/>
                <w:szCs w:val="16"/>
              </w:rPr>
            </w:pPr>
          </w:p>
        </w:tc>
      </w:tr>
      <w:tr w:rsidR="00031171" w:rsidRPr="009638B7" w14:paraId="7F62560C" w14:textId="77777777" w:rsidTr="0057354B">
        <w:tc>
          <w:tcPr>
            <w:tcW w:w="1006" w:type="dxa"/>
          </w:tcPr>
          <w:p w14:paraId="172B9C38" w14:textId="77777777" w:rsidR="00031171" w:rsidRPr="009638B7" w:rsidRDefault="00031171" w:rsidP="0057354B">
            <w:pPr>
              <w:pStyle w:val="BodyText"/>
              <w:rPr>
                <w:sz w:val="16"/>
                <w:szCs w:val="16"/>
              </w:rPr>
            </w:pPr>
          </w:p>
        </w:tc>
        <w:tc>
          <w:tcPr>
            <w:tcW w:w="1006" w:type="dxa"/>
          </w:tcPr>
          <w:p w14:paraId="7F14D340" w14:textId="77777777" w:rsidR="00031171" w:rsidRPr="009638B7" w:rsidRDefault="00031171" w:rsidP="0057354B">
            <w:pPr>
              <w:pStyle w:val="BodyText"/>
              <w:rPr>
                <w:sz w:val="16"/>
                <w:szCs w:val="16"/>
              </w:rPr>
            </w:pPr>
          </w:p>
        </w:tc>
        <w:tc>
          <w:tcPr>
            <w:tcW w:w="1006" w:type="dxa"/>
          </w:tcPr>
          <w:p w14:paraId="5CF94651" w14:textId="77777777" w:rsidR="00031171" w:rsidRPr="009638B7" w:rsidRDefault="00031171" w:rsidP="0057354B">
            <w:pPr>
              <w:pStyle w:val="BodyText"/>
              <w:jc w:val="center"/>
              <w:rPr>
                <w:sz w:val="16"/>
                <w:szCs w:val="16"/>
              </w:rPr>
            </w:pPr>
            <w:r>
              <w:rPr>
                <w:sz w:val="16"/>
                <w:szCs w:val="16"/>
              </w:rPr>
              <w:t>Algeria</w:t>
            </w:r>
          </w:p>
        </w:tc>
        <w:tc>
          <w:tcPr>
            <w:tcW w:w="1007" w:type="dxa"/>
          </w:tcPr>
          <w:p w14:paraId="620B8C3B" w14:textId="77777777" w:rsidR="00031171" w:rsidRPr="009638B7" w:rsidRDefault="00031171" w:rsidP="0057354B">
            <w:pPr>
              <w:pStyle w:val="BodyText"/>
              <w:jc w:val="center"/>
              <w:rPr>
                <w:sz w:val="16"/>
                <w:szCs w:val="16"/>
              </w:rPr>
            </w:pPr>
            <w:r>
              <w:rPr>
                <w:sz w:val="16"/>
                <w:szCs w:val="16"/>
              </w:rPr>
              <w:t>Somalia</w:t>
            </w:r>
          </w:p>
        </w:tc>
        <w:tc>
          <w:tcPr>
            <w:tcW w:w="1007" w:type="dxa"/>
          </w:tcPr>
          <w:p w14:paraId="700FA878" w14:textId="77777777" w:rsidR="00031171" w:rsidRPr="009638B7" w:rsidRDefault="00031171" w:rsidP="0057354B">
            <w:pPr>
              <w:pStyle w:val="BodyText"/>
              <w:jc w:val="center"/>
              <w:rPr>
                <w:sz w:val="16"/>
                <w:szCs w:val="16"/>
              </w:rPr>
            </w:pPr>
            <w:r>
              <w:rPr>
                <w:sz w:val="16"/>
                <w:szCs w:val="16"/>
              </w:rPr>
              <w:t>Somalia</w:t>
            </w:r>
          </w:p>
        </w:tc>
        <w:tc>
          <w:tcPr>
            <w:tcW w:w="1007" w:type="dxa"/>
          </w:tcPr>
          <w:p w14:paraId="23BEF929" w14:textId="77777777" w:rsidR="00031171" w:rsidRPr="009638B7" w:rsidRDefault="00031171" w:rsidP="0057354B">
            <w:pPr>
              <w:pStyle w:val="BodyText"/>
              <w:jc w:val="center"/>
              <w:rPr>
                <w:sz w:val="16"/>
                <w:szCs w:val="16"/>
              </w:rPr>
            </w:pPr>
            <w:r>
              <w:rPr>
                <w:sz w:val="16"/>
                <w:szCs w:val="16"/>
              </w:rPr>
              <w:t>Somalia</w:t>
            </w:r>
          </w:p>
        </w:tc>
        <w:tc>
          <w:tcPr>
            <w:tcW w:w="1007" w:type="dxa"/>
          </w:tcPr>
          <w:p w14:paraId="70694D38" w14:textId="77777777" w:rsidR="00031171" w:rsidRPr="009638B7" w:rsidRDefault="00031171" w:rsidP="0057354B">
            <w:pPr>
              <w:pStyle w:val="BodyText"/>
              <w:jc w:val="center"/>
              <w:rPr>
                <w:sz w:val="16"/>
                <w:szCs w:val="16"/>
              </w:rPr>
            </w:pPr>
            <w:r>
              <w:rPr>
                <w:sz w:val="16"/>
                <w:szCs w:val="16"/>
              </w:rPr>
              <w:t>Somalia</w:t>
            </w:r>
          </w:p>
        </w:tc>
        <w:tc>
          <w:tcPr>
            <w:tcW w:w="1007" w:type="dxa"/>
          </w:tcPr>
          <w:p w14:paraId="12C44772" w14:textId="77777777" w:rsidR="00031171" w:rsidRPr="009638B7" w:rsidRDefault="00031171" w:rsidP="0057354B">
            <w:pPr>
              <w:pStyle w:val="BodyText"/>
              <w:jc w:val="center"/>
              <w:rPr>
                <w:sz w:val="16"/>
                <w:szCs w:val="16"/>
              </w:rPr>
            </w:pPr>
            <w:r>
              <w:rPr>
                <w:sz w:val="16"/>
                <w:szCs w:val="16"/>
              </w:rPr>
              <w:t>Algeria</w:t>
            </w:r>
          </w:p>
        </w:tc>
        <w:tc>
          <w:tcPr>
            <w:tcW w:w="1007" w:type="dxa"/>
          </w:tcPr>
          <w:p w14:paraId="0EF59BB0" w14:textId="77777777" w:rsidR="00031171" w:rsidRPr="009638B7" w:rsidRDefault="00031171" w:rsidP="0057354B">
            <w:pPr>
              <w:pStyle w:val="BodyText"/>
              <w:rPr>
                <w:sz w:val="16"/>
                <w:szCs w:val="16"/>
              </w:rPr>
            </w:pPr>
          </w:p>
        </w:tc>
      </w:tr>
      <w:tr w:rsidR="00031171" w:rsidRPr="009638B7" w14:paraId="53AC7B05" w14:textId="77777777" w:rsidTr="0057354B">
        <w:tc>
          <w:tcPr>
            <w:tcW w:w="1006" w:type="dxa"/>
          </w:tcPr>
          <w:p w14:paraId="7A8C0384" w14:textId="77777777" w:rsidR="00031171" w:rsidRPr="009638B7" w:rsidRDefault="00031171" w:rsidP="0057354B">
            <w:pPr>
              <w:pStyle w:val="BodyText"/>
              <w:rPr>
                <w:sz w:val="16"/>
                <w:szCs w:val="16"/>
              </w:rPr>
            </w:pPr>
          </w:p>
        </w:tc>
        <w:tc>
          <w:tcPr>
            <w:tcW w:w="1006" w:type="dxa"/>
          </w:tcPr>
          <w:p w14:paraId="686FD437" w14:textId="77777777" w:rsidR="00031171" w:rsidRPr="009638B7" w:rsidRDefault="00031171" w:rsidP="0057354B">
            <w:pPr>
              <w:pStyle w:val="BodyText"/>
              <w:rPr>
                <w:sz w:val="16"/>
                <w:szCs w:val="16"/>
              </w:rPr>
            </w:pPr>
          </w:p>
        </w:tc>
        <w:tc>
          <w:tcPr>
            <w:tcW w:w="1006" w:type="dxa"/>
          </w:tcPr>
          <w:p w14:paraId="252D2629" w14:textId="77777777" w:rsidR="00031171" w:rsidRPr="009638B7" w:rsidRDefault="00031171" w:rsidP="0057354B">
            <w:pPr>
              <w:pStyle w:val="BodyText"/>
              <w:jc w:val="center"/>
              <w:rPr>
                <w:sz w:val="16"/>
                <w:szCs w:val="16"/>
              </w:rPr>
            </w:pPr>
            <w:r>
              <w:rPr>
                <w:sz w:val="16"/>
                <w:szCs w:val="16"/>
              </w:rPr>
              <w:t>Somalia</w:t>
            </w:r>
          </w:p>
        </w:tc>
        <w:tc>
          <w:tcPr>
            <w:tcW w:w="1007" w:type="dxa"/>
          </w:tcPr>
          <w:p w14:paraId="501DC71D" w14:textId="77777777" w:rsidR="00031171" w:rsidRPr="009638B7" w:rsidRDefault="00031171" w:rsidP="0057354B">
            <w:pPr>
              <w:pStyle w:val="BodyText"/>
              <w:jc w:val="center"/>
              <w:rPr>
                <w:sz w:val="16"/>
                <w:szCs w:val="16"/>
              </w:rPr>
            </w:pPr>
            <w:r>
              <w:rPr>
                <w:sz w:val="16"/>
                <w:szCs w:val="16"/>
              </w:rPr>
              <w:t>Syria</w:t>
            </w:r>
          </w:p>
        </w:tc>
        <w:tc>
          <w:tcPr>
            <w:tcW w:w="1007" w:type="dxa"/>
          </w:tcPr>
          <w:p w14:paraId="216C83AC" w14:textId="77777777" w:rsidR="00031171" w:rsidRPr="009638B7" w:rsidRDefault="00031171" w:rsidP="0057354B">
            <w:pPr>
              <w:pStyle w:val="BodyText"/>
              <w:jc w:val="center"/>
              <w:rPr>
                <w:sz w:val="16"/>
                <w:szCs w:val="16"/>
              </w:rPr>
            </w:pPr>
            <w:r>
              <w:rPr>
                <w:sz w:val="16"/>
                <w:szCs w:val="16"/>
              </w:rPr>
              <w:t>Algeria</w:t>
            </w:r>
          </w:p>
        </w:tc>
        <w:tc>
          <w:tcPr>
            <w:tcW w:w="1007" w:type="dxa"/>
          </w:tcPr>
          <w:p w14:paraId="5B0412AF" w14:textId="77777777" w:rsidR="00031171" w:rsidRPr="009638B7" w:rsidRDefault="00031171" w:rsidP="0057354B">
            <w:pPr>
              <w:pStyle w:val="BodyText"/>
              <w:jc w:val="center"/>
              <w:rPr>
                <w:sz w:val="16"/>
                <w:szCs w:val="16"/>
              </w:rPr>
            </w:pPr>
            <w:r>
              <w:rPr>
                <w:sz w:val="16"/>
                <w:szCs w:val="16"/>
              </w:rPr>
              <w:t>Algeria</w:t>
            </w:r>
          </w:p>
        </w:tc>
        <w:tc>
          <w:tcPr>
            <w:tcW w:w="1007" w:type="dxa"/>
          </w:tcPr>
          <w:p w14:paraId="464D9C11" w14:textId="77777777" w:rsidR="00031171" w:rsidRPr="009638B7" w:rsidRDefault="00031171" w:rsidP="0057354B">
            <w:pPr>
              <w:pStyle w:val="BodyText"/>
              <w:jc w:val="center"/>
              <w:rPr>
                <w:sz w:val="16"/>
                <w:szCs w:val="16"/>
              </w:rPr>
            </w:pPr>
            <w:r>
              <w:rPr>
                <w:sz w:val="16"/>
                <w:szCs w:val="16"/>
              </w:rPr>
              <w:t>Syria</w:t>
            </w:r>
          </w:p>
        </w:tc>
        <w:tc>
          <w:tcPr>
            <w:tcW w:w="1007" w:type="dxa"/>
          </w:tcPr>
          <w:p w14:paraId="2A68FF82" w14:textId="77777777" w:rsidR="00031171" w:rsidRPr="009638B7" w:rsidRDefault="00031171" w:rsidP="0057354B">
            <w:pPr>
              <w:pStyle w:val="BodyText"/>
              <w:jc w:val="center"/>
              <w:rPr>
                <w:sz w:val="16"/>
                <w:szCs w:val="16"/>
              </w:rPr>
            </w:pPr>
            <w:r>
              <w:rPr>
                <w:sz w:val="16"/>
                <w:szCs w:val="16"/>
              </w:rPr>
              <w:t>Somalia</w:t>
            </w:r>
          </w:p>
        </w:tc>
        <w:tc>
          <w:tcPr>
            <w:tcW w:w="1007" w:type="dxa"/>
          </w:tcPr>
          <w:p w14:paraId="191EF512" w14:textId="77777777" w:rsidR="00031171" w:rsidRPr="009638B7" w:rsidRDefault="00031171" w:rsidP="0057354B">
            <w:pPr>
              <w:pStyle w:val="BodyText"/>
              <w:rPr>
                <w:sz w:val="16"/>
                <w:szCs w:val="16"/>
              </w:rPr>
            </w:pPr>
          </w:p>
        </w:tc>
      </w:tr>
      <w:tr w:rsidR="00031171" w:rsidRPr="009638B7" w14:paraId="3543BD95" w14:textId="77777777" w:rsidTr="0057354B">
        <w:tc>
          <w:tcPr>
            <w:tcW w:w="1006" w:type="dxa"/>
          </w:tcPr>
          <w:p w14:paraId="1AF85399" w14:textId="77777777" w:rsidR="00031171" w:rsidRPr="009638B7" w:rsidRDefault="00031171" w:rsidP="0057354B">
            <w:pPr>
              <w:pStyle w:val="BodyText"/>
              <w:rPr>
                <w:sz w:val="16"/>
                <w:szCs w:val="16"/>
              </w:rPr>
            </w:pPr>
          </w:p>
        </w:tc>
        <w:tc>
          <w:tcPr>
            <w:tcW w:w="1006" w:type="dxa"/>
          </w:tcPr>
          <w:p w14:paraId="43ABD3D2" w14:textId="77777777" w:rsidR="00031171" w:rsidRPr="009638B7" w:rsidRDefault="00031171" w:rsidP="0057354B">
            <w:pPr>
              <w:pStyle w:val="BodyText"/>
              <w:rPr>
                <w:sz w:val="16"/>
                <w:szCs w:val="16"/>
              </w:rPr>
            </w:pPr>
          </w:p>
        </w:tc>
        <w:tc>
          <w:tcPr>
            <w:tcW w:w="1006" w:type="dxa"/>
          </w:tcPr>
          <w:p w14:paraId="31EA04D1" w14:textId="77777777" w:rsidR="00031171" w:rsidRPr="009638B7" w:rsidRDefault="00031171" w:rsidP="0057354B">
            <w:pPr>
              <w:pStyle w:val="BodyText"/>
              <w:jc w:val="center"/>
              <w:rPr>
                <w:sz w:val="16"/>
                <w:szCs w:val="16"/>
              </w:rPr>
            </w:pPr>
            <w:r>
              <w:rPr>
                <w:sz w:val="16"/>
                <w:szCs w:val="16"/>
              </w:rPr>
              <w:t>Eritrea</w:t>
            </w:r>
          </w:p>
        </w:tc>
        <w:tc>
          <w:tcPr>
            <w:tcW w:w="1007" w:type="dxa"/>
          </w:tcPr>
          <w:p w14:paraId="79C7A47B" w14:textId="77777777" w:rsidR="00031171" w:rsidRPr="009638B7" w:rsidRDefault="00031171" w:rsidP="0057354B">
            <w:pPr>
              <w:pStyle w:val="BodyText"/>
              <w:jc w:val="center"/>
              <w:rPr>
                <w:sz w:val="16"/>
                <w:szCs w:val="16"/>
              </w:rPr>
            </w:pPr>
            <w:r>
              <w:rPr>
                <w:sz w:val="16"/>
                <w:szCs w:val="16"/>
              </w:rPr>
              <w:t>Iraq</w:t>
            </w:r>
          </w:p>
        </w:tc>
        <w:tc>
          <w:tcPr>
            <w:tcW w:w="1007" w:type="dxa"/>
          </w:tcPr>
          <w:p w14:paraId="7AFE0BB9" w14:textId="77777777" w:rsidR="00031171" w:rsidRPr="009638B7" w:rsidRDefault="00031171" w:rsidP="0057354B">
            <w:pPr>
              <w:pStyle w:val="BodyText"/>
              <w:jc w:val="center"/>
              <w:rPr>
                <w:sz w:val="16"/>
                <w:szCs w:val="16"/>
              </w:rPr>
            </w:pPr>
            <w:r>
              <w:rPr>
                <w:sz w:val="16"/>
                <w:szCs w:val="16"/>
              </w:rPr>
              <w:t>Libya</w:t>
            </w:r>
          </w:p>
        </w:tc>
        <w:tc>
          <w:tcPr>
            <w:tcW w:w="1007" w:type="dxa"/>
          </w:tcPr>
          <w:p w14:paraId="7F14C0F3" w14:textId="77777777" w:rsidR="00031171" w:rsidRPr="009638B7" w:rsidRDefault="00031171" w:rsidP="0057354B">
            <w:pPr>
              <w:pStyle w:val="BodyText"/>
              <w:jc w:val="center"/>
              <w:rPr>
                <w:sz w:val="16"/>
                <w:szCs w:val="16"/>
              </w:rPr>
            </w:pPr>
            <w:r>
              <w:rPr>
                <w:sz w:val="16"/>
                <w:szCs w:val="16"/>
              </w:rPr>
              <w:t>Iraq</w:t>
            </w:r>
          </w:p>
        </w:tc>
        <w:tc>
          <w:tcPr>
            <w:tcW w:w="1007" w:type="dxa"/>
          </w:tcPr>
          <w:p w14:paraId="5A3B1726" w14:textId="77777777" w:rsidR="00031171" w:rsidRPr="009638B7" w:rsidRDefault="00031171" w:rsidP="0057354B">
            <w:pPr>
              <w:pStyle w:val="BodyText"/>
              <w:jc w:val="center"/>
              <w:rPr>
                <w:sz w:val="16"/>
                <w:szCs w:val="16"/>
              </w:rPr>
            </w:pPr>
            <w:r>
              <w:rPr>
                <w:sz w:val="16"/>
                <w:szCs w:val="16"/>
              </w:rPr>
              <w:t>Ethiopia</w:t>
            </w:r>
          </w:p>
        </w:tc>
        <w:tc>
          <w:tcPr>
            <w:tcW w:w="1007" w:type="dxa"/>
          </w:tcPr>
          <w:p w14:paraId="27F3E3CC" w14:textId="77777777" w:rsidR="00031171" w:rsidRPr="009638B7" w:rsidRDefault="00031171" w:rsidP="0057354B">
            <w:pPr>
              <w:pStyle w:val="BodyText"/>
              <w:jc w:val="center"/>
              <w:rPr>
                <w:sz w:val="16"/>
                <w:szCs w:val="16"/>
              </w:rPr>
            </w:pPr>
            <w:r>
              <w:rPr>
                <w:sz w:val="16"/>
                <w:szCs w:val="16"/>
              </w:rPr>
              <w:t>Syria</w:t>
            </w:r>
          </w:p>
        </w:tc>
        <w:tc>
          <w:tcPr>
            <w:tcW w:w="1007" w:type="dxa"/>
          </w:tcPr>
          <w:p w14:paraId="5276DE87" w14:textId="77777777" w:rsidR="00031171" w:rsidRPr="009638B7" w:rsidRDefault="00031171" w:rsidP="0057354B">
            <w:pPr>
              <w:pStyle w:val="BodyText"/>
              <w:rPr>
                <w:sz w:val="16"/>
                <w:szCs w:val="16"/>
              </w:rPr>
            </w:pPr>
          </w:p>
        </w:tc>
      </w:tr>
    </w:tbl>
    <w:p w14:paraId="3D962D5D" w14:textId="77777777" w:rsidR="00CF3C9A" w:rsidRDefault="00CF3C9A" w:rsidP="00115206">
      <w:pPr>
        <w:pStyle w:val="BodyText"/>
      </w:pPr>
    </w:p>
    <w:p w14:paraId="466FBF42" w14:textId="4B1ECDB1" w:rsidR="00B264E2" w:rsidRDefault="00B264E2" w:rsidP="00115206">
      <w:pPr>
        <w:pStyle w:val="BodyText"/>
      </w:pPr>
    </w:p>
    <w:p w14:paraId="55F81D3F" w14:textId="663B6961" w:rsidR="00472749" w:rsidRDefault="00472749" w:rsidP="00472749">
      <w:pPr>
        <w:rPr>
          <w:rFonts w:cstheme="minorHAnsi"/>
        </w:rPr>
      </w:pPr>
      <w:r>
        <w:t>46. (a) Source: The Swedish Prison and Probation Service.</w:t>
      </w:r>
    </w:p>
    <w:p w14:paraId="331AC4F5" w14:textId="6C226AAA" w:rsidR="007042D2" w:rsidRPr="00472749" w:rsidRDefault="007042D2" w:rsidP="00472749">
      <w:pPr>
        <w:rPr>
          <w:rFonts w:cstheme="minorHAnsi"/>
        </w:rPr>
      </w:pPr>
      <w:r>
        <w:t>2017</w:t>
      </w:r>
    </w:p>
    <w:tbl>
      <w:tblPr>
        <w:tblStyle w:val="TableGrid"/>
        <w:tblW w:w="9209" w:type="dxa"/>
        <w:tblLook w:val="04A0" w:firstRow="1" w:lastRow="0" w:firstColumn="1" w:lastColumn="0" w:noHBand="0" w:noVBand="1"/>
      </w:tblPr>
      <w:tblGrid>
        <w:gridCol w:w="1787"/>
        <w:gridCol w:w="1752"/>
        <w:gridCol w:w="2835"/>
        <w:gridCol w:w="2835"/>
      </w:tblGrid>
      <w:tr w:rsidR="00B52405" w:rsidRPr="00C11A94" w14:paraId="3A63BBF3" w14:textId="77777777" w:rsidTr="003B0DD2">
        <w:trPr>
          <w:trHeight w:val="373"/>
        </w:trPr>
        <w:tc>
          <w:tcPr>
            <w:tcW w:w="1787" w:type="dxa"/>
            <w:vMerge w:val="restart"/>
            <w:noWrap/>
            <w:hideMark/>
          </w:tcPr>
          <w:p w14:paraId="2BFA33C8" w14:textId="77777777" w:rsidR="00B52405" w:rsidRPr="00A178AF" w:rsidRDefault="00B52405" w:rsidP="008C1A0A">
            <w:pPr>
              <w:jc w:val="center"/>
              <w:rPr>
                <w:rFonts w:ascii="Calibri" w:eastAsia="Times New Roman" w:hAnsi="Calibri" w:cs="Calibri"/>
                <w:b/>
                <w:bCs/>
                <w:sz w:val="20"/>
                <w:szCs w:val="20"/>
              </w:rPr>
            </w:pPr>
            <w:r w:rsidRPr="00A178AF">
              <w:rPr>
                <w:rFonts w:ascii="Calibri" w:hAnsi="Calibri" w:cs="Calibri"/>
                <w:b/>
                <w:sz w:val="20"/>
                <w:szCs w:val="20"/>
              </w:rPr>
              <w:t>Days detained</w:t>
            </w:r>
          </w:p>
        </w:tc>
        <w:tc>
          <w:tcPr>
            <w:tcW w:w="1752" w:type="dxa"/>
            <w:noWrap/>
            <w:hideMark/>
          </w:tcPr>
          <w:p w14:paraId="3491920C" w14:textId="77777777" w:rsidR="00B52405" w:rsidRPr="00A178AF" w:rsidRDefault="00B52405" w:rsidP="008C1A0A">
            <w:pPr>
              <w:jc w:val="center"/>
              <w:rPr>
                <w:rFonts w:ascii="Calibri" w:eastAsia="Times New Roman" w:hAnsi="Calibri" w:cs="Calibri"/>
                <w:b/>
                <w:bCs/>
                <w:sz w:val="20"/>
                <w:szCs w:val="20"/>
              </w:rPr>
            </w:pPr>
            <w:r w:rsidRPr="00A178AF">
              <w:rPr>
                <w:rFonts w:ascii="Calibri" w:hAnsi="Calibri" w:cs="Calibri"/>
                <w:b/>
                <w:sz w:val="20"/>
                <w:szCs w:val="20"/>
              </w:rPr>
              <w:t>Number detained</w:t>
            </w:r>
          </w:p>
        </w:tc>
        <w:tc>
          <w:tcPr>
            <w:tcW w:w="2835" w:type="dxa"/>
            <w:noWrap/>
            <w:hideMark/>
          </w:tcPr>
          <w:p w14:paraId="6573BD9F" w14:textId="77777777" w:rsidR="00B52405" w:rsidRPr="00A178AF" w:rsidRDefault="00B52405" w:rsidP="008C1A0A">
            <w:pPr>
              <w:jc w:val="center"/>
              <w:rPr>
                <w:rFonts w:ascii="Calibri" w:eastAsia="Times New Roman" w:hAnsi="Calibri" w:cs="Calibri"/>
                <w:b/>
                <w:bCs/>
                <w:sz w:val="20"/>
                <w:szCs w:val="20"/>
              </w:rPr>
            </w:pPr>
            <w:r w:rsidRPr="00A178AF">
              <w:rPr>
                <w:rFonts w:ascii="Calibri" w:hAnsi="Calibri" w:cs="Calibri"/>
                <w:b/>
                <w:sz w:val="20"/>
                <w:szCs w:val="20"/>
              </w:rPr>
              <w:t>Number with restrictions</w:t>
            </w:r>
          </w:p>
        </w:tc>
        <w:tc>
          <w:tcPr>
            <w:tcW w:w="2835" w:type="dxa"/>
            <w:noWrap/>
            <w:hideMark/>
          </w:tcPr>
          <w:p w14:paraId="588EE9C2" w14:textId="21BFA930" w:rsidR="00B52405" w:rsidRPr="00A178AF" w:rsidRDefault="00B52405" w:rsidP="008C1A0A">
            <w:pPr>
              <w:jc w:val="center"/>
              <w:rPr>
                <w:rFonts w:ascii="Calibri" w:eastAsia="Times New Roman" w:hAnsi="Calibri" w:cs="Calibri"/>
                <w:b/>
                <w:bCs/>
                <w:sz w:val="20"/>
                <w:szCs w:val="20"/>
              </w:rPr>
            </w:pPr>
            <w:r w:rsidRPr="00A178AF">
              <w:rPr>
                <w:rFonts w:ascii="Calibri" w:hAnsi="Calibri" w:cs="Calibri"/>
                <w:b/>
                <w:sz w:val="20"/>
                <w:szCs w:val="20"/>
              </w:rPr>
              <w:t>Number with no restrictions</w:t>
            </w:r>
          </w:p>
        </w:tc>
      </w:tr>
      <w:tr w:rsidR="00B52405" w:rsidRPr="00C11A94" w14:paraId="4F20F518" w14:textId="77777777" w:rsidTr="003B0DD2">
        <w:trPr>
          <w:trHeight w:val="373"/>
        </w:trPr>
        <w:tc>
          <w:tcPr>
            <w:tcW w:w="1787" w:type="dxa"/>
            <w:vMerge/>
            <w:hideMark/>
          </w:tcPr>
          <w:p w14:paraId="1F2E1A2B" w14:textId="77777777" w:rsidR="00B52405" w:rsidRPr="00A178AF" w:rsidRDefault="00B52405" w:rsidP="008C1A0A">
            <w:pPr>
              <w:rPr>
                <w:rFonts w:ascii="Calibri" w:eastAsia="Times New Roman" w:hAnsi="Calibri" w:cs="Calibri"/>
                <w:sz w:val="20"/>
                <w:szCs w:val="20"/>
                <w:lang w:eastAsia="sv-SE"/>
              </w:rPr>
            </w:pPr>
          </w:p>
        </w:tc>
        <w:tc>
          <w:tcPr>
            <w:tcW w:w="1752" w:type="dxa"/>
            <w:noWrap/>
            <w:hideMark/>
          </w:tcPr>
          <w:p w14:paraId="46AEA2A3" w14:textId="2F278189" w:rsidR="00B52405" w:rsidRPr="00A178AF" w:rsidRDefault="005C75EE" w:rsidP="003B0DD2">
            <w:pPr>
              <w:jc w:val="center"/>
              <w:rPr>
                <w:rFonts w:ascii="Calibri" w:eastAsia="Times New Roman" w:hAnsi="Calibri" w:cs="Calibri"/>
                <w:sz w:val="20"/>
                <w:szCs w:val="20"/>
              </w:rPr>
            </w:pPr>
            <w:r w:rsidRPr="00A178AF">
              <w:rPr>
                <w:rFonts w:ascii="Calibri" w:hAnsi="Calibri" w:cs="Calibri"/>
                <w:sz w:val="20"/>
                <w:szCs w:val="20"/>
              </w:rPr>
              <w:t>15–17 years</w:t>
            </w:r>
          </w:p>
        </w:tc>
        <w:tc>
          <w:tcPr>
            <w:tcW w:w="2835" w:type="dxa"/>
            <w:noWrap/>
            <w:hideMark/>
          </w:tcPr>
          <w:p w14:paraId="4F24F650" w14:textId="591CC1A7" w:rsidR="00B52405" w:rsidRPr="00A178AF" w:rsidRDefault="005C75EE" w:rsidP="003B0DD2">
            <w:pPr>
              <w:jc w:val="center"/>
              <w:rPr>
                <w:rFonts w:ascii="Calibri" w:eastAsia="Times New Roman" w:hAnsi="Calibri" w:cs="Calibri"/>
                <w:sz w:val="20"/>
                <w:szCs w:val="20"/>
              </w:rPr>
            </w:pPr>
            <w:r w:rsidRPr="00A178AF">
              <w:rPr>
                <w:rFonts w:ascii="Calibri" w:hAnsi="Calibri" w:cs="Calibri"/>
                <w:sz w:val="20"/>
                <w:szCs w:val="20"/>
              </w:rPr>
              <w:t>15–17 years</w:t>
            </w:r>
          </w:p>
        </w:tc>
        <w:tc>
          <w:tcPr>
            <w:tcW w:w="2835" w:type="dxa"/>
            <w:noWrap/>
            <w:hideMark/>
          </w:tcPr>
          <w:p w14:paraId="641CB179" w14:textId="4C5AC60C" w:rsidR="00B52405" w:rsidRPr="00A178AF" w:rsidRDefault="005C75EE" w:rsidP="003B0DD2">
            <w:pPr>
              <w:jc w:val="center"/>
              <w:rPr>
                <w:rFonts w:ascii="Calibri" w:eastAsia="Times New Roman" w:hAnsi="Calibri" w:cs="Calibri"/>
                <w:sz w:val="20"/>
                <w:szCs w:val="20"/>
              </w:rPr>
            </w:pPr>
            <w:r w:rsidRPr="00A178AF">
              <w:rPr>
                <w:rFonts w:ascii="Calibri" w:hAnsi="Calibri" w:cs="Calibri"/>
                <w:sz w:val="20"/>
                <w:szCs w:val="20"/>
              </w:rPr>
              <w:t>15–17 years</w:t>
            </w:r>
          </w:p>
        </w:tc>
      </w:tr>
      <w:tr w:rsidR="00B52405" w:rsidRPr="00C11A94" w14:paraId="6DD6BB54" w14:textId="77777777" w:rsidTr="003B0DD2">
        <w:trPr>
          <w:trHeight w:val="373"/>
        </w:trPr>
        <w:tc>
          <w:tcPr>
            <w:tcW w:w="1787" w:type="dxa"/>
            <w:noWrap/>
            <w:hideMark/>
          </w:tcPr>
          <w:p w14:paraId="3E678A09" w14:textId="77777777" w:rsidR="00B52405" w:rsidRPr="00A178AF" w:rsidRDefault="00B52405" w:rsidP="008C1A0A">
            <w:pPr>
              <w:jc w:val="right"/>
              <w:rPr>
                <w:rFonts w:ascii="Calibri" w:eastAsia="Times New Roman" w:hAnsi="Calibri" w:cs="Calibri"/>
                <w:sz w:val="20"/>
                <w:szCs w:val="20"/>
              </w:rPr>
            </w:pPr>
            <w:r w:rsidRPr="00A178AF">
              <w:rPr>
                <w:rFonts w:ascii="Calibri" w:hAnsi="Calibri" w:cs="Calibri"/>
                <w:sz w:val="20"/>
                <w:szCs w:val="20"/>
              </w:rPr>
              <w:t>1</w:t>
            </w:r>
          </w:p>
        </w:tc>
        <w:tc>
          <w:tcPr>
            <w:tcW w:w="1752" w:type="dxa"/>
            <w:noWrap/>
            <w:hideMark/>
          </w:tcPr>
          <w:p w14:paraId="25275FD3" w14:textId="77777777" w:rsidR="00B52405" w:rsidRPr="00A178AF" w:rsidRDefault="00B52405" w:rsidP="008C1A0A">
            <w:pPr>
              <w:jc w:val="right"/>
              <w:rPr>
                <w:rFonts w:ascii="Calibri" w:eastAsia="Times New Roman" w:hAnsi="Calibri" w:cs="Calibri"/>
                <w:sz w:val="20"/>
                <w:szCs w:val="20"/>
              </w:rPr>
            </w:pPr>
            <w:r w:rsidRPr="00A178AF">
              <w:rPr>
                <w:rFonts w:ascii="Calibri" w:hAnsi="Calibri" w:cs="Calibri"/>
                <w:sz w:val="20"/>
                <w:szCs w:val="20"/>
              </w:rPr>
              <w:t>176</w:t>
            </w:r>
          </w:p>
        </w:tc>
        <w:tc>
          <w:tcPr>
            <w:tcW w:w="2835" w:type="dxa"/>
            <w:noWrap/>
            <w:hideMark/>
          </w:tcPr>
          <w:p w14:paraId="18249225" w14:textId="77777777" w:rsidR="00B52405" w:rsidRPr="00A178AF" w:rsidRDefault="00B52405" w:rsidP="008C1A0A">
            <w:pPr>
              <w:jc w:val="right"/>
              <w:rPr>
                <w:rFonts w:ascii="Calibri" w:eastAsia="Times New Roman" w:hAnsi="Calibri" w:cs="Calibri"/>
                <w:sz w:val="20"/>
                <w:szCs w:val="20"/>
              </w:rPr>
            </w:pPr>
            <w:r w:rsidRPr="00A178AF">
              <w:rPr>
                <w:rFonts w:ascii="Calibri" w:hAnsi="Calibri" w:cs="Calibri"/>
                <w:sz w:val="20"/>
                <w:szCs w:val="20"/>
              </w:rPr>
              <w:t>157</w:t>
            </w:r>
          </w:p>
        </w:tc>
        <w:tc>
          <w:tcPr>
            <w:tcW w:w="2835" w:type="dxa"/>
            <w:noWrap/>
            <w:hideMark/>
          </w:tcPr>
          <w:p w14:paraId="09F46E12" w14:textId="77777777" w:rsidR="00B52405" w:rsidRPr="00A178AF" w:rsidRDefault="00B52405" w:rsidP="008C1A0A">
            <w:pPr>
              <w:jc w:val="right"/>
              <w:rPr>
                <w:rFonts w:ascii="Calibri" w:eastAsia="Times New Roman" w:hAnsi="Calibri" w:cs="Calibri"/>
                <w:sz w:val="20"/>
                <w:szCs w:val="20"/>
              </w:rPr>
            </w:pPr>
            <w:r w:rsidRPr="00A178AF">
              <w:rPr>
                <w:rFonts w:ascii="Calibri" w:hAnsi="Calibri" w:cs="Calibri"/>
                <w:sz w:val="20"/>
                <w:szCs w:val="20"/>
              </w:rPr>
              <w:t>19</w:t>
            </w:r>
          </w:p>
        </w:tc>
      </w:tr>
      <w:tr w:rsidR="00B52405" w:rsidRPr="00C11A94" w14:paraId="179EFB9B" w14:textId="77777777" w:rsidTr="003B0DD2">
        <w:trPr>
          <w:trHeight w:val="373"/>
        </w:trPr>
        <w:tc>
          <w:tcPr>
            <w:tcW w:w="1787" w:type="dxa"/>
            <w:noWrap/>
            <w:hideMark/>
          </w:tcPr>
          <w:p w14:paraId="61DD8AB3" w14:textId="77777777" w:rsidR="00B52405" w:rsidRPr="00A178AF" w:rsidRDefault="00B52405" w:rsidP="008C1A0A">
            <w:pPr>
              <w:jc w:val="right"/>
              <w:rPr>
                <w:rFonts w:ascii="Calibri" w:eastAsia="Times New Roman" w:hAnsi="Calibri" w:cs="Calibri"/>
                <w:sz w:val="20"/>
                <w:szCs w:val="20"/>
              </w:rPr>
            </w:pPr>
            <w:r w:rsidRPr="00A178AF">
              <w:rPr>
                <w:rFonts w:ascii="Calibri" w:hAnsi="Calibri" w:cs="Calibri"/>
                <w:sz w:val="20"/>
                <w:szCs w:val="20"/>
              </w:rPr>
              <w:t>15</w:t>
            </w:r>
          </w:p>
        </w:tc>
        <w:tc>
          <w:tcPr>
            <w:tcW w:w="1752" w:type="dxa"/>
            <w:noWrap/>
            <w:hideMark/>
          </w:tcPr>
          <w:p w14:paraId="0B1EDCF5" w14:textId="77777777" w:rsidR="00B52405" w:rsidRPr="00A178AF" w:rsidRDefault="00B52405" w:rsidP="008C1A0A">
            <w:pPr>
              <w:jc w:val="right"/>
              <w:rPr>
                <w:rFonts w:ascii="Calibri" w:eastAsia="Times New Roman" w:hAnsi="Calibri" w:cs="Calibri"/>
                <w:sz w:val="20"/>
                <w:szCs w:val="20"/>
              </w:rPr>
            </w:pPr>
            <w:r w:rsidRPr="00A178AF">
              <w:rPr>
                <w:rFonts w:ascii="Calibri" w:hAnsi="Calibri" w:cs="Calibri"/>
                <w:sz w:val="20"/>
                <w:szCs w:val="20"/>
              </w:rPr>
              <w:t>112</w:t>
            </w:r>
          </w:p>
        </w:tc>
        <w:tc>
          <w:tcPr>
            <w:tcW w:w="2835" w:type="dxa"/>
            <w:noWrap/>
            <w:hideMark/>
          </w:tcPr>
          <w:p w14:paraId="74699C0E" w14:textId="77777777" w:rsidR="00B52405" w:rsidRPr="00A178AF" w:rsidRDefault="00B52405" w:rsidP="008C1A0A">
            <w:pPr>
              <w:jc w:val="right"/>
              <w:rPr>
                <w:rFonts w:ascii="Calibri" w:eastAsia="Times New Roman" w:hAnsi="Calibri" w:cs="Calibri"/>
                <w:sz w:val="20"/>
                <w:szCs w:val="20"/>
              </w:rPr>
            </w:pPr>
            <w:r w:rsidRPr="00A178AF">
              <w:rPr>
                <w:rFonts w:ascii="Calibri" w:hAnsi="Calibri" w:cs="Calibri"/>
                <w:sz w:val="20"/>
                <w:szCs w:val="20"/>
              </w:rPr>
              <w:t>100</w:t>
            </w:r>
          </w:p>
        </w:tc>
        <w:tc>
          <w:tcPr>
            <w:tcW w:w="2835" w:type="dxa"/>
            <w:noWrap/>
            <w:hideMark/>
          </w:tcPr>
          <w:p w14:paraId="0E7F98D6" w14:textId="77777777" w:rsidR="00B52405" w:rsidRPr="00A178AF" w:rsidRDefault="00B52405" w:rsidP="008C1A0A">
            <w:pPr>
              <w:jc w:val="right"/>
              <w:rPr>
                <w:rFonts w:ascii="Calibri" w:eastAsia="Times New Roman" w:hAnsi="Calibri" w:cs="Calibri"/>
                <w:sz w:val="20"/>
                <w:szCs w:val="20"/>
              </w:rPr>
            </w:pPr>
            <w:r w:rsidRPr="00A178AF">
              <w:rPr>
                <w:rFonts w:ascii="Calibri" w:hAnsi="Calibri" w:cs="Calibri"/>
                <w:sz w:val="20"/>
                <w:szCs w:val="20"/>
              </w:rPr>
              <w:t>12</w:t>
            </w:r>
          </w:p>
        </w:tc>
      </w:tr>
      <w:tr w:rsidR="00B52405" w:rsidRPr="00C11A94" w14:paraId="184F62A0" w14:textId="77777777" w:rsidTr="003B0DD2">
        <w:trPr>
          <w:trHeight w:val="373"/>
        </w:trPr>
        <w:tc>
          <w:tcPr>
            <w:tcW w:w="1787" w:type="dxa"/>
            <w:noWrap/>
            <w:hideMark/>
          </w:tcPr>
          <w:p w14:paraId="49271E5C" w14:textId="77777777" w:rsidR="00B52405" w:rsidRPr="00A178AF" w:rsidRDefault="00B52405" w:rsidP="008C1A0A">
            <w:pPr>
              <w:jc w:val="right"/>
              <w:rPr>
                <w:rFonts w:ascii="Calibri" w:eastAsia="Times New Roman" w:hAnsi="Calibri" w:cs="Calibri"/>
                <w:sz w:val="20"/>
                <w:szCs w:val="20"/>
              </w:rPr>
            </w:pPr>
            <w:r w:rsidRPr="00A178AF">
              <w:rPr>
                <w:rFonts w:ascii="Calibri" w:hAnsi="Calibri" w:cs="Calibri"/>
                <w:sz w:val="20"/>
                <w:szCs w:val="20"/>
              </w:rPr>
              <w:t>30</w:t>
            </w:r>
          </w:p>
        </w:tc>
        <w:tc>
          <w:tcPr>
            <w:tcW w:w="1752" w:type="dxa"/>
            <w:noWrap/>
            <w:hideMark/>
          </w:tcPr>
          <w:p w14:paraId="7CC479F9" w14:textId="77777777" w:rsidR="00B52405" w:rsidRPr="00A178AF" w:rsidRDefault="00B52405" w:rsidP="008C1A0A">
            <w:pPr>
              <w:jc w:val="right"/>
              <w:rPr>
                <w:rFonts w:ascii="Calibri" w:eastAsia="Times New Roman" w:hAnsi="Calibri" w:cs="Calibri"/>
                <w:sz w:val="20"/>
                <w:szCs w:val="20"/>
              </w:rPr>
            </w:pPr>
            <w:r w:rsidRPr="00A178AF">
              <w:rPr>
                <w:rFonts w:ascii="Calibri" w:hAnsi="Calibri" w:cs="Calibri"/>
                <w:sz w:val="20"/>
                <w:szCs w:val="20"/>
              </w:rPr>
              <w:t>68</w:t>
            </w:r>
          </w:p>
        </w:tc>
        <w:tc>
          <w:tcPr>
            <w:tcW w:w="2835" w:type="dxa"/>
            <w:noWrap/>
            <w:hideMark/>
          </w:tcPr>
          <w:p w14:paraId="76AF1848" w14:textId="77777777" w:rsidR="00B52405" w:rsidRPr="00A178AF" w:rsidRDefault="00B52405" w:rsidP="008C1A0A">
            <w:pPr>
              <w:jc w:val="right"/>
              <w:rPr>
                <w:rFonts w:ascii="Calibri" w:eastAsia="Times New Roman" w:hAnsi="Calibri" w:cs="Calibri"/>
                <w:sz w:val="20"/>
                <w:szCs w:val="20"/>
              </w:rPr>
            </w:pPr>
            <w:r w:rsidRPr="00A178AF">
              <w:rPr>
                <w:rFonts w:ascii="Calibri" w:hAnsi="Calibri" w:cs="Calibri"/>
                <w:sz w:val="20"/>
                <w:szCs w:val="20"/>
              </w:rPr>
              <w:t>55</w:t>
            </w:r>
          </w:p>
        </w:tc>
        <w:tc>
          <w:tcPr>
            <w:tcW w:w="2835" w:type="dxa"/>
            <w:noWrap/>
            <w:hideMark/>
          </w:tcPr>
          <w:p w14:paraId="37154EE4" w14:textId="77777777" w:rsidR="00B52405" w:rsidRPr="00A178AF" w:rsidRDefault="00B52405" w:rsidP="008C1A0A">
            <w:pPr>
              <w:jc w:val="right"/>
              <w:rPr>
                <w:rFonts w:ascii="Calibri" w:eastAsia="Times New Roman" w:hAnsi="Calibri" w:cs="Calibri"/>
                <w:sz w:val="20"/>
                <w:szCs w:val="20"/>
              </w:rPr>
            </w:pPr>
            <w:r w:rsidRPr="00A178AF">
              <w:rPr>
                <w:rFonts w:ascii="Calibri" w:hAnsi="Calibri" w:cs="Calibri"/>
                <w:sz w:val="20"/>
                <w:szCs w:val="20"/>
              </w:rPr>
              <w:t>13</w:t>
            </w:r>
          </w:p>
        </w:tc>
      </w:tr>
      <w:tr w:rsidR="00B52405" w:rsidRPr="00C11A94" w14:paraId="61131F1D" w14:textId="77777777" w:rsidTr="003B0DD2">
        <w:trPr>
          <w:trHeight w:val="373"/>
        </w:trPr>
        <w:tc>
          <w:tcPr>
            <w:tcW w:w="1787" w:type="dxa"/>
            <w:noWrap/>
            <w:hideMark/>
          </w:tcPr>
          <w:p w14:paraId="38875191" w14:textId="77777777" w:rsidR="00B52405" w:rsidRPr="00A178AF" w:rsidRDefault="00B52405" w:rsidP="008C1A0A">
            <w:pPr>
              <w:jc w:val="right"/>
              <w:rPr>
                <w:rFonts w:ascii="Calibri" w:eastAsia="Times New Roman" w:hAnsi="Calibri" w:cs="Calibri"/>
                <w:sz w:val="20"/>
                <w:szCs w:val="20"/>
              </w:rPr>
            </w:pPr>
            <w:r w:rsidRPr="00A178AF">
              <w:rPr>
                <w:rFonts w:ascii="Calibri" w:hAnsi="Calibri" w:cs="Calibri"/>
                <w:sz w:val="20"/>
                <w:szCs w:val="20"/>
              </w:rPr>
              <w:t>45</w:t>
            </w:r>
          </w:p>
        </w:tc>
        <w:tc>
          <w:tcPr>
            <w:tcW w:w="1752" w:type="dxa"/>
            <w:noWrap/>
            <w:hideMark/>
          </w:tcPr>
          <w:p w14:paraId="3A50FF6B" w14:textId="77777777" w:rsidR="00B52405" w:rsidRPr="00A178AF" w:rsidRDefault="00B52405" w:rsidP="008C1A0A">
            <w:pPr>
              <w:jc w:val="right"/>
              <w:rPr>
                <w:rFonts w:ascii="Calibri" w:eastAsia="Times New Roman" w:hAnsi="Calibri" w:cs="Calibri"/>
                <w:sz w:val="20"/>
                <w:szCs w:val="20"/>
              </w:rPr>
            </w:pPr>
            <w:r w:rsidRPr="00A178AF">
              <w:rPr>
                <w:rFonts w:ascii="Calibri" w:hAnsi="Calibri" w:cs="Calibri"/>
                <w:sz w:val="20"/>
                <w:szCs w:val="20"/>
              </w:rPr>
              <w:t>42</w:t>
            </w:r>
          </w:p>
        </w:tc>
        <w:tc>
          <w:tcPr>
            <w:tcW w:w="2835" w:type="dxa"/>
            <w:noWrap/>
            <w:hideMark/>
          </w:tcPr>
          <w:p w14:paraId="56649D80" w14:textId="77777777" w:rsidR="00B52405" w:rsidRPr="00A178AF" w:rsidRDefault="00B52405" w:rsidP="008C1A0A">
            <w:pPr>
              <w:jc w:val="right"/>
              <w:rPr>
                <w:rFonts w:ascii="Calibri" w:eastAsia="Times New Roman" w:hAnsi="Calibri" w:cs="Calibri"/>
                <w:sz w:val="20"/>
                <w:szCs w:val="20"/>
              </w:rPr>
            </w:pPr>
            <w:r w:rsidRPr="00A178AF">
              <w:rPr>
                <w:rFonts w:ascii="Calibri" w:hAnsi="Calibri" w:cs="Calibri"/>
                <w:sz w:val="20"/>
                <w:szCs w:val="20"/>
              </w:rPr>
              <w:t>31</w:t>
            </w:r>
          </w:p>
        </w:tc>
        <w:tc>
          <w:tcPr>
            <w:tcW w:w="2835" w:type="dxa"/>
            <w:noWrap/>
            <w:hideMark/>
          </w:tcPr>
          <w:p w14:paraId="324669F6" w14:textId="77777777" w:rsidR="00B52405" w:rsidRPr="00A178AF" w:rsidRDefault="00B52405" w:rsidP="008C1A0A">
            <w:pPr>
              <w:jc w:val="right"/>
              <w:rPr>
                <w:rFonts w:ascii="Calibri" w:eastAsia="Times New Roman" w:hAnsi="Calibri" w:cs="Calibri"/>
                <w:sz w:val="20"/>
                <w:szCs w:val="20"/>
              </w:rPr>
            </w:pPr>
            <w:r w:rsidRPr="00A178AF">
              <w:rPr>
                <w:rFonts w:ascii="Calibri" w:hAnsi="Calibri" w:cs="Calibri"/>
                <w:sz w:val="20"/>
                <w:szCs w:val="20"/>
              </w:rPr>
              <w:t>11</w:t>
            </w:r>
          </w:p>
        </w:tc>
      </w:tr>
      <w:tr w:rsidR="00B52405" w:rsidRPr="00C11A94" w14:paraId="4AF79E64" w14:textId="77777777" w:rsidTr="003B0DD2">
        <w:trPr>
          <w:trHeight w:val="373"/>
        </w:trPr>
        <w:tc>
          <w:tcPr>
            <w:tcW w:w="1787" w:type="dxa"/>
            <w:noWrap/>
            <w:hideMark/>
          </w:tcPr>
          <w:p w14:paraId="359D78BF" w14:textId="77777777" w:rsidR="00B52405" w:rsidRPr="00A178AF" w:rsidRDefault="00B52405" w:rsidP="008C1A0A">
            <w:pPr>
              <w:jc w:val="right"/>
              <w:rPr>
                <w:rFonts w:ascii="Calibri" w:eastAsia="Times New Roman" w:hAnsi="Calibri" w:cs="Calibri"/>
                <w:sz w:val="20"/>
                <w:szCs w:val="20"/>
              </w:rPr>
            </w:pPr>
            <w:r w:rsidRPr="00A178AF">
              <w:rPr>
                <w:rFonts w:ascii="Calibri" w:hAnsi="Calibri" w:cs="Calibri"/>
                <w:sz w:val="20"/>
                <w:szCs w:val="20"/>
              </w:rPr>
              <w:t>60</w:t>
            </w:r>
          </w:p>
        </w:tc>
        <w:tc>
          <w:tcPr>
            <w:tcW w:w="1752" w:type="dxa"/>
            <w:noWrap/>
            <w:hideMark/>
          </w:tcPr>
          <w:p w14:paraId="752E0FB9" w14:textId="77777777" w:rsidR="00B52405" w:rsidRPr="00A178AF" w:rsidRDefault="00B52405" w:rsidP="008C1A0A">
            <w:pPr>
              <w:jc w:val="right"/>
              <w:rPr>
                <w:rFonts w:ascii="Calibri" w:eastAsia="Times New Roman" w:hAnsi="Calibri" w:cs="Calibri"/>
                <w:sz w:val="20"/>
                <w:szCs w:val="20"/>
              </w:rPr>
            </w:pPr>
            <w:r w:rsidRPr="00A178AF">
              <w:rPr>
                <w:rFonts w:ascii="Calibri" w:hAnsi="Calibri" w:cs="Calibri"/>
                <w:sz w:val="20"/>
                <w:szCs w:val="20"/>
              </w:rPr>
              <w:t>30</w:t>
            </w:r>
          </w:p>
        </w:tc>
        <w:tc>
          <w:tcPr>
            <w:tcW w:w="2835" w:type="dxa"/>
            <w:noWrap/>
            <w:hideMark/>
          </w:tcPr>
          <w:p w14:paraId="46665D6C" w14:textId="77777777" w:rsidR="00B52405" w:rsidRPr="00A178AF" w:rsidRDefault="00B52405" w:rsidP="008C1A0A">
            <w:pPr>
              <w:jc w:val="right"/>
              <w:rPr>
                <w:rFonts w:ascii="Calibri" w:eastAsia="Times New Roman" w:hAnsi="Calibri" w:cs="Calibri"/>
                <w:sz w:val="20"/>
                <w:szCs w:val="20"/>
              </w:rPr>
            </w:pPr>
            <w:r w:rsidRPr="00A178AF">
              <w:rPr>
                <w:rFonts w:ascii="Calibri" w:hAnsi="Calibri" w:cs="Calibri"/>
                <w:sz w:val="20"/>
                <w:szCs w:val="20"/>
              </w:rPr>
              <w:t>20</w:t>
            </w:r>
          </w:p>
        </w:tc>
        <w:tc>
          <w:tcPr>
            <w:tcW w:w="2835" w:type="dxa"/>
            <w:noWrap/>
            <w:hideMark/>
          </w:tcPr>
          <w:p w14:paraId="64877EFD" w14:textId="77777777" w:rsidR="00B52405" w:rsidRPr="00A178AF" w:rsidRDefault="00B52405" w:rsidP="008C1A0A">
            <w:pPr>
              <w:jc w:val="right"/>
              <w:rPr>
                <w:rFonts w:ascii="Calibri" w:eastAsia="Times New Roman" w:hAnsi="Calibri" w:cs="Calibri"/>
                <w:sz w:val="20"/>
                <w:szCs w:val="20"/>
              </w:rPr>
            </w:pPr>
            <w:r w:rsidRPr="00A178AF">
              <w:rPr>
                <w:rFonts w:ascii="Calibri" w:hAnsi="Calibri" w:cs="Calibri"/>
                <w:sz w:val="20"/>
                <w:szCs w:val="20"/>
              </w:rPr>
              <w:t>10</w:t>
            </w:r>
          </w:p>
        </w:tc>
      </w:tr>
      <w:tr w:rsidR="00B52405" w:rsidRPr="00C11A94" w14:paraId="5114182C" w14:textId="77777777" w:rsidTr="003B0DD2">
        <w:trPr>
          <w:trHeight w:val="373"/>
        </w:trPr>
        <w:tc>
          <w:tcPr>
            <w:tcW w:w="1787" w:type="dxa"/>
            <w:noWrap/>
            <w:hideMark/>
          </w:tcPr>
          <w:p w14:paraId="188450ED" w14:textId="77777777" w:rsidR="00B52405" w:rsidRPr="00A178AF" w:rsidRDefault="00B52405" w:rsidP="008C1A0A">
            <w:pPr>
              <w:jc w:val="right"/>
              <w:rPr>
                <w:rFonts w:ascii="Calibri" w:eastAsia="Times New Roman" w:hAnsi="Calibri" w:cs="Calibri"/>
                <w:sz w:val="20"/>
                <w:szCs w:val="20"/>
              </w:rPr>
            </w:pPr>
            <w:r w:rsidRPr="00A178AF">
              <w:rPr>
                <w:rFonts w:ascii="Calibri" w:hAnsi="Calibri" w:cs="Calibri"/>
                <w:sz w:val="20"/>
                <w:szCs w:val="20"/>
              </w:rPr>
              <w:t>90</w:t>
            </w:r>
          </w:p>
        </w:tc>
        <w:tc>
          <w:tcPr>
            <w:tcW w:w="1752" w:type="dxa"/>
            <w:noWrap/>
            <w:hideMark/>
          </w:tcPr>
          <w:p w14:paraId="27214B79" w14:textId="77777777" w:rsidR="00B52405" w:rsidRPr="00A178AF" w:rsidRDefault="00B52405" w:rsidP="008C1A0A">
            <w:pPr>
              <w:jc w:val="right"/>
              <w:rPr>
                <w:rFonts w:ascii="Calibri" w:eastAsia="Times New Roman" w:hAnsi="Calibri" w:cs="Calibri"/>
                <w:sz w:val="20"/>
                <w:szCs w:val="20"/>
              </w:rPr>
            </w:pPr>
            <w:r w:rsidRPr="00A178AF">
              <w:rPr>
                <w:rFonts w:ascii="Calibri" w:hAnsi="Calibri" w:cs="Calibri"/>
                <w:sz w:val="20"/>
                <w:szCs w:val="20"/>
              </w:rPr>
              <w:t>14</w:t>
            </w:r>
          </w:p>
        </w:tc>
        <w:tc>
          <w:tcPr>
            <w:tcW w:w="2835" w:type="dxa"/>
            <w:noWrap/>
            <w:hideMark/>
          </w:tcPr>
          <w:p w14:paraId="2767C404" w14:textId="77777777" w:rsidR="00B52405" w:rsidRPr="00A178AF" w:rsidRDefault="00B52405" w:rsidP="008C1A0A">
            <w:pPr>
              <w:jc w:val="right"/>
              <w:rPr>
                <w:rFonts w:ascii="Calibri" w:eastAsia="Times New Roman" w:hAnsi="Calibri" w:cs="Calibri"/>
                <w:sz w:val="20"/>
                <w:szCs w:val="20"/>
              </w:rPr>
            </w:pPr>
            <w:r w:rsidRPr="00A178AF">
              <w:rPr>
                <w:rFonts w:ascii="Calibri" w:hAnsi="Calibri" w:cs="Calibri"/>
                <w:sz w:val="20"/>
                <w:szCs w:val="20"/>
              </w:rPr>
              <w:t>7</w:t>
            </w:r>
          </w:p>
        </w:tc>
        <w:tc>
          <w:tcPr>
            <w:tcW w:w="2835" w:type="dxa"/>
            <w:noWrap/>
            <w:hideMark/>
          </w:tcPr>
          <w:p w14:paraId="5BD07DA2" w14:textId="77777777" w:rsidR="00B52405" w:rsidRPr="00A178AF" w:rsidRDefault="00B52405" w:rsidP="008C1A0A">
            <w:pPr>
              <w:jc w:val="right"/>
              <w:rPr>
                <w:rFonts w:ascii="Calibri" w:eastAsia="Times New Roman" w:hAnsi="Calibri" w:cs="Calibri"/>
                <w:sz w:val="20"/>
                <w:szCs w:val="20"/>
              </w:rPr>
            </w:pPr>
            <w:r w:rsidRPr="00A178AF">
              <w:rPr>
                <w:rFonts w:ascii="Calibri" w:hAnsi="Calibri" w:cs="Calibri"/>
                <w:sz w:val="20"/>
                <w:szCs w:val="20"/>
              </w:rPr>
              <w:t>7</w:t>
            </w:r>
          </w:p>
        </w:tc>
      </w:tr>
      <w:tr w:rsidR="00B52405" w:rsidRPr="00C11A94" w14:paraId="28BFBDC2" w14:textId="77777777" w:rsidTr="003B0DD2">
        <w:trPr>
          <w:trHeight w:val="373"/>
        </w:trPr>
        <w:tc>
          <w:tcPr>
            <w:tcW w:w="1787" w:type="dxa"/>
            <w:noWrap/>
            <w:hideMark/>
          </w:tcPr>
          <w:p w14:paraId="0AF04374" w14:textId="77777777" w:rsidR="00B52405" w:rsidRPr="00A178AF" w:rsidRDefault="00B52405" w:rsidP="008C1A0A">
            <w:pPr>
              <w:jc w:val="right"/>
              <w:rPr>
                <w:rFonts w:ascii="Calibri" w:eastAsia="Times New Roman" w:hAnsi="Calibri" w:cs="Calibri"/>
                <w:sz w:val="20"/>
                <w:szCs w:val="20"/>
              </w:rPr>
            </w:pPr>
            <w:r w:rsidRPr="00A178AF">
              <w:rPr>
                <w:rFonts w:ascii="Calibri" w:hAnsi="Calibri" w:cs="Calibri"/>
                <w:sz w:val="20"/>
                <w:szCs w:val="20"/>
              </w:rPr>
              <w:t>150</w:t>
            </w:r>
          </w:p>
        </w:tc>
        <w:tc>
          <w:tcPr>
            <w:tcW w:w="1752" w:type="dxa"/>
            <w:noWrap/>
            <w:hideMark/>
          </w:tcPr>
          <w:p w14:paraId="3E586918" w14:textId="77777777" w:rsidR="00B52405" w:rsidRPr="00A178AF" w:rsidRDefault="00B52405" w:rsidP="008C1A0A">
            <w:pPr>
              <w:jc w:val="right"/>
              <w:rPr>
                <w:rFonts w:ascii="Calibri" w:eastAsia="Times New Roman" w:hAnsi="Calibri" w:cs="Calibri"/>
                <w:sz w:val="20"/>
                <w:szCs w:val="20"/>
              </w:rPr>
            </w:pPr>
            <w:r w:rsidRPr="00A178AF">
              <w:rPr>
                <w:rFonts w:ascii="Calibri" w:hAnsi="Calibri" w:cs="Calibri"/>
                <w:sz w:val="20"/>
                <w:szCs w:val="20"/>
              </w:rPr>
              <w:t>3</w:t>
            </w:r>
          </w:p>
        </w:tc>
        <w:tc>
          <w:tcPr>
            <w:tcW w:w="2835" w:type="dxa"/>
            <w:noWrap/>
            <w:hideMark/>
          </w:tcPr>
          <w:p w14:paraId="75FA1127" w14:textId="77777777" w:rsidR="00B52405" w:rsidRPr="00A178AF" w:rsidRDefault="00B52405" w:rsidP="008C1A0A">
            <w:pPr>
              <w:jc w:val="right"/>
              <w:rPr>
                <w:rFonts w:ascii="Calibri" w:eastAsia="Times New Roman" w:hAnsi="Calibri" w:cs="Calibri"/>
                <w:sz w:val="20"/>
                <w:szCs w:val="20"/>
              </w:rPr>
            </w:pPr>
            <w:r w:rsidRPr="00A178AF">
              <w:rPr>
                <w:rFonts w:ascii="Calibri" w:hAnsi="Calibri" w:cs="Calibri"/>
                <w:sz w:val="20"/>
                <w:szCs w:val="20"/>
              </w:rPr>
              <w:t>1</w:t>
            </w:r>
          </w:p>
        </w:tc>
        <w:tc>
          <w:tcPr>
            <w:tcW w:w="2835" w:type="dxa"/>
            <w:noWrap/>
            <w:hideMark/>
          </w:tcPr>
          <w:p w14:paraId="4646062D" w14:textId="77777777" w:rsidR="00B52405" w:rsidRPr="00A178AF" w:rsidRDefault="00B52405" w:rsidP="008C1A0A">
            <w:pPr>
              <w:jc w:val="right"/>
              <w:rPr>
                <w:rFonts w:ascii="Calibri" w:eastAsia="Times New Roman" w:hAnsi="Calibri" w:cs="Calibri"/>
                <w:sz w:val="20"/>
                <w:szCs w:val="20"/>
              </w:rPr>
            </w:pPr>
            <w:r w:rsidRPr="00A178AF">
              <w:rPr>
                <w:rFonts w:ascii="Calibri" w:hAnsi="Calibri" w:cs="Calibri"/>
                <w:sz w:val="20"/>
                <w:szCs w:val="20"/>
              </w:rPr>
              <w:t>2</w:t>
            </w:r>
          </w:p>
        </w:tc>
      </w:tr>
      <w:tr w:rsidR="00B52405" w:rsidRPr="00C11A94" w14:paraId="32444341" w14:textId="77777777" w:rsidTr="003B0DD2">
        <w:trPr>
          <w:trHeight w:val="373"/>
        </w:trPr>
        <w:tc>
          <w:tcPr>
            <w:tcW w:w="1787" w:type="dxa"/>
            <w:noWrap/>
            <w:hideMark/>
          </w:tcPr>
          <w:p w14:paraId="5EDF7D69" w14:textId="77777777" w:rsidR="00B52405" w:rsidRPr="00A178AF" w:rsidRDefault="00B52405" w:rsidP="008C1A0A">
            <w:pPr>
              <w:jc w:val="right"/>
              <w:rPr>
                <w:rFonts w:ascii="Calibri" w:eastAsia="Times New Roman" w:hAnsi="Calibri" w:cs="Calibri"/>
                <w:sz w:val="20"/>
                <w:szCs w:val="20"/>
              </w:rPr>
            </w:pPr>
            <w:r w:rsidRPr="00A178AF">
              <w:rPr>
                <w:rFonts w:ascii="Calibri" w:hAnsi="Calibri" w:cs="Calibri"/>
                <w:sz w:val="20"/>
                <w:szCs w:val="20"/>
              </w:rPr>
              <w:t>180</w:t>
            </w:r>
          </w:p>
        </w:tc>
        <w:tc>
          <w:tcPr>
            <w:tcW w:w="1752" w:type="dxa"/>
            <w:noWrap/>
            <w:hideMark/>
          </w:tcPr>
          <w:p w14:paraId="3EDB1F5A" w14:textId="77777777" w:rsidR="00B52405" w:rsidRPr="00A178AF" w:rsidRDefault="00B52405" w:rsidP="008C1A0A">
            <w:pPr>
              <w:jc w:val="right"/>
              <w:rPr>
                <w:rFonts w:ascii="Calibri" w:eastAsia="Times New Roman" w:hAnsi="Calibri" w:cs="Calibri"/>
                <w:sz w:val="20"/>
                <w:szCs w:val="20"/>
              </w:rPr>
            </w:pPr>
            <w:r w:rsidRPr="00A178AF">
              <w:rPr>
                <w:rFonts w:ascii="Calibri" w:hAnsi="Calibri" w:cs="Calibri"/>
                <w:sz w:val="20"/>
                <w:szCs w:val="20"/>
              </w:rPr>
              <w:t>2</w:t>
            </w:r>
          </w:p>
        </w:tc>
        <w:tc>
          <w:tcPr>
            <w:tcW w:w="2835" w:type="dxa"/>
            <w:noWrap/>
            <w:hideMark/>
          </w:tcPr>
          <w:p w14:paraId="32246E31" w14:textId="77777777" w:rsidR="00B52405" w:rsidRPr="00A178AF" w:rsidRDefault="00B52405" w:rsidP="008C1A0A">
            <w:pPr>
              <w:jc w:val="right"/>
              <w:rPr>
                <w:rFonts w:ascii="Calibri" w:eastAsia="Times New Roman" w:hAnsi="Calibri" w:cs="Calibri"/>
                <w:sz w:val="20"/>
                <w:szCs w:val="20"/>
              </w:rPr>
            </w:pPr>
            <w:r w:rsidRPr="00A178AF">
              <w:rPr>
                <w:rFonts w:ascii="Calibri" w:hAnsi="Calibri" w:cs="Calibri"/>
                <w:sz w:val="20"/>
                <w:szCs w:val="20"/>
              </w:rPr>
              <w:t>1</w:t>
            </w:r>
          </w:p>
        </w:tc>
        <w:tc>
          <w:tcPr>
            <w:tcW w:w="2835" w:type="dxa"/>
            <w:noWrap/>
            <w:hideMark/>
          </w:tcPr>
          <w:p w14:paraId="3D9F41C9" w14:textId="77777777" w:rsidR="00B52405" w:rsidRPr="00A178AF" w:rsidRDefault="00B52405" w:rsidP="008C1A0A">
            <w:pPr>
              <w:jc w:val="right"/>
              <w:rPr>
                <w:rFonts w:ascii="Calibri" w:eastAsia="Times New Roman" w:hAnsi="Calibri" w:cs="Calibri"/>
                <w:sz w:val="20"/>
                <w:szCs w:val="20"/>
              </w:rPr>
            </w:pPr>
            <w:r w:rsidRPr="00A178AF">
              <w:rPr>
                <w:rFonts w:ascii="Calibri" w:hAnsi="Calibri" w:cs="Calibri"/>
                <w:sz w:val="20"/>
                <w:szCs w:val="20"/>
              </w:rPr>
              <w:t>1</w:t>
            </w:r>
          </w:p>
        </w:tc>
      </w:tr>
    </w:tbl>
    <w:p w14:paraId="2A86EC74" w14:textId="4FBC0026" w:rsidR="00472749" w:rsidRDefault="00472749" w:rsidP="005B06CB">
      <w:pPr>
        <w:widowControl w:val="0"/>
        <w:tabs>
          <w:tab w:val="left" w:pos="2405"/>
        </w:tabs>
        <w:autoSpaceDE w:val="0"/>
        <w:autoSpaceDN w:val="0"/>
        <w:spacing w:before="93"/>
        <w:ind w:right="1438"/>
        <w:jc w:val="both"/>
      </w:pPr>
    </w:p>
    <w:p w14:paraId="7A5EA078" w14:textId="22AF8A79" w:rsidR="007042D2" w:rsidRDefault="007042D2" w:rsidP="007042D2">
      <w:pPr>
        <w:widowControl w:val="0"/>
        <w:tabs>
          <w:tab w:val="left" w:pos="2405"/>
        </w:tabs>
        <w:autoSpaceDE w:val="0"/>
        <w:autoSpaceDN w:val="0"/>
        <w:spacing w:before="93"/>
        <w:ind w:right="1438"/>
        <w:jc w:val="both"/>
      </w:pPr>
      <w:r>
        <w:t>2018</w:t>
      </w:r>
    </w:p>
    <w:tbl>
      <w:tblPr>
        <w:tblStyle w:val="TableGrid"/>
        <w:tblW w:w="9493" w:type="dxa"/>
        <w:tblLook w:val="04A0" w:firstRow="1" w:lastRow="0" w:firstColumn="1" w:lastColumn="0" w:noHBand="0" w:noVBand="1"/>
      </w:tblPr>
      <w:tblGrid>
        <w:gridCol w:w="2135"/>
        <w:gridCol w:w="1688"/>
        <w:gridCol w:w="2835"/>
        <w:gridCol w:w="2835"/>
      </w:tblGrid>
      <w:tr w:rsidR="00F80A20" w:rsidRPr="00C11A94" w14:paraId="5FAADC41" w14:textId="77777777" w:rsidTr="003B0DD2">
        <w:trPr>
          <w:trHeight w:val="342"/>
        </w:trPr>
        <w:tc>
          <w:tcPr>
            <w:tcW w:w="2135" w:type="dxa"/>
            <w:vMerge w:val="restart"/>
            <w:noWrap/>
            <w:hideMark/>
          </w:tcPr>
          <w:p w14:paraId="7AE273B4" w14:textId="4B677715" w:rsidR="00F80A20" w:rsidRPr="00A178AF" w:rsidRDefault="00F80A20" w:rsidP="008C1A0A">
            <w:pPr>
              <w:jc w:val="center"/>
              <w:rPr>
                <w:rFonts w:ascii="Calibri" w:eastAsia="Times New Roman" w:hAnsi="Calibri" w:cs="Calibri"/>
                <w:b/>
                <w:bCs/>
                <w:sz w:val="20"/>
                <w:szCs w:val="20"/>
              </w:rPr>
            </w:pPr>
            <w:r w:rsidRPr="00A178AF">
              <w:rPr>
                <w:rFonts w:ascii="Calibri" w:hAnsi="Calibri" w:cs="Calibri"/>
                <w:b/>
                <w:sz w:val="20"/>
                <w:szCs w:val="20"/>
              </w:rPr>
              <w:t>Days detained</w:t>
            </w:r>
          </w:p>
        </w:tc>
        <w:tc>
          <w:tcPr>
            <w:tcW w:w="1688" w:type="dxa"/>
            <w:noWrap/>
            <w:hideMark/>
          </w:tcPr>
          <w:p w14:paraId="074EC166" w14:textId="77777777" w:rsidR="00F80A20" w:rsidRPr="00A178AF" w:rsidRDefault="00F80A20" w:rsidP="008C1A0A">
            <w:pPr>
              <w:jc w:val="center"/>
              <w:rPr>
                <w:rFonts w:ascii="Calibri" w:eastAsia="Times New Roman" w:hAnsi="Calibri" w:cs="Calibri"/>
                <w:b/>
                <w:bCs/>
                <w:sz w:val="20"/>
                <w:szCs w:val="20"/>
              </w:rPr>
            </w:pPr>
            <w:r w:rsidRPr="00A178AF">
              <w:rPr>
                <w:rFonts w:ascii="Calibri" w:hAnsi="Calibri" w:cs="Calibri"/>
                <w:b/>
                <w:sz w:val="20"/>
                <w:szCs w:val="20"/>
              </w:rPr>
              <w:t>Number detained</w:t>
            </w:r>
          </w:p>
        </w:tc>
        <w:tc>
          <w:tcPr>
            <w:tcW w:w="2835" w:type="dxa"/>
            <w:noWrap/>
            <w:hideMark/>
          </w:tcPr>
          <w:p w14:paraId="54FD41FD" w14:textId="77777777" w:rsidR="00F80A20" w:rsidRPr="00A178AF" w:rsidRDefault="00F80A20" w:rsidP="008C1A0A">
            <w:pPr>
              <w:jc w:val="center"/>
              <w:rPr>
                <w:rFonts w:ascii="Calibri" w:eastAsia="Times New Roman" w:hAnsi="Calibri" w:cs="Calibri"/>
                <w:b/>
                <w:bCs/>
                <w:sz w:val="20"/>
                <w:szCs w:val="20"/>
              </w:rPr>
            </w:pPr>
            <w:r w:rsidRPr="00A178AF">
              <w:rPr>
                <w:rFonts w:ascii="Calibri" w:hAnsi="Calibri" w:cs="Calibri"/>
                <w:b/>
                <w:sz w:val="20"/>
                <w:szCs w:val="20"/>
              </w:rPr>
              <w:t>Number with restrictions</w:t>
            </w:r>
          </w:p>
        </w:tc>
        <w:tc>
          <w:tcPr>
            <w:tcW w:w="2835" w:type="dxa"/>
            <w:noWrap/>
            <w:hideMark/>
          </w:tcPr>
          <w:p w14:paraId="7ACDECA0" w14:textId="77777777" w:rsidR="00F80A20" w:rsidRPr="00A178AF" w:rsidRDefault="00F80A20" w:rsidP="008C1A0A">
            <w:pPr>
              <w:jc w:val="center"/>
              <w:rPr>
                <w:rFonts w:ascii="Calibri" w:eastAsia="Times New Roman" w:hAnsi="Calibri" w:cs="Calibri"/>
                <w:b/>
                <w:bCs/>
                <w:sz w:val="20"/>
                <w:szCs w:val="20"/>
              </w:rPr>
            </w:pPr>
            <w:r w:rsidRPr="00A178AF">
              <w:rPr>
                <w:rFonts w:ascii="Calibri" w:hAnsi="Calibri" w:cs="Calibri"/>
                <w:b/>
                <w:sz w:val="20"/>
                <w:szCs w:val="20"/>
              </w:rPr>
              <w:t>Number with no restrictions</w:t>
            </w:r>
          </w:p>
        </w:tc>
      </w:tr>
      <w:tr w:rsidR="00F80A20" w:rsidRPr="00C11A94" w14:paraId="5B14BA2D" w14:textId="77777777" w:rsidTr="003B0DD2">
        <w:trPr>
          <w:trHeight w:val="342"/>
        </w:trPr>
        <w:tc>
          <w:tcPr>
            <w:tcW w:w="2135" w:type="dxa"/>
            <w:vMerge/>
            <w:hideMark/>
          </w:tcPr>
          <w:p w14:paraId="38D09C8E" w14:textId="735E1B40" w:rsidR="00F80A20" w:rsidRPr="00A178AF" w:rsidRDefault="00F80A20" w:rsidP="00B52405">
            <w:pPr>
              <w:rPr>
                <w:rFonts w:ascii="Calibri" w:eastAsia="Times New Roman" w:hAnsi="Calibri" w:cs="Calibri"/>
                <w:sz w:val="20"/>
                <w:szCs w:val="20"/>
                <w:lang w:eastAsia="sv-SE"/>
              </w:rPr>
            </w:pPr>
          </w:p>
        </w:tc>
        <w:tc>
          <w:tcPr>
            <w:tcW w:w="1688" w:type="dxa"/>
            <w:noWrap/>
            <w:hideMark/>
          </w:tcPr>
          <w:p w14:paraId="3612BF7D" w14:textId="4EE2AA2A" w:rsidR="00F80A20" w:rsidRPr="00A178AF" w:rsidRDefault="005C75EE" w:rsidP="00B52405">
            <w:pPr>
              <w:rPr>
                <w:rFonts w:ascii="Calibri" w:eastAsia="Times New Roman" w:hAnsi="Calibri" w:cs="Calibri"/>
                <w:sz w:val="20"/>
                <w:szCs w:val="20"/>
              </w:rPr>
            </w:pPr>
            <w:r w:rsidRPr="00A178AF">
              <w:rPr>
                <w:rFonts w:ascii="Calibri" w:hAnsi="Calibri" w:cs="Calibri"/>
                <w:sz w:val="20"/>
                <w:szCs w:val="20"/>
              </w:rPr>
              <w:t>15–17 years</w:t>
            </w:r>
          </w:p>
        </w:tc>
        <w:tc>
          <w:tcPr>
            <w:tcW w:w="2835" w:type="dxa"/>
            <w:noWrap/>
          </w:tcPr>
          <w:p w14:paraId="21986534" w14:textId="6413D1BD" w:rsidR="00F80A20" w:rsidRPr="00A178AF" w:rsidRDefault="005C75EE" w:rsidP="00B52405">
            <w:pPr>
              <w:rPr>
                <w:rFonts w:ascii="Calibri" w:eastAsia="Times New Roman" w:hAnsi="Calibri" w:cs="Calibri"/>
                <w:sz w:val="20"/>
                <w:szCs w:val="20"/>
              </w:rPr>
            </w:pPr>
            <w:r w:rsidRPr="00A178AF">
              <w:rPr>
                <w:rFonts w:ascii="Calibri" w:hAnsi="Calibri" w:cs="Calibri"/>
                <w:sz w:val="20"/>
                <w:szCs w:val="20"/>
              </w:rPr>
              <w:t>15–17 years</w:t>
            </w:r>
          </w:p>
        </w:tc>
        <w:tc>
          <w:tcPr>
            <w:tcW w:w="2835" w:type="dxa"/>
            <w:noWrap/>
            <w:hideMark/>
          </w:tcPr>
          <w:p w14:paraId="3FABDEF1" w14:textId="3AE9049E" w:rsidR="00F80A20" w:rsidRPr="00A178AF" w:rsidRDefault="005C75EE" w:rsidP="00B52405">
            <w:pPr>
              <w:rPr>
                <w:rFonts w:ascii="Calibri" w:eastAsia="Times New Roman" w:hAnsi="Calibri" w:cs="Calibri"/>
                <w:sz w:val="20"/>
                <w:szCs w:val="20"/>
              </w:rPr>
            </w:pPr>
            <w:r w:rsidRPr="00A178AF">
              <w:rPr>
                <w:rFonts w:ascii="Calibri" w:hAnsi="Calibri" w:cs="Calibri"/>
                <w:sz w:val="20"/>
                <w:szCs w:val="20"/>
              </w:rPr>
              <w:t>15–17 years</w:t>
            </w:r>
          </w:p>
        </w:tc>
      </w:tr>
      <w:tr w:rsidR="00F80A20" w:rsidRPr="00C11A94" w14:paraId="18EBFC03" w14:textId="77777777" w:rsidTr="003B0DD2">
        <w:trPr>
          <w:trHeight w:val="342"/>
        </w:trPr>
        <w:tc>
          <w:tcPr>
            <w:tcW w:w="2135" w:type="dxa"/>
            <w:noWrap/>
            <w:hideMark/>
          </w:tcPr>
          <w:p w14:paraId="453728EA" w14:textId="77777777" w:rsidR="00F80A20" w:rsidRPr="00A178AF" w:rsidRDefault="00F80A20" w:rsidP="00B52405">
            <w:pPr>
              <w:jc w:val="right"/>
              <w:rPr>
                <w:rFonts w:ascii="Calibri" w:eastAsia="Times New Roman" w:hAnsi="Calibri" w:cs="Calibri"/>
                <w:sz w:val="20"/>
                <w:szCs w:val="20"/>
              </w:rPr>
            </w:pPr>
            <w:r w:rsidRPr="00A178AF">
              <w:rPr>
                <w:rFonts w:ascii="Calibri" w:hAnsi="Calibri" w:cs="Calibri"/>
                <w:sz w:val="20"/>
                <w:szCs w:val="20"/>
              </w:rPr>
              <w:t>1</w:t>
            </w:r>
          </w:p>
        </w:tc>
        <w:tc>
          <w:tcPr>
            <w:tcW w:w="1688" w:type="dxa"/>
            <w:noWrap/>
            <w:hideMark/>
          </w:tcPr>
          <w:p w14:paraId="7029674E" w14:textId="77777777" w:rsidR="00F80A20" w:rsidRPr="00A178AF" w:rsidRDefault="00F80A20" w:rsidP="00B52405">
            <w:pPr>
              <w:jc w:val="right"/>
              <w:rPr>
                <w:rFonts w:ascii="Calibri" w:eastAsia="Times New Roman" w:hAnsi="Calibri" w:cs="Calibri"/>
                <w:sz w:val="20"/>
                <w:szCs w:val="20"/>
              </w:rPr>
            </w:pPr>
            <w:r w:rsidRPr="00A178AF">
              <w:rPr>
                <w:rFonts w:ascii="Calibri" w:hAnsi="Calibri" w:cs="Calibri"/>
                <w:sz w:val="20"/>
                <w:szCs w:val="20"/>
              </w:rPr>
              <w:t>150</w:t>
            </w:r>
          </w:p>
        </w:tc>
        <w:tc>
          <w:tcPr>
            <w:tcW w:w="2835" w:type="dxa"/>
            <w:noWrap/>
          </w:tcPr>
          <w:p w14:paraId="0241B1E8" w14:textId="108E8DC3" w:rsidR="00F80A20" w:rsidRPr="00A178AF" w:rsidRDefault="00F80A20" w:rsidP="00B52405">
            <w:pPr>
              <w:jc w:val="right"/>
              <w:rPr>
                <w:rFonts w:ascii="Calibri" w:eastAsia="Times New Roman" w:hAnsi="Calibri" w:cs="Calibri"/>
                <w:sz w:val="20"/>
                <w:szCs w:val="20"/>
              </w:rPr>
            </w:pPr>
            <w:r w:rsidRPr="00A178AF">
              <w:rPr>
                <w:rFonts w:ascii="Calibri" w:hAnsi="Calibri" w:cs="Calibri"/>
                <w:sz w:val="20"/>
                <w:szCs w:val="20"/>
              </w:rPr>
              <w:t>133</w:t>
            </w:r>
          </w:p>
        </w:tc>
        <w:tc>
          <w:tcPr>
            <w:tcW w:w="2835" w:type="dxa"/>
            <w:noWrap/>
            <w:hideMark/>
          </w:tcPr>
          <w:p w14:paraId="5CBD47DB" w14:textId="77777777" w:rsidR="00F80A20" w:rsidRPr="00A178AF" w:rsidRDefault="00F80A20" w:rsidP="00B52405">
            <w:pPr>
              <w:jc w:val="right"/>
              <w:rPr>
                <w:rFonts w:ascii="Calibri" w:eastAsia="Times New Roman" w:hAnsi="Calibri" w:cs="Calibri"/>
                <w:sz w:val="20"/>
                <w:szCs w:val="20"/>
              </w:rPr>
            </w:pPr>
            <w:r w:rsidRPr="00A178AF">
              <w:rPr>
                <w:rFonts w:ascii="Calibri" w:hAnsi="Calibri" w:cs="Calibri"/>
                <w:sz w:val="20"/>
                <w:szCs w:val="20"/>
              </w:rPr>
              <w:t>17</w:t>
            </w:r>
          </w:p>
        </w:tc>
      </w:tr>
      <w:tr w:rsidR="00F80A20" w:rsidRPr="00C11A94" w14:paraId="03C83731" w14:textId="77777777" w:rsidTr="003B0DD2">
        <w:trPr>
          <w:trHeight w:val="342"/>
        </w:trPr>
        <w:tc>
          <w:tcPr>
            <w:tcW w:w="2135" w:type="dxa"/>
            <w:noWrap/>
            <w:hideMark/>
          </w:tcPr>
          <w:p w14:paraId="302FB111" w14:textId="77777777" w:rsidR="00F80A20" w:rsidRPr="00A178AF" w:rsidRDefault="00F80A20" w:rsidP="00B52405">
            <w:pPr>
              <w:jc w:val="right"/>
              <w:rPr>
                <w:rFonts w:ascii="Calibri" w:eastAsia="Times New Roman" w:hAnsi="Calibri" w:cs="Calibri"/>
                <w:sz w:val="20"/>
                <w:szCs w:val="20"/>
              </w:rPr>
            </w:pPr>
            <w:r w:rsidRPr="00A178AF">
              <w:rPr>
                <w:rFonts w:ascii="Calibri" w:hAnsi="Calibri" w:cs="Calibri"/>
                <w:sz w:val="20"/>
                <w:szCs w:val="20"/>
              </w:rPr>
              <w:t>15</w:t>
            </w:r>
          </w:p>
        </w:tc>
        <w:tc>
          <w:tcPr>
            <w:tcW w:w="1688" w:type="dxa"/>
            <w:noWrap/>
            <w:hideMark/>
          </w:tcPr>
          <w:p w14:paraId="30A8B8EF" w14:textId="77777777" w:rsidR="00F80A20" w:rsidRPr="00A178AF" w:rsidRDefault="00F80A20" w:rsidP="00B52405">
            <w:pPr>
              <w:jc w:val="right"/>
              <w:rPr>
                <w:rFonts w:ascii="Calibri" w:eastAsia="Times New Roman" w:hAnsi="Calibri" w:cs="Calibri"/>
                <w:sz w:val="20"/>
                <w:szCs w:val="20"/>
              </w:rPr>
            </w:pPr>
            <w:r w:rsidRPr="00A178AF">
              <w:rPr>
                <w:rFonts w:ascii="Calibri" w:hAnsi="Calibri" w:cs="Calibri"/>
                <w:sz w:val="20"/>
                <w:szCs w:val="20"/>
              </w:rPr>
              <w:t>75</w:t>
            </w:r>
          </w:p>
        </w:tc>
        <w:tc>
          <w:tcPr>
            <w:tcW w:w="2835" w:type="dxa"/>
            <w:noWrap/>
          </w:tcPr>
          <w:p w14:paraId="0837871E" w14:textId="47E11C53" w:rsidR="00F80A20" w:rsidRPr="00A178AF" w:rsidRDefault="00F80A20" w:rsidP="00B52405">
            <w:pPr>
              <w:jc w:val="right"/>
              <w:rPr>
                <w:rFonts w:ascii="Calibri" w:eastAsia="Times New Roman" w:hAnsi="Calibri" w:cs="Calibri"/>
                <w:sz w:val="20"/>
                <w:szCs w:val="20"/>
              </w:rPr>
            </w:pPr>
            <w:r w:rsidRPr="00A178AF">
              <w:rPr>
                <w:rFonts w:ascii="Calibri" w:hAnsi="Calibri" w:cs="Calibri"/>
                <w:sz w:val="20"/>
                <w:szCs w:val="20"/>
              </w:rPr>
              <w:t>67</w:t>
            </w:r>
          </w:p>
        </w:tc>
        <w:tc>
          <w:tcPr>
            <w:tcW w:w="2835" w:type="dxa"/>
            <w:noWrap/>
            <w:hideMark/>
          </w:tcPr>
          <w:p w14:paraId="2A3B0FD7" w14:textId="77777777" w:rsidR="00F80A20" w:rsidRPr="00A178AF" w:rsidRDefault="00F80A20" w:rsidP="00B52405">
            <w:pPr>
              <w:jc w:val="right"/>
              <w:rPr>
                <w:rFonts w:ascii="Calibri" w:eastAsia="Times New Roman" w:hAnsi="Calibri" w:cs="Calibri"/>
                <w:sz w:val="20"/>
                <w:szCs w:val="20"/>
              </w:rPr>
            </w:pPr>
            <w:r w:rsidRPr="00A178AF">
              <w:rPr>
                <w:rFonts w:ascii="Calibri" w:hAnsi="Calibri" w:cs="Calibri"/>
                <w:sz w:val="20"/>
                <w:szCs w:val="20"/>
              </w:rPr>
              <w:t>8</w:t>
            </w:r>
          </w:p>
        </w:tc>
      </w:tr>
      <w:tr w:rsidR="00F80A20" w:rsidRPr="00C11A94" w14:paraId="52E5FB32" w14:textId="77777777" w:rsidTr="003B0DD2">
        <w:trPr>
          <w:trHeight w:val="342"/>
        </w:trPr>
        <w:tc>
          <w:tcPr>
            <w:tcW w:w="2135" w:type="dxa"/>
            <w:noWrap/>
            <w:hideMark/>
          </w:tcPr>
          <w:p w14:paraId="32F9FAF7" w14:textId="77777777" w:rsidR="00F80A20" w:rsidRPr="00A178AF" w:rsidRDefault="00F80A20" w:rsidP="00B52405">
            <w:pPr>
              <w:jc w:val="right"/>
              <w:rPr>
                <w:rFonts w:ascii="Calibri" w:eastAsia="Times New Roman" w:hAnsi="Calibri" w:cs="Calibri"/>
                <w:sz w:val="20"/>
                <w:szCs w:val="20"/>
              </w:rPr>
            </w:pPr>
            <w:r w:rsidRPr="00A178AF">
              <w:rPr>
                <w:rFonts w:ascii="Calibri" w:hAnsi="Calibri" w:cs="Calibri"/>
                <w:sz w:val="20"/>
                <w:szCs w:val="20"/>
              </w:rPr>
              <w:t>30</w:t>
            </w:r>
          </w:p>
        </w:tc>
        <w:tc>
          <w:tcPr>
            <w:tcW w:w="1688" w:type="dxa"/>
            <w:noWrap/>
            <w:hideMark/>
          </w:tcPr>
          <w:p w14:paraId="3B1D96FE" w14:textId="77777777" w:rsidR="00F80A20" w:rsidRPr="00A178AF" w:rsidRDefault="00F80A20" w:rsidP="00B52405">
            <w:pPr>
              <w:jc w:val="right"/>
              <w:rPr>
                <w:rFonts w:ascii="Calibri" w:eastAsia="Times New Roman" w:hAnsi="Calibri" w:cs="Calibri"/>
                <w:sz w:val="20"/>
                <w:szCs w:val="20"/>
              </w:rPr>
            </w:pPr>
            <w:r w:rsidRPr="00A178AF">
              <w:rPr>
                <w:rFonts w:ascii="Calibri" w:hAnsi="Calibri" w:cs="Calibri"/>
                <w:sz w:val="20"/>
                <w:szCs w:val="20"/>
              </w:rPr>
              <w:t>47</w:t>
            </w:r>
          </w:p>
        </w:tc>
        <w:tc>
          <w:tcPr>
            <w:tcW w:w="2835" w:type="dxa"/>
            <w:noWrap/>
          </w:tcPr>
          <w:p w14:paraId="426351BC" w14:textId="2208759E" w:rsidR="00F80A20" w:rsidRPr="00A178AF" w:rsidRDefault="00F80A20" w:rsidP="00B52405">
            <w:pPr>
              <w:jc w:val="right"/>
              <w:rPr>
                <w:rFonts w:ascii="Calibri" w:eastAsia="Times New Roman" w:hAnsi="Calibri" w:cs="Calibri"/>
                <w:sz w:val="20"/>
                <w:szCs w:val="20"/>
              </w:rPr>
            </w:pPr>
            <w:r w:rsidRPr="00A178AF">
              <w:rPr>
                <w:rFonts w:ascii="Calibri" w:hAnsi="Calibri" w:cs="Calibri"/>
                <w:sz w:val="20"/>
                <w:szCs w:val="20"/>
              </w:rPr>
              <w:t>38</w:t>
            </w:r>
          </w:p>
        </w:tc>
        <w:tc>
          <w:tcPr>
            <w:tcW w:w="2835" w:type="dxa"/>
            <w:noWrap/>
            <w:hideMark/>
          </w:tcPr>
          <w:p w14:paraId="6FF0020B" w14:textId="77777777" w:rsidR="00F80A20" w:rsidRPr="00A178AF" w:rsidRDefault="00F80A20" w:rsidP="00B52405">
            <w:pPr>
              <w:jc w:val="right"/>
              <w:rPr>
                <w:rFonts w:ascii="Calibri" w:eastAsia="Times New Roman" w:hAnsi="Calibri" w:cs="Calibri"/>
                <w:sz w:val="20"/>
                <w:szCs w:val="20"/>
              </w:rPr>
            </w:pPr>
            <w:r w:rsidRPr="00A178AF">
              <w:rPr>
                <w:rFonts w:ascii="Calibri" w:hAnsi="Calibri" w:cs="Calibri"/>
                <w:sz w:val="20"/>
                <w:szCs w:val="20"/>
              </w:rPr>
              <w:t>9</w:t>
            </w:r>
          </w:p>
        </w:tc>
      </w:tr>
      <w:tr w:rsidR="00F80A20" w:rsidRPr="00C11A94" w14:paraId="3AB0E03B" w14:textId="77777777" w:rsidTr="003B0DD2">
        <w:trPr>
          <w:trHeight w:val="342"/>
        </w:trPr>
        <w:tc>
          <w:tcPr>
            <w:tcW w:w="2135" w:type="dxa"/>
            <w:noWrap/>
            <w:hideMark/>
          </w:tcPr>
          <w:p w14:paraId="5BE28700" w14:textId="77777777" w:rsidR="00F80A20" w:rsidRPr="00A178AF" w:rsidRDefault="00F80A20" w:rsidP="00B52405">
            <w:pPr>
              <w:jc w:val="right"/>
              <w:rPr>
                <w:rFonts w:ascii="Calibri" w:eastAsia="Times New Roman" w:hAnsi="Calibri" w:cs="Calibri"/>
                <w:sz w:val="20"/>
                <w:szCs w:val="20"/>
              </w:rPr>
            </w:pPr>
            <w:r w:rsidRPr="00A178AF">
              <w:rPr>
                <w:rFonts w:ascii="Calibri" w:hAnsi="Calibri" w:cs="Calibri"/>
                <w:sz w:val="20"/>
                <w:szCs w:val="20"/>
              </w:rPr>
              <w:t>45</w:t>
            </w:r>
          </w:p>
        </w:tc>
        <w:tc>
          <w:tcPr>
            <w:tcW w:w="1688" w:type="dxa"/>
            <w:noWrap/>
            <w:hideMark/>
          </w:tcPr>
          <w:p w14:paraId="1C62030A" w14:textId="77777777" w:rsidR="00F80A20" w:rsidRPr="00A178AF" w:rsidRDefault="00F80A20" w:rsidP="00B52405">
            <w:pPr>
              <w:jc w:val="right"/>
              <w:rPr>
                <w:rFonts w:ascii="Calibri" w:eastAsia="Times New Roman" w:hAnsi="Calibri" w:cs="Calibri"/>
                <w:sz w:val="20"/>
                <w:szCs w:val="20"/>
              </w:rPr>
            </w:pPr>
            <w:r w:rsidRPr="00A178AF">
              <w:rPr>
                <w:rFonts w:ascii="Calibri" w:hAnsi="Calibri" w:cs="Calibri"/>
                <w:sz w:val="20"/>
                <w:szCs w:val="20"/>
              </w:rPr>
              <w:t>27</w:t>
            </w:r>
          </w:p>
        </w:tc>
        <w:tc>
          <w:tcPr>
            <w:tcW w:w="2835" w:type="dxa"/>
            <w:noWrap/>
          </w:tcPr>
          <w:p w14:paraId="4CE5AD01" w14:textId="39950398" w:rsidR="00F80A20" w:rsidRPr="00A178AF" w:rsidRDefault="00F80A20" w:rsidP="00B52405">
            <w:pPr>
              <w:jc w:val="right"/>
              <w:rPr>
                <w:rFonts w:ascii="Calibri" w:eastAsia="Times New Roman" w:hAnsi="Calibri" w:cs="Calibri"/>
                <w:sz w:val="20"/>
                <w:szCs w:val="20"/>
              </w:rPr>
            </w:pPr>
            <w:r w:rsidRPr="00A178AF">
              <w:rPr>
                <w:rFonts w:ascii="Calibri" w:hAnsi="Calibri" w:cs="Calibri"/>
                <w:sz w:val="20"/>
                <w:szCs w:val="20"/>
              </w:rPr>
              <w:t>21</w:t>
            </w:r>
          </w:p>
        </w:tc>
        <w:tc>
          <w:tcPr>
            <w:tcW w:w="2835" w:type="dxa"/>
            <w:noWrap/>
            <w:hideMark/>
          </w:tcPr>
          <w:p w14:paraId="62F4F960" w14:textId="77777777" w:rsidR="00F80A20" w:rsidRPr="00A178AF" w:rsidRDefault="00F80A20" w:rsidP="00B52405">
            <w:pPr>
              <w:jc w:val="right"/>
              <w:rPr>
                <w:rFonts w:ascii="Calibri" w:eastAsia="Times New Roman" w:hAnsi="Calibri" w:cs="Calibri"/>
                <w:sz w:val="20"/>
                <w:szCs w:val="20"/>
              </w:rPr>
            </w:pPr>
            <w:r w:rsidRPr="00A178AF">
              <w:rPr>
                <w:rFonts w:ascii="Calibri" w:hAnsi="Calibri" w:cs="Calibri"/>
                <w:sz w:val="20"/>
                <w:szCs w:val="20"/>
              </w:rPr>
              <w:t>6</w:t>
            </w:r>
          </w:p>
        </w:tc>
      </w:tr>
      <w:tr w:rsidR="00F80A20" w:rsidRPr="00C11A94" w14:paraId="1EF99B9B" w14:textId="77777777" w:rsidTr="003B0DD2">
        <w:trPr>
          <w:trHeight w:val="342"/>
        </w:trPr>
        <w:tc>
          <w:tcPr>
            <w:tcW w:w="2135" w:type="dxa"/>
            <w:noWrap/>
            <w:hideMark/>
          </w:tcPr>
          <w:p w14:paraId="2E96F986" w14:textId="77777777" w:rsidR="00F80A20" w:rsidRPr="00A178AF" w:rsidRDefault="00F80A20" w:rsidP="00B52405">
            <w:pPr>
              <w:jc w:val="right"/>
              <w:rPr>
                <w:rFonts w:ascii="Calibri" w:eastAsia="Times New Roman" w:hAnsi="Calibri" w:cs="Calibri"/>
                <w:sz w:val="20"/>
                <w:szCs w:val="20"/>
              </w:rPr>
            </w:pPr>
            <w:r w:rsidRPr="00A178AF">
              <w:rPr>
                <w:rFonts w:ascii="Calibri" w:hAnsi="Calibri" w:cs="Calibri"/>
                <w:sz w:val="20"/>
                <w:szCs w:val="20"/>
              </w:rPr>
              <w:t>60</w:t>
            </w:r>
          </w:p>
        </w:tc>
        <w:tc>
          <w:tcPr>
            <w:tcW w:w="1688" w:type="dxa"/>
            <w:noWrap/>
            <w:hideMark/>
          </w:tcPr>
          <w:p w14:paraId="70EF4518" w14:textId="77777777" w:rsidR="00F80A20" w:rsidRPr="00A178AF" w:rsidRDefault="00F80A20" w:rsidP="00B52405">
            <w:pPr>
              <w:jc w:val="right"/>
              <w:rPr>
                <w:rFonts w:ascii="Calibri" w:eastAsia="Times New Roman" w:hAnsi="Calibri" w:cs="Calibri"/>
                <w:sz w:val="20"/>
                <w:szCs w:val="20"/>
              </w:rPr>
            </w:pPr>
            <w:r w:rsidRPr="00A178AF">
              <w:rPr>
                <w:rFonts w:ascii="Calibri" w:hAnsi="Calibri" w:cs="Calibri"/>
                <w:sz w:val="20"/>
                <w:szCs w:val="20"/>
              </w:rPr>
              <w:t>19</w:t>
            </w:r>
          </w:p>
        </w:tc>
        <w:tc>
          <w:tcPr>
            <w:tcW w:w="2835" w:type="dxa"/>
            <w:noWrap/>
          </w:tcPr>
          <w:p w14:paraId="4CD98178" w14:textId="24B7A5DA" w:rsidR="00F80A20" w:rsidRPr="00A178AF" w:rsidRDefault="00F80A20" w:rsidP="00B52405">
            <w:pPr>
              <w:jc w:val="right"/>
              <w:rPr>
                <w:rFonts w:ascii="Calibri" w:eastAsia="Times New Roman" w:hAnsi="Calibri" w:cs="Calibri"/>
                <w:sz w:val="20"/>
                <w:szCs w:val="20"/>
              </w:rPr>
            </w:pPr>
            <w:r w:rsidRPr="00A178AF">
              <w:rPr>
                <w:rFonts w:ascii="Calibri" w:hAnsi="Calibri" w:cs="Calibri"/>
                <w:sz w:val="20"/>
                <w:szCs w:val="20"/>
              </w:rPr>
              <w:t>14</w:t>
            </w:r>
          </w:p>
        </w:tc>
        <w:tc>
          <w:tcPr>
            <w:tcW w:w="2835" w:type="dxa"/>
            <w:noWrap/>
            <w:hideMark/>
          </w:tcPr>
          <w:p w14:paraId="31401187" w14:textId="77777777" w:rsidR="00F80A20" w:rsidRPr="00A178AF" w:rsidRDefault="00F80A20" w:rsidP="00B52405">
            <w:pPr>
              <w:jc w:val="right"/>
              <w:rPr>
                <w:rFonts w:ascii="Calibri" w:eastAsia="Times New Roman" w:hAnsi="Calibri" w:cs="Calibri"/>
                <w:sz w:val="20"/>
                <w:szCs w:val="20"/>
              </w:rPr>
            </w:pPr>
            <w:r w:rsidRPr="00A178AF">
              <w:rPr>
                <w:rFonts w:ascii="Calibri" w:hAnsi="Calibri" w:cs="Calibri"/>
                <w:sz w:val="20"/>
                <w:szCs w:val="20"/>
              </w:rPr>
              <w:t>5</w:t>
            </w:r>
          </w:p>
        </w:tc>
      </w:tr>
      <w:tr w:rsidR="00F80A20" w:rsidRPr="00C11A94" w14:paraId="22C5E294" w14:textId="77777777" w:rsidTr="003B0DD2">
        <w:trPr>
          <w:trHeight w:val="342"/>
        </w:trPr>
        <w:tc>
          <w:tcPr>
            <w:tcW w:w="2135" w:type="dxa"/>
            <w:noWrap/>
            <w:hideMark/>
          </w:tcPr>
          <w:p w14:paraId="68D349E4" w14:textId="77777777" w:rsidR="00F80A20" w:rsidRPr="00A178AF" w:rsidRDefault="00F80A20" w:rsidP="00B52405">
            <w:pPr>
              <w:jc w:val="right"/>
              <w:rPr>
                <w:rFonts w:ascii="Calibri" w:eastAsia="Times New Roman" w:hAnsi="Calibri" w:cs="Calibri"/>
                <w:sz w:val="20"/>
                <w:szCs w:val="20"/>
              </w:rPr>
            </w:pPr>
            <w:r w:rsidRPr="00A178AF">
              <w:rPr>
                <w:rFonts w:ascii="Calibri" w:hAnsi="Calibri" w:cs="Calibri"/>
                <w:sz w:val="20"/>
                <w:szCs w:val="20"/>
              </w:rPr>
              <w:t>90</w:t>
            </w:r>
          </w:p>
        </w:tc>
        <w:tc>
          <w:tcPr>
            <w:tcW w:w="1688" w:type="dxa"/>
            <w:noWrap/>
            <w:hideMark/>
          </w:tcPr>
          <w:p w14:paraId="0CC68C8E" w14:textId="77777777" w:rsidR="00F80A20" w:rsidRPr="00A178AF" w:rsidRDefault="00F80A20" w:rsidP="00B52405">
            <w:pPr>
              <w:jc w:val="right"/>
              <w:rPr>
                <w:rFonts w:ascii="Calibri" w:eastAsia="Times New Roman" w:hAnsi="Calibri" w:cs="Calibri"/>
                <w:sz w:val="20"/>
                <w:szCs w:val="20"/>
              </w:rPr>
            </w:pPr>
            <w:r w:rsidRPr="00A178AF">
              <w:rPr>
                <w:rFonts w:ascii="Calibri" w:hAnsi="Calibri" w:cs="Calibri"/>
                <w:sz w:val="20"/>
                <w:szCs w:val="20"/>
              </w:rPr>
              <w:t>12</w:t>
            </w:r>
          </w:p>
        </w:tc>
        <w:tc>
          <w:tcPr>
            <w:tcW w:w="2835" w:type="dxa"/>
            <w:noWrap/>
          </w:tcPr>
          <w:p w14:paraId="4038BBE9" w14:textId="3462688C" w:rsidR="00F80A20" w:rsidRPr="00A178AF" w:rsidRDefault="00F80A20" w:rsidP="00B52405">
            <w:pPr>
              <w:jc w:val="right"/>
              <w:rPr>
                <w:rFonts w:ascii="Calibri" w:eastAsia="Times New Roman" w:hAnsi="Calibri" w:cs="Calibri"/>
                <w:sz w:val="20"/>
                <w:szCs w:val="20"/>
              </w:rPr>
            </w:pPr>
            <w:r w:rsidRPr="00A178AF">
              <w:rPr>
                <w:rFonts w:ascii="Calibri" w:hAnsi="Calibri" w:cs="Calibri"/>
                <w:sz w:val="20"/>
                <w:szCs w:val="20"/>
              </w:rPr>
              <w:t>6</w:t>
            </w:r>
          </w:p>
        </w:tc>
        <w:tc>
          <w:tcPr>
            <w:tcW w:w="2835" w:type="dxa"/>
            <w:noWrap/>
            <w:hideMark/>
          </w:tcPr>
          <w:p w14:paraId="63542E70" w14:textId="77777777" w:rsidR="00F80A20" w:rsidRPr="00A178AF" w:rsidRDefault="00F80A20" w:rsidP="00B52405">
            <w:pPr>
              <w:jc w:val="right"/>
              <w:rPr>
                <w:rFonts w:ascii="Calibri" w:eastAsia="Times New Roman" w:hAnsi="Calibri" w:cs="Calibri"/>
                <w:sz w:val="20"/>
                <w:szCs w:val="20"/>
              </w:rPr>
            </w:pPr>
            <w:r w:rsidRPr="00A178AF">
              <w:rPr>
                <w:rFonts w:ascii="Calibri" w:hAnsi="Calibri" w:cs="Calibri"/>
                <w:sz w:val="20"/>
                <w:szCs w:val="20"/>
              </w:rPr>
              <w:t>6</w:t>
            </w:r>
          </w:p>
        </w:tc>
      </w:tr>
      <w:tr w:rsidR="00F80A20" w:rsidRPr="00C11A94" w14:paraId="4F994D33" w14:textId="77777777" w:rsidTr="003B0DD2">
        <w:trPr>
          <w:trHeight w:val="73"/>
        </w:trPr>
        <w:tc>
          <w:tcPr>
            <w:tcW w:w="2135" w:type="dxa"/>
            <w:noWrap/>
            <w:hideMark/>
          </w:tcPr>
          <w:p w14:paraId="1C920F79" w14:textId="77777777" w:rsidR="00F80A20" w:rsidRPr="00A178AF" w:rsidRDefault="00F80A20" w:rsidP="00B52405">
            <w:pPr>
              <w:jc w:val="right"/>
              <w:rPr>
                <w:rFonts w:ascii="Calibri" w:eastAsia="Times New Roman" w:hAnsi="Calibri" w:cs="Calibri"/>
                <w:sz w:val="20"/>
                <w:szCs w:val="20"/>
              </w:rPr>
            </w:pPr>
            <w:r w:rsidRPr="00A178AF">
              <w:rPr>
                <w:rFonts w:ascii="Calibri" w:hAnsi="Calibri" w:cs="Calibri"/>
                <w:sz w:val="20"/>
                <w:szCs w:val="20"/>
              </w:rPr>
              <w:t>150</w:t>
            </w:r>
          </w:p>
        </w:tc>
        <w:tc>
          <w:tcPr>
            <w:tcW w:w="1688" w:type="dxa"/>
            <w:noWrap/>
            <w:hideMark/>
          </w:tcPr>
          <w:p w14:paraId="2A686847" w14:textId="77777777" w:rsidR="00F80A20" w:rsidRPr="00A178AF" w:rsidRDefault="00F80A20" w:rsidP="00B52405">
            <w:pPr>
              <w:jc w:val="right"/>
              <w:rPr>
                <w:rFonts w:ascii="Calibri" w:eastAsia="Times New Roman" w:hAnsi="Calibri" w:cs="Calibri"/>
                <w:sz w:val="20"/>
                <w:szCs w:val="20"/>
              </w:rPr>
            </w:pPr>
            <w:r w:rsidRPr="00A178AF">
              <w:rPr>
                <w:rFonts w:ascii="Calibri" w:hAnsi="Calibri" w:cs="Calibri"/>
                <w:sz w:val="20"/>
                <w:szCs w:val="20"/>
              </w:rPr>
              <w:t>7</w:t>
            </w:r>
          </w:p>
        </w:tc>
        <w:tc>
          <w:tcPr>
            <w:tcW w:w="2835" w:type="dxa"/>
            <w:noWrap/>
          </w:tcPr>
          <w:p w14:paraId="6301BD25" w14:textId="3E51A038" w:rsidR="00F80A20" w:rsidRPr="00A178AF" w:rsidRDefault="00F80A20" w:rsidP="00B52405">
            <w:pPr>
              <w:jc w:val="right"/>
              <w:rPr>
                <w:rFonts w:ascii="Calibri" w:eastAsia="Times New Roman" w:hAnsi="Calibri" w:cs="Calibri"/>
                <w:sz w:val="20"/>
                <w:szCs w:val="20"/>
              </w:rPr>
            </w:pPr>
            <w:r w:rsidRPr="00A178AF">
              <w:rPr>
                <w:rFonts w:ascii="Calibri" w:hAnsi="Calibri" w:cs="Calibri"/>
                <w:sz w:val="20"/>
                <w:szCs w:val="20"/>
              </w:rPr>
              <w:t>4</w:t>
            </w:r>
          </w:p>
        </w:tc>
        <w:tc>
          <w:tcPr>
            <w:tcW w:w="2835" w:type="dxa"/>
            <w:noWrap/>
            <w:hideMark/>
          </w:tcPr>
          <w:p w14:paraId="346B492A" w14:textId="77777777" w:rsidR="00F80A20" w:rsidRPr="00A178AF" w:rsidRDefault="00F80A20" w:rsidP="00B52405">
            <w:pPr>
              <w:jc w:val="right"/>
              <w:rPr>
                <w:rFonts w:ascii="Calibri" w:eastAsia="Times New Roman" w:hAnsi="Calibri" w:cs="Calibri"/>
                <w:sz w:val="20"/>
                <w:szCs w:val="20"/>
              </w:rPr>
            </w:pPr>
            <w:r w:rsidRPr="00A178AF">
              <w:rPr>
                <w:rFonts w:ascii="Calibri" w:hAnsi="Calibri" w:cs="Calibri"/>
                <w:sz w:val="20"/>
                <w:szCs w:val="20"/>
              </w:rPr>
              <w:t>3</w:t>
            </w:r>
          </w:p>
        </w:tc>
      </w:tr>
      <w:tr w:rsidR="00F80A20" w:rsidRPr="00C11A94" w14:paraId="424FED87" w14:textId="77777777" w:rsidTr="003B0DD2">
        <w:trPr>
          <w:trHeight w:val="342"/>
        </w:trPr>
        <w:tc>
          <w:tcPr>
            <w:tcW w:w="2135" w:type="dxa"/>
            <w:noWrap/>
            <w:hideMark/>
          </w:tcPr>
          <w:p w14:paraId="47339064" w14:textId="77777777" w:rsidR="00F80A20" w:rsidRPr="00A178AF" w:rsidRDefault="00F80A20" w:rsidP="00B52405">
            <w:pPr>
              <w:jc w:val="right"/>
              <w:rPr>
                <w:rFonts w:ascii="Calibri" w:eastAsia="Times New Roman" w:hAnsi="Calibri" w:cs="Calibri"/>
                <w:sz w:val="20"/>
                <w:szCs w:val="20"/>
              </w:rPr>
            </w:pPr>
            <w:r w:rsidRPr="00A178AF">
              <w:rPr>
                <w:rFonts w:ascii="Calibri" w:hAnsi="Calibri" w:cs="Calibri"/>
                <w:sz w:val="20"/>
                <w:szCs w:val="20"/>
              </w:rPr>
              <w:t>180</w:t>
            </w:r>
          </w:p>
        </w:tc>
        <w:tc>
          <w:tcPr>
            <w:tcW w:w="1688" w:type="dxa"/>
            <w:noWrap/>
            <w:hideMark/>
          </w:tcPr>
          <w:p w14:paraId="203737A1" w14:textId="77777777" w:rsidR="00F80A20" w:rsidRPr="00A178AF" w:rsidRDefault="00F80A20" w:rsidP="00B52405">
            <w:pPr>
              <w:jc w:val="right"/>
              <w:rPr>
                <w:rFonts w:ascii="Calibri" w:eastAsia="Times New Roman" w:hAnsi="Calibri" w:cs="Calibri"/>
                <w:sz w:val="20"/>
                <w:szCs w:val="20"/>
              </w:rPr>
            </w:pPr>
            <w:r w:rsidRPr="00A178AF">
              <w:rPr>
                <w:rFonts w:ascii="Calibri" w:hAnsi="Calibri" w:cs="Calibri"/>
                <w:sz w:val="20"/>
                <w:szCs w:val="20"/>
              </w:rPr>
              <w:t>5</w:t>
            </w:r>
          </w:p>
        </w:tc>
        <w:tc>
          <w:tcPr>
            <w:tcW w:w="2835" w:type="dxa"/>
            <w:noWrap/>
          </w:tcPr>
          <w:p w14:paraId="08F9D549" w14:textId="5C7C6A9F" w:rsidR="00F80A20" w:rsidRPr="00A178AF" w:rsidRDefault="00F80A20" w:rsidP="00B52405">
            <w:pPr>
              <w:jc w:val="right"/>
              <w:rPr>
                <w:rFonts w:ascii="Calibri" w:eastAsia="Times New Roman" w:hAnsi="Calibri" w:cs="Calibri"/>
                <w:sz w:val="20"/>
                <w:szCs w:val="20"/>
              </w:rPr>
            </w:pPr>
            <w:r w:rsidRPr="00A178AF">
              <w:rPr>
                <w:rFonts w:ascii="Calibri" w:hAnsi="Calibri" w:cs="Calibri"/>
                <w:sz w:val="20"/>
                <w:szCs w:val="20"/>
              </w:rPr>
              <w:t>1</w:t>
            </w:r>
          </w:p>
        </w:tc>
        <w:tc>
          <w:tcPr>
            <w:tcW w:w="2835" w:type="dxa"/>
            <w:noWrap/>
            <w:hideMark/>
          </w:tcPr>
          <w:p w14:paraId="5DAB14A6" w14:textId="3AA883F7" w:rsidR="00F80A20" w:rsidRPr="00A178AF" w:rsidRDefault="00F80A20" w:rsidP="00B52405">
            <w:pPr>
              <w:jc w:val="right"/>
              <w:rPr>
                <w:rFonts w:ascii="Calibri" w:eastAsia="Times New Roman" w:hAnsi="Calibri" w:cs="Calibri"/>
                <w:sz w:val="20"/>
                <w:szCs w:val="20"/>
              </w:rPr>
            </w:pPr>
            <w:r w:rsidRPr="00A178AF">
              <w:rPr>
                <w:rFonts w:ascii="Calibri" w:hAnsi="Calibri" w:cs="Calibri"/>
                <w:sz w:val="20"/>
                <w:szCs w:val="20"/>
              </w:rPr>
              <w:t>4</w:t>
            </w:r>
          </w:p>
        </w:tc>
      </w:tr>
    </w:tbl>
    <w:p w14:paraId="2C34F763" w14:textId="77777777" w:rsidR="007042D2" w:rsidRDefault="007042D2" w:rsidP="007042D2">
      <w:pPr>
        <w:widowControl w:val="0"/>
        <w:tabs>
          <w:tab w:val="left" w:pos="2405"/>
        </w:tabs>
        <w:autoSpaceDE w:val="0"/>
        <w:autoSpaceDN w:val="0"/>
        <w:spacing w:before="93"/>
        <w:ind w:right="1438"/>
        <w:jc w:val="both"/>
      </w:pPr>
    </w:p>
    <w:p w14:paraId="6F72F9C8" w14:textId="64D5074E" w:rsidR="00F80A20" w:rsidRPr="005B06CB" w:rsidRDefault="007042D2" w:rsidP="005B06CB">
      <w:pPr>
        <w:widowControl w:val="0"/>
        <w:tabs>
          <w:tab w:val="left" w:pos="2405"/>
        </w:tabs>
        <w:autoSpaceDE w:val="0"/>
        <w:autoSpaceDN w:val="0"/>
        <w:spacing w:before="93"/>
        <w:ind w:right="1438"/>
        <w:jc w:val="both"/>
      </w:pPr>
      <w:r>
        <w:t>2019</w:t>
      </w:r>
    </w:p>
    <w:tbl>
      <w:tblPr>
        <w:tblStyle w:val="TableGrid"/>
        <w:tblpPr w:leftFromText="141" w:rightFromText="141" w:vertAnchor="text" w:horzAnchor="margin" w:tblpY="18"/>
        <w:tblW w:w="9493" w:type="dxa"/>
        <w:tblLook w:val="04A0" w:firstRow="1" w:lastRow="0" w:firstColumn="1" w:lastColumn="0" w:noHBand="0" w:noVBand="1"/>
      </w:tblPr>
      <w:tblGrid>
        <w:gridCol w:w="2122"/>
        <w:gridCol w:w="1701"/>
        <w:gridCol w:w="2835"/>
        <w:gridCol w:w="2835"/>
      </w:tblGrid>
      <w:tr w:rsidR="009826EF" w:rsidRPr="00C11A94" w14:paraId="085A7D2D" w14:textId="77777777" w:rsidTr="003B0DD2">
        <w:trPr>
          <w:trHeight w:val="231"/>
        </w:trPr>
        <w:tc>
          <w:tcPr>
            <w:tcW w:w="2122" w:type="dxa"/>
            <w:noWrap/>
          </w:tcPr>
          <w:p w14:paraId="5799473F" w14:textId="444ED32B" w:rsidR="009826EF" w:rsidRPr="00A178AF" w:rsidRDefault="009826EF" w:rsidP="009826EF">
            <w:pPr>
              <w:jc w:val="right"/>
              <w:rPr>
                <w:rFonts w:ascii="Calibri" w:eastAsia="Times New Roman" w:hAnsi="Calibri" w:cs="Calibri"/>
                <w:sz w:val="20"/>
                <w:szCs w:val="20"/>
              </w:rPr>
            </w:pPr>
            <w:r w:rsidRPr="00A178AF">
              <w:rPr>
                <w:rFonts w:ascii="Calibri" w:hAnsi="Calibri" w:cs="Calibri"/>
                <w:b/>
                <w:sz w:val="20"/>
                <w:szCs w:val="20"/>
              </w:rPr>
              <w:t>Days detained</w:t>
            </w:r>
          </w:p>
        </w:tc>
        <w:tc>
          <w:tcPr>
            <w:tcW w:w="1701" w:type="dxa"/>
            <w:noWrap/>
          </w:tcPr>
          <w:p w14:paraId="2E4F2F34" w14:textId="72B6F35B" w:rsidR="009826EF" w:rsidRPr="00A178AF" w:rsidRDefault="009826EF" w:rsidP="009826EF">
            <w:pPr>
              <w:jc w:val="right"/>
              <w:rPr>
                <w:rFonts w:ascii="Calibri" w:eastAsia="Times New Roman" w:hAnsi="Calibri" w:cs="Calibri"/>
                <w:sz w:val="20"/>
                <w:szCs w:val="20"/>
              </w:rPr>
            </w:pPr>
            <w:r w:rsidRPr="00A178AF">
              <w:rPr>
                <w:rFonts w:ascii="Calibri" w:hAnsi="Calibri" w:cs="Calibri"/>
                <w:b/>
                <w:sz w:val="20"/>
                <w:szCs w:val="20"/>
              </w:rPr>
              <w:t>Number detained</w:t>
            </w:r>
          </w:p>
        </w:tc>
        <w:tc>
          <w:tcPr>
            <w:tcW w:w="2835" w:type="dxa"/>
            <w:noWrap/>
          </w:tcPr>
          <w:p w14:paraId="2ED2A646" w14:textId="6FA2DAC0" w:rsidR="009826EF" w:rsidRPr="00A178AF" w:rsidRDefault="009826EF" w:rsidP="009826EF">
            <w:pPr>
              <w:jc w:val="right"/>
              <w:rPr>
                <w:rFonts w:ascii="Calibri" w:eastAsia="Times New Roman" w:hAnsi="Calibri" w:cs="Calibri"/>
                <w:sz w:val="20"/>
                <w:szCs w:val="20"/>
              </w:rPr>
            </w:pPr>
            <w:r w:rsidRPr="00A178AF">
              <w:rPr>
                <w:rFonts w:ascii="Calibri" w:hAnsi="Calibri" w:cs="Calibri"/>
                <w:b/>
                <w:sz w:val="20"/>
                <w:szCs w:val="20"/>
              </w:rPr>
              <w:t>Number with restrictions </w:t>
            </w:r>
          </w:p>
        </w:tc>
        <w:tc>
          <w:tcPr>
            <w:tcW w:w="2835" w:type="dxa"/>
          </w:tcPr>
          <w:p w14:paraId="624190BD" w14:textId="55AED8C8" w:rsidR="009826EF" w:rsidRPr="00A178AF" w:rsidRDefault="009826EF" w:rsidP="009826EF">
            <w:pPr>
              <w:rPr>
                <w:rFonts w:ascii="Calibri" w:hAnsi="Calibri" w:cs="Calibri"/>
                <w:sz w:val="20"/>
                <w:szCs w:val="20"/>
              </w:rPr>
            </w:pPr>
            <w:r w:rsidRPr="00A178AF">
              <w:rPr>
                <w:rFonts w:ascii="Calibri" w:hAnsi="Calibri" w:cs="Calibri"/>
                <w:b/>
                <w:sz w:val="20"/>
                <w:szCs w:val="20"/>
              </w:rPr>
              <w:t>Number with no restrictions </w:t>
            </w:r>
          </w:p>
        </w:tc>
      </w:tr>
      <w:tr w:rsidR="009826EF" w:rsidRPr="00C11A94" w14:paraId="7FBE252E" w14:textId="77777777" w:rsidTr="003B0DD2">
        <w:trPr>
          <w:trHeight w:val="231"/>
        </w:trPr>
        <w:tc>
          <w:tcPr>
            <w:tcW w:w="2122" w:type="dxa"/>
            <w:noWrap/>
          </w:tcPr>
          <w:p w14:paraId="08D23B05" w14:textId="661A9EF1" w:rsidR="009826EF" w:rsidRPr="00A178AF" w:rsidRDefault="009826EF" w:rsidP="00CC7BA9">
            <w:pPr>
              <w:jc w:val="right"/>
              <w:rPr>
                <w:rFonts w:ascii="Calibri" w:eastAsia="Times New Roman" w:hAnsi="Calibri" w:cs="Calibri"/>
                <w:b/>
                <w:bCs/>
                <w:sz w:val="20"/>
                <w:szCs w:val="20"/>
              </w:rPr>
            </w:pPr>
            <w:r w:rsidRPr="00A178AF">
              <w:rPr>
                <w:rFonts w:ascii="Calibri" w:hAnsi="Calibri" w:cs="Calibri"/>
                <w:sz w:val="20"/>
                <w:szCs w:val="20"/>
              </w:rPr>
              <w:t> </w:t>
            </w:r>
          </w:p>
        </w:tc>
        <w:tc>
          <w:tcPr>
            <w:tcW w:w="1701" w:type="dxa"/>
            <w:noWrap/>
          </w:tcPr>
          <w:p w14:paraId="26506110" w14:textId="29ABD50E" w:rsidR="009826EF" w:rsidRPr="00A178AF" w:rsidRDefault="005C75EE" w:rsidP="003B0DD2">
            <w:pPr>
              <w:jc w:val="center"/>
              <w:rPr>
                <w:rFonts w:ascii="Calibri" w:eastAsia="Times New Roman" w:hAnsi="Calibri" w:cs="Calibri"/>
                <w:sz w:val="20"/>
                <w:szCs w:val="20"/>
              </w:rPr>
            </w:pPr>
            <w:r w:rsidRPr="00A178AF">
              <w:rPr>
                <w:rFonts w:ascii="Calibri" w:hAnsi="Calibri" w:cs="Calibri"/>
                <w:sz w:val="20"/>
                <w:szCs w:val="20"/>
              </w:rPr>
              <w:t>15–17 years</w:t>
            </w:r>
          </w:p>
          <w:p w14:paraId="042EF062" w14:textId="77777777" w:rsidR="009826EF" w:rsidRPr="00A178AF" w:rsidRDefault="009826EF" w:rsidP="003B0DD2">
            <w:pPr>
              <w:jc w:val="center"/>
              <w:rPr>
                <w:rFonts w:ascii="Calibri" w:eastAsia="Times New Roman" w:hAnsi="Calibri" w:cs="Calibri"/>
                <w:sz w:val="20"/>
                <w:szCs w:val="20"/>
                <w:lang w:eastAsia="sv-SE"/>
              </w:rPr>
            </w:pPr>
          </w:p>
        </w:tc>
        <w:tc>
          <w:tcPr>
            <w:tcW w:w="2835" w:type="dxa"/>
            <w:noWrap/>
          </w:tcPr>
          <w:p w14:paraId="17C8909C" w14:textId="26090488" w:rsidR="009826EF" w:rsidRPr="00A178AF" w:rsidRDefault="005C75EE" w:rsidP="003B0DD2">
            <w:pPr>
              <w:jc w:val="center"/>
              <w:rPr>
                <w:rFonts w:ascii="Calibri" w:eastAsia="Times New Roman" w:hAnsi="Calibri" w:cs="Calibri"/>
                <w:sz w:val="20"/>
                <w:szCs w:val="20"/>
              </w:rPr>
            </w:pPr>
            <w:r w:rsidRPr="00A178AF">
              <w:rPr>
                <w:rFonts w:ascii="Calibri" w:hAnsi="Calibri" w:cs="Calibri"/>
                <w:sz w:val="20"/>
                <w:szCs w:val="20"/>
              </w:rPr>
              <w:t>15–17 years</w:t>
            </w:r>
          </w:p>
        </w:tc>
        <w:tc>
          <w:tcPr>
            <w:tcW w:w="2835" w:type="dxa"/>
          </w:tcPr>
          <w:p w14:paraId="04605C36" w14:textId="62B13B10" w:rsidR="009826EF" w:rsidRPr="00A178AF" w:rsidRDefault="005C75EE" w:rsidP="003B0DD2">
            <w:pPr>
              <w:jc w:val="center"/>
              <w:rPr>
                <w:rFonts w:ascii="Calibri" w:eastAsia="Times New Roman" w:hAnsi="Calibri" w:cs="Calibri"/>
                <w:sz w:val="20"/>
                <w:szCs w:val="20"/>
              </w:rPr>
            </w:pPr>
            <w:r w:rsidRPr="00A178AF">
              <w:rPr>
                <w:rFonts w:ascii="Calibri" w:hAnsi="Calibri" w:cs="Calibri"/>
                <w:sz w:val="20"/>
                <w:szCs w:val="20"/>
              </w:rPr>
              <w:t>15–17 years</w:t>
            </w:r>
          </w:p>
        </w:tc>
      </w:tr>
      <w:tr w:rsidR="009826EF" w:rsidRPr="00C11A94" w14:paraId="568C93B7" w14:textId="77777777" w:rsidTr="003B0DD2">
        <w:trPr>
          <w:trHeight w:val="231"/>
        </w:trPr>
        <w:tc>
          <w:tcPr>
            <w:tcW w:w="2122" w:type="dxa"/>
            <w:noWrap/>
          </w:tcPr>
          <w:p w14:paraId="1B37746C" w14:textId="2FCC98AD" w:rsidR="009826EF" w:rsidRPr="00A178AF" w:rsidRDefault="009826EF" w:rsidP="00CC7BA9">
            <w:pPr>
              <w:jc w:val="right"/>
              <w:rPr>
                <w:rFonts w:ascii="Calibri" w:eastAsia="Times New Roman" w:hAnsi="Calibri" w:cs="Calibri"/>
                <w:sz w:val="20"/>
                <w:szCs w:val="20"/>
              </w:rPr>
            </w:pPr>
            <w:r w:rsidRPr="00A178AF">
              <w:rPr>
                <w:rFonts w:ascii="Calibri" w:hAnsi="Calibri" w:cs="Calibri"/>
                <w:sz w:val="20"/>
                <w:szCs w:val="20"/>
              </w:rPr>
              <w:t>1</w:t>
            </w:r>
          </w:p>
        </w:tc>
        <w:tc>
          <w:tcPr>
            <w:tcW w:w="1701" w:type="dxa"/>
            <w:noWrap/>
          </w:tcPr>
          <w:p w14:paraId="397A20C9" w14:textId="5709F9BE" w:rsidR="009826EF" w:rsidRPr="00A178AF" w:rsidRDefault="009826EF" w:rsidP="003B0DD2">
            <w:pPr>
              <w:jc w:val="right"/>
              <w:rPr>
                <w:rFonts w:ascii="Calibri" w:eastAsia="Times New Roman" w:hAnsi="Calibri" w:cs="Calibri"/>
                <w:sz w:val="20"/>
                <w:szCs w:val="20"/>
              </w:rPr>
            </w:pPr>
            <w:r w:rsidRPr="00A178AF">
              <w:rPr>
                <w:rFonts w:ascii="Calibri" w:hAnsi="Calibri" w:cs="Calibri"/>
                <w:sz w:val="20"/>
                <w:szCs w:val="20"/>
              </w:rPr>
              <w:t>176</w:t>
            </w:r>
          </w:p>
        </w:tc>
        <w:tc>
          <w:tcPr>
            <w:tcW w:w="2835" w:type="dxa"/>
            <w:noWrap/>
          </w:tcPr>
          <w:p w14:paraId="1D4898C9" w14:textId="34BEC025" w:rsidR="009826EF" w:rsidRPr="00A178AF" w:rsidRDefault="009826EF" w:rsidP="003B0DD2">
            <w:pPr>
              <w:jc w:val="right"/>
              <w:rPr>
                <w:rFonts w:ascii="Calibri" w:eastAsia="Times New Roman" w:hAnsi="Calibri" w:cs="Calibri"/>
                <w:sz w:val="20"/>
                <w:szCs w:val="20"/>
              </w:rPr>
            </w:pPr>
            <w:r w:rsidRPr="00A178AF">
              <w:rPr>
                <w:rFonts w:ascii="Calibri" w:hAnsi="Calibri" w:cs="Calibri"/>
                <w:sz w:val="20"/>
                <w:szCs w:val="20"/>
              </w:rPr>
              <w:t>169</w:t>
            </w:r>
          </w:p>
        </w:tc>
        <w:tc>
          <w:tcPr>
            <w:tcW w:w="2835" w:type="dxa"/>
          </w:tcPr>
          <w:p w14:paraId="051A21BA" w14:textId="14DE2848" w:rsidR="009826EF" w:rsidRPr="00A178AF" w:rsidRDefault="009826EF" w:rsidP="003B0DD2">
            <w:pPr>
              <w:jc w:val="right"/>
              <w:rPr>
                <w:rFonts w:ascii="Calibri" w:eastAsia="Times New Roman" w:hAnsi="Calibri" w:cs="Calibri"/>
                <w:sz w:val="20"/>
                <w:szCs w:val="20"/>
              </w:rPr>
            </w:pPr>
            <w:r w:rsidRPr="00A178AF">
              <w:rPr>
                <w:rFonts w:ascii="Calibri" w:hAnsi="Calibri" w:cs="Calibri"/>
                <w:sz w:val="20"/>
                <w:szCs w:val="20"/>
              </w:rPr>
              <w:t>7</w:t>
            </w:r>
          </w:p>
        </w:tc>
      </w:tr>
      <w:tr w:rsidR="009826EF" w:rsidRPr="00C11A94" w14:paraId="372A719C" w14:textId="77777777" w:rsidTr="003B0DD2">
        <w:trPr>
          <w:trHeight w:val="281"/>
        </w:trPr>
        <w:tc>
          <w:tcPr>
            <w:tcW w:w="2122" w:type="dxa"/>
            <w:noWrap/>
            <w:hideMark/>
          </w:tcPr>
          <w:p w14:paraId="1280EB03" w14:textId="77777777" w:rsidR="009826EF" w:rsidRPr="00A178AF" w:rsidRDefault="009826EF" w:rsidP="00CC7BA9">
            <w:pPr>
              <w:jc w:val="right"/>
              <w:rPr>
                <w:rFonts w:ascii="Calibri" w:eastAsia="Times New Roman" w:hAnsi="Calibri" w:cs="Calibri"/>
                <w:sz w:val="20"/>
                <w:szCs w:val="20"/>
              </w:rPr>
            </w:pPr>
            <w:r w:rsidRPr="00A178AF">
              <w:rPr>
                <w:rFonts w:ascii="Calibri" w:hAnsi="Calibri" w:cs="Calibri"/>
                <w:sz w:val="20"/>
                <w:szCs w:val="20"/>
              </w:rPr>
              <w:t>15</w:t>
            </w:r>
          </w:p>
        </w:tc>
        <w:tc>
          <w:tcPr>
            <w:tcW w:w="1701" w:type="dxa"/>
            <w:noWrap/>
            <w:hideMark/>
          </w:tcPr>
          <w:p w14:paraId="76C48663" w14:textId="77777777" w:rsidR="009826EF" w:rsidRPr="00A178AF" w:rsidRDefault="009826EF" w:rsidP="003B0DD2">
            <w:pPr>
              <w:jc w:val="right"/>
              <w:rPr>
                <w:rFonts w:ascii="Calibri" w:eastAsia="Times New Roman" w:hAnsi="Calibri" w:cs="Calibri"/>
                <w:sz w:val="20"/>
                <w:szCs w:val="20"/>
              </w:rPr>
            </w:pPr>
            <w:r w:rsidRPr="00A178AF">
              <w:rPr>
                <w:rFonts w:ascii="Calibri" w:hAnsi="Calibri" w:cs="Calibri"/>
                <w:sz w:val="20"/>
                <w:szCs w:val="20"/>
              </w:rPr>
              <w:t>112</w:t>
            </w:r>
          </w:p>
        </w:tc>
        <w:tc>
          <w:tcPr>
            <w:tcW w:w="2835" w:type="dxa"/>
            <w:noWrap/>
            <w:hideMark/>
          </w:tcPr>
          <w:p w14:paraId="6C647BEC" w14:textId="77777777" w:rsidR="009826EF" w:rsidRPr="00A178AF" w:rsidRDefault="009826EF" w:rsidP="003B0DD2">
            <w:pPr>
              <w:jc w:val="right"/>
              <w:rPr>
                <w:rFonts w:ascii="Calibri" w:eastAsia="Times New Roman" w:hAnsi="Calibri" w:cs="Calibri"/>
                <w:sz w:val="20"/>
                <w:szCs w:val="20"/>
              </w:rPr>
            </w:pPr>
            <w:r w:rsidRPr="00A178AF">
              <w:rPr>
                <w:rFonts w:ascii="Calibri" w:hAnsi="Calibri" w:cs="Calibri"/>
                <w:sz w:val="20"/>
                <w:szCs w:val="20"/>
              </w:rPr>
              <w:t>110</w:t>
            </w:r>
          </w:p>
        </w:tc>
        <w:tc>
          <w:tcPr>
            <w:tcW w:w="2835" w:type="dxa"/>
          </w:tcPr>
          <w:p w14:paraId="65F30597" w14:textId="77777777" w:rsidR="009826EF" w:rsidRPr="00A178AF" w:rsidRDefault="009826EF" w:rsidP="003B0DD2">
            <w:pPr>
              <w:jc w:val="right"/>
              <w:rPr>
                <w:rFonts w:ascii="Calibri" w:hAnsi="Calibri" w:cs="Calibri"/>
                <w:sz w:val="20"/>
                <w:szCs w:val="20"/>
              </w:rPr>
            </w:pPr>
            <w:r w:rsidRPr="00A178AF">
              <w:rPr>
                <w:rFonts w:ascii="Calibri" w:hAnsi="Calibri" w:cs="Calibri"/>
                <w:sz w:val="20"/>
                <w:szCs w:val="20"/>
              </w:rPr>
              <w:t>2</w:t>
            </w:r>
          </w:p>
        </w:tc>
      </w:tr>
      <w:tr w:rsidR="009826EF" w:rsidRPr="00C11A94" w14:paraId="2C7D6958" w14:textId="77777777" w:rsidTr="003B0DD2">
        <w:trPr>
          <w:trHeight w:val="281"/>
        </w:trPr>
        <w:tc>
          <w:tcPr>
            <w:tcW w:w="2122" w:type="dxa"/>
            <w:noWrap/>
            <w:hideMark/>
          </w:tcPr>
          <w:p w14:paraId="72553BE5" w14:textId="77777777" w:rsidR="009826EF" w:rsidRPr="00A178AF" w:rsidRDefault="009826EF" w:rsidP="00CC7BA9">
            <w:pPr>
              <w:jc w:val="right"/>
              <w:rPr>
                <w:rFonts w:ascii="Calibri" w:eastAsia="Times New Roman" w:hAnsi="Calibri" w:cs="Calibri"/>
                <w:sz w:val="20"/>
                <w:szCs w:val="20"/>
              </w:rPr>
            </w:pPr>
            <w:r w:rsidRPr="00A178AF">
              <w:rPr>
                <w:rFonts w:ascii="Calibri" w:hAnsi="Calibri" w:cs="Calibri"/>
                <w:sz w:val="20"/>
                <w:szCs w:val="20"/>
              </w:rPr>
              <w:t>30</w:t>
            </w:r>
          </w:p>
        </w:tc>
        <w:tc>
          <w:tcPr>
            <w:tcW w:w="1701" w:type="dxa"/>
            <w:noWrap/>
            <w:hideMark/>
          </w:tcPr>
          <w:p w14:paraId="4AE7B24F" w14:textId="77777777" w:rsidR="009826EF" w:rsidRPr="00A178AF" w:rsidRDefault="009826EF" w:rsidP="003B0DD2">
            <w:pPr>
              <w:jc w:val="right"/>
              <w:rPr>
                <w:rFonts w:ascii="Calibri" w:eastAsia="Times New Roman" w:hAnsi="Calibri" w:cs="Calibri"/>
                <w:sz w:val="20"/>
                <w:szCs w:val="20"/>
              </w:rPr>
            </w:pPr>
            <w:r w:rsidRPr="00A178AF">
              <w:rPr>
                <w:rFonts w:ascii="Calibri" w:hAnsi="Calibri" w:cs="Calibri"/>
                <w:sz w:val="20"/>
                <w:szCs w:val="20"/>
              </w:rPr>
              <w:t>69</w:t>
            </w:r>
          </w:p>
        </w:tc>
        <w:tc>
          <w:tcPr>
            <w:tcW w:w="2835" w:type="dxa"/>
            <w:noWrap/>
            <w:hideMark/>
          </w:tcPr>
          <w:p w14:paraId="35B04CC1" w14:textId="77777777" w:rsidR="009826EF" w:rsidRPr="00A178AF" w:rsidRDefault="009826EF" w:rsidP="003B0DD2">
            <w:pPr>
              <w:jc w:val="right"/>
              <w:rPr>
                <w:rFonts w:ascii="Calibri" w:eastAsia="Times New Roman" w:hAnsi="Calibri" w:cs="Calibri"/>
                <w:sz w:val="20"/>
                <w:szCs w:val="20"/>
              </w:rPr>
            </w:pPr>
            <w:r w:rsidRPr="00A178AF">
              <w:rPr>
                <w:rFonts w:ascii="Calibri" w:hAnsi="Calibri" w:cs="Calibri"/>
                <w:sz w:val="20"/>
                <w:szCs w:val="20"/>
              </w:rPr>
              <w:t>66</w:t>
            </w:r>
          </w:p>
        </w:tc>
        <w:tc>
          <w:tcPr>
            <w:tcW w:w="2835" w:type="dxa"/>
          </w:tcPr>
          <w:p w14:paraId="477D499A" w14:textId="77777777" w:rsidR="009826EF" w:rsidRPr="00A178AF" w:rsidRDefault="009826EF" w:rsidP="003B0DD2">
            <w:pPr>
              <w:jc w:val="right"/>
              <w:rPr>
                <w:rFonts w:ascii="Calibri" w:hAnsi="Calibri" w:cs="Calibri"/>
                <w:sz w:val="20"/>
                <w:szCs w:val="20"/>
              </w:rPr>
            </w:pPr>
            <w:r w:rsidRPr="00A178AF">
              <w:rPr>
                <w:rFonts w:ascii="Calibri" w:hAnsi="Calibri" w:cs="Calibri"/>
                <w:sz w:val="20"/>
                <w:szCs w:val="20"/>
              </w:rPr>
              <w:t>3</w:t>
            </w:r>
          </w:p>
        </w:tc>
      </w:tr>
      <w:tr w:rsidR="009826EF" w:rsidRPr="00C11A94" w14:paraId="1913E6E1" w14:textId="77777777" w:rsidTr="003B0DD2">
        <w:trPr>
          <w:trHeight w:val="281"/>
        </w:trPr>
        <w:tc>
          <w:tcPr>
            <w:tcW w:w="2122" w:type="dxa"/>
            <w:noWrap/>
            <w:hideMark/>
          </w:tcPr>
          <w:p w14:paraId="623F2AFC" w14:textId="77777777" w:rsidR="009826EF" w:rsidRPr="00A178AF" w:rsidRDefault="009826EF" w:rsidP="00CC7BA9">
            <w:pPr>
              <w:jc w:val="right"/>
              <w:rPr>
                <w:rFonts w:ascii="Calibri" w:eastAsia="Times New Roman" w:hAnsi="Calibri" w:cs="Calibri"/>
                <w:sz w:val="20"/>
                <w:szCs w:val="20"/>
              </w:rPr>
            </w:pPr>
            <w:r w:rsidRPr="00A178AF">
              <w:rPr>
                <w:rFonts w:ascii="Calibri" w:hAnsi="Calibri" w:cs="Calibri"/>
                <w:sz w:val="20"/>
                <w:szCs w:val="20"/>
              </w:rPr>
              <w:t>45</w:t>
            </w:r>
          </w:p>
        </w:tc>
        <w:tc>
          <w:tcPr>
            <w:tcW w:w="1701" w:type="dxa"/>
            <w:noWrap/>
            <w:hideMark/>
          </w:tcPr>
          <w:p w14:paraId="2C60F378" w14:textId="77777777" w:rsidR="009826EF" w:rsidRPr="00A178AF" w:rsidRDefault="009826EF" w:rsidP="003B0DD2">
            <w:pPr>
              <w:jc w:val="right"/>
              <w:rPr>
                <w:rFonts w:ascii="Calibri" w:eastAsia="Times New Roman" w:hAnsi="Calibri" w:cs="Calibri"/>
                <w:sz w:val="20"/>
                <w:szCs w:val="20"/>
              </w:rPr>
            </w:pPr>
            <w:r w:rsidRPr="00A178AF">
              <w:rPr>
                <w:rFonts w:ascii="Calibri" w:hAnsi="Calibri" w:cs="Calibri"/>
                <w:sz w:val="20"/>
                <w:szCs w:val="20"/>
              </w:rPr>
              <w:t>53</w:t>
            </w:r>
          </w:p>
        </w:tc>
        <w:tc>
          <w:tcPr>
            <w:tcW w:w="2835" w:type="dxa"/>
            <w:noWrap/>
            <w:hideMark/>
          </w:tcPr>
          <w:p w14:paraId="1E6907FB" w14:textId="77777777" w:rsidR="009826EF" w:rsidRPr="00A178AF" w:rsidRDefault="009826EF" w:rsidP="003B0DD2">
            <w:pPr>
              <w:jc w:val="right"/>
              <w:rPr>
                <w:rFonts w:ascii="Calibri" w:eastAsia="Times New Roman" w:hAnsi="Calibri" w:cs="Calibri"/>
                <w:sz w:val="20"/>
                <w:szCs w:val="20"/>
              </w:rPr>
            </w:pPr>
            <w:r w:rsidRPr="00A178AF">
              <w:rPr>
                <w:rFonts w:ascii="Calibri" w:hAnsi="Calibri" w:cs="Calibri"/>
                <w:sz w:val="20"/>
                <w:szCs w:val="20"/>
              </w:rPr>
              <w:t>52</w:t>
            </w:r>
          </w:p>
        </w:tc>
        <w:tc>
          <w:tcPr>
            <w:tcW w:w="2835" w:type="dxa"/>
          </w:tcPr>
          <w:p w14:paraId="3E63E34D" w14:textId="77777777" w:rsidR="009826EF" w:rsidRPr="00A178AF" w:rsidRDefault="009826EF" w:rsidP="003B0DD2">
            <w:pPr>
              <w:jc w:val="right"/>
              <w:rPr>
                <w:rFonts w:ascii="Calibri" w:hAnsi="Calibri" w:cs="Calibri"/>
                <w:sz w:val="20"/>
                <w:szCs w:val="20"/>
              </w:rPr>
            </w:pPr>
            <w:r w:rsidRPr="00A178AF">
              <w:rPr>
                <w:rFonts w:ascii="Calibri" w:hAnsi="Calibri" w:cs="Calibri"/>
                <w:sz w:val="20"/>
                <w:szCs w:val="20"/>
              </w:rPr>
              <w:t>1</w:t>
            </w:r>
          </w:p>
        </w:tc>
      </w:tr>
      <w:tr w:rsidR="009826EF" w:rsidRPr="00C11A94" w14:paraId="3B1E5B82" w14:textId="77777777" w:rsidTr="003B0DD2">
        <w:trPr>
          <w:trHeight w:val="248"/>
        </w:trPr>
        <w:tc>
          <w:tcPr>
            <w:tcW w:w="2122" w:type="dxa"/>
            <w:noWrap/>
            <w:hideMark/>
          </w:tcPr>
          <w:p w14:paraId="2B8CFA6A" w14:textId="77777777" w:rsidR="009826EF" w:rsidRPr="00A178AF" w:rsidRDefault="009826EF" w:rsidP="00CC7BA9">
            <w:pPr>
              <w:jc w:val="right"/>
              <w:rPr>
                <w:rFonts w:ascii="Calibri" w:eastAsia="Times New Roman" w:hAnsi="Calibri" w:cs="Calibri"/>
                <w:sz w:val="20"/>
                <w:szCs w:val="20"/>
              </w:rPr>
            </w:pPr>
            <w:r w:rsidRPr="00A178AF">
              <w:rPr>
                <w:rFonts w:ascii="Calibri" w:hAnsi="Calibri" w:cs="Calibri"/>
                <w:sz w:val="20"/>
                <w:szCs w:val="20"/>
              </w:rPr>
              <w:t>60</w:t>
            </w:r>
          </w:p>
        </w:tc>
        <w:tc>
          <w:tcPr>
            <w:tcW w:w="1701" w:type="dxa"/>
            <w:noWrap/>
            <w:hideMark/>
          </w:tcPr>
          <w:p w14:paraId="5A6F8295" w14:textId="77777777" w:rsidR="009826EF" w:rsidRPr="00A178AF" w:rsidRDefault="009826EF" w:rsidP="003B0DD2">
            <w:pPr>
              <w:jc w:val="right"/>
              <w:rPr>
                <w:rFonts w:ascii="Calibri" w:eastAsia="Times New Roman" w:hAnsi="Calibri" w:cs="Calibri"/>
                <w:sz w:val="20"/>
                <w:szCs w:val="20"/>
              </w:rPr>
            </w:pPr>
            <w:r w:rsidRPr="00A178AF">
              <w:rPr>
                <w:rFonts w:ascii="Calibri" w:hAnsi="Calibri" w:cs="Calibri"/>
                <w:sz w:val="20"/>
                <w:szCs w:val="20"/>
              </w:rPr>
              <w:t>42</w:t>
            </w:r>
          </w:p>
        </w:tc>
        <w:tc>
          <w:tcPr>
            <w:tcW w:w="2835" w:type="dxa"/>
            <w:noWrap/>
            <w:hideMark/>
          </w:tcPr>
          <w:p w14:paraId="02F17250" w14:textId="77777777" w:rsidR="009826EF" w:rsidRPr="00A178AF" w:rsidRDefault="009826EF" w:rsidP="003B0DD2">
            <w:pPr>
              <w:jc w:val="right"/>
              <w:rPr>
                <w:rFonts w:ascii="Calibri" w:eastAsia="Times New Roman" w:hAnsi="Calibri" w:cs="Calibri"/>
                <w:sz w:val="20"/>
                <w:szCs w:val="20"/>
              </w:rPr>
            </w:pPr>
            <w:r w:rsidRPr="00A178AF">
              <w:rPr>
                <w:rFonts w:ascii="Calibri" w:hAnsi="Calibri" w:cs="Calibri"/>
                <w:sz w:val="20"/>
                <w:szCs w:val="20"/>
              </w:rPr>
              <w:t>40</w:t>
            </w:r>
          </w:p>
        </w:tc>
        <w:tc>
          <w:tcPr>
            <w:tcW w:w="2835" w:type="dxa"/>
          </w:tcPr>
          <w:p w14:paraId="03BB14EC" w14:textId="77777777" w:rsidR="009826EF" w:rsidRPr="00A178AF" w:rsidRDefault="009826EF" w:rsidP="003B0DD2">
            <w:pPr>
              <w:jc w:val="right"/>
              <w:rPr>
                <w:rFonts w:ascii="Calibri" w:hAnsi="Calibri" w:cs="Calibri"/>
                <w:sz w:val="20"/>
                <w:szCs w:val="20"/>
              </w:rPr>
            </w:pPr>
            <w:r w:rsidRPr="00A178AF">
              <w:rPr>
                <w:rFonts w:ascii="Calibri" w:hAnsi="Calibri" w:cs="Calibri"/>
                <w:sz w:val="20"/>
                <w:szCs w:val="20"/>
              </w:rPr>
              <w:t>2</w:t>
            </w:r>
          </w:p>
        </w:tc>
      </w:tr>
      <w:tr w:rsidR="009826EF" w:rsidRPr="00C11A94" w14:paraId="621AE14B" w14:textId="77777777" w:rsidTr="003B0DD2">
        <w:trPr>
          <w:trHeight w:val="281"/>
        </w:trPr>
        <w:tc>
          <w:tcPr>
            <w:tcW w:w="2122" w:type="dxa"/>
            <w:noWrap/>
            <w:hideMark/>
          </w:tcPr>
          <w:p w14:paraId="16A9566C" w14:textId="77777777" w:rsidR="009826EF" w:rsidRPr="00A178AF" w:rsidRDefault="009826EF" w:rsidP="00CC7BA9">
            <w:pPr>
              <w:jc w:val="right"/>
              <w:rPr>
                <w:rFonts w:ascii="Calibri" w:eastAsia="Times New Roman" w:hAnsi="Calibri" w:cs="Calibri"/>
                <w:sz w:val="20"/>
                <w:szCs w:val="20"/>
              </w:rPr>
            </w:pPr>
            <w:r w:rsidRPr="00A178AF">
              <w:rPr>
                <w:rFonts w:ascii="Calibri" w:hAnsi="Calibri" w:cs="Calibri"/>
                <w:sz w:val="20"/>
                <w:szCs w:val="20"/>
              </w:rPr>
              <w:t>90</w:t>
            </w:r>
          </w:p>
        </w:tc>
        <w:tc>
          <w:tcPr>
            <w:tcW w:w="1701" w:type="dxa"/>
            <w:noWrap/>
            <w:hideMark/>
          </w:tcPr>
          <w:p w14:paraId="79652D5F" w14:textId="77777777" w:rsidR="009826EF" w:rsidRPr="00A178AF" w:rsidRDefault="009826EF" w:rsidP="003B0DD2">
            <w:pPr>
              <w:jc w:val="right"/>
              <w:rPr>
                <w:rFonts w:ascii="Calibri" w:eastAsia="Times New Roman" w:hAnsi="Calibri" w:cs="Calibri"/>
                <w:sz w:val="20"/>
                <w:szCs w:val="20"/>
              </w:rPr>
            </w:pPr>
            <w:r w:rsidRPr="00A178AF">
              <w:rPr>
                <w:rFonts w:ascii="Calibri" w:hAnsi="Calibri" w:cs="Calibri"/>
                <w:sz w:val="20"/>
                <w:szCs w:val="20"/>
              </w:rPr>
              <w:t>20</w:t>
            </w:r>
          </w:p>
        </w:tc>
        <w:tc>
          <w:tcPr>
            <w:tcW w:w="2835" w:type="dxa"/>
            <w:noWrap/>
            <w:hideMark/>
          </w:tcPr>
          <w:p w14:paraId="398A81EF" w14:textId="77777777" w:rsidR="009826EF" w:rsidRPr="00A178AF" w:rsidRDefault="009826EF" w:rsidP="003B0DD2">
            <w:pPr>
              <w:jc w:val="right"/>
              <w:rPr>
                <w:rFonts w:ascii="Calibri" w:eastAsia="Times New Roman" w:hAnsi="Calibri" w:cs="Calibri"/>
                <w:sz w:val="20"/>
                <w:szCs w:val="20"/>
              </w:rPr>
            </w:pPr>
            <w:r w:rsidRPr="00A178AF">
              <w:rPr>
                <w:rFonts w:ascii="Calibri" w:hAnsi="Calibri" w:cs="Calibri"/>
                <w:sz w:val="20"/>
                <w:szCs w:val="20"/>
              </w:rPr>
              <w:t>13</w:t>
            </w:r>
          </w:p>
        </w:tc>
        <w:tc>
          <w:tcPr>
            <w:tcW w:w="2835" w:type="dxa"/>
          </w:tcPr>
          <w:p w14:paraId="11A7815F" w14:textId="77777777" w:rsidR="009826EF" w:rsidRPr="00A178AF" w:rsidRDefault="009826EF" w:rsidP="003B0DD2">
            <w:pPr>
              <w:jc w:val="right"/>
              <w:rPr>
                <w:rFonts w:ascii="Calibri" w:hAnsi="Calibri" w:cs="Calibri"/>
                <w:sz w:val="20"/>
                <w:szCs w:val="20"/>
              </w:rPr>
            </w:pPr>
            <w:r w:rsidRPr="00A178AF">
              <w:rPr>
                <w:rFonts w:ascii="Calibri" w:hAnsi="Calibri" w:cs="Calibri"/>
                <w:sz w:val="20"/>
                <w:szCs w:val="20"/>
              </w:rPr>
              <w:t>7</w:t>
            </w:r>
          </w:p>
        </w:tc>
      </w:tr>
      <w:tr w:rsidR="009826EF" w:rsidRPr="00C11A94" w14:paraId="13EC5B07" w14:textId="77777777" w:rsidTr="003B0DD2">
        <w:trPr>
          <w:trHeight w:val="60"/>
        </w:trPr>
        <w:tc>
          <w:tcPr>
            <w:tcW w:w="2122" w:type="dxa"/>
            <w:noWrap/>
            <w:hideMark/>
          </w:tcPr>
          <w:p w14:paraId="3C41D489" w14:textId="77777777" w:rsidR="009826EF" w:rsidRPr="00A178AF" w:rsidRDefault="009826EF" w:rsidP="00CC7BA9">
            <w:pPr>
              <w:jc w:val="right"/>
              <w:rPr>
                <w:rFonts w:ascii="Calibri" w:eastAsia="Times New Roman" w:hAnsi="Calibri" w:cs="Calibri"/>
                <w:sz w:val="20"/>
                <w:szCs w:val="20"/>
              </w:rPr>
            </w:pPr>
            <w:r w:rsidRPr="00A178AF">
              <w:rPr>
                <w:rFonts w:ascii="Calibri" w:hAnsi="Calibri" w:cs="Calibri"/>
                <w:sz w:val="20"/>
                <w:szCs w:val="20"/>
              </w:rPr>
              <w:t>150</w:t>
            </w:r>
          </w:p>
        </w:tc>
        <w:tc>
          <w:tcPr>
            <w:tcW w:w="1701" w:type="dxa"/>
            <w:noWrap/>
            <w:hideMark/>
          </w:tcPr>
          <w:p w14:paraId="448360E3" w14:textId="77777777" w:rsidR="009826EF" w:rsidRPr="00A178AF" w:rsidRDefault="009826EF" w:rsidP="003B0DD2">
            <w:pPr>
              <w:jc w:val="right"/>
              <w:rPr>
                <w:rFonts w:ascii="Calibri" w:eastAsia="Times New Roman" w:hAnsi="Calibri" w:cs="Calibri"/>
                <w:sz w:val="20"/>
                <w:szCs w:val="20"/>
              </w:rPr>
            </w:pPr>
            <w:r w:rsidRPr="00A178AF">
              <w:rPr>
                <w:rFonts w:ascii="Calibri" w:hAnsi="Calibri" w:cs="Calibri"/>
                <w:sz w:val="20"/>
                <w:szCs w:val="20"/>
              </w:rPr>
              <w:t>7</w:t>
            </w:r>
          </w:p>
        </w:tc>
        <w:tc>
          <w:tcPr>
            <w:tcW w:w="2835" w:type="dxa"/>
            <w:noWrap/>
            <w:hideMark/>
          </w:tcPr>
          <w:p w14:paraId="7F28CB7D" w14:textId="77777777" w:rsidR="009826EF" w:rsidRPr="00A178AF" w:rsidRDefault="009826EF" w:rsidP="003B0DD2">
            <w:pPr>
              <w:jc w:val="right"/>
              <w:rPr>
                <w:rFonts w:ascii="Calibri" w:eastAsia="Times New Roman" w:hAnsi="Calibri" w:cs="Calibri"/>
                <w:sz w:val="20"/>
                <w:szCs w:val="20"/>
              </w:rPr>
            </w:pPr>
            <w:r w:rsidRPr="00A178AF">
              <w:rPr>
                <w:rFonts w:ascii="Calibri" w:hAnsi="Calibri" w:cs="Calibri"/>
                <w:sz w:val="20"/>
                <w:szCs w:val="20"/>
              </w:rPr>
              <w:t>4</w:t>
            </w:r>
          </w:p>
        </w:tc>
        <w:tc>
          <w:tcPr>
            <w:tcW w:w="2835" w:type="dxa"/>
          </w:tcPr>
          <w:p w14:paraId="5B13713F" w14:textId="77777777" w:rsidR="009826EF" w:rsidRPr="00A178AF" w:rsidRDefault="009826EF" w:rsidP="003B0DD2">
            <w:pPr>
              <w:jc w:val="right"/>
              <w:rPr>
                <w:rFonts w:ascii="Calibri" w:hAnsi="Calibri" w:cs="Calibri"/>
                <w:sz w:val="20"/>
                <w:szCs w:val="20"/>
              </w:rPr>
            </w:pPr>
            <w:r w:rsidRPr="00A178AF">
              <w:rPr>
                <w:rFonts w:ascii="Calibri" w:hAnsi="Calibri" w:cs="Calibri"/>
                <w:sz w:val="20"/>
                <w:szCs w:val="20"/>
              </w:rPr>
              <w:t>3</w:t>
            </w:r>
          </w:p>
        </w:tc>
      </w:tr>
      <w:tr w:rsidR="009826EF" w:rsidRPr="00C11A94" w14:paraId="19DBB984" w14:textId="77777777" w:rsidTr="003B0DD2">
        <w:trPr>
          <w:trHeight w:val="281"/>
        </w:trPr>
        <w:tc>
          <w:tcPr>
            <w:tcW w:w="2122" w:type="dxa"/>
            <w:noWrap/>
            <w:hideMark/>
          </w:tcPr>
          <w:p w14:paraId="6D6CC68D" w14:textId="77777777" w:rsidR="009826EF" w:rsidRPr="00A178AF" w:rsidRDefault="009826EF" w:rsidP="00CC7BA9">
            <w:pPr>
              <w:jc w:val="right"/>
              <w:rPr>
                <w:rFonts w:ascii="Calibri" w:eastAsia="Times New Roman" w:hAnsi="Calibri" w:cs="Calibri"/>
                <w:sz w:val="20"/>
                <w:szCs w:val="20"/>
              </w:rPr>
            </w:pPr>
            <w:r w:rsidRPr="00A178AF">
              <w:rPr>
                <w:rFonts w:ascii="Calibri" w:hAnsi="Calibri" w:cs="Calibri"/>
                <w:sz w:val="20"/>
                <w:szCs w:val="20"/>
              </w:rPr>
              <w:t>180</w:t>
            </w:r>
          </w:p>
        </w:tc>
        <w:tc>
          <w:tcPr>
            <w:tcW w:w="1701" w:type="dxa"/>
            <w:noWrap/>
            <w:hideMark/>
          </w:tcPr>
          <w:p w14:paraId="0109F31B" w14:textId="77777777" w:rsidR="009826EF" w:rsidRPr="00A178AF" w:rsidRDefault="009826EF" w:rsidP="003B0DD2">
            <w:pPr>
              <w:jc w:val="right"/>
              <w:rPr>
                <w:rFonts w:ascii="Calibri" w:eastAsia="Times New Roman" w:hAnsi="Calibri" w:cs="Calibri"/>
                <w:sz w:val="20"/>
                <w:szCs w:val="20"/>
              </w:rPr>
            </w:pPr>
            <w:r w:rsidRPr="00A178AF">
              <w:rPr>
                <w:rFonts w:ascii="Calibri" w:hAnsi="Calibri" w:cs="Calibri"/>
                <w:sz w:val="20"/>
                <w:szCs w:val="20"/>
              </w:rPr>
              <w:t>5</w:t>
            </w:r>
          </w:p>
        </w:tc>
        <w:tc>
          <w:tcPr>
            <w:tcW w:w="2835" w:type="dxa"/>
            <w:noWrap/>
            <w:hideMark/>
          </w:tcPr>
          <w:p w14:paraId="75C00B3A" w14:textId="77777777" w:rsidR="009826EF" w:rsidRPr="00A178AF" w:rsidRDefault="009826EF" w:rsidP="003B0DD2">
            <w:pPr>
              <w:jc w:val="right"/>
              <w:rPr>
                <w:rFonts w:ascii="Calibri" w:eastAsia="Times New Roman" w:hAnsi="Calibri" w:cs="Calibri"/>
                <w:sz w:val="20"/>
                <w:szCs w:val="20"/>
              </w:rPr>
            </w:pPr>
            <w:r w:rsidRPr="00A178AF">
              <w:rPr>
                <w:rFonts w:ascii="Calibri" w:hAnsi="Calibri" w:cs="Calibri"/>
                <w:sz w:val="20"/>
                <w:szCs w:val="20"/>
              </w:rPr>
              <w:t>3</w:t>
            </w:r>
          </w:p>
        </w:tc>
        <w:tc>
          <w:tcPr>
            <w:tcW w:w="2835" w:type="dxa"/>
          </w:tcPr>
          <w:p w14:paraId="637BA7A8" w14:textId="04A18A99" w:rsidR="009826EF" w:rsidRPr="00A178AF" w:rsidRDefault="009826EF" w:rsidP="003B0DD2">
            <w:pPr>
              <w:jc w:val="right"/>
              <w:rPr>
                <w:rFonts w:ascii="Calibri" w:hAnsi="Calibri" w:cs="Calibri"/>
                <w:sz w:val="20"/>
                <w:szCs w:val="20"/>
              </w:rPr>
            </w:pPr>
            <w:r w:rsidRPr="00A178AF">
              <w:rPr>
                <w:rFonts w:ascii="Calibri" w:hAnsi="Calibri" w:cs="Calibri"/>
                <w:sz w:val="20"/>
                <w:szCs w:val="20"/>
              </w:rPr>
              <w:t>2</w:t>
            </w:r>
          </w:p>
        </w:tc>
      </w:tr>
    </w:tbl>
    <w:p w14:paraId="252020CF" w14:textId="25372BDC" w:rsidR="007042D2" w:rsidRDefault="007042D2" w:rsidP="007042D2">
      <w:pPr>
        <w:widowControl w:val="0"/>
        <w:tabs>
          <w:tab w:val="left" w:pos="2405"/>
        </w:tabs>
        <w:autoSpaceDE w:val="0"/>
        <w:autoSpaceDN w:val="0"/>
        <w:spacing w:before="93"/>
        <w:ind w:right="1438"/>
        <w:jc w:val="both"/>
      </w:pPr>
    </w:p>
    <w:tbl>
      <w:tblPr>
        <w:tblStyle w:val="Tabellrutnt1"/>
        <w:tblW w:w="10040" w:type="dxa"/>
        <w:tblLook w:val="06A0" w:firstRow="1" w:lastRow="0" w:firstColumn="1" w:lastColumn="0" w:noHBand="1" w:noVBand="1"/>
      </w:tblPr>
      <w:tblGrid>
        <w:gridCol w:w="2468"/>
        <w:gridCol w:w="916"/>
        <w:gridCol w:w="1270"/>
        <w:gridCol w:w="696"/>
        <w:gridCol w:w="1223"/>
        <w:gridCol w:w="1223"/>
        <w:gridCol w:w="2244"/>
      </w:tblGrid>
      <w:tr w:rsidR="00B02846" w:rsidRPr="00C11A94" w14:paraId="015C514B" w14:textId="77777777" w:rsidTr="00B02846">
        <w:trPr>
          <w:trHeight w:val="375"/>
        </w:trPr>
        <w:tc>
          <w:tcPr>
            <w:tcW w:w="10040" w:type="dxa"/>
            <w:gridSpan w:val="7"/>
            <w:shd w:val="clear" w:color="auto" w:fill="auto"/>
            <w:noWrap/>
            <w:hideMark/>
          </w:tcPr>
          <w:p w14:paraId="42CFBF51" w14:textId="77777777" w:rsidR="0036453F" w:rsidRPr="00A178AF" w:rsidRDefault="0036453F" w:rsidP="0036453F">
            <w:pPr>
              <w:jc w:val="center"/>
              <w:rPr>
                <w:rFonts w:ascii="Calibri" w:eastAsia="Times New Roman" w:hAnsi="Calibri" w:cs="Calibri"/>
                <w:b/>
                <w:bCs/>
                <w:sz w:val="20"/>
                <w:szCs w:val="20"/>
              </w:rPr>
            </w:pPr>
            <w:r w:rsidRPr="00A178AF">
              <w:rPr>
                <w:rFonts w:ascii="Calibri" w:hAnsi="Calibri"/>
                <w:b/>
                <w:sz w:val="20"/>
                <w:szCs w:val="20"/>
              </w:rPr>
              <w:t xml:space="preserve">Number of detentions ruled on, divided up by public prosecution office, gender and age </w:t>
            </w:r>
          </w:p>
          <w:p w14:paraId="3828694C" w14:textId="22160BCF" w:rsidR="0036453F" w:rsidRPr="00A178AF" w:rsidRDefault="0036453F" w:rsidP="0036453F">
            <w:pPr>
              <w:jc w:val="center"/>
              <w:rPr>
                <w:rFonts w:ascii="Calibri" w:eastAsia="Times New Roman" w:hAnsi="Calibri" w:cs="Calibri"/>
                <w:b/>
                <w:bCs/>
                <w:sz w:val="20"/>
                <w:szCs w:val="20"/>
              </w:rPr>
            </w:pPr>
            <w:r w:rsidRPr="00A178AF">
              <w:rPr>
                <w:rFonts w:ascii="Calibri" w:hAnsi="Calibri"/>
                <w:b/>
                <w:sz w:val="20"/>
                <w:szCs w:val="20"/>
              </w:rPr>
              <w:t>January–May 2020</w:t>
            </w:r>
          </w:p>
        </w:tc>
      </w:tr>
      <w:tr w:rsidR="00B02846" w:rsidRPr="00C11A94" w14:paraId="5D3523BB" w14:textId="77777777" w:rsidTr="00B02846">
        <w:trPr>
          <w:trHeight w:val="300"/>
        </w:trPr>
        <w:tc>
          <w:tcPr>
            <w:tcW w:w="2468" w:type="dxa"/>
            <w:shd w:val="clear" w:color="auto" w:fill="auto"/>
            <w:noWrap/>
            <w:hideMark/>
          </w:tcPr>
          <w:p w14:paraId="4DA76510"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Public prosecution office</w:t>
            </w:r>
          </w:p>
        </w:tc>
        <w:tc>
          <w:tcPr>
            <w:tcW w:w="916" w:type="dxa"/>
            <w:shd w:val="clear" w:color="auto" w:fill="auto"/>
            <w:noWrap/>
            <w:hideMark/>
          </w:tcPr>
          <w:p w14:paraId="29DD0735"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Total</w:t>
            </w:r>
          </w:p>
        </w:tc>
        <w:tc>
          <w:tcPr>
            <w:tcW w:w="1270" w:type="dxa"/>
            <w:shd w:val="clear" w:color="auto" w:fill="auto"/>
            <w:noWrap/>
            <w:hideMark/>
          </w:tcPr>
          <w:p w14:paraId="1F6A4CE1"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Women</w:t>
            </w:r>
          </w:p>
        </w:tc>
        <w:tc>
          <w:tcPr>
            <w:tcW w:w="696" w:type="dxa"/>
            <w:shd w:val="clear" w:color="auto" w:fill="auto"/>
            <w:noWrap/>
            <w:hideMark/>
          </w:tcPr>
          <w:p w14:paraId="4C14184C"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Men</w:t>
            </w:r>
          </w:p>
        </w:tc>
        <w:tc>
          <w:tcPr>
            <w:tcW w:w="1223" w:type="dxa"/>
            <w:shd w:val="clear" w:color="auto" w:fill="auto"/>
            <w:noWrap/>
            <w:hideMark/>
          </w:tcPr>
          <w:p w14:paraId="39F4FD2B" w14:textId="0E8F0508" w:rsidR="0036453F" w:rsidRPr="00A178AF" w:rsidRDefault="005C75EE" w:rsidP="0036453F">
            <w:pPr>
              <w:rPr>
                <w:rFonts w:ascii="Calibri" w:eastAsia="Times New Roman" w:hAnsi="Calibri" w:cs="Calibri"/>
                <w:sz w:val="20"/>
                <w:szCs w:val="20"/>
              </w:rPr>
            </w:pPr>
            <w:r w:rsidRPr="00A178AF">
              <w:rPr>
                <w:rFonts w:ascii="Calibri" w:hAnsi="Calibri" w:cs="Calibri"/>
                <w:sz w:val="20"/>
                <w:szCs w:val="20"/>
              </w:rPr>
              <w:t>15–17 years</w:t>
            </w:r>
          </w:p>
        </w:tc>
        <w:tc>
          <w:tcPr>
            <w:tcW w:w="1223" w:type="dxa"/>
            <w:shd w:val="clear" w:color="auto" w:fill="auto"/>
            <w:noWrap/>
            <w:hideMark/>
          </w:tcPr>
          <w:p w14:paraId="06A12122" w14:textId="789D7108"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18–20 years</w:t>
            </w:r>
          </w:p>
        </w:tc>
        <w:tc>
          <w:tcPr>
            <w:tcW w:w="2244" w:type="dxa"/>
            <w:shd w:val="clear" w:color="auto" w:fill="auto"/>
            <w:noWrap/>
            <w:hideMark/>
          </w:tcPr>
          <w:p w14:paraId="6E80C5E7"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21 or older</w:t>
            </w:r>
          </w:p>
        </w:tc>
      </w:tr>
      <w:tr w:rsidR="00B02846" w:rsidRPr="00C11A94" w14:paraId="62EDCA92" w14:textId="77777777" w:rsidTr="00B02846">
        <w:trPr>
          <w:trHeight w:val="300"/>
        </w:trPr>
        <w:tc>
          <w:tcPr>
            <w:tcW w:w="2468" w:type="dxa"/>
            <w:shd w:val="clear" w:color="auto" w:fill="auto"/>
            <w:noWrap/>
            <w:hideMark/>
          </w:tcPr>
          <w:p w14:paraId="5AA89DAA"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No data</w:t>
            </w:r>
          </w:p>
        </w:tc>
        <w:tc>
          <w:tcPr>
            <w:tcW w:w="916" w:type="dxa"/>
            <w:shd w:val="clear" w:color="auto" w:fill="auto"/>
            <w:noWrap/>
            <w:hideMark/>
          </w:tcPr>
          <w:p w14:paraId="11B56FB5"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54</w:t>
            </w:r>
          </w:p>
        </w:tc>
        <w:tc>
          <w:tcPr>
            <w:tcW w:w="1270" w:type="dxa"/>
            <w:shd w:val="clear" w:color="auto" w:fill="auto"/>
            <w:noWrap/>
            <w:hideMark/>
          </w:tcPr>
          <w:p w14:paraId="788B2A46"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4</w:t>
            </w:r>
          </w:p>
        </w:tc>
        <w:tc>
          <w:tcPr>
            <w:tcW w:w="696" w:type="dxa"/>
            <w:shd w:val="clear" w:color="auto" w:fill="auto"/>
            <w:noWrap/>
            <w:hideMark/>
          </w:tcPr>
          <w:p w14:paraId="0DE1B020"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50</w:t>
            </w:r>
          </w:p>
        </w:tc>
        <w:tc>
          <w:tcPr>
            <w:tcW w:w="1223" w:type="dxa"/>
            <w:shd w:val="clear" w:color="auto" w:fill="auto"/>
            <w:noWrap/>
            <w:hideMark/>
          </w:tcPr>
          <w:p w14:paraId="262E764C"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0</w:t>
            </w:r>
          </w:p>
        </w:tc>
        <w:tc>
          <w:tcPr>
            <w:tcW w:w="1223" w:type="dxa"/>
            <w:shd w:val="clear" w:color="auto" w:fill="auto"/>
            <w:noWrap/>
            <w:hideMark/>
          </w:tcPr>
          <w:p w14:paraId="5F7CFDB3"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w:t>
            </w:r>
          </w:p>
        </w:tc>
        <w:tc>
          <w:tcPr>
            <w:tcW w:w="2244" w:type="dxa"/>
            <w:shd w:val="clear" w:color="auto" w:fill="auto"/>
            <w:noWrap/>
            <w:hideMark/>
          </w:tcPr>
          <w:p w14:paraId="591DAFCA"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53</w:t>
            </w:r>
          </w:p>
        </w:tc>
      </w:tr>
      <w:tr w:rsidR="00B02846" w:rsidRPr="00C11A94" w14:paraId="7EA8AE90" w14:textId="77777777" w:rsidTr="00B02846">
        <w:trPr>
          <w:trHeight w:val="300"/>
        </w:trPr>
        <w:tc>
          <w:tcPr>
            <w:tcW w:w="2468" w:type="dxa"/>
            <w:shd w:val="clear" w:color="auto" w:fill="auto"/>
            <w:noWrap/>
            <w:hideMark/>
          </w:tcPr>
          <w:p w14:paraId="57813C59"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SPA1001</w:t>
            </w:r>
          </w:p>
        </w:tc>
        <w:tc>
          <w:tcPr>
            <w:tcW w:w="916" w:type="dxa"/>
            <w:shd w:val="clear" w:color="auto" w:fill="auto"/>
            <w:noWrap/>
            <w:hideMark/>
          </w:tcPr>
          <w:p w14:paraId="13F4FF19"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w:t>
            </w:r>
          </w:p>
        </w:tc>
        <w:tc>
          <w:tcPr>
            <w:tcW w:w="1270" w:type="dxa"/>
            <w:shd w:val="clear" w:color="auto" w:fill="auto"/>
            <w:noWrap/>
            <w:hideMark/>
          </w:tcPr>
          <w:p w14:paraId="38EB109D"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0</w:t>
            </w:r>
          </w:p>
        </w:tc>
        <w:tc>
          <w:tcPr>
            <w:tcW w:w="696" w:type="dxa"/>
            <w:shd w:val="clear" w:color="auto" w:fill="auto"/>
            <w:noWrap/>
            <w:hideMark/>
          </w:tcPr>
          <w:p w14:paraId="2CE92928"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w:t>
            </w:r>
          </w:p>
        </w:tc>
        <w:tc>
          <w:tcPr>
            <w:tcW w:w="1223" w:type="dxa"/>
            <w:shd w:val="clear" w:color="auto" w:fill="auto"/>
            <w:noWrap/>
            <w:hideMark/>
          </w:tcPr>
          <w:p w14:paraId="07DCC05F"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0</w:t>
            </w:r>
          </w:p>
        </w:tc>
        <w:tc>
          <w:tcPr>
            <w:tcW w:w="1223" w:type="dxa"/>
            <w:shd w:val="clear" w:color="auto" w:fill="auto"/>
            <w:noWrap/>
            <w:hideMark/>
          </w:tcPr>
          <w:p w14:paraId="3ACCB203"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0</w:t>
            </w:r>
          </w:p>
        </w:tc>
        <w:tc>
          <w:tcPr>
            <w:tcW w:w="2244" w:type="dxa"/>
            <w:shd w:val="clear" w:color="auto" w:fill="auto"/>
            <w:noWrap/>
            <w:hideMark/>
          </w:tcPr>
          <w:p w14:paraId="59D5EB17"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w:t>
            </w:r>
          </w:p>
        </w:tc>
      </w:tr>
      <w:tr w:rsidR="00B02846" w:rsidRPr="00C11A94" w14:paraId="3C5BC3ED" w14:textId="77777777" w:rsidTr="00B02846">
        <w:trPr>
          <w:trHeight w:val="300"/>
        </w:trPr>
        <w:tc>
          <w:tcPr>
            <w:tcW w:w="2468" w:type="dxa"/>
            <w:shd w:val="clear" w:color="auto" w:fill="auto"/>
            <w:noWrap/>
            <w:hideMark/>
          </w:tcPr>
          <w:p w14:paraId="283DC905"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SPA1002</w:t>
            </w:r>
          </w:p>
        </w:tc>
        <w:tc>
          <w:tcPr>
            <w:tcW w:w="916" w:type="dxa"/>
            <w:shd w:val="clear" w:color="auto" w:fill="auto"/>
            <w:noWrap/>
            <w:hideMark/>
          </w:tcPr>
          <w:p w14:paraId="65557E49"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126</w:t>
            </w:r>
          </w:p>
        </w:tc>
        <w:tc>
          <w:tcPr>
            <w:tcW w:w="1270" w:type="dxa"/>
            <w:shd w:val="clear" w:color="auto" w:fill="auto"/>
            <w:noWrap/>
            <w:hideMark/>
          </w:tcPr>
          <w:p w14:paraId="1BDA9C93"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6</w:t>
            </w:r>
          </w:p>
        </w:tc>
        <w:tc>
          <w:tcPr>
            <w:tcW w:w="696" w:type="dxa"/>
            <w:shd w:val="clear" w:color="auto" w:fill="auto"/>
            <w:noWrap/>
            <w:hideMark/>
          </w:tcPr>
          <w:p w14:paraId="2CB57604"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120</w:t>
            </w:r>
          </w:p>
        </w:tc>
        <w:tc>
          <w:tcPr>
            <w:tcW w:w="1223" w:type="dxa"/>
            <w:shd w:val="clear" w:color="auto" w:fill="auto"/>
            <w:noWrap/>
            <w:hideMark/>
          </w:tcPr>
          <w:p w14:paraId="487D3D49"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2</w:t>
            </w:r>
          </w:p>
        </w:tc>
        <w:tc>
          <w:tcPr>
            <w:tcW w:w="1223" w:type="dxa"/>
            <w:shd w:val="clear" w:color="auto" w:fill="auto"/>
            <w:noWrap/>
            <w:hideMark/>
          </w:tcPr>
          <w:p w14:paraId="07A4FE74"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11</w:t>
            </w:r>
          </w:p>
        </w:tc>
        <w:tc>
          <w:tcPr>
            <w:tcW w:w="2244" w:type="dxa"/>
            <w:shd w:val="clear" w:color="auto" w:fill="auto"/>
            <w:noWrap/>
            <w:hideMark/>
          </w:tcPr>
          <w:p w14:paraId="5FC24EF4"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113</w:t>
            </w:r>
          </w:p>
        </w:tc>
      </w:tr>
      <w:tr w:rsidR="00B02846" w:rsidRPr="00C11A94" w14:paraId="7E9AE47A" w14:textId="77777777" w:rsidTr="00B02846">
        <w:trPr>
          <w:trHeight w:val="300"/>
        </w:trPr>
        <w:tc>
          <w:tcPr>
            <w:tcW w:w="2468" w:type="dxa"/>
            <w:shd w:val="clear" w:color="auto" w:fill="auto"/>
            <w:noWrap/>
            <w:hideMark/>
          </w:tcPr>
          <w:p w14:paraId="27783A69"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SPA1003</w:t>
            </w:r>
          </w:p>
        </w:tc>
        <w:tc>
          <w:tcPr>
            <w:tcW w:w="916" w:type="dxa"/>
            <w:shd w:val="clear" w:color="auto" w:fill="auto"/>
            <w:noWrap/>
            <w:hideMark/>
          </w:tcPr>
          <w:p w14:paraId="4A65836B"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51</w:t>
            </w:r>
          </w:p>
        </w:tc>
        <w:tc>
          <w:tcPr>
            <w:tcW w:w="1270" w:type="dxa"/>
            <w:shd w:val="clear" w:color="auto" w:fill="auto"/>
            <w:noWrap/>
            <w:hideMark/>
          </w:tcPr>
          <w:p w14:paraId="336F7F55"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3</w:t>
            </w:r>
          </w:p>
        </w:tc>
        <w:tc>
          <w:tcPr>
            <w:tcW w:w="696" w:type="dxa"/>
            <w:shd w:val="clear" w:color="auto" w:fill="auto"/>
            <w:noWrap/>
            <w:hideMark/>
          </w:tcPr>
          <w:p w14:paraId="5774A317"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48</w:t>
            </w:r>
          </w:p>
        </w:tc>
        <w:tc>
          <w:tcPr>
            <w:tcW w:w="1223" w:type="dxa"/>
            <w:shd w:val="clear" w:color="auto" w:fill="auto"/>
            <w:noWrap/>
            <w:hideMark/>
          </w:tcPr>
          <w:p w14:paraId="30A18093"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w:t>
            </w:r>
          </w:p>
        </w:tc>
        <w:tc>
          <w:tcPr>
            <w:tcW w:w="1223" w:type="dxa"/>
            <w:shd w:val="clear" w:color="auto" w:fill="auto"/>
            <w:noWrap/>
            <w:hideMark/>
          </w:tcPr>
          <w:p w14:paraId="3ECE4B5D"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3</w:t>
            </w:r>
          </w:p>
        </w:tc>
        <w:tc>
          <w:tcPr>
            <w:tcW w:w="2244" w:type="dxa"/>
            <w:shd w:val="clear" w:color="auto" w:fill="auto"/>
            <w:noWrap/>
            <w:hideMark/>
          </w:tcPr>
          <w:p w14:paraId="0B2DFEF6"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47</w:t>
            </w:r>
          </w:p>
        </w:tc>
      </w:tr>
      <w:tr w:rsidR="00B02846" w:rsidRPr="00C11A94" w14:paraId="6B173035" w14:textId="77777777" w:rsidTr="00B02846">
        <w:trPr>
          <w:trHeight w:val="300"/>
        </w:trPr>
        <w:tc>
          <w:tcPr>
            <w:tcW w:w="2468" w:type="dxa"/>
            <w:shd w:val="clear" w:color="auto" w:fill="auto"/>
            <w:noWrap/>
            <w:hideMark/>
          </w:tcPr>
          <w:p w14:paraId="173C169B"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SPA1004</w:t>
            </w:r>
          </w:p>
        </w:tc>
        <w:tc>
          <w:tcPr>
            <w:tcW w:w="916" w:type="dxa"/>
            <w:shd w:val="clear" w:color="auto" w:fill="auto"/>
            <w:noWrap/>
            <w:hideMark/>
          </w:tcPr>
          <w:p w14:paraId="773BFC91"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94</w:t>
            </w:r>
          </w:p>
        </w:tc>
        <w:tc>
          <w:tcPr>
            <w:tcW w:w="1270" w:type="dxa"/>
            <w:shd w:val="clear" w:color="auto" w:fill="auto"/>
            <w:noWrap/>
            <w:hideMark/>
          </w:tcPr>
          <w:p w14:paraId="535532B9"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6</w:t>
            </w:r>
          </w:p>
        </w:tc>
        <w:tc>
          <w:tcPr>
            <w:tcW w:w="696" w:type="dxa"/>
            <w:shd w:val="clear" w:color="auto" w:fill="auto"/>
            <w:noWrap/>
            <w:hideMark/>
          </w:tcPr>
          <w:p w14:paraId="0687BA5A"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88</w:t>
            </w:r>
          </w:p>
        </w:tc>
        <w:tc>
          <w:tcPr>
            <w:tcW w:w="1223" w:type="dxa"/>
            <w:shd w:val="clear" w:color="auto" w:fill="auto"/>
            <w:noWrap/>
            <w:hideMark/>
          </w:tcPr>
          <w:p w14:paraId="2004CBB0"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w:t>
            </w:r>
          </w:p>
        </w:tc>
        <w:tc>
          <w:tcPr>
            <w:tcW w:w="1223" w:type="dxa"/>
            <w:shd w:val="clear" w:color="auto" w:fill="auto"/>
            <w:noWrap/>
            <w:hideMark/>
          </w:tcPr>
          <w:p w14:paraId="7306F33B"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15</w:t>
            </w:r>
          </w:p>
        </w:tc>
        <w:tc>
          <w:tcPr>
            <w:tcW w:w="2244" w:type="dxa"/>
            <w:shd w:val="clear" w:color="auto" w:fill="auto"/>
            <w:noWrap/>
            <w:hideMark/>
          </w:tcPr>
          <w:p w14:paraId="6CAE0588"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78</w:t>
            </w:r>
          </w:p>
        </w:tc>
      </w:tr>
      <w:tr w:rsidR="00B02846" w:rsidRPr="00C11A94" w14:paraId="597F2EFC" w14:textId="77777777" w:rsidTr="00B02846">
        <w:trPr>
          <w:trHeight w:val="300"/>
        </w:trPr>
        <w:tc>
          <w:tcPr>
            <w:tcW w:w="2468" w:type="dxa"/>
            <w:shd w:val="clear" w:color="auto" w:fill="auto"/>
            <w:noWrap/>
            <w:hideMark/>
          </w:tcPr>
          <w:p w14:paraId="73A1608E"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SPA1005</w:t>
            </w:r>
          </w:p>
        </w:tc>
        <w:tc>
          <w:tcPr>
            <w:tcW w:w="916" w:type="dxa"/>
            <w:shd w:val="clear" w:color="auto" w:fill="auto"/>
            <w:noWrap/>
            <w:hideMark/>
          </w:tcPr>
          <w:p w14:paraId="110218CE"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41</w:t>
            </w:r>
          </w:p>
        </w:tc>
        <w:tc>
          <w:tcPr>
            <w:tcW w:w="1270" w:type="dxa"/>
            <w:shd w:val="clear" w:color="auto" w:fill="auto"/>
            <w:noWrap/>
            <w:hideMark/>
          </w:tcPr>
          <w:p w14:paraId="187E5BFF"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0</w:t>
            </w:r>
          </w:p>
        </w:tc>
        <w:tc>
          <w:tcPr>
            <w:tcW w:w="696" w:type="dxa"/>
            <w:shd w:val="clear" w:color="auto" w:fill="auto"/>
            <w:noWrap/>
            <w:hideMark/>
          </w:tcPr>
          <w:p w14:paraId="429C1237"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41</w:t>
            </w:r>
          </w:p>
        </w:tc>
        <w:tc>
          <w:tcPr>
            <w:tcW w:w="1223" w:type="dxa"/>
            <w:shd w:val="clear" w:color="auto" w:fill="auto"/>
            <w:noWrap/>
            <w:hideMark/>
          </w:tcPr>
          <w:p w14:paraId="787393E1"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0</w:t>
            </w:r>
          </w:p>
        </w:tc>
        <w:tc>
          <w:tcPr>
            <w:tcW w:w="1223" w:type="dxa"/>
            <w:shd w:val="clear" w:color="auto" w:fill="auto"/>
            <w:noWrap/>
            <w:hideMark/>
          </w:tcPr>
          <w:p w14:paraId="04FD1F05"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5</w:t>
            </w:r>
          </w:p>
        </w:tc>
        <w:tc>
          <w:tcPr>
            <w:tcW w:w="2244" w:type="dxa"/>
            <w:shd w:val="clear" w:color="auto" w:fill="auto"/>
            <w:noWrap/>
            <w:hideMark/>
          </w:tcPr>
          <w:p w14:paraId="7D9BB517"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36</w:t>
            </w:r>
          </w:p>
        </w:tc>
      </w:tr>
      <w:tr w:rsidR="00B02846" w:rsidRPr="00C11A94" w14:paraId="0438A281" w14:textId="77777777" w:rsidTr="00B02846">
        <w:trPr>
          <w:trHeight w:val="300"/>
        </w:trPr>
        <w:tc>
          <w:tcPr>
            <w:tcW w:w="2468" w:type="dxa"/>
            <w:shd w:val="clear" w:color="auto" w:fill="auto"/>
            <w:noWrap/>
            <w:hideMark/>
          </w:tcPr>
          <w:p w14:paraId="7F3A6EA8"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SPA1006</w:t>
            </w:r>
          </w:p>
        </w:tc>
        <w:tc>
          <w:tcPr>
            <w:tcW w:w="916" w:type="dxa"/>
            <w:shd w:val="clear" w:color="auto" w:fill="auto"/>
            <w:noWrap/>
            <w:hideMark/>
          </w:tcPr>
          <w:p w14:paraId="7FB41F8F"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108</w:t>
            </w:r>
          </w:p>
        </w:tc>
        <w:tc>
          <w:tcPr>
            <w:tcW w:w="1270" w:type="dxa"/>
            <w:shd w:val="clear" w:color="auto" w:fill="auto"/>
            <w:noWrap/>
            <w:hideMark/>
          </w:tcPr>
          <w:p w14:paraId="3C2BACF5"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3</w:t>
            </w:r>
          </w:p>
        </w:tc>
        <w:tc>
          <w:tcPr>
            <w:tcW w:w="696" w:type="dxa"/>
            <w:shd w:val="clear" w:color="auto" w:fill="auto"/>
            <w:noWrap/>
            <w:hideMark/>
          </w:tcPr>
          <w:p w14:paraId="7296FE27"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105</w:t>
            </w:r>
          </w:p>
        </w:tc>
        <w:tc>
          <w:tcPr>
            <w:tcW w:w="1223" w:type="dxa"/>
            <w:shd w:val="clear" w:color="auto" w:fill="auto"/>
            <w:noWrap/>
            <w:hideMark/>
          </w:tcPr>
          <w:p w14:paraId="25A1257E"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0</w:t>
            </w:r>
          </w:p>
        </w:tc>
        <w:tc>
          <w:tcPr>
            <w:tcW w:w="1223" w:type="dxa"/>
            <w:shd w:val="clear" w:color="auto" w:fill="auto"/>
            <w:noWrap/>
            <w:hideMark/>
          </w:tcPr>
          <w:p w14:paraId="3228080C"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8</w:t>
            </w:r>
          </w:p>
        </w:tc>
        <w:tc>
          <w:tcPr>
            <w:tcW w:w="2244" w:type="dxa"/>
            <w:shd w:val="clear" w:color="auto" w:fill="auto"/>
            <w:noWrap/>
            <w:hideMark/>
          </w:tcPr>
          <w:p w14:paraId="44C993D1"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100</w:t>
            </w:r>
          </w:p>
        </w:tc>
      </w:tr>
      <w:tr w:rsidR="00B02846" w:rsidRPr="00C11A94" w14:paraId="13194384" w14:textId="77777777" w:rsidTr="00B02846">
        <w:trPr>
          <w:trHeight w:val="300"/>
        </w:trPr>
        <w:tc>
          <w:tcPr>
            <w:tcW w:w="2468" w:type="dxa"/>
            <w:shd w:val="clear" w:color="auto" w:fill="auto"/>
            <w:noWrap/>
            <w:hideMark/>
          </w:tcPr>
          <w:p w14:paraId="0BBEDFB8"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SPA1007</w:t>
            </w:r>
          </w:p>
        </w:tc>
        <w:tc>
          <w:tcPr>
            <w:tcW w:w="916" w:type="dxa"/>
            <w:shd w:val="clear" w:color="auto" w:fill="auto"/>
            <w:noWrap/>
            <w:hideMark/>
          </w:tcPr>
          <w:p w14:paraId="349959CE"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116</w:t>
            </w:r>
          </w:p>
        </w:tc>
        <w:tc>
          <w:tcPr>
            <w:tcW w:w="1270" w:type="dxa"/>
            <w:shd w:val="clear" w:color="auto" w:fill="auto"/>
            <w:noWrap/>
            <w:hideMark/>
          </w:tcPr>
          <w:p w14:paraId="7A170402"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7</w:t>
            </w:r>
          </w:p>
        </w:tc>
        <w:tc>
          <w:tcPr>
            <w:tcW w:w="696" w:type="dxa"/>
            <w:shd w:val="clear" w:color="auto" w:fill="auto"/>
            <w:noWrap/>
            <w:hideMark/>
          </w:tcPr>
          <w:p w14:paraId="6001A833"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109</w:t>
            </w:r>
          </w:p>
        </w:tc>
        <w:tc>
          <w:tcPr>
            <w:tcW w:w="1223" w:type="dxa"/>
            <w:shd w:val="clear" w:color="auto" w:fill="auto"/>
            <w:noWrap/>
            <w:hideMark/>
          </w:tcPr>
          <w:p w14:paraId="3A9EA6E3"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0</w:t>
            </w:r>
          </w:p>
        </w:tc>
        <w:tc>
          <w:tcPr>
            <w:tcW w:w="1223" w:type="dxa"/>
            <w:shd w:val="clear" w:color="auto" w:fill="auto"/>
            <w:noWrap/>
            <w:hideMark/>
          </w:tcPr>
          <w:p w14:paraId="73751DB1"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11</w:t>
            </w:r>
          </w:p>
        </w:tc>
        <w:tc>
          <w:tcPr>
            <w:tcW w:w="2244" w:type="dxa"/>
            <w:shd w:val="clear" w:color="auto" w:fill="auto"/>
            <w:noWrap/>
            <w:hideMark/>
          </w:tcPr>
          <w:p w14:paraId="6F00F739"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105</w:t>
            </w:r>
          </w:p>
        </w:tc>
      </w:tr>
      <w:tr w:rsidR="00B02846" w:rsidRPr="00C11A94" w14:paraId="0860476E" w14:textId="77777777" w:rsidTr="00B02846">
        <w:trPr>
          <w:trHeight w:val="300"/>
        </w:trPr>
        <w:tc>
          <w:tcPr>
            <w:tcW w:w="2468" w:type="dxa"/>
            <w:shd w:val="clear" w:color="auto" w:fill="auto"/>
            <w:noWrap/>
            <w:hideMark/>
          </w:tcPr>
          <w:p w14:paraId="4B3FD188"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SPA1008</w:t>
            </w:r>
          </w:p>
        </w:tc>
        <w:tc>
          <w:tcPr>
            <w:tcW w:w="916" w:type="dxa"/>
            <w:shd w:val="clear" w:color="auto" w:fill="auto"/>
            <w:noWrap/>
            <w:hideMark/>
          </w:tcPr>
          <w:p w14:paraId="6A56192F"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154</w:t>
            </w:r>
          </w:p>
        </w:tc>
        <w:tc>
          <w:tcPr>
            <w:tcW w:w="1270" w:type="dxa"/>
            <w:shd w:val="clear" w:color="auto" w:fill="auto"/>
            <w:noWrap/>
            <w:hideMark/>
          </w:tcPr>
          <w:p w14:paraId="0411048F"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10</w:t>
            </w:r>
          </w:p>
        </w:tc>
        <w:tc>
          <w:tcPr>
            <w:tcW w:w="696" w:type="dxa"/>
            <w:shd w:val="clear" w:color="auto" w:fill="auto"/>
            <w:noWrap/>
            <w:hideMark/>
          </w:tcPr>
          <w:p w14:paraId="1BE88551"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144</w:t>
            </w:r>
          </w:p>
        </w:tc>
        <w:tc>
          <w:tcPr>
            <w:tcW w:w="1223" w:type="dxa"/>
            <w:shd w:val="clear" w:color="auto" w:fill="auto"/>
            <w:noWrap/>
            <w:hideMark/>
          </w:tcPr>
          <w:p w14:paraId="424F4413"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0</w:t>
            </w:r>
          </w:p>
        </w:tc>
        <w:tc>
          <w:tcPr>
            <w:tcW w:w="1223" w:type="dxa"/>
            <w:shd w:val="clear" w:color="auto" w:fill="auto"/>
            <w:noWrap/>
            <w:hideMark/>
          </w:tcPr>
          <w:p w14:paraId="75F369F6"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21</w:t>
            </w:r>
          </w:p>
        </w:tc>
        <w:tc>
          <w:tcPr>
            <w:tcW w:w="2244" w:type="dxa"/>
            <w:shd w:val="clear" w:color="auto" w:fill="auto"/>
            <w:noWrap/>
            <w:hideMark/>
          </w:tcPr>
          <w:p w14:paraId="1634F323"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133</w:t>
            </w:r>
          </w:p>
        </w:tc>
      </w:tr>
      <w:tr w:rsidR="00B02846" w:rsidRPr="00C11A94" w14:paraId="745F8FE2" w14:textId="77777777" w:rsidTr="00B02846">
        <w:trPr>
          <w:trHeight w:val="300"/>
        </w:trPr>
        <w:tc>
          <w:tcPr>
            <w:tcW w:w="2468" w:type="dxa"/>
            <w:shd w:val="clear" w:color="auto" w:fill="auto"/>
            <w:noWrap/>
            <w:hideMark/>
          </w:tcPr>
          <w:p w14:paraId="70A105E6"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SPA1009</w:t>
            </w:r>
          </w:p>
        </w:tc>
        <w:tc>
          <w:tcPr>
            <w:tcW w:w="916" w:type="dxa"/>
            <w:shd w:val="clear" w:color="auto" w:fill="auto"/>
            <w:noWrap/>
            <w:hideMark/>
          </w:tcPr>
          <w:p w14:paraId="6C6C3892"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104</w:t>
            </w:r>
          </w:p>
        </w:tc>
        <w:tc>
          <w:tcPr>
            <w:tcW w:w="1270" w:type="dxa"/>
            <w:shd w:val="clear" w:color="auto" w:fill="auto"/>
            <w:noWrap/>
            <w:hideMark/>
          </w:tcPr>
          <w:p w14:paraId="0EC32829"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4</w:t>
            </w:r>
          </w:p>
        </w:tc>
        <w:tc>
          <w:tcPr>
            <w:tcW w:w="696" w:type="dxa"/>
            <w:shd w:val="clear" w:color="auto" w:fill="auto"/>
            <w:noWrap/>
            <w:hideMark/>
          </w:tcPr>
          <w:p w14:paraId="6FE86EC1"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100</w:t>
            </w:r>
          </w:p>
        </w:tc>
        <w:tc>
          <w:tcPr>
            <w:tcW w:w="1223" w:type="dxa"/>
            <w:shd w:val="clear" w:color="auto" w:fill="auto"/>
            <w:noWrap/>
            <w:hideMark/>
          </w:tcPr>
          <w:p w14:paraId="42EDD55A"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0</w:t>
            </w:r>
          </w:p>
        </w:tc>
        <w:tc>
          <w:tcPr>
            <w:tcW w:w="1223" w:type="dxa"/>
            <w:shd w:val="clear" w:color="auto" w:fill="auto"/>
            <w:noWrap/>
            <w:hideMark/>
          </w:tcPr>
          <w:p w14:paraId="391EC59F"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14</w:t>
            </w:r>
          </w:p>
        </w:tc>
        <w:tc>
          <w:tcPr>
            <w:tcW w:w="2244" w:type="dxa"/>
            <w:shd w:val="clear" w:color="auto" w:fill="auto"/>
            <w:noWrap/>
            <w:hideMark/>
          </w:tcPr>
          <w:p w14:paraId="6C903C20"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90</w:t>
            </w:r>
          </w:p>
        </w:tc>
      </w:tr>
      <w:tr w:rsidR="00B02846" w:rsidRPr="00C11A94" w14:paraId="6DF1B776" w14:textId="77777777" w:rsidTr="00B02846">
        <w:trPr>
          <w:trHeight w:val="300"/>
        </w:trPr>
        <w:tc>
          <w:tcPr>
            <w:tcW w:w="2468" w:type="dxa"/>
            <w:shd w:val="clear" w:color="auto" w:fill="auto"/>
            <w:noWrap/>
            <w:hideMark/>
          </w:tcPr>
          <w:p w14:paraId="111FBF79"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SPA1010</w:t>
            </w:r>
          </w:p>
        </w:tc>
        <w:tc>
          <w:tcPr>
            <w:tcW w:w="916" w:type="dxa"/>
            <w:shd w:val="clear" w:color="auto" w:fill="auto"/>
            <w:noWrap/>
            <w:hideMark/>
          </w:tcPr>
          <w:p w14:paraId="0A014DDE"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99</w:t>
            </w:r>
          </w:p>
        </w:tc>
        <w:tc>
          <w:tcPr>
            <w:tcW w:w="1270" w:type="dxa"/>
            <w:shd w:val="clear" w:color="auto" w:fill="auto"/>
            <w:noWrap/>
            <w:hideMark/>
          </w:tcPr>
          <w:p w14:paraId="6F14E702"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4</w:t>
            </w:r>
          </w:p>
        </w:tc>
        <w:tc>
          <w:tcPr>
            <w:tcW w:w="696" w:type="dxa"/>
            <w:shd w:val="clear" w:color="auto" w:fill="auto"/>
            <w:noWrap/>
            <w:hideMark/>
          </w:tcPr>
          <w:p w14:paraId="0FEF1BC2"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95</w:t>
            </w:r>
          </w:p>
        </w:tc>
        <w:tc>
          <w:tcPr>
            <w:tcW w:w="1223" w:type="dxa"/>
            <w:shd w:val="clear" w:color="auto" w:fill="auto"/>
            <w:noWrap/>
            <w:hideMark/>
          </w:tcPr>
          <w:p w14:paraId="6308A7D5"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0</w:t>
            </w:r>
          </w:p>
        </w:tc>
        <w:tc>
          <w:tcPr>
            <w:tcW w:w="1223" w:type="dxa"/>
            <w:shd w:val="clear" w:color="auto" w:fill="auto"/>
            <w:noWrap/>
            <w:hideMark/>
          </w:tcPr>
          <w:p w14:paraId="5E1B85B9"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5</w:t>
            </w:r>
          </w:p>
        </w:tc>
        <w:tc>
          <w:tcPr>
            <w:tcW w:w="2244" w:type="dxa"/>
            <w:shd w:val="clear" w:color="auto" w:fill="auto"/>
            <w:noWrap/>
            <w:hideMark/>
          </w:tcPr>
          <w:p w14:paraId="60E5E0E6"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94</w:t>
            </w:r>
          </w:p>
        </w:tc>
      </w:tr>
      <w:tr w:rsidR="00B02846" w:rsidRPr="00C11A94" w14:paraId="4EFBAF85" w14:textId="77777777" w:rsidTr="00B02846">
        <w:trPr>
          <w:trHeight w:val="300"/>
        </w:trPr>
        <w:tc>
          <w:tcPr>
            <w:tcW w:w="2468" w:type="dxa"/>
            <w:shd w:val="clear" w:color="auto" w:fill="auto"/>
            <w:noWrap/>
            <w:hideMark/>
          </w:tcPr>
          <w:p w14:paraId="6D1816E3"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SPA1011</w:t>
            </w:r>
          </w:p>
        </w:tc>
        <w:tc>
          <w:tcPr>
            <w:tcW w:w="916" w:type="dxa"/>
            <w:shd w:val="clear" w:color="auto" w:fill="auto"/>
            <w:noWrap/>
            <w:hideMark/>
          </w:tcPr>
          <w:p w14:paraId="5032E765"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76</w:t>
            </w:r>
          </w:p>
        </w:tc>
        <w:tc>
          <w:tcPr>
            <w:tcW w:w="1270" w:type="dxa"/>
            <w:shd w:val="clear" w:color="auto" w:fill="auto"/>
            <w:noWrap/>
            <w:hideMark/>
          </w:tcPr>
          <w:p w14:paraId="4BE3DAF1"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5</w:t>
            </w:r>
          </w:p>
        </w:tc>
        <w:tc>
          <w:tcPr>
            <w:tcW w:w="696" w:type="dxa"/>
            <w:shd w:val="clear" w:color="auto" w:fill="auto"/>
            <w:noWrap/>
            <w:hideMark/>
          </w:tcPr>
          <w:p w14:paraId="7F5333CD"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71</w:t>
            </w:r>
          </w:p>
        </w:tc>
        <w:tc>
          <w:tcPr>
            <w:tcW w:w="1223" w:type="dxa"/>
            <w:shd w:val="clear" w:color="auto" w:fill="auto"/>
            <w:noWrap/>
            <w:hideMark/>
          </w:tcPr>
          <w:p w14:paraId="35F74106"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2</w:t>
            </w:r>
          </w:p>
        </w:tc>
        <w:tc>
          <w:tcPr>
            <w:tcW w:w="1223" w:type="dxa"/>
            <w:shd w:val="clear" w:color="auto" w:fill="auto"/>
            <w:noWrap/>
            <w:hideMark/>
          </w:tcPr>
          <w:p w14:paraId="69865F44"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8</w:t>
            </w:r>
          </w:p>
        </w:tc>
        <w:tc>
          <w:tcPr>
            <w:tcW w:w="2244" w:type="dxa"/>
            <w:shd w:val="clear" w:color="auto" w:fill="auto"/>
            <w:noWrap/>
            <w:hideMark/>
          </w:tcPr>
          <w:p w14:paraId="6301969B"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66</w:t>
            </w:r>
          </w:p>
        </w:tc>
      </w:tr>
      <w:tr w:rsidR="00B02846" w:rsidRPr="00C11A94" w14:paraId="15079F13" w14:textId="77777777" w:rsidTr="00B02846">
        <w:trPr>
          <w:trHeight w:val="300"/>
        </w:trPr>
        <w:tc>
          <w:tcPr>
            <w:tcW w:w="2468" w:type="dxa"/>
            <w:shd w:val="clear" w:color="auto" w:fill="auto"/>
            <w:noWrap/>
            <w:hideMark/>
          </w:tcPr>
          <w:p w14:paraId="28895AC8"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SPA1012</w:t>
            </w:r>
          </w:p>
        </w:tc>
        <w:tc>
          <w:tcPr>
            <w:tcW w:w="916" w:type="dxa"/>
            <w:shd w:val="clear" w:color="auto" w:fill="auto"/>
            <w:noWrap/>
            <w:hideMark/>
          </w:tcPr>
          <w:p w14:paraId="386C7FDA"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48</w:t>
            </w:r>
          </w:p>
        </w:tc>
        <w:tc>
          <w:tcPr>
            <w:tcW w:w="1270" w:type="dxa"/>
            <w:shd w:val="clear" w:color="auto" w:fill="auto"/>
            <w:noWrap/>
            <w:hideMark/>
          </w:tcPr>
          <w:p w14:paraId="357195D4"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6</w:t>
            </w:r>
          </w:p>
        </w:tc>
        <w:tc>
          <w:tcPr>
            <w:tcW w:w="696" w:type="dxa"/>
            <w:shd w:val="clear" w:color="auto" w:fill="auto"/>
            <w:noWrap/>
            <w:hideMark/>
          </w:tcPr>
          <w:p w14:paraId="618DB25E"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42</w:t>
            </w:r>
          </w:p>
        </w:tc>
        <w:tc>
          <w:tcPr>
            <w:tcW w:w="1223" w:type="dxa"/>
            <w:shd w:val="clear" w:color="auto" w:fill="auto"/>
            <w:noWrap/>
            <w:hideMark/>
          </w:tcPr>
          <w:p w14:paraId="14009D83"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w:t>
            </w:r>
          </w:p>
        </w:tc>
        <w:tc>
          <w:tcPr>
            <w:tcW w:w="1223" w:type="dxa"/>
            <w:shd w:val="clear" w:color="auto" w:fill="auto"/>
            <w:noWrap/>
            <w:hideMark/>
          </w:tcPr>
          <w:p w14:paraId="76A76A80"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8</w:t>
            </w:r>
          </w:p>
        </w:tc>
        <w:tc>
          <w:tcPr>
            <w:tcW w:w="2244" w:type="dxa"/>
            <w:shd w:val="clear" w:color="auto" w:fill="auto"/>
            <w:noWrap/>
            <w:hideMark/>
          </w:tcPr>
          <w:p w14:paraId="0FADAE62"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39</w:t>
            </w:r>
          </w:p>
        </w:tc>
      </w:tr>
      <w:tr w:rsidR="00B02846" w:rsidRPr="00C11A94" w14:paraId="2E838D9D" w14:textId="77777777" w:rsidTr="00B02846">
        <w:trPr>
          <w:trHeight w:val="300"/>
        </w:trPr>
        <w:tc>
          <w:tcPr>
            <w:tcW w:w="2468" w:type="dxa"/>
            <w:shd w:val="clear" w:color="auto" w:fill="auto"/>
            <w:noWrap/>
            <w:hideMark/>
          </w:tcPr>
          <w:p w14:paraId="606E5B97"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SPA1013</w:t>
            </w:r>
          </w:p>
        </w:tc>
        <w:tc>
          <w:tcPr>
            <w:tcW w:w="916" w:type="dxa"/>
            <w:shd w:val="clear" w:color="auto" w:fill="auto"/>
            <w:noWrap/>
            <w:hideMark/>
          </w:tcPr>
          <w:p w14:paraId="04BC98D5"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111</w:t>
            </w:r>
          </w:p>
        </w:tc>
        <w:tc>
          <w:tcPr>
            <w:tcW w:w="1270" w:type="dxa"/>
            <w:shd w:val="clear" w:color="auto" w:fill="auto"/>
            <w:noWrap/>
            <w:hideMark/>
          </w:tcPr>
          <w:p w14:paraId="523FE936"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4</w:t>
            </w:r>
          </w:p>
        </w:tc>
        <w:tc>
          <w:tcPr>
            <w:tcW w:w="696" w:type="dxa"/>
            <w:shd w:val="clear" w:color="auto" w:fill="auto"/>
            <w:noWrap/>
            <w:hideMark/>
          </w:tcPr>
          <w:p w14:paraId="78E2A18B"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107</w:t>
            </w:r>
          </w:p>
        </w:tc>
        <w:tc>
          <w:tcPr>
            <w:tcW w:w="1223" w:type="dxa"/>
            <w:shd w:val="clear" w:color="auto" w:fill="auto"/>
            <w:noWrap/>
            <w:hideMark/>
          </w:tcPr>
          <w:p w14:paraId="295C450A"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0</w:t>
            </w:r>
          </w:p>
        </w:tc>
        <w:tc>
          <w:tcPr>
            <w:tcW w:w="1223" w:type="dxa"/>
            <w:shd w:val="clear" w:color="auto" w:fill="auto"/>
            <w:noWrap/>
            <w:hideMark/>
          </w:tcPr>
          <w:p w14:paraId="53D147B4"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8</w:t>
            </w:r>
          </w:p>
        </w:tc>
        <w:tc>
          <w:tcPr>
            <w:tcW w:w="2244" w:type="dxa"/>
            <w:shd w:val="clear" w:color="auto" w:fill="auto"/>
            <w:noWrap/>
            <w:hideMark/>
          </w:tcPr>
          <w:p w14:paraId="1EB8B1A3"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103</w:t>
            </w:r>
          </w:p>
        </w:tc>
      </w:tr>
      <w:tr w:rsidR="00B02846" w:rsidRPr="00C11A94" w14:paraId="2F625E7D" w14:textId="77777777" w:rsidTr="00B02846">
        <w:trPr>
          <w:trHeight w:val="300"/>
        </w:trPr>
        <w:tc>
          <w:tcPr>
            <w:tcW w:w="2468" w:type="dxa"/>
            <w:shd w:val="clear" w:color="auto" w:fill="auto"/>
            <w:noWrap/>
            <w:hideMark/>
          </w:tcPr>
          <w:p w14:paraId="07DC79E2"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SPA1014</w:t>
            </w:r>
          </w:p>
        </w:tc>
        <w:tc>
          <w:tcPr>
            <w:tcW w:w="916" w:type="dxa"/>
            <w:shd w:val="clear" w:color="auto" w:fill="auto"/>
            <w:noWrap/>
            <w:hideMark/>
          </w:tcPr>
          <w:p w14:paraId="303C8F45"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63</w:t>
            </w:r>
          </w:p>
        </w:tc>
        <w:tc>
          <w:tcPr>
            <w:tcW w:w="1270" w:type="dxa"/>
            <w:shd w:val="clear" w:color="auto" w:fill="auto"/>
            <w:noWrap/>
            <w:hideMark/>
          </w:tcPr>
          <w:p w14:paraId="1E511E70"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3</w:t>
            </w:r>
          </w:p>
        </w:tc>
        <w:tc>
          <w:tcPr>
            <w:tcW w:w="696" w:type="dxa"/>
            <w:shd w:val="clear" w:color="auto" w:fill="auto"/>
            <w:noWrap/>
            <w:hideMark/>
          </w:tcPr>
          <w:p w14:paraId="29097665"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60</w:t>
            </w:r>
          </w:p>
        </w:tc>
        <w:tc>
          <w:tcPr>
            <w:tcW w:w="1223" w:type="dxa"/>
            <w:shd w:val="clear" w:color="auto" w:fill="auto"/>
            <w:noWrap/>
            <w:hideMark/>
          </w:tcPr>
          <w:p w14:paraId="6B0FD402"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2</w:t>
            </w:r>
          </w:p>
        </w:tc>
        <w:tc>
          <w:tcPr>
            <w:tcW w:w="1223" w:type="dxa"/>
            <w:shd w:val="clear" w:color="auto" w:fill="auto"/>
            <w:noWrap/>
            <w:hideMark/>
          </w:tcPr>
          <w:p w14:paraId="59455054"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11</w:t>
            </w:r>
          </w:p>
        </w:tc>
        <w:tc>
          <w:tcPr>
            <w:tcW w:w="2244" w:type="dxa"/>
            <w:shd w:val="clear" w:color="auto" w:fill="auto"/>
            <w:noWrap/>
            <w:hideMark/>
          </w:tcPr>
          <w:p w14:paraId="53278D3E"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50</w:t>
            </w:r>
          </w:p>
        </w:tc>
      </w:tr>
      <w:tr w:rsidR="00B02846" w:rsidRPr="00C11A94" w14:paraId="5F746AE1" w14:textId="77777777" w:rsidTr="00B02846">
        <w:trPr>
          <w:trHeight w:val="300"/>
        </w:trPr>
        <w:tc>
          <w:tcPr>
            <w:tcW w:w="2468" w:type="dxa"/>
            <w:shd w:val="clear" w:color="auto" w:fill="auto"/>
            <w:noWrap/>
            <w:hideMark/>
          </w:tcPr>
          <w:p w14:paraId="6BCFA884"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SPA1015</w:t>
            </w:r>
          </w:p>
        </w:tc>
        <w:tc>
          <w:tcPr>
            <w:tcW w:w="916" w:type="dxa"/>
            <w:shd w:val="clear" w:color="auto" w:fill="auto"/>
            <w:noWrap/>
            <w:hideMark/>
          </w:tcPr>
          <w:p w14:paraId="1880B842"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57</w:t>
            </w:r>
          </w:p>
        </w:tc>
        <w:tc>
          <w:tcPr>
            <w:tcW w:w="1270" w:type="dxa"/>
            <w:shd w:val="clear" w:color="auto" w:fill="auto"/>
            <w:noWrap/>
            <w:hideMark/>
          </w:tcPr>
          <w:p w14:paraId="1D296976"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4</w:t>
            </w:r>
          </w:p>
        </w:tc>
        <w:tc>
          <w:tcPr>
            <w:tcW w:w="696" w:type="dxa"/>
            <w:shd w:val="clear" w:color="auto" w:fill="auto"/>
            <w:noWrap/>
            <w:hideMark/>
          </w:tcPr>
          <w:p w14:paraId="58BF9128"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53</w:t>
            </w:r>
          </w:p>
        </w:tc>
        <w:tc>
          <w:tcPr>
            <w:tcW w:w="1223" w:type="dxa"/>
            <w:shd w:val="clear" w:color="auto" w:fill="auto"/>
            <w:noWrap/>
            <w:hideMark/>
          </w:tcPr>
          <w:p w14:paraId="48309BB3"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w:t>
            </w:r>
          </w:p>
        </w:tc>
        <w:tc>
          <w:tcPr>
            <w:tcW w:w="1223" w:type="dxa"/>
            <w:shd w:val="clear" w:color="auto" w:fill="auto"/>
            <w:noWrap/>
            <w:hideMark/>
          </w:tcPr>
          <w:p w14:paraId="0BD1F8A6"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8</w:t>
            </w:r>
          </w:p>
        </w:tc>
        <w:tc>
          <w:tcPr>
            <w:tcW w:w="2244" w:type="dxa"/>
            <w:shd w:val="clear" w:color="auto" w:fill="auto"/>
            <w:noWrap/>
            <w:hideMark/>
          </w:tcPr>
          <w:p w14:paraId="113CAAE2"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48</w:t>
            </w:r>
          </w:p>
        </w:tc>
      </w:tr>
      <w:tr w:rsidR="00B02846" w:rsidRPr="00C11A94" w14:paraId="30076E04" w14:textId="77777777" w:rsidTr="00B02846">
        <w:trPr>
          <w:trHeight w:val="300"/>
        </w:trPr>
        <w:tc>
          <w:tcPr>
            <w:tcW w:w="2468" w:type="dxa"/>
            <w:shd w:val="clear" w:color="auto" w:fill="auto"/>
            <w:noWrap/>
            <w:hideMark/>
          </w:tcPr>
          <w:p w14:paraId="10351E38"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SPA1016</w:t>
            </w:r>
          </w:p>
        </w:tc>
        <w:tc>
          <w:tcPr>
            <w:tcW w:w="916" w:type="dxa"/>
            <w:shd w:val="clear" w:color="auto" w:fill="auto"/>
            <w:noWrap/>
            <w:hideMark/>
          </w:tcPr>
          <w:p w14:paraId="60D51412"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60</w:t>
            </w:r>
          </w:p>
        </w:tc>
        <w:tc>
          <w:tcPr>
            <w:tcW w:w="1270" w:type="dxa"/>
            <w:shd w:val="clear" w:color="auto" w:fill="auto"/>
            <w:noWrap/>
            <w:hideMark/>
          </w:tcPr>
          <w:p w14:paraId="696FEC8D"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3</w:t>
            </w:r>
          </w:p>
        </w:tc>
        <w:tc>
          <w:tcPr>
            <w:tcW w:w="696" w:type="dxa"/>
            <w:shd w:val="clear" w:color="auto" w:fill="auto"/>
            <w:noWrap/>
            <w:hideMark/>
          </w:tcPr>
          <w:p w14:paraId="05D2BA4A"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57</w:t>
            </w:r>
          </w:p>
        </w:tc>
        <w:tc>
          <w:tcPr>
            <w:tcW w:w="1223" w:type="dxa"/>
            <w:shd w:val="clear" w:color="auto" w:fill="auto"/>
            <w:noWrap/>
            <w:hideMark/>
          </w:tcPr>
          <w:p w14:paraId="00414CED"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0</w:t>
            </w:r>
          </w:p>
        </w:tc>
        <w:tc>
          <w:tcPr>
            <w:tcW w:w="1223" w:type="dxa"/>
            <w:shd w:val="clear" w:color="auto" w:fill="auto"/>
            <w:noWrap/>
            <w:hideMark/>
          </w:tcPr>
          <w:p w14:paraId="6430E1BC"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3</w:t>
            </w:r>
          </w:p>
        </w:tc>
        <w:tc>
          <w:tcPr>
            <w:tcW w:w="2244" w:type="dxa"/>
            <w:shd w:val="clear" w:color="auto" w:fill="auto"/>
            <w:noWrap/>
            <w:hideMark/>
          </w:tcPr>
          <w:p w14:paraId="4250C7A2"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57</w:t>
            </w:r>
          </w:p>
        </w:tc>
      </w:tr>
      <w:tr w:rsidR="00B02846" w:rsidRPr="00C11A94" w14:paraId="385BAA79" w14:textId="77777777" w:rsidTr="00B02846">
        <w:trPr>
          <w:trHeight w:val="300"/>
        </w:trPr>
        <w:tc>
          <w:tcPr>
            <w:tcW w:w="2468" w:type="dxa"/>
            <w:shd w:val="clear" w:color="auto" w:fill="auto"/>
            <w:noWrap/>
            <w:hideMark/>
          </w:tcPr>
          <w:p w14:paraId="281452F7"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SPA1017</w:t>
            </w:r>
          </w:p>
        </w:tc>
        <w:tc>
          <w:tcPr>
            <w:tcW w:w="916" w:type="dxa"/>
            <w:shd w:val="clear" w:color="auto" w:fill="auto"/>
            <w:noWrap/>
            <w:hideMark/>
          </w:tcPr>
          <w:p w14:paraId="2EBF9A75"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48</w:t>
            </w:r>
          </w:p>
        </w:tc>
        <w:tc>
          <w:tcPr>
            <w:tcW w:w="1270" w:type="dxa"/>
            <w:shd w:val="clear" w:color="auto" w:fill="auto"/>
            <w:noWrap/>
            <w:hideMark/>
          </w:tcPr>
          <w:p w14:paraId="07955459"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6</w:t>
            </w:r>
          </w:p>
        </w:tc>
        <w:tc>
          <w:tcPr>
            <w:tcW w:w="696" w:type="dxa"/>
            <w:shd w:val="clear" w:color="auto" w:fill="auto"/>
            <w:noWrap/>
            <w:hideMark/>
          </w:tcPr>
          <w:p w14:paraId="06D185A5"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42</w:t>
            </w:r>
          </w:p>
        </w:tc>
        <w:tc>
          <w:tcPr>
            <w:tcW w:w="1223" w:type="dxa"/>
            <w:shd w:val="clear" w:color="auto" w:fill="auto"/>
            <w:noWrap/>
            <w:hideMark/>
          </w:tcPr>
          <w:p w14:paraId="2F00BDF8"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0</w:t>
            </w:r>
          </w:p>
        </w:tc>
        <w:tc>
          <w:tcPr>
            <w:tcW w:w="1223" w:type="dxa"/>
            <w:shd w:val="clear" w:color="auto" w:fill="auto"/>
            <w:noWrap/>
            <w:hideMark/>
          </w:tcPr>
          <w:p w14:paraId="4A84A152"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5</w:t>
            </w:r>
          </w:p>
        </w:tc>
        <w:tc>
          <w:tcPr>
            <w:tcW w:w="2244" w:type="dxa"/>
            <w:shd w:val="clear" w:color="auto" w:fill="auto"/>
            <w:noWrap/>
            <w:hideMark/>
          </w:tcPr>
          <w:p w14:paraId="5D2D928A"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43</w:t>
            </w:r>
          </w:p>
        </w:tc>
      </w:tr>
      <w:tr w:rsidR="00B02846" w:rsidRPr="00C11A94" w14:paraId="280631EA" w14:textId="77777777" w:rsidTr="00B02846">
        <w:trPr>
          <w:trHeight w:val="300"/>
        </w:trPr>
        <w:tc>
          <w:tcPr>
            <w:tcW w:w="2468" w:type="dxa"/>
            <w:shd w:val="clear" w:color="auto" w:fill="auto"/>
            <w:noWrap/>
            <w:hideMark/>
          </w:tcPr>
          <w:p w14:paraId="2FA7C4D7"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SPA1018</w:t>
            </w:r>
          </w:p>
        </w:tc>
        <w:tc>
          <w:tcPr>
            <w:tcW w:w="916" w:type="dxa"/>
            <w:shd w:val="clear" w:color="auto" w:fill="auto"/>
            <w:noWrap/>
            <w:hideMark/>
          </w:tcPr>
          <w:p w14:paraId="523740A0"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67</w:t>
            </w:r>
          </w:p>
        </w:tc>
        <w:tc>
          <w:tcPr>
            <w:tcW w:w="1270" w:type="dxa"/>
            <w:shd w:val="clear" w:color="auto" w:fill="auto"/>
            <w:noWrap/>
            <w:hideMark/>
          </w:tcPr>
          <w:p w14:paraId="2CB70FC5"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4</w:t>
            </w:r>
          </w:p>
        </w:tc>
        <w:tc>
          <w:tcPr>
            <w:tcW w:w="696" w:type="dxa"/>
            <w:shd w:val="clear" w:color="auto" w:fill="auto"/>
            <w:noWrap/>
            <w:hideMark/>
          </w:tcPr>
          <w:p w14:paraId="05E4C3A6"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63</w:t>
            </w:r>
          </w:p>
        </w:tc>
        <w:tc>
          <w:tcPr>
            <w:tcW w:w="1223" w:type="dxa"/>
            <w:shd w:val="clear" w:color="auto" w:fill="auto"/>
            <w:noWrap/>
            <w:hideMark/>
          </w:tcPr>
          <w:p w14:paraId="34326AEE"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w:t>
            </w:r>
          </w:p>
        </w:tc>
        <w:tc>
          <w:tcPr>
            <w:tcW w:w="1223" w:type="dxa"/>
            <w:shd w:val="clear" w:color="auto" w:fill="auto"/>
            <w:noWrap/>
            <w:hideMark/>
          </w:tcPr>
          <w:p w14:paraId="0D3D0C13"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13</w:t>
            </w:r>
          </w:p>
        </w:tc>
        <w:tc>
          <w:tcPr>
            <w:tcW w:w="2244" w:type="dxa"/>
            <w:shd w:val="clear" w:color="auto" w:fill="auto"/>
            <w:noWrap/>
            <w:hideMark/>
          </w:tcPr>
          <w:p w14:paraId="7A04DFAF"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53</w:t>
            </w:r>
          </w:p>
        </w:tc>
      </w:tr>
      <w:tr w:rsidR="00B02846" w:rsidRPr="00C11A94" w14:paraId="60EF16BC" w14:textId="77777777" w:rsidTr="00B02846">
        <w:trPr>
          <w:trHeight w:val="300"/>
        </w:trPr>
        <w:tc>
          <w:tcPr>
            <w:tcW w:w="2468" w:type="dxa"/>
            <w:shd w:val="clear" w:color="auto" w:fill="auto"/>
            <w:noWrap/>
            <w:hideMark/>
          </w:tcPr>
          <w:p w14:paraId="10B5A2DF"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SPA1019</w:t>
            </w:r>
          </w:p>
        </w:tc>
        <w:tc>
          <w:tcPr>
            <w:tcW w:w="916" w:type="dxa"/>
            <w:shd w:val="clear" w:color="auto" w:fill="auto"/>
            <w:noWrap/>
            <w:hideMark/>
          </w:tcPr>
          <w:p w14:paraId="2335F5B8"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74</w:t>
            </w:r>
          </w:p>
        </w:tc>
        <w:tc>
          <w:tcPr>
            <w:tcW w:w="1270" w:type="dxa"/>
            <w:shd w:val="clear" w:color="auto" w:fill="auto"/>
            <w:noWrap/>
            <w:hideMark/>
          </w:tcPr>
          <w:p w14:paraId="682049DD"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2</w:t>
            </w:r>
          </w:p>
        </w:tc>
        <w:tc>
          <w:tcPr>
            <w:tcW w:w="696" w:type="dxa"/>
            <w:shd w:val="clear" w:color="auto" w:fill="auto"/>
            <w:noWrap/>
            <w:hideMark/>
          </w:tcPr>
          <w:p w14:paraId="39BEA211"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72</w:t>
            </w:r>
          </w:p>
        </w:tc>
        <w:tc>
          <w:tcPr>
            <w:tcW w:w="1223" w:type="dxa"/>
            <w:shd w:val="clear" w:color="auto" w:fill="auto"/>
            <w:noWrap/>
            <w:hideMark/>
          </w:tcPr>
          <w:p w14:paraId="615C268A"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0</w:t>
            </w:r>
          </w:p>
        </w:tc>
        <w:tc>
          <w:tcPr>
            <w:tcW w:w="1223" w:type="dxa"/>
            <w:shd w:val="clear" w:color="auto" w:fill="auto"/>
            <w:noWrap/>
            <w:hideMark/>
          </w:tcPr>
          <w:p w14:paraId="273F5719"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11</w:t>
            </w:r>
          </w:p>
        </w:tc>
        <w:tc>
          <w:tcPr>
            <w:tcW w:w="2244" w:type="dxa"/>
            <w:shd w:val="clear" w:color="auto" w:fill="auto"/>
            <w:noWrap/>
            <w:hideMark/>
          </w:tcPr>
          <w:p w14:paraId="43FD2130"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63</w:t>
            </w:r>
          </w:p>
        </w:tc>
      </w:tr>
      <w:tr w:rsidR="00B02846" w:rsidRPr="00C11A94" w14:paraId="6B13200E" w14:textId="77777777" w:rsidTr="00B02846">
        <w:trPr>
          <w:trHeight w:val="300"/>
        </w:trPr>
        <w:tc>
          <w:tcPr>
            <w:tcW w:w="2468" w:type="dxa"/>
            <w:shd w:val="clear" w:color="auto" w:fill="auto"/>
            <w:noWrap/>
            <w:hideMark/>
          </w:tcPr>
          <w:p w14:paraId="4F482481"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SPA1020</w:t>
            </w:r>
          </w:p>
        </w:tc>
        <w:tc>
          <w:tcPr>
            <w:tcW w:w="916" w:type="dxa"/>
            <w:shd w:val="clear" w:color="auto" w:fill="auto"/>
            <w:noWrap/>
            <w:hideMark/>
          </w:tcPr>
          <w:p w14:paraId="1DAD4C85"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85</w:t>
            </w:r>
          </w:p>
        </w:tc>
        <w:tc>
          <w:tcPr>
            <w:tcW w:w="1270" w:type="dxa"/>
            <w:shd w:val="clear" w:color="auto" w:fill="auto"/>
            <w:noWrap/>
            <w:hideMark/>
          </w:tcPr>
          <w:p w14:paraId="1C5D5420"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7</w:t>
            </w:r>
          </w:p>
        </w:tc>
        <w:tc>
          <w:tcPr>
            <w:tcW w:w="696" w:type="dxa"/>
            <w:shd w:val="clear" w:color="auto" w:fill="auto"/>
            <w:noWrap/>
            <w:hideMark/>
          </w:tcPr>
          <w:p w14:paraId="4370FFE1"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78</w:t>
            </w:r>
          </w:p>
        </w:tc>
        <w:tc>
          <w:tcPr>
            <w:tcW w:w="1223" w:type="dxa"/>
            <w:shd w:val="clear" w:color="auto" w:fill="auto"/>
            <w:noWrap/>
            <w:hideMark/>
          </w:tcPr>
          <w:p w14:paraId="611533AD"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0</w:t>
            </w:r>
          </w:p>
        </w:tc>
        <w:tc>
          <w:tcPr>
            <w:tcW w:w="1223" w:type="dxa"/>
            <w:shd w:val="clear" w:color="auto" w:fill="auto"/>
            <w:noWrap/>
            <w:hideMark/>
          </w:tcPr>
          <w:p w14:paraId="056C64FE"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6</w:t>
            </w:r>
          </w:p>
        </w:tc>
        <w:tc>
          <w:tcPr>
            <w:tcW w:w="2244" w:type="dxa"/>
            <w:shd w:val="clear" w:color="auto" w:fill="auto"/>
            <w:noWrap/>
            <w:hideMark/>
          </w:tcPr>
          <w:p w14:paraId="2A6B2264"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79</w:t>
            </w:r>
          </w:p>
        </w:tc>
      </w:tr>
      <w:tr w:rsidR="00B02846" w:rsidRPr="00C11A94" w14:paraId="6EC5F8F5" w14:textId="77777777" w:rsidTr="00B02846">
        <w:trPr>
          <w:trHeight w:val="300"/>
        </w:trPr>
        <w:tc>
          <w:tcPr>
            <w:tcW w:w="2468" w:type="dxa"/>
            <w:shd w:val="clear" w:color="auto" w:fill="auto"/>
            <w:noWrap/>
            <w:hideMark/>
          </w:tcPr>
          <w:p w14:paraId="57C1AF19"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SPA1021</w:t>
            </w:r>
          </w:p>
        </w:tc>
        <w:tc>
          <w:tcPr>
            <w:tcW w:w="916" w:type="dxa"/>
            <w:shd w:val="clear" w:color="auto" w:fill="auto"/>
            <w:noWrap/>
            <w:hideMark/>
          </w:tcPr>
          <w:p w14:paraId="3C672F38"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140</w:t>
            </w:r>
          </w:p>
        </w:tc>
        <w:tc>
          <w:tcPr>
            <w:tcW w:w="1270" w:type="dxa"/>
            <w:shd w:val="clear" w:color="auto" w:fill="auto"/>
            <w:noWrap/>
            <w:hideMark/>
          </w:tcPr>
          <w:p w14:paraId="5D8B48B7"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7</w:t>
            </w:r>
          </w:p>
        </w:tc>
        <w:tc>
          <w:tcPr>
            <w:tcW w:w="696" w:type="dxa"/>
            <w:shd w:val="clear" w:color="auto" w:fill="auto"/>
            <w:noWrap/>
            <w:hideMark/>
          </w:tcPr>
          <w:p w14:paraId="4371785C"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133</w:t>
            </w:r>
          </w:p>
        </w:tc>
        <w:tc>
          <w:tcPr>
            <w:tcW w:w="1223" w:type="dxa"/>
            <w:shd w:val="clear" w:color="auto" w:fill="auto"/>
            <w:noWrap/>
            <w:hideMark/>
          </w:tcPr>
          <w:p w14:paraId="73234021"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0</w:t>
            </w:r>
          </w:p>
        </w:tc>
        <w:tc>
          <w:tcPr>
            <w:tcW w:w="1223" w:type="dxa"/>
            <w:shd w:val="clear" w:color="auto" w:fill="auto"/>
            <w:noWrap/>
            <w:hideMark/>
          </w:tcPr>
          <w:p w14:paraId="2A60229B"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14</w:t>
            </w:r>
          </w:p>
        </w:tc>
        <w:tc>
          <w:tcPr>
            <w:tcW w:w="2244" w:type="dxa"/>
            <w:shd w:val="clear" w:color="auto" w:fill="auto"/>
            <w:noWrap/>
            <w:hideMark/>
          </w:tcPr>
          <w:p w14:paraId="451C6E73"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126</w:t>
            </w:r>
          </w:p>
        </w:tc>
      </w:tr>
      <w:tr w:rsidR="00B02846" w:rsidRPr="00C11A94" w14:paraId="2A5EAF3B" w14:textId="77777777" w:rsidTr="00B02846">
        <w:trPr>
          <w:trHeight w:val="300"/>
        </w:trPr>
        <w:tc>
          <w:tcPr>
            <w:tcW w:w="2468" w:type="dxa"/>
            <w:shd w:val="clear" w:color="auto" w:fill="auto"/>
            <w:noWrap/>
            <w:hideMark/>
          </w:tcPr>
          <w:p w14:paraId="3BECBE46"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SPA1022</w:t>
            </w:r>
          </w:p>
        </w:tc>
        <w:tc>
          <w:tcPr>
            <w:tcW w:w="916" w:type="dxa"/>
            <w:shd w:val="clear" w:color="auto" w:fill="auto"/>
            <w:noWrap/>
            <w:hideMark/>
          </w:tcPr>
          <w:p w14:paraId="044C533B"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70</w:t>
            </w:r>
          </w:p>
        </w:tc>
        <w:tc>
          <w:tcPr>
            <w:tcW w:w="1270" w:type="dxa"/>
            <w:shd w:val="clear" w:color="auto" w:fill="auto"/>
            <w:noWrap/>
            <w:hideMark/>
          </w:tcPr>
          <w:p w14:paraId="7F21C310"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3</w:t>
            </w:r>
          </w:p>
        </w:tc>
        <w:tc>
          <w:tcPr>
            <w:tcW w:w="696" w:type="dxa"/>
            <w:shd w:val="clear" w:color="auto" w:fill="auto"/>
            <w:noWrap/>
            <w:hideMark/>
          </w:tcPr>
          <w:p w14:paraId="4D454BB3"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67</w:t>
            </w:r>
          </w:p>
        </w:tc>
        <w:tc>
          <w:tcPr>
            <w:tcW w:w="1223" w:type="dxa"/>
            <w:shd w:val="clear" w:color="auto" w:fill="auto"/>
            <w:noWrap/>
            <w:hideMark/>
          </w:tcPr>
          <w:p w14:paraId="7675FAD9"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0</w:t>
            </w:r>
          </w:p>
        </w:tc>
        <w:tc>
          <w:tcPr>
            <w:tcW w:w="1223" w:type="dxa"/>
            <w:shd w:val="clear" w:color="auto" w:fill="auto"/>
            <w:noWrap/>
            <w:hideMark/>
          </w:tcPr>
          <w:p w14:paraId="27255B75"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7</w:t>
            </w:r>
          </w:p>
        </w:tc>
        <w:tc>
          <w:tcPr>
            <w:tcW w:w="2244" w:type="dxa"/>
            <w:shd w:val="clear" w:color="auto" w:fill="auto"/>
            <w:noWrap/>
            <w:hideMark/>
          </w:tcPr>
          <w:p w14:paraId="5F325E76"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63</w:t>
            </w:r>
          </w:p>
        </w:tc>
      </w:tr>
      <w:tr w:rsidR="00B02846" w:rsidRPr="00C11A94" w14:paraId="4976A4D7" w14:textId="77777777" w:rsidTr="00B02846">
        <w:trPr>
          <w:trHeight w:val="300"/>
        </w:trPr>
        <w:tc>
          <w:tcPr>
            <w:tcW w:w="2468" w:type="dxa"/>
            <w:shd w:val="clear" w:color="auto" w:fill="auto"/>
            <w:noWrap/>
            <w:hideMark/>
          </w:tcPr>
          <w:p w14:paraId="0D754686"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SPA1023</w:t>
            </w:r>
          </w:p>
        </w:tc>
        <w:tc>
          <w:tcPr>
            <w:tcW w:w="916" w:type="dxa"/>
            <w:shd w:val="clear" w:color="auto" w:fill="auto"/>
            <w:noWrap/>
            <w:hideMark/>
          </w:tcPr>
          <w:p w14:paraId="671F3F38"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137</w:t>
            </w:r>
          </w:p>
        </w:tc>
        <w:tc>
          <w:tcPr>
            <w:tcW w:w="1270" w:type="dxa"/>
            <w:shd w:val="clear" w:color="auto" w:fill="auto"/>
            <w:noWrap/>
            <w:hideMark/>
          </w:tcPr>
          <w:p w14:paraId="34C93E8E"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5</w:t>
            </w:r>
          </w:p>
        </w:tc>
        <w:tc>
          <w:tcPr>
            <w:tcW w:w="696" w:type="dxa"/>
            <w:shd w:val="clear" w:color="auto" w:fill="auto"/>
            <w:noWrap/>
            <w:hideMark/>
          </w:tcPr>
          <w:p w14:paraId="2771A70D"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132</w:t>
            </w:r>
          </w:p>
        </w:tc>
        <w:tc>
          <w:tcPr>
            <w:tcW w:w="1223" w:type="dxa"/>
            <w:shd w:val="clear" w:color="auto" w:fill="auto"/>
            <w:noWrap/>
            <w:hideMark/>
          </w:tcPr>
          <w:p w14:paraId="4E2272EA"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w:t>
            </w:r>
          </w:p>
        </w:tc>
        <w:tc>
          <w:tcPr>
            <w:tcW w:w="1223" w:type="dxa"/>
            <w:shd w:val="clear" w:color="auto" w:fill="auto"/>
            <w:noWrap/>
            <w:hideMark/>
          </w:tcPr>
          <w:p w14:paraId="1A9F6901"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15</w:t>
            </w:r>
          </w:p>
        </w:tc>
        <w:tc>
          <w:tcPr>
            <w:tcW w:w="2244" w:type="dxa"/>
            <w:shd w:val="clear" w:color="auto" w:fill="auto"/>
            <w:noWrap/>
            <w:hideMark/>
          </w:tcPr>
          <w:p w14:paraId="708C17B6"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121</w:t>
            </w:r>
          </w:p>
        </w:tc>
      </w:tr>
      <w:tr w:rsidR="00B02846" w:rsidRPr="00C11A94" w14:paraId="4C72F357" w14:textId="77777777" w:rsidTr="00B02846">
        <w:trPr>
          <w:trHeight w:val="300"/>
        </w:trPr>
        <w:tc>
          <w:tcPr>
            <w:tcW w:w="2468" w:type="dxa"/>
            <w:shd w:val="clear" w:color="auto" w:fill="auto"/>
            <w:noWrap/>
            <w:hideMark/>
          </w:tcPr>
          <w:p w14:paraId="679EB288"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SPA1024</w:t>
            </w:r>
          </w:p>
        </w:tc>
        <w:tc>
          <w:tcPr>
            <w:tcW w:w="916" w:type="dxa"/>
            <w:shd w:val="clear" w:color="auto" w:fill="auto"/>
            <w:noWrap/>
            <w:hideMark/>
          </w:tcPr>
          <w:p w14:paraId="4E33F0DC"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107</w:t>
            </w:r>
          </w:p>
        </w:tc>
        <w:tc>
          <w:tcPr>
            <w:tcW w:w="1270" w:type="dxa"/>
            <w:shd w:val="clear" w:color="auto" w:fill="auto"/>
            <w:noWrap/>
            <w:hideMark/>
          </w:tcPr>
          <w:p w14:paraId="39ABFF84"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4</w:t>
            </w:r>
          </w:p>
        </w:tc>
        <w:tc>
          <w:tcPr>
            <w:tcW w:w="696" w:type="dxa"/>
            <w:shd w:val="clear" w:color="auto" w:fill="auto"/>
            <w:noWrap/>
            <w:hideMark/>
          </w:tcPr>
          <w:p w14:paraId="16762B65"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103</w:t>
            </w:r>
          </w:p>
        </w:tc>
        <w:tc>
          <w:tcPr>
            <w:tcW w:w="1223" w:type="dxa"/>
            <w:shd w:val="clear" w:color="auto" w:fill="auto"/>
            <w:noWrap/>
            <w:hideMark/>
          </w:tcPr>
          <w:p w14:paraId="4E6B7D42"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w:t>
            </w:r>
          </w:p>
        </w:tc>
        <w:tc>
          <w:tcPr>
            <w:tcW w:w="1223" w:type="dxa"/>
            <w:shd w:val="clear" w:color="auto" w:fill="auto"/>
            <w:noWrap/>
            <w:hideMark/>
          </w:tcPr>
          <w:p w14:paraId="0CB13654"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16</w:t>
            </w:r>
          </w:p>
        </w:tc>
        <w:tc>
          <w:tcPr>
            <w:tcW w:w="2244" w:type="dxa"/>
            <w:shd w:val="clear" w:color="auto" w:fill="auto"/>
            <w:noWrap/>
            <w:hideMark/>
          </w:tcPr>
          <w:p w14:paraId="057DF6D5"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90</w:t>
            </w:r>
          </w:p>
        </w:tc>
      </w:tr>
      <w:tr w:rsidR="00B02846" w:rsidRPr="00C11A94" w14:paraId="7631CEE1" w14:textId="77777777" w:rsidTr="00B02846">
        <w:trPr>
          <w:trHeight w:val="300"/>
        </w:trPr>
        <w:tc>
          <w:tcPr>
            <w:tcW w:w="2468" w:type="dxa"/>
            <w:shd w:val="clear" w:color="auto" w:fill="auto"/>
            <w:noWrap/>
            <w:hideMark/>
          </w:tcPr>
          <w:p w14:paraId="70EE1FA7"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SPA1025</w:t>
            </w:r>
          </w:p>
        </w:tc>
        <w:tc>
          <w:tcPr>
            <w:tcW w:w="916" w:type="dxa"/>
            <w:shd w:val="clear" w:color="auto" w:fill="auto"/>
            <w:noWrap/>
            <w:hideMark/>
          </w:tcPr>
          <w:p w14:paraId="7A413BB5"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53</w:t>
            </w:r>
          </w:p>
        </w:tc>
        <w:tc>
          <w:tcPr>
            <w:tcW w:w="1270" w:type="dxa"/>
            <w:shd w:val="clear" w:color="auto" w:fill="auto"/>
            <w:noWrap/>
            <w:hideMark/>
          </w:tcPr>
          <w:p w14:paraId="339C7A47"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4</w:t>
            </w:r>
          </w:p>
        </w:tc>
        <w:tc>
          <w:tcPr>
            <w:tcW w:w="696" w:type="dxa"/>
            <w:shd w:val="clear" w:color="auto" w:fill="auto"/>
            <w:noWrap/>
            <w:hideMark/>
          </w:tcPr>
          <w:p w14:paraId="150BC273"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49</w:t>
            </w:r>
          </w:p>
        </w:tc>
        <w:tc>
          <w:tcPr>
            <w:tcW w:w="1223" w:type="dxa"/>
            <w:shd w:val="clear" w:color="auto" w:fill="auto"/>
            <w:noWrap/>
            <w:hideMark/>
          </w:tcPr>
          <w:p w14:paraId="7F2F6248"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2</w:t>
            </w:r>
          </w:p>
        </w:tc>
        <w:tc>
          <w:tcPr>
            <w:tcW w:w="1223" w:type="dxa"/>
            <w:shd w:val="clear" w:color="auto" w:fill="auto"/>
            <w:noWrap/>
            <w:hideMark/>
          </w:tcPr>
          <w:p w14:paraId="57DA6050"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7</w:t>
            </w:r>
          </w:p>
        </w:tc>
        <w:tc>
          <w:tcPr>
            <w:tcW w:w="2244" w:type="dxa"/>
            <w:shd w:val="clear" w:color="auto" w:fill="auto"/>
            <w:noWrap/>
            <w:hideMark/>
          </w:tcPr>
          <w:p w14:paraId="6FADB626"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44</w:t>
            </w:r>
          </w:p>
        </w:tc>
      </w:tr>
      <w:tr w:rsidR="00B02846" w:rsidRPr="00C11A94" w14:paraId="2F9BD1C7" w14:textId="77777777" w:rsidTr="00B02846">
        <w:trPr>
          <w:trHeight w:val="300"/>
        </w:trPr>
        <w:tc>
          <w:tcPr>
            <w:tcW w:w="2468" w:type="dxa"/>
            <w:shd w:val="clear" w:color="auto" w:fill="auto"/>
            <w:noWrap/>
            <w:hideMark/>
          </w:tcPr>
          <w:p w14:paraId="6FDA9056"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SPA1026</w:t>
            </w:r>
          </w:p>
        </w:tc>
        <w:tc>
          <w:tcPr>
            <w:tcW w:w="916" w:type="dxa"/>
            <w:shd w:val="clear" w:color="auto" w:fill="auto"/>
            <w:noWrap/>
            <w:hideMark/>
          </w:tcPr>
          <w:p w14:paraId="2EE02429"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338</w:t>
            </w:r>
          </w:p>
        </w:tc>
        <w:tc>
          <w:tcPr>
            <w:tcW w:w="1270" w:type="dxa"/>
            <w:shd w:val="clear" w:color="auto" w:fill="auto"/>
            <w:noWrap/>
            <w:hideMark/>
          </w:tcPr>
          <w:p w14:paraId="67D8088B"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26</w:t>
            </w:r>
          </w:p>
        </w:tc>
        <w:tc>
          <w:tcPr>
            <w:tcW w:w="696" w:type="dxa"/>
            <w:shd w:val="clear" w:color="auto" w:fill="auto"/>
            <w:noWrap/>
            <w:hideMark/>
          </w:tcPr>
          <w:p w14:paraId="65CC998E"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312</w:t>
            </w:r>
          </w:p>
        </w:tc>
        <w:tc>
          <w:tcPr>
            <w:tcW w:w="1223" w:type="dxa"/>
            <w:shd w:val="clear" w:color="auto" w:fill="auto"/>
            <w:noWrap/>
            <w:hideMark/>
          </w:tcPr>
          <w:p w14:paraId="752BCD5A"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3</w:t>
            </w:r>
          </w:p>
        </w:tc>
        <w:tc>
          <w:tcPr>
            <w:tcW w:w="1223" w:type="dxa"/>
            <w:shd w:val="clear" w:color="auto" w:fill="auto"/>
            <w:noWrap/>
            <w:hideMark/>
          </w:tcPr>
          <w:p w14:paraId="2C71DDB3"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33</w:t>
            </w:r>
          </w:p>
        </w:tc>
        <w:tc>
          <w:tcPr>
            <w:tcW w:w="2244" w:type="dxa"/>
            <w:shd w:val="clear" w:color="auto" w:fill="auto"/>
            <w:noWrap/>
            <w:hideMark/>
          </w:tcPr>
          <w:p w14:paraId="2752D400"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302</w:t>
            </w:r>
          </w:p>
        </w:tc>
      </w:tr>
      <w:tr w:rsidR="00B02846" w:rsidRPr="00C11A94" w14:paraId="38912B31" w14:textId="77777777" w:rsidTr="00B02846">
        <w:trPr>
          <w:trHeight w:val="300"/>
        </w:trPr>
        <w:tc>
          <w:tcPr>
            <w:tcW w:w="2468" w:type="dxa"/>
            <w:shd w:val="clear" w:color="auto" w:fill="auto"/>
            <w:noWrap/>
            <w:hideMark/>
          </w:tcPr>
          <w:p w14:paraId="07CB879A"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SPA1030</w:t>
            </w:r>
          </w:p>
        </w:tc>
        <w:tc>
          <w:tcPr>
            <w:tcW w:w="916" w:type="dxa"/>
            <w:shd w:val="clear" w:color="auto" w:fill="auto"/>
            <w:noWrap/>
            <w:hideMark/>
          </w:tcPr>
          <w:p w14:paraId="261DDD4A"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w:t>
            </w:r>
          </w:p>
        </w:tc>
        <w:tc>
          <w:tcPr>
            <w:tcW w:w="1270" w:type="dxa"/>
            <w:shd w:val="clear" w:color="auto" w:fill="auto"/>
            <w:noWrap/>
            <w:hideMark/>
          </w:tcPr>
          <w:p w14:paraId="62BF1827"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0</w:t>
            </w:r>
          </w:p>
        </w:tc>
        <w:tc>
          <w:tcPr>
            <w:tcW w:w="696" w:type="dxa"/>
            <w:shd w:val="clear" w:color="auto" w:fill="auto"/>
            <w:noWrap/>
            <w:hideMark/>
          </w:tcPr>
          <w:p w14:paraId="580E79D1"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w:t>
            </w:r>
          </w:p>
        </w:tc>
        <w:tc>
          <w:tcPr>
            <w:tcW w:w="1223" w:type="dxa"/>
            <w:shd w:val="clear" w:color="auto" w:fill="auto"/>
            <w:noWrap/>
            <w:hideMark/>
          </w:tcPr>
          <w:p w14:paraId="3E64251C"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0</w:t>
            </w:r>
          </w:p>
        </w:tc>
        <w:tc>
          <w:tcPr>
            <w:tcW w:w="1223" w:type="dxa"/>
            <w:shd w:val="clear" w:color="auto" w:fill="auto"/>
            <w:noWrap/>
            <w:hideMark/>
          </w:tcPr>
          <w:p w14:paraId="22F08960"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0</w:t>
            </w:r>
          </w:p>
        </w:tc>
        <w:tc>
          <w:tcPr>
            <w:tcW w:w="2244" w:type="dxa"/>
            <w:shd w:val="clear" w:color="auto" w:fill="auto"/>
            <w:noWrap/>
            <w:hideMark/>
          </w:tcPr>
          <w:p w14:paraId="00D2F86D"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w:t>
            </w:r>
          </w:p>
        </w:tc>
      </w:tr>
      <w:tr w:rsidR="00B02846" w:rsidRPr="00C11A94" w14:paraId="2A379FB7" w14:textId="77777777" w:rsidTr="00B02846">
        <w:trPr>
          <w:trHeight w:val="300"/>
        </w:trPr>
        <w:tc>
          <w:tcPr>
            <w:tcW w:w="2468" w:type="dxa"/>
            <w:shd w:val="clear" w:color="auto" w:fill="auto"/>
            <w:noWrap/>
            <w:hideMark/>
          </w:tcPr>
          <w:p w14:paraId="3432B61E"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SPA1031</w:t>
            </w:r>
          </w:p>
        </w:tc>
        <w:tc>
          <w:tcPr>
            <w:tcW w:w="916" w:type="dxa"/>
            <w:shd w:val="clear" w:color="auto" w:fill="auto"/>
            <w:noWrap/>
            <w:hideMark/>
          </w:tcPr>
          <w:p w14:paraId="18816E80"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2</w:t>
            </w:r>
          </w:p>
        </w:tc>
        <w:tc>
          <w:tcPr>
            <w:tcW w:w="1270" w:type="dxa"/>
            <w:shd w:val="clear" w:color="auto" w:fill="auto"/>
            <w:noWrap/>
            <w:hideMark/>
          </w:tcPr>
          <w:p w14:paraId="3878D08F"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0</w:t>
            </w:r>
          </w:p>
        </w:tc>
        <w:tc>
          <w:tcPr>
            <w:tcW w:w="696" w:type="dxa"/>
            <w:shd w:val="clear" w:color="auto" w:fill="auto"/>
            <w:noWrap/>
            <w:hideMark/>
          </w:tcPr>
          <w:p w14:paraId="0DE5D04C"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2</w:t>
            </w:r>
          </w:p>
        </w:tc>
        <w:tc>
          <w:tcPr>
            <w:tcW w:w="1223" w:type="dxa"/>
            <w:shd w:val="clear" w:color="auto" w:fill="auto"/>
            <w:noWrap/>
            <w:hideMark/>
          </w:tcPr>
          <w:p w14:paraId="4474BEFD"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0</w:t>
            </w:r>
          </w:p>
        </w:tc>
        <w:tc>
          <w:tcPr>
            <w:tcW w:w="1223" w:type="dxa"/>
            <w:shd w:val="clear" w:color="auto" w:fill="auto"/>
            <w:noWrap/>
            <w:hideMark/>
          </w:tcPr>
          <w:p w14:paraId="4DCFBF69"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0</w:t>
            </w:r>
          </w:p>
        </w:tc>
        <w:tc>
          <w:tcPr>
            <w:tcW w:w="2244" w:type="dxa"/>
            <w:shd w:val="clear" w:color="auto" w:fill="auto"/>
            <w:noWrap/>
            <w:hideMark/>
          </w:tcPr>
          <w:p w14:paraId="35EEEE45"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2</w:t>
            </w:r>
          </w:p>
        </w:tc>
      </w:tr>
      <w:tr w:rsidR="00B02846" w:rsidRPr="00C11A94" w14:paraId="6BB04FBD" w14:textId="77777777" w:rsidTr="00B02846">
        <w:trPr>
          <w:trHeight w:val="300"/>
        </w:trPr>
        <w:tc>
          <w:tcPr>
            <w:tcW w:w="2468" w:type="dxa"/>
            <w:shd w:val="clear" w:color="auto" w:fill="auto"/>
            <w:noWrap/>
            <w:hideMark/>
          </w:tcPr>
          <w:p w14:paraId="32F6F05F"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SPA1036</w:t>
            </w:r>
          </w:p>
        </w:tc>
        <w:tc>
          <w:tcPr>
            <w:tcW w:w="916" w:type="dxa"/>
            <w:shd w:val="clear" w:color="auto" w:fill="auto"/>
            <w:noWrap/>
            <w:hideMark/>
          </w:tcPr>
          <w:p w14:paraId="46702B87"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2</w:t>
            </w:r>
          </w:p>
        </w:tc>
        <w:tc>
          <w:tcPr>
            <w:tcW w:w="1270" w:type="dxa"/>
            <w:shd w:val="clear" w:color="auto" w:fill="auto"/>
            <w:noWrap/>
            <w:hideMark/>
          </w:tcPr>
          <w:p w14:paraId="5842AAAA"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0</w:t>
            </w:r>
          </w:p>
        </w:tc>
        <w:tc>
          <w:tcPr>
            <w:tcW w:w="696" w:type="dxa"/>
            <w:shd w:val="clear" w:color="auto" w:fill="auto"/>
            <w:noWrap/>
            <w:hideMark/>
          </w:tcPr>
          <w:p w14:paraId="109A26AF"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2</w:t>
            </w:r>
          </w:p>
        </w:tc>
        <w:tc>
          <w:tcPr>
            <w:tcW w:w="1223" w:type="dxa"/>
            <w:shd w:val="clear" w:color="auto" w:fill="auto"/>
            <w:noWrap/>
            <w:hideMark/>
          </w:tcPr>
          <w:p w14:paraId="04CAC2C6"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0</w:t>
            </w:r>
          </w:p>
        </w:tc>
        <w:tc>
          <w:tcPr>
            <w:tcW w:w="1223" w:type="dxa"/>
            <w:shd w:val="clear" w:color="auto" w:fill="auto"/>
            <w:noWrap/>
            <w:hideMark/>
          </w:tcPr>
          <w:p w14:paraId="719EC612"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0</w:t>
            </w:r>
          </w:p>
        </w:tc>
        <w:tc>
          <w:tcPr>
            <w:tcW w:w="2244" w:type="dxa"/>
            <w:shd w:val="clear" w:color="auto" w:fill="auto"/>
            <w:noWrap/>
            <w:hideMark/>
          </w:tcPr>
          <w:p w14:paraId="73219DD1"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2</w:t>
            </w:r>
          </w:p>
        </w:tc>
      </w:tr>
      <w:tr w:rsidR="00B02846" w:rsidRPr="00C11A94" w14:paraId="714FC7DB" w14:textId="77777777" w:rsidTr="00B02846">
        <w:trPr>
          <w:trHeight w:val="300"/>
        </w:trPr>
        <w:tc>
          <w:tcPr>
            <w:tcW w:w="2468" w:type="dxa"/>
            <w:shd w:val="clear" w:color="auto" w:fill="auto"/>
            <w:noWrap/>
            <w:hideMark/>
          </w:tcPr>
          <w:p w14:paraId="65EFE664"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SPA1037</w:t>
            </w:r>
          </w:p>
        </w:tc>
        <w:tc>
          <w:tcPr>
            <w:tcW w:w="916" w:type="dxa"/>
            <w:shd w:val="clear" w:color="auto" w:fill="auto"/>
            <w:noWrap/>
            <w:hideMark/>
          </w:tcPr>
          <w:p w14:paraId="3F667759"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214</w:t>
            </w:r>
          </w:p>
        </w:tc>
        <w:tc>
          <w:tcPr>
            <w:tcW w:w="1270" w:type="dxa"/>
            <w:shd w:val="clear" w:color="auto" w:fill="auto"/>
            <w:noWrap/>
            <w:hideMark/>
          </w:tcPr>
          <w:p w14:paraId="58FD762F"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9</w:t>
            </w:r>
          </w:p>
        </w:tc>
        <w:tc>
          <w:tcPr>
            <w:tcW w:w="696" w:type="dxa"/>
            <w:shd w:val="clear" w:color="auto" w:fill="auto"/>
            <w:noWrap/>
            <w:hideMark/>
          </w:tcPr>
          <w:p w14:paraId="0EABD5A6"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205</w:t>
            </w:r>
          </w:p>
        </w:tc>
        <w:tc>
          <w:tcPr>
            <w:tcW w:w="1223" w:type="dxa"/>
            <w:shd w:val="clear" w:color="auto" w:fill="auto"/>
            <w:noWrap/>
            <w:hideMark/>
          </w:tcPr>
          <w:p w14:paraId="712FFC58"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8</w:t>
            </w:r>
          </w:p>
        </w:tc>
        <w:tc>
          <w:tcPr>
            <w:tcW w:w="1223" w:type="dxa"/>
            <w:shd w:val="clear" w:color="auto" w:fill="auto"/>
            <w:noWrap/>
            <w:hideMark/>
          </w:tcPr>
          <w:p w14:paraId="58F0C144"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22</w:t>
            </w:r>
          </w:p>
        </w:tc>
        <w:tc>
          <w:tcPr>
            <w:tcW w:w="2244" w:type="dxa"/>
            <w:shd w:val="clear" w:color="auto" w:fill="auto"/>
            <w:noWrap/>
            <w:hideMark/>
          </w:tcPr>
          <w:p w14:paraId="27332CF0"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184</w:t>
            </w:r>
          </w:p>
        </w:tc>
      </w:tr>
      <w:tr w:rsidR="00B02846" w:rsidRPr="00C11A94" w14:paraId="10B27C4E" w14:textId="77777777" w:rsidTr="00B02846">
        <w:trPr>
          <w:trHeight w:val="300"/>
        </w:trPr>
        <w:tc>
          <w:tcPr>
            <w:tcW w:w="2468" w:type="dxa"/>
            <w:shd w:val="clear" w:color="auto" w:fill="auto"/>
            <w:noWrap/>
            <w:hideMark/>
          </w:tcPr>
          <w:p w14:paraId="1CB30024"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SPA1038</w:t>
            </w:r>
          </w:p>
        </w:tc>
        <w:tc>
          <w:tcPr>
            <w:tcW w:w="916" w:type="dxa"/>
            <w:shd w:val="clear" w:color="auto" w:fill="auto"/>
            <w:noWrap/>
            <w:hideMark/>
          </w:tcPr>
          <w:p w14:paraId="1A1927FE"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242</w:t>
            </w:r>
          </w:p>
        </w:tc>
        <w:tc>
          <w:tcPr>
            <w:tcW w:w="1270" w:type="dxa"/>
            <w:shd w:val="clear" w:color="auto" w:fill="auto"/>
            <w:noWrap/>
            <w:hideMark/>
          </w:tcPr>
          <w:p w14:paraId="521FF69E"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13</w:t>
            </w:r>
          </w:p>
        </w:tc>
        <w:tc>
          <w:tcPr>
            <w:tcW w:w="696" w:type="dxa"/>
            <w:shd w:val="clear" w:color="auto" w:fill="auto"/>
            <w:noWrap/>
            <w:hideMark/>
          </w:tcPr>
          <w:p w14:paraId="2F44DFD8"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229</w:t>
            </w:r>
          </w:p>
        </w:tc>
        <w:tc>
          <w:tcPr>
            <w:tcW w:w="1223" w:type="dxa"/>
            <w:shd w:val="clear" w:color="auto" w:fill="auto"/>
            <w:noWrap/>
            <w:hideMark/>
          </w:tcPr>
          <w:p w14:paraId="004C3026"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2</w:t>
            </w:r>
          </w:p>
        </w:tc>
        <w:tc>
          <w:tcPr>
            <w:tcW w:w="1223" w:type="dxa"/>
            <w:shd w:val="clear" w:color="auto" w:fill="auto"/>
            <w:noWrap/>
            <w:hideMark/>
          </w:tcPr>
          <w:p w14:paraId="05DFCAA5"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15</w:t>
            </w:r>
          </w:p>
        </w:tc>
        <w:tc>
          <w:tcPr>
            <w:tcW w:w="2244" w:type="dxa"/>
            <w:shd w:val="clear" w:color="auto" w:fill="auto"/>
            <w:noWrap/>
            <w:hideMark/>
          </w:tcPr>
          <w:p w14:paraId="756DCF31"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225</w:t>
            </w:r>
          </w:p>
        </w:tc>
      </w:tr>
      <w:tr w:rsidR="00B02846" w:rsidRPr="00C11A94" w14:paraId="19BC5F9E" w14:textId="77777777" w:rsidTr="00B02846">
        <w:trPr>
          <w:trHeight w:val="300"/>
        </w:trPr>
        <w:tc>
          <w:tcPr>
            <w:tcW w:w="2468" w:type="dxa"/>
            <w:shd w:val="clear" w:color="auto" w:fill="auto"/>
            <w:noWrap/>
            <w:hideMark/>
          </w:tcPr>
          <w:p w14:paraId="2A578671"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SPA1039</w:t>
            </w:r>
          </w:p>
        </w:tc>
        <w:tc>
          <w:tcPr>
            <w:tcW w:w="916" w:type="dxa"/>
            <w:shd w:val="clear" w:color="auto" w:fill="auto"/>
            <w:noWrap/>
            <w:hideMark/>
          </w:tcPr>
          <w:p w14:paraId="7ACD692D"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154</w:t>
            </w:r>
          </w:p>
        </w:tc>
        <w:tc>
          <w:tcPr>
            <w:tcW w:w="1270" w:type="dxa"/>
            <w:shd w:val="clear" w:color="auto" w:fill="auto"/>
            <w:noWrap/>
            <w:hideMark/>
          </w:tcPr>
          <w:p w14:paraId="3548D22B"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7</w:t>
            </w:r>
          </w:p>
        </w:tc>
        <w:tc>
          <w:tcPr>
            <w:tcW w:w="696" w:type="dxa"/>
            <w:shd w:val="clear" w:color="auto" w:fill="auto"/>
            <w:noWrap/>
            <w:hideMark/>
          </w:tcPr>
          <w:p w14:paraId="45B387F9"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147</w:t>
            </w:r>
          </w:p>
        </w:tc>
        <w:tc>
          <w:tcPr>
            <w:tcW w:w="1223" w:type="dxa"/>
            <w:shd w:val="clear" w:color="auto" w:fill="auto"/>
            <w:noWrap/>
            <w:hideMark/>
          </w:tcPr>
          <w:p w14:paraId="137438D2"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2</w:t>
            </w:r>
          </w:p>
        </w:tc>
        <w:tc>
          <w:tcPr>
            <w:tcW w:w="1223" w:type="dxa"/>
            <w:shd w:val="clear" w:color="auto" w:fill="auto"/>
            <w:noWrap/>
            <w:hideMark/>
          </w:tcPr>
          <w:p w14:paraId="6CB49033"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7</w:t>
            </w:r>
          </w:p>
        </w:tc>
        <w:tc>
          <w:tcPr>
            <w:tcW w:w="2244" w:type="dxa"/>
            <w:shd w:val="clear" w:color="auto" w:fill="auto"/>
            <w:noWrap/>
            <w:hideMark/>
          </w:tcPr>
          <w:p w14:paraId="660CF268"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145</w:t>
            </w:r>
          </w:p>
        </w:tc>
      </w:tr>
      <w:tr w:rsidR="00B02846" w:rsidRPr="00C11A94" w14:paraId="0F6EF932" w14:textId="77777777" w:rsidTr="00B02846">
        <w:trPr>
          <w:trHeight w:val="300"/>
        </w:trPr>
        <w:tc>
          <w:tcPr>
            <w:tcW w:w="2468" w:type="dxa"/>
            <w:shd w:val="clear" w:color="auto" w:fill="auto"/>
            <w:noWrap/>
            <w:hideMark/>
          </w:tcPr>
          <w:p w14:paraId="6AACF016"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SPA1043</w:t>
            </w:r>
          </w:p>
        </w:tc>
        <w:tc>
          <w:tcPr>
            <w:tcW w:w="916" w:type="dxa"/>
            <w:shd w:val="clear" w:color="auto" w:fill="auto"/>
            <w:noWrap/>
            <w:hideMark/>
          </w:tcPr>
          <w:p w14:paraId="078364F8"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187</w:t>
            </w:r>
          </w:p>
        </w:tc>
        <w:tc>
          <w:tcPr>
            <w:tcW w:w="1270" w:type="dxa"/>
            <w:shd w:val="clear" w:color="auto" w:fill="auto"/>
            <w:noWrap/>
            <w:hideMark/>
          </w:tcPr>
          <w:p w14:paraId="56C543ED"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14</w:t>
            </w:r>
          </w:p>
        </w:tc>
        <w:tc>
          <w:tcPr>
            <w:tcW w:w="696" w:type="dxa"/>
            <w:shd w:val="clear" w:color="auto" w:fill="auto"/>
            <w:noWrap/>
            <w:hideMark/>
          </w:tcPr>
          <w:p w14:paraId="68CBC006"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173</w:t>
            </w:r>
          </w:p>
        </w:tc>
        <w:tc>
          <w:tcPr>
            <w:tcW w:w="1223" w:type="dxa"/>
            <w:shd w:val="clear" w:color="auto" w:fill="auto"/>
            <w:noWrap/>
            <w:hideMark/>
          </w:tcPr>
          <w:p w14:paraId="6B9299B7"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2</w:t>
            </w:r>
          </w:p>
        </w:tc>
        <w:tc>
          <w:tcPr>
            <w:tcW w:w="1223" w:type="dxa"/>
            <w:shd w:val="clear" w:color="auto" w:fill="auto"/>
            <w:noWrap/>
            <w:hideMark/>
          </w:tcPr>
          <w:p w14:paraId="72200520"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22</w:t>
            </w:r>
          </w:p>
        </w:tc>
        <w:tc>
          <w:tcPr>
            <w:tcW w:w="2244" w:type="dxa"/>
            <w:shd w:val="clear" w:color="auto" w:fill="auto"/>
            <w:noWrap/>
            <w:hideMark/>
          </w:tcPr>
          <w:p w14:paraId="5171A25F"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163</w:t>
            </w:r>
          </w:p>
        </w:tc>
      </w:tr>
      <w:tr w:rsidR="00B02846" w:rsidRPr="00C11A94" w14:paraId="6DB7C92B" w14:textId="77777777" w:rsidTr="00B02846">
        <w:trPr>
          <w:trHeight w:val="300"/>
        </w:trPr>
        <w:tc>
          <w:tcPr>
            <w:tcW w:w="2468" w:type="dxa"/>
            <w:shd w:val="clear" w:color="auto" w:fill="auto"/>
            <w:noWrap/>
            <w:hideMark/>
          </w:tcPr>
          <w:p w14:paraId="2F5AAF1C"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SPA1044</w:t>
            </w:r>
          </w:p>
        </w:tc>
        <w:tc>
          <w:tcPr>
            <w:tcW w:w="916" w:type="dxa"/>
            <w:shd w:val="clear" w:color="auto" w:fill="auto"/>
            <w:noWrap/>
            <w:hideMark/>
          </w:tcPr>
          <w:p w14:paraId="44FC84A3"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232</w:t>
            </w:r>
          </w:p>
        </w:tc>
        <w:tc>
          <w:tcPr>
            <w:tcW w:w="1270" w:type="dxa"/>
            <w:shd w:val="clear" w:color="auto" w:fill="auto"/>
            <w:noWrap/>
            <w:hideMark/>
          </w:tcPr>
          <w:p w14:paraId="26793549"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16</w:t>
            </w:r>
          </w:p>
        </w:tc>
        <w:tc>
          <w:tcPr>
            <w:tcW w:w="696" w:type="dxa"/>
            <w:shd w:val="clear" w:color="auto" w:fill="auto"/>
            <w:noWrap/>
            <w:hideMark/>
          </w:tcPr>
          <w:p w14:paraId="12FE03B8"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216</w:t>
            </w:r>
          </w:p>
        </w:tc>
        <w:tc>
          <w:tcPr>
            <w:tcW w:w="1223" w:type="dxa"/>
            <w:shd w:val="clear" w:color="auto" w:fill="auto"/>
            <w:noWrap/>
            <w:hideMark/>
          </w:tcPr>
          <w:p w14:paraId="35E16749"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3</w:t>
            </w:r>
          </w:p>
        </w:tc>
        <w:tc>
          <w:tcPr>
            <w:tcW w:w="1223" w:type="dxa"/>
            <w:shd w:val="clear" w:color="auto" w:fill="auto"/>
            <w:noWrap/>
            <w:hideMark/>
          </w:tcPr>
          <w:p w14:paraId="23443343"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21</w:t>
            </w:r>
          </w:p>
        </w:tc>
        <w:tc>
          <w:tcPr>
            <w:tcW w:w="2244" w:type="dxa"/>
            <w:shd w:val="clear" w:color="auto" w:fill="auto"/>
            <w:noWrap/>
            <w:hideMark/>
          </w:tcPr>
          <w:p w14:paraId="0A6F5FB8"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208</w:t>
            </w:r>
          </w:p>
        </w:tc>
      </w:tr>
      <w:tr w:rsidR="00B02846" w:rsidRPr="00C11A94" w14:paraId="3B48A545" w14:textId="77777777" w:rsidTr="00B02846">
        <w:trPr>
          <w:trHeight w:val="300"/>
        </w:trPr>
        <w:tc>
          <w:tcPr>
            <w:tcW w:w="2468" w:type="dxa"/>
            <w:shd w:val="clear" w:color="auto" w:fill="auto"/>
            <w:noWrap/>
            <w:hideMark/>
          </w:tcPr>
          <w:p w14:paraId="3EAD60B8"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SPA1045</w:t>
            </w:r>
          </w:p>
        </w:tc>
        <w:tc>
          <w:tcPr>
            <w:tcW w:w="916" w:type="dxa"/>
            <w:shd w:val="clear" w:color="auto" w:fill="auto"/>
            <w:noWrap/>
            <w:hideMark/>
          </w:tcPr>
          <w:p w14:paraId="1C64547A"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258</w:t>
            </w:r>
          </w:p>
        </w:tc>
        <w:tc>
          <w:tcPr>
            <w:tcW w:w="1270" w:type="dxa"/>
            <w:shd w:val="clear" w:color="auto" w:fill="auto"/>
            <w:noWrap/>
            <w:hideMark/>
          </w:tcPr>
          <w:p w14:paraId="500999CC"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19</w:t>
            </w:r>
          </w:p>
        </w:tc>
        <w:tc>
          <w:tcPr>
            <w:tcW w:w="696" w:type="dxa"/>
            <w:shd w:val="clear" w:color="auto" w:fill="auto"/>
            <w:noWrap/>
            <w:hideMark/>
          </w:tcPr>
          <w:p w14:paraId="1B5DF9E8"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239</w:t>
            </w:r>
          </w:p>
        </w:tc>
        <w:tc>
          <w:tcPr>
            <w:tcW w:w="1223" w:type="dxa"/>
            <w:shd w:val="clear" w:color="auto" w:fill="auto"/>
            <w:noWrap/>
            <w:hideMark/>
          </w:tcPr>
          <w:p w14:paraId="7F49081A"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2</w:t>
            </w:r>
          </w:p>
        </w:tc>
        <w:tc>
          <w:tcPr>
            <w:tcW w:w="1223" w:type="dxa"/>
            <w:shd w:val="clear" w:color="auto" w:fill="auto"/>
            <w:noWrap/>
            <w:hideMark/>
          </w:tcPr>
          <w:p w14:paraId="2FC8D0F2"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32</w:t>
            </w:r>
          </w:p>
        </w:tc>
        <w:tc>
          <w:tcPr>
            <w:tcW w:w="2244" w:type="dxa"/>
            <w:shd w:val="clear" w:color="auto" w:fill="auto"/>
            <w:noWrap/>
            <w:hideMark/>
          </w:tcPr>
          <w:p w14:paraId="4604A55C"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224</w:t>
            </w:r>
          </w:p>
        </w:tc>
      </w:tr>
      <w:tr w:rsidR="00B02846" w:rsidRPr="00C11A94" w14:paraId="3D0BEF26" w14:textId="77777777" w:rsidTr="00B02846">
        <w:trPr>
          <w:trHeight w:val="300"/>
        </w:trPr>
        <w:tc>
          <w:tcPr>
            <w:tcW w:w="2468" w:type="dxa"/>
            <w:shd w:val="clear" w:color="auto" w:fill="auto"/>
            <w:noWrap/>
            <w:hideMark/>
          </w:tcPr>
          <w:p w14:paraId="6CF922A7"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SPA1046</w:t>
            </w:r>
          </w:p>
        </w:tc>
        <w:tc>
          <w:tcPr>
            <w:tcW w:w="916" w:type="dxa"/>
            <w:shd w:val="clear" w:color="auto" w:fill="auto"/>
            <w:noWrap/>
            <w:hideMark/>
          </w:tcPr>
          <w:p w14:paraId="2CB351A9"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362</w:t>
            </w:r>
          </w:p>
        </w:tc>
        <w:tc>
          <w:tcPr>
            <w:tcW w:w="1270" w:type="dxa"/>
            <w:shd w:val="clear" w:color="auto" w:fill="auto"/>
            <w:noWrap/>
            <w:hideMark/>
          </w:tcPr>
          <w:p w14:paraId="765096EF"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19</w:t>
            </w:r>
          </w:p>
        </w:tc>
        <w:tc>
          <w:tcPr>
            <w:tcW w:w="696" w:type="dxa"/>
            <w:shd w:val="clear" w:color="auto" w:fill="auto"/>
            <w:noWrap/>
            <w:hideMark/>
          </w:tcPr>
          <w:p w14:paraId="0CBB472A"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343</w:t>
            </w:r>
          </w:p>
        </w:tc>
        <w:tc>
          <w:tcPr>
            <w:tcW w:w="1223" w:type="dxa"/>
            <w:shd w:val="clear" w:color="auto" w:fill="auto"/>
            <w:noWrap/>
            <w:hideMark/>
          </w:tcPr>
          <w:p w14:paraId="07A5BEF3"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5</w:t>
            </w:r>
          </w:p>
        </w:tc>
        <w:tc>
          <w:tcPr>
            <w:tcW w:w="1223" w:type="dxa"/>
            <w:shd w:val="clear" w:color="auto" w:fill="auto"/>
            <w:noWrap/>
            <w:hideMark/>
          </w:tcPr>
          <w:p w14:paraId="7C9B1597"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55</w:t>
            </w:r>
          </w:p>
        </w:tc>
        <w:tc>
          <w:tcPr>
            <w:tcW w:w="2244" w:type="dxa"/>
            <w:shd w:val="clear" w:color="auto" w:fill="auto"/>
            <w:noWrap/>
            <w:hideMark/>
          </w:tcPr>
          <w:p w14:paraId="64982D3A"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302</w:t>
            </w:r>
          </w:p>
        </w:tc>
      </w:tr>
      <w:tr w:rsidR="00B02846" w:rsidRPr="00C11A94" w14:paraId="144157C9" w14:textId="77777777" w:rsidTr="00B02846">
        <w:trPr>
          <w:trHeight w:val="300"/>
        </w:trPr>
        <w:tc>
          <w:tcPr>
            <w:tcW w:w="2468" w:type="dxa"/>
            <w:shd w:val="clear" w:color="auto" w:fill="auto"/>
            <w:noWrap/>
            <w:hideMark/>
          </w:tcPr>
          <w:p w14:paraId="0DE25FEC"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SPA1048</w:t>
            </w:r>
          </w:p>
        </w:tc>
        <w:tc>
          <w:tcPr>
            <w:tcW w:w="916" w:type="dxa"/>
            <w:shd w:val="clear" w:color="auto" w:fill="auto"/>
            <w:noWrap/>
            <w:hideMark/>
          </w:tcPr>
          <w:p w14:paraId="40868F6A"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w:t>
            </w:r>
          </w:p>
        </w:tc>
        <w:tc>
          <w:tcPr>
            <w:tcW w:w="1270" w:type="dxa"/>
            <w:shd w:val="clear" w:color="auto" w:fill="auto"/>
            <w:noWrap/>
            <w:hideMark/>
          </w:tcPr>
          <w:p w14:paraId="0538B592"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0</w:t>
            </w:r>
          </w:p>
        </w:tc>
        <w:tc>
          <w:tcPr>
            <w:tcW w:w="696" w:type="dxa"/>
            <w:shd w:val="clear" w:color="auto" w:fill="auto"/>
            <w:noWrap/>
            <w:hideMark/>
          </w:tcPr>
          <w:p w14:paraId="6B9A5044"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w:t>
            </w:r>
          </w:p>
        </w:tc>
        <w:tc>
          <w:tcPr>
            <w:tcW w:w="1223" w:type="dxa"/>
            <w:shd w:val="clear" w:color="auto" w:fill="auto"/>
            <w:noWrap/>
            <w:hideMark/>
          </w:tcPr>
          <w:p w14:paraId="1A0643AE"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0</w:t>
            </w:r>
          </w:p>
        </w:tc>
        <w:tc>
          <w:tcPr>
            <w:tcW w:w="1223" w:type="dxa"/>
            <w:shd w:val="clear" w:color="auto" w:fill="auto"/>
            <w:noWrap/>
            <w:hideMark/>
          </w:tcPr>
          <w:p w14:paraId="7D5F312A"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0</w:t>
            </w:r>
          </w:p>
        </w:tc>
        <w:tc>
          <w:tcPr>
            <w:tcW w:w="2244" w:type="dxa"/>
            <w:shd w:val="clear" w:color="auto" w:fill="auto"/>
            <w:noWrap/>
            <w:hideMark/>
          </w:tcPr>
          <w:p w14:paraId="47EE18FC"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w:t>
            </w:r>
          </w:p>
        </w:tc>
      </w:tr>
      <w:tr w:rsidR="00B02846" w:rsidRPr="00C11A94" w14:paraId="5FC18CFF" w14:textId="77777777" w:rsidTr="00B02846">
        <w:trPr>
          <w:trHeight w:val="300"/>
        </w:trPr>
        <w:tc>
          <w:tcPr>
            <w:tcW w:w="2468" w:type="dxa"/>
            <w:shd w:val="clear" w:color="auto" w:fill="auto"/>
            <w:noWrap/>
            <w:hideMark/>
          </w:tcPr>
          <w:p w14:paraId="29D18480"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SPA1050</w:t>
            </w:r>
          </w:p>
        </w:tc>
        <w:tc>
          <w:tcPr>
            <w:tcW w:w="916" w:type="dxa"/>
            <w:shd w:val="clear" w:color="auto" w:fill="auto"/>
            <w:noWrap/>
            <w:hideMark/>
          </w:tcPr>
          <w:p w14:paraId="65D4EB1B"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5</w:t>
            </w:r>
          </w:p>
        </w:tc>
        <w:tc>
          <w:tcPr>
            <w:tcW w:w="1270" w:type="dxa"/>
            <w:shd w:val="clear" w:color="auto" w:fill="auto"/>
            <w:noWrap/>
            <w:hideMark/>
          </w:tcPr>
          <w:p w14:paraId="344C4506"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w:t>
            </w:r>
          </w:p>
        </w:tc>
        <w:tc>
          <w:tcPr>
            <w:tcW w:w="696" w:type="dxa"/>
            <w:shd w:val="clear" w:color="auto" w:fill="auto"/>
            <w:noWrap/>
            <w:hideMark/>
          </w:tcPr>
          <w:p w14:paraId="6D00C554"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4</w:t>
            </w:r>
          </w:p>
        </w:tc>
        <w:tc>
          <w:tcPr>
            <w:tcW w:w="1223" w:type="dxa"/>
            <w:shd w:val="clear" w:color="auto" w:fill="auto"/>
            <w:noWrap/>
            <w:hideMark/>
          </w:tcPr>
          <w:p w14:paraId="519F12AA"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0</w:t>
            </w:r>
          </w:p>
        </w:tc>
        <w:tc>
          <w:tcPr>
            <w:tcW w:w="1223" w:type="dxa"/>
            <w:shd w:val="clear" w:color="auto" w:fill="auto"/>
            <w:noWrap/>
            <w:hideMark/>
          </w:tcPr>
          <w:p w14:paraId="5E9BD401"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w:t>
            </w:r>
          </w:p>
        </w:tc>
        <w:tc>
          <w:tcPr>
            <w:tcW w:w="2244" w:type="dxa"/>
            <w:shd w:val="clear" w:color="auto" w:fill="auto"/>
            <w:noWrap/>
            <w:hideMark/>
          </w:tcPr>
          <w:p w14:paraId="1B2118CF"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4</w:t>
            </w:r>
          </w:p>
        </w:tc>
      </w:tr>
      <w:tr w:rsidR="00B02846" w:rsidRPr="00C11A94" w14:paraId="7617C8AC" w14:textId="77777777" w:rsidTr="00B02846">
        <w:trPr>
          <w:trHeight w:val="300"/>
        </w:trPr>
        <w:tc>
          <w:tcPr>
            <w:tcW w:w="2468" w:type="dxa"/>
            <w:shd w:val="clear" w:color="auto" w:fill="auto"/>
            <w:noWrap/>
            <w:hideMark/>
          </w:tcPr>
          <w:p w14:paraId="1F4AFDA3"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SPA1056</w:t>
            </w:r>
          </w:p>
        </w:tc>
        <w:tc>
          <w:tcPr>
            <w:tcW w:w="916" w:type="dxa"/>
            <w:shd w:val="clear" w:color="auto" w:fill="auto"/>
            <w:noWrap/>
            <w:hideMark/>
          </w:tcPr>
          <w:p w14:paraId="1AF11861"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3</w:t>
            </w:r>
          </w:p>
        </w:tc>
        <w:tc>
          <w:tcPr>
            <w:tcW w:w="1270" w:type="dxa"/>
            <w:shd w:val="clear" w:color="auto" w:fill="auto"/>
            <w:noWrap/>
            <w:hideMark/>
          </w:tcPr>
          <w:p w14:paraId="2E4103A0"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0</w:t>
            </w:r>
          </w:p>
        </w:tc>
        <w:tc>
          <w:tcPr>
            <w:tcW w:w="696" w:type="dxa"/>
            <w:shd w:val="clear" w:color="auto" w:fill="auto"/>
            <w:noWrap/>
            <w:hideMark/>
          </w:tcPr>
          <w:p w14:paraId="0F34E86B"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3</w:t>
            </w:r>
          </w:p>
        </w:tc>
        <w:tc>
          <w:tcPr>
            <w:tcW w:w="1223" w:type="dxa"/>
            <w:shd w:val="clear" w:color="auto" w:fill="auto"/>
            <w:noWrap/>
            <w:hideMark/>
          </w:tcPr>
          <w:p w14:paraId="7BC51BCC"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0</w:t>
            </w:r>
          </w:p>
        </w:tc>
        <w:tc>
          <w:tcPr>
            <w:tcW w:w="1223" w:type="dxa"/>
            <w:shd w:val="clear" w:color="auto" w:fill="auto"/>
            <w:noWrap/>
            <w:hideMark/>
          </w:tcPr>
          <w:p w14:paraId="53C85386"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0</w:t>
            </w:r>
          </w:p>
        </w:tc>
        <w:tc>
          <w:tcPr>
            <w:tcW w:w="2244" w:type="dxa"/>
            <w:shd w:val="clear" w:color="auto" w:fill="auto"/>
            <w:noWrap/>
            <w:hideMark/>
          </w:tcPr>
          <w:p w14:paraId="4739239B"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3</w:t>
            </w:r>
          </w:p>
        </w:tc>
      </w:tr>
      <w:tr w:rsidR="00B02846" w:rsidRPr="00C11A94" w14:paraId="57BAB826" w14:textId="77777777" w:rsidTr="00B02846">
        <w:trPr>
          <w:trHeight w:val="300"/>
        </w:trPr>
        <w:tc>
          <w:tcPr>
            <w:tcW w:w="2468" w:type="dxa"/>
            <w:shd w:val="clear" w:color="auto" w:fill="auto"/>
            <w:noWrap/>
            <w:hideMark/>
          </w:tcPr>
          <w:p w14:paraId="097A66BF"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SPA1057</w:t>
            </w:r>
          </w:p>
        </w:tc>
        <w:tc>
          <w:tcPr>
            <w:tcW w:w="916" w:type="dxa"/>
            <w:shd w:val="clear" w:color="auto" w:fill="auto"/>
            <w:noWrap/>
            <w:hideMark/>
          </w:tcPr>
          <w:p w14:paraId="37C47565"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w:t>
            </w:r>
          </w:p>
        </w:tc>
        <w:tc>
          <w:tcPr>
            <w:tcW w:w="1270" w:type="dxa"/>
            <w:shd w:val="clear" w:color="auto" w:fill="auto"/>
            <w:noWrap/>
            <w:hideMark/>
          </w:tcPr>
          <w:p w14:paraId="06D86C87"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0</w:t>
            </w:r>
          </w:p>
        </w:tc>
        <w:tc>
          <w:tcPr>
            <w:tcW w:w="696" w:type="dxa"/>
            <w:shd w:val="clear" w:color="auto" w:fill="auto"/>
            <w:noWrap/>
            <w:hideMark/>
          </w:tcPr>
          <w:p w14:paraId="37C81970"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w:t>
            </w:r>
          </w:p>
        </w:tc>
        <w:tc>
          <w:tcPr>
            <w:tcW w:w="1223" w:type="dxa"/>
            <w:shd w:val="clear" w:color="auto" w:fill="auto"/>
            <w:noWrap/>
            <w:hideMark/>
          </w:tcPr>
          <w:p w14:paraId="12849F7A"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0</w:t>
            </w:r>
          </w:p>
        </w:tc>
        <w:tc>
          <w:tcPr>
            <w:tcW w:w="1223" w:type="dxa"/>
            <w:shd w:val="clear" w:color="auto" w:fill="auto"/>
            <w:noWrap/>
            <w:hideMark/>
          </w:tcPr>
          <w:p w14:paraId="04E6D13B"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0</w:t>
            </w:r>
          </w:p>
        </w:tc>
        <w:tc>
          <w:tcPr>
            <w:tcW w:w="2244" w:type="dxa"/>
            <w:shd w:val="clear" w:color="auto" w:fill="auto"/>
            <w:noWrap/>
            <w:hideMark/>
          </w:tcPr>
          <w:p w14:paraId="25F589F8"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w:t>
            </w:r>
          </w:p>
        </w:tc>
      </w:tr>
      <w:tr w:rsidR="00B02846" w:rsidRPr="00C11A94" w14:paraId="2EDAB805" w14:textId="77777777" w:rsidTr="00B02846">
        <w:trPr>
          <w:trHeight w:val="300"/>
        </w:trPr>
        <w:tc>
          <w:tcPr>
            <w:tcW w:w="2468" w:type="dxa"/>
            <w:shd w:val="clear" w:color="auto" w:fill="auto"/>
            <w:noWrap/>
            <w:hideMark/>
          </w:tcPr>
          <w:p w14:paraId="31376777" w14:textId="77777777" w:rsidR="0036453F" w:rsidRPr="00A178AF" w:rsidRDefault="0036453F" w:rsidP="0036453F">
            <w:pPr>
              <w:rPr>
                <w:rFonts w:ascii="Calibri" w:eastAsia="Times New Roman" w:hAnsi="Calibri" w:cs="Calibri"/>
                <w:sz w:val="20"/>
                <w:szCs w:val="20"/>
              </w:rPr>
            </w:pPr>
            <w:r w:rsidRPr="00A178AF">
              <w:rPr>
                <w:rFonts w:ascii="Calibri" w:hAnsi="Calibri" w:cs="Calibri"/>
                <w:sz w:val="20"/>
                <w:szCs w:val="20"/>
              </w:rPr>
              <w:t>SPA1058</w:t>
            </w:r>
          </w:p>
        </w:tc>
        <w:tc>
          <w:tcPr>
            <w:tcW w:w="916" w:type="dxa"/>
            <w:shd w:val="clear" w:color="auto" w:fill="auto"/>
            <w:noWrap/>
            <w:hideMark/>
          </w:tcPr>
          <w:p w14:paraId="35891C05"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124</w:t>
            </w:r>
          </w:p>
        </w:tc>
        <w:tc>
          <w:tcPr>
            <w:tcW w:w="1270" w:type="dxa"/>
            <w:shd w:val="clear" w:color="auto" w:fill="auto"/>
            <w:noWrap/>
            <w:hideMark/>
          </w:tcPr>
          <w:p w14:paraId="6804B2D9"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6</w:t>
            </w:r>
          </w:p>
        </w:tc>
        <w:tc>
          <w:tcPr>
            <w:tcW w:w="696" w:type="dxa"/>
            <w:shd w:val="clear" w:color="auto" w:fill="auto"/>
            <w:noWrap/>
            <w:hideMark/>
          </w:tcPr>
          <w:p w14:paraId="174E102B"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118</w:t>
            </w:r>
          </w:p>
        </w:tc>
        <w:tc>
          <w:tcPr>
            <w:tcW w:w="1223" w:type="dxa"/>
            <w:shd w:val="clear" w:color="auto" w:fill="auto"/>
            <w:noWrap/>
            <w:hideMark/>
          </w:tcPr>
          <w:p w14:paraId="28CEF33A"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5</w:t>
            </w:r>
          </w:p>
        </w:tc>
        <w:tc>
          <w:tcPr>
            <w:tcW w:w="1223" w:type="dxa"/>
            <w:shd w:val="clear" w:color="auto" w:fill="auto"/>
            <w:noWrap/>
            <w:hideMark/>
          </w:tcPr>
          <w:p w14:paraId="2655B4FD"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3</w:t>
            </w:r>
          </w:p>
        </w:tc>
        <w:tc>
          <w:tcPr>
            <w:tcW w:w="2244" w:type="dxa"/>
            <w:shd w:val="clear" w:color="auto" w:fill="auto"/>
            <w:noWrap/>
            <w:hideMark/>
          </w:tcPr>
          <w:p w14:paraId="410D1B3D" w14:textId="77777777" w:rsidR="0036453F" w:rsidRPr="00A178AF" w:rsidRDefault="0036453F" w:rsidP="0036453F">
            <w:pPr>
              <w:jc w:val="right"/>
              <w:rPr>
                <w:rFonts w:ascii="Calibri" w:eastAsia="Times New Roman" w:hAnsi="Calibri" w:cs="Calibri"/>
                <w:sz w:val="20"/>
                <w:szCs w:val="20"/>
              </w:rPr>
            </w:pPr>
            <w:r w:rsidRPr="00A178AF">
              <w:rPr>
                <w:rFonts w:ascii="Calibri" w:hAnsi="Calibri" w:cs="Calibri"/>
                <w:sz w:val="20"/>
                <w:szCs w:val="20"/>
              </w:rPr>
              <w:t>116</w:t>
            </w:r>
          </w:p>
        </w:tc>
      </w:tr>
    </w:tbl>
    <w:p w14:paraId="0F526B74" w14:textId="27AEC4DA" w:rsidR="00115206" w:rsidRDefault="00115206" w:rsidP="005B06CB">
      <w:pPr>
        <w:widowControl w:val="0"/>
        <w:tabs>
          <w:tab w:val="left" w:pos="2405"/>
        </w:tabs>
        <w:autoSpaceDE w:val="0"/>
        <w:autoSpaceDN w:val="0"/>
        <w:spacing w:before="93"/>
        <w:ind w:right="1438"/>
        <w:jc w:val="both"/>
      </w:pPr>
    </w:p>
    <w:p w14:paraId="54E3FFB9" w14:textId="5CC1BA49" w:rsidR="005F216D" w:rsidRPr="00A61C2B" w:rsidRDefault="00472749" w:rsidP="005F216D">
      <w:pPr>
        <w:pStyle w:val="BodyText"/>
        <w:rPr>
          <w:rFonts w:cstheme="minorHAnsi"/>
        </w:rPr>
      </w:pPr>
      <w:r>
        <w:t>(b)</w:t>
      </w:r>
      <w:bookmarkStart w:id="30" w:name="_Toc66196582"/>
      <w:r w:rsidR="00F037C2">
        <w:rPr>
          <w:rFonts w:cstheme="minorHAnsi"/>
        </w:rPr>
        <w:t xml:space="preserve"> </w:t>
      </w:r>
      <w:r w:rsidR="005F216D">
        <w:t xml:space="preserve">The statistics below </w:t>
      </w:r>
      <w:r w:rsidR="00533DD3">
        <w:t xml:space="preserve">refers </w:t>
      </w:r>
      <w:r w:rsidR="005F216D">
        <w:t xml:space="preserve">to the number of prosecution decisions by main sanction (probation excl. in combination with </w:t>
      </w:r>
      <w:r w:rsidR="00462E65">
        <w:t xml:space="preserve">Prison sentence </w:t>
      </w:r>
      <w:r w:rsidR="005F216D">
        <w:t xml:space="preserve">, conditional sentence, </w:t>
      </w:r>
      <w:r w:rsidR="000B7864">
        <w:t>youth care (order)</w:t>
      </w:r>
      <w:r w:rsidR="005F216D">
        <w:t>, youth service</w:t>
      </w:r>
      <w:r w:rsidR="001C32AF">
        <w:t xml:space="preserve"> order</w:t>
      </w:r>
      <w:r w:rsidR="005F216D">
        <w:t xml:space="preserve">, fines, all summary punishment and all waivers of prosecutions) for people aged 15–17 at the time of the </w:t>
      </w:r>
      <w:bookmarkStart w:id="31" w:name="_Hlk84486005"/>
      <w:r w:rsidR="001C32AF" w:rsidRPr="00657A29">
        <w:rPr>
          <w:lang w:val="en"/>
        </w:rPr>
        <w:t>prosecutor's decision</w:t>
      </w:r>
      <w:bookmarkEnd w:id="31"/>
      <w:r w:rsidR="005F216D">
        <w:t>/injunction/</w:t>
      </w:r>
      <w:r w:rsidR="001C32AF">
        <w:t>judgement</w:t>
      </w:r>
      <w:r w:rsidR="005F216D">
        <w:t xml:space="preserve">. </w:t>
      </w:r>
    </w:p>
    <w:tbl>
      <w:tblPr>
        <w:tblW w:w="8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72"/>
        <w:gridCol w:w="960"/>
        <w:gridCol w:w="960"/>
        <w:gridCol w:w="960"/>
        <w:gridCol w:w="960"/>
        <w:gridCol w:w="960"/>
        <w:gridCol w:w="1071"/>
      </w:tblGrid>
      <w:tr w:rsidR="005F216D" w:rsidRPr="00C11A94" w14:paraId="6BC6F01F" w14:textId="77777777" w:rsidTr="004D5454">
        <w:trPr>
          <w:trHeight w:val="300"/>
        </w:trPr>
        <w:tc>
          <w:tcPr>
            <w:tcW w:w="2972" w:type="dxa"/>
            <w:shd w:val="clear" w:color="auto" w:fill="auto"/>
            <w:noWrap/>
            <w:vAlign w:val="bottom"/>
            <w:hideMark/>
          </w:tcPr>
          <w:p w14:paraId="2140874C" w14:textId="77777777" w:rsidR="005F216D" w:rsidRPr="00A178AF" w:rsidRDefault="005F216D" w:rsidP="005F216D">
            <w:pPr>
              <w:spacing w:after="0" w:line="240" w:lineRule="auto"/>
              <w:rPr>
                <w:rFonts w:ascii="Times New Roman" w:eastAsia="Times New Roman" w:hAnsi="Times New Roman" w:cs="Times New Roman"/>
                <w:sz w:val="20"/>
                <w:szCs w:val="20"/>
                <w:lang w:eastAsia="sv-SE"/>
              </w:rPr>
            </w:pPr>
          </w:p>
        </w:tc>
        <w:tc>
          <w:tcPr>
            <w:tcW w:w="960" w:type="dxa"/>
            <w:shd w:val="clear" w:color="auto" w:fill="auto"/>
            <w:noWrap/>
            <w:vAlign w:val="bottom"/>
            <w:hideMark/>
          </w:tcPr>
          <w:p w14:paraId="43933CE9" w14:textId="77777777" w:rsidR="005F216D" w:rsidRPr="00A178AF" w:rsidRDefault="005F216D" w:rsidP="005F216D">
            <w:pPr>
              <w:spacing w:after="0" w:line="240" w:lineRule="auto"/>
              <w:jc w:val="right"/>
              <w:rPr>
                <w:rFonts w:ascii="Calibri" w:eastAsia="Times New Roman" w:hAnsi="Calibri" w:cs="Calibri"/>
                <w:color w:val="000000"/>
                <w:sz w:val="20"/>
                <w:szCs w:val="20"/>
              </w:rPr>
            </w:pPr>
            <w:r w:rsidRPr="00A178AF">
              <w:rPr>
                <w:rFonts w:ascii="Calibri" w:hAnsi="Calibri"/>
                <w:color w:val="000000"/>
                <w:sz w:val="20"/>
                <w:szCs w:val="20"/>
              </w:rPr>
              <w:t>2015</w:t>
            </w:r>
          </w:p>
        </w:tc>
        <w:tc>
          <w:tcPr>
            <w:tcW w:w="960" w:type="dxa"/>
            <w:shd w:val="clear" w:color="auto" w:fill="auto"/>
            <w:noWrap/>
            <w:vAlign w:val="bottom"/>
            <w:hideMark/>
          </w:tcPr>
          <w:p w14:paraId="0294895F" w14:textId="77777777" w:rsidR="005F216D" w:rsidRPr="00A178AF" w:rsidRDefault="005F216D" w:rsidP="005F216D">
            <w:pPr>
              <w:spacing w:after="0" w:line="240" w:lineRule="auto"/>
              <w:jc w:val="right"/>
              <w:rPr>
                <w:rFonts w:ascii="Calibri" w:eastAsia="Times New Roman" w:hAnsi="Calibri" w:cs="Calibri"/>
                <w:color w:val="000000"/>
                <w:sz w:val="20"/>
                <w:szCs w:val="20"/>
              </w:rPr>
            </w:pPr>
            <w:r w:rsidRPr="00A178AF">
              <w:rPr>
                <w:rFonts w:ascii="Calibri" w:hAnsi="Calibri"/>
                <w:color w:val="000000"/>
                <w:sz w:val="20"/>
                <w:szCs w:val="20"/>
              </w:rPr>
              <w:t>2016</w:t>
            </w:r>
          </w:p>
        </w:tc>
        <w:tc>
          <w:tcPr>
            <w:tcW w:w="960" w:type="dxa"/>
            <w:shd w:val="clear" w:color="auto" w:fill="auto"/>
            <w:noWrap/>
            <w:vAlign w:val="bottom"/>
            <w:hideMark/>
          </w:tcPr>
          <w:p w14:paraId="1766A302" w14:textId="77777777" w:rsidR="005F216D" w:rsidRPr="00A178AF" w:rsidRDefault="005F216D" w:rsidP="005F216D">
            <w:pPr>
              <w:spacing w:after="0" w:line="240" w:lineRule="auto"/>
              <w:jc w:val="right"/>
              <w:rPr>
                <w:rFonts w:ascii="Calibri" w:eastAsia="Times New Roman" w:hAnsi="Calibri" w:cs="Calibri"/>
                <w:color w:val="000000"/>
                <w:sz w:val="20"/>
                <w:szCs w:val="20"/>
              </w:rPr>
            </w:pPr>
            <w:r w:rsidRPr="00A178AF">
              <w:rPr>
                <w:rFonts w:ascii="Calibri" w:hAnsi="Calibri"/>
                <w:color w:val="000000"/>
                <w:sz w:val="20"/>
                <w:szCs w:val="20"/>
              </w:rPr>
              <w:t>2017</w:t>
            </w:r>
          </w:p>
        </w:tc>
        <w:tc>
          <w:tcPr>
            <w:tcW w:w="960" w:type="dxa"/>
            <w:shd w:val="clear" w:color="auto" w:fill="auto"/>
            <w:noWrap/>
            <w:vAlign w:val="bottom"/>
            <w:hideMark/>
          </w:tcPr>
          <w:p w14:paraId="57883E9F" w14:textId="77777777" w:rsidR="005F216D" w:rsidRPr="00A178AF" w:rsidRDefault="005F216D" w:rsidP="005F216D">
            <w:pPr>
              <w:spacing w:after="0" w:line="240" w:lineRule="auto"/>
              <w:jc w:val="right"/>
              <w:rPr>
                <w:rFonts w:ascii="Calibri" w:eastAsia="Times New Roman" w:hAnsi="Calibri" w:cs="Calibri"/>
                <w:color w:val="000000"/>
                <w:sz w:val="20"/>
                <w:szCs w:val="20"/>
              </w:rPr>
            </w:pPr>
            <w:r w:rsidRPr="00A178AF">
              <w:rPr>
                <w:rFonts w:ascii="Calibri" w:hAnsi="Calibri"/>
                <w:color w:val="000000"/>
                <w:sz w:val="20"/>
                <w:szCs w:val="20"/>
              </w:rPr>
              <w:t>2018</w:t>
            </w:r>
          </w:p>
        </w:tc>
        <w:tc>
          <w:tcPr>
            <w:tcW w:w="960" w:type="dxa"/>
            <w:shd w:val="clear" w:color="auto" w:fill="auto"/>
            <w:noWrap/>
            <w:vAlign w:val="bottom"/>
            <w:hideMark/>
          </w:tcPr>
          <w:p w14:paraId="20D741C4" w14:textId="77777777" w:rsidR="005F216D" w:rsidRPr="00A178AF" w:rsidRDefault="005F216D" w:rsidP="005F216D">
            <w:pPr>
              <w:spacing w:after="0" w:line="240" w:lineRule="auto"/>
              <w:jc w:val="right"/>
              <w:rPr>
                <w:rFonts w:ascii="Calibri" w:eastAsia="Times New Roman" w:hAnsi="Calibri" w:cs="Calibri"/>
                <w:color w:val="000000"/>
                <w:sz w:val="20"/>
                <w:szCs w:val="20"/>
              </w:rPr>
            </w:pPr>
            <w:r w:rsidRPr="00A178AF">
              <w:rPr>
                <w:rFonts w:ascii="Calibri" w:hAnsi="Calibri"/>
                <w:color w:val="000000"/>
                <w:sz w:val="20"/>
                <w:szCs w:val="20"/>
              </w:rPr>
              <w:t>2019</w:t>
            </w:r>
          </w:p>
        </w:tc>
        <w:tc>
          <w:tcPr>
            <w:tcW w:w="1071" w:type="dxa"/>
            <w:shd w:val="clear" w:color="auto" w:fill="auto"/>
            <w:noWrap/>
            <w:vAlign w:val="bottom"/>
            <w:hideMark/>
          </w:tcPr>
          <w:p w14:paraId="7D02B42C" w14:textId="77777777" w:rsidR="005F216D" w:rsidRPr="00A178AF" w:rsidRDefault="005F216D" w:rsidP="005F216D">
            <w:pPr>
              <w:spacing w:after="0" w:line="240" w:lineRule="auto"/>
              <w:jc w:val="right"/>
              <w:rPr>
                <w:rFonts w:ascii="Calibri" w:eastAsia="Times New Roman" w:hAnsi="Calibri" w:cs="Calibri"/>
                <w:color w:val="000000"/>
                <w:sz w:val="20"/>
                <w:szCs w:val="20"/>
              </w:rPr>
            </w:pPr>
            <w:r w:rsidRPr="00A178AF">
              <w:rPr>
                <w:rFonts w:ascii="Calibri" w:hAnsi="Calibri"/>
                <w:color w:val="000000"/>
                <w:sz w:val="20"/>
                <w:szCs w:val="20"/>
              </w:rPr>
              <w:t>2020</w:t>
            </w:r>
          </w:p>
        </w:tc>
      </w:tr>
      <w:tr w:rsidR="005F216D" w:rsidRPr="00C11A94" w14:paraId="566F7329" w14:textId="77777777" w:rsidTr="004D5454">
        <w:trPr>
          <w:trHeight w:val="300"/>
        </w:trPr>
        <w:tc>
          <w:tcPr>
            <w:tcW w:w="2972" w:type="dxa"/>
            <w:shd w:val="clear" w:color="auto" w:fill="auto"/>
            <w:noWrap/>
            <w:vAlign w:val="bottom"/>
            <w:hideMark/>
          </w:tcPr>
          <w:p w14:paraId="49F6C415" w14:textId="77777777" w:rsidR="005F216D" w:rsidRPr="00A178AF" w:rsidRDefault="005F216D" w:rsidP="005F216D">
            <w:pPr>
              <w:spacing w:after="0" w:line="240" w:lineRule="auto"/>
              <w:rPr>
                <w:rFonts w:ascii="Calibri" w:eastAsia="Times New Roman" w:hAnsi="Calibri" w:cs="Calibri"/>
                <w:color w:val="000000"/>
                <w:sz w:val="20"/>
                <w:szCs w:val="20"/>
              </w:rPr>
            </w:pPr>
            <w:r w:rsidRPr="00A178AF">
              <w:rPr>
                <w:rFonts w:ascii="Calibri" w:hAnsi="Calibri"/>
                <w:color w:val="000000"/>
                <w:sz w:val="20"/>
                <w:szCs w:val="20"/>
              </w:rPr>
              <w:t xml:space="preserve">Number of prosecution decisions by main sanction </w:t>
            </w:r>
          </w:p>
        </w:tc>
        <w:tc>
          <w:tcPr>
            <w:tcW w:w="960" w:type="dxa"/>
            <w:shd w:val="clear" w:color="auto" w:fill="auto"/>
            <w:noWrap/>
            <w:vAlign w:val="bottom"/>
            <w:hideMark/>
          </w:tcPr>
          <w:p w14:paraId="1ACD25FC" w14:textId="77777777" w:rsidR="005F216D" w:rsidRPr="00A178AF" w:rsidRDefault="005F216D" w:rsidP="005F216D">
            <w:pPr>
              <w:spacing w:after="0" w:line="240" w:lineRule="auto"/>
              <w:jc w:val="right"/>
              <w:rPr>
                <w:rFonts w:ascii="Calibri" w:eastAsia="Times New Roman" w:hAnsi="Calibri" w:cs="Calibri"/>
                <w:color w:val="000000"/>
                <w:sz w:val="20"/>
                <w:szCs w:val="20"/>
              </w:rPr>
            </w:pPr>
            <w:r w:rsidRPr="00A178AF">
              <w:rPr>
                <w:rFonts w:ascii="Calibri" w:hAnsi="Calibri"/>
                <w:color w:val="000000"/>
                <w:sz w:val="20"/>
                <w:szCs w:val="20"/>
              </w:rPr>
              <w:t>16 401</w:t>
            </w:r>
          </w:p>
        </w:tc>
        <w:tc>
          <w:tcPr>
            <w:tcW w:w="960" w:type="dxa"/>
            <w:shd w:val="clear" w:color="auto" w:fill="auto"/>
            <w:noWrap/>
            <w:vAlign w:val="bottom"/>
            <w:hideMark/>
          </w:tcPr>
          <w:p w14:paraId="4B36EB8B" w14:textId="77777777" w:rsidR="005F216D" w:rsidRPr="00A178AF" w:rsidRDefault="005F216D" w:rsidP="005F216D">
            <w:pPr>
              <w:spacing w:after="0" w:line="240" w:lineRule="auto"/>
              <w:jc w:val="right"/>
              <w:rPr>
                <w:rFonts w:ascii="Calibri" w:eastAsia="Times New Roman" w:hAnsi="Calibri" w:cs="Calibri"/>
                <w:color w:val="000000"/>
                <w:sz w:val="20"/>
                <w:szCs w:val="20"/>
              </w:rPr>
            </w:pPr>
            <w:r w:rsidRPr="00A178AF">
              <w:rPr>
                <w:rFonts w:ascii="Calibri" w:hAnsi="Calibri"/>
                <w:color w:val="000000"/>
                <w:sz w:val="20"/>
                <w:szCs w:val="20"/>
              </w:rPr>
              <w:t>15 017</w:t>
            </w:r>
          </w:p>
        </w:tc>
        <w:tc>
          <w:tcPr>
            <w:tcW w:w="960" w:type="dxa"/>
            <w:shd w:val="clear" w:color="auto" w:fill="auto"/>
            <w:noWrap/>
            <w:vAlign w:val="bottom"/>
            <w:hideMark/>
          </w:tcPr>
          <w:p w14:paraId="14F719C7" w14:textId="77777777" w:rsidR="005F216D" w:rsidRPr="00A178AF" w:rsidRDefault="005F216D" w:rsidP="005F216D">
            <w:pPr>
              <w:spacing w:after="0" w:line="240" w:lineRule="auto"/>
              <w:jc w:val="right"/>
              <w:rPr>
                <w:rFonts w:ascii="Calibri" w:eastAsia="Times New Roman" w:hAnsi="Calibri" w:cs="Calibri"/>
                <w:color w:val="000000"/>
                <w:sz w:val="20"/>
                <w:szCs w:val="20"/>
              </w:rPr>
            </w:pPr>
            <w:r w:rsidRPr="00A178AF">
              <w:rPr>
                <w:rFonts w:ascii="Calibri" w:hAnsi="Calibri"/>
                <w:color w:val="000000"/>
                <w:sz w:val="20"/>
                <w:szCs w:val="20"/>
              </w:rPr>
              <w:t>15 746</w:t>
            </w:r>
          </w:p>
        </w:tc>
        <w:tc>
          <w:tcPr>
            <w:tcW w:w="960" w:type="dxa"/>
            <w:shd w:val="clear" w:color="auto" w:fill="auto"/>
            <w:noWrap/>
            <w:vAlign w:val="bottom"/>
            <w:hideMark/>
          </w:tcPr>
          <w:p w14:paraId="66A49872" w14:textId="77777777" w:rsidR="005F216D" w:rsidRPr="00A178AF" w:rsidRDefault="005F216D" w:rsidP="005F216D">
            <w:pPr>
              <w:spacing w:after="0" w:line="240" w:lineRule="auto"/>
              <w:jc w:val="right"/>
              <w:rPr>
                <w:rFonts w:ascii="Calibri" w:eastAsia="Times New Roman" w:hAnsi="Calibri" w:cs="Calibri"/>
                <w:color w:val="000000"/>
                <w:sz w:val="20"/>
                <w:szCs w:val="20"/>
              </w:rPr>
            </w:pPr>
            <w:r w:rsidRPr="00A178AF">
              <w:rPr>
                <w:rFonts w:ascii="Calibri" w:hAnsi="Calibri"/>
                <w:color w:val="000000"/>
                <w:sz w:val="20"/>
                <w:szCs w:val="20"/>
              </w:rPr>
              <w:t>14 901</w:t>
            </w:r>
          </w:p>
        </w:tc>
        <w:tc>
          <w:tcPr>
            <w:tcW w:w="960" w:type="dxa"/>
            <w:shd w:val="clear" w:color="auto" w:fill="auto"/>
            <w:noWrap/>
            <w:vAlign w:val="bottom"/>
            <w:hideMark/>
          </w:tcPr>
          <w:p w14:paraId="53792D3F" w14:textId="77777777" w:rsidR="005F216D" w:rsidRPr="00A178AF" w:rsidRDefault="005F216D" w:rsidP="005F216D">
            <w:pPr>
              <w:spacing w:after="0" w:line="240" w:lineRule="auto"/>
              <w:jc w:val="right"/>
              <w:rPr>
                <w:rFonts w:ascii="Calibri" w:eastAsia="Times New Roman" w:hAnsi="Calibri" w:cs="Calibri"/>
                <w:color w:val="000000"/>
                <w:sz w:val="20"/>
                <w:szCs w:val="20"/>
              </w:rPr>
            </w:pPr>
            <w:r w:rsidRPr="00A178AF">
              <w:rPr>
                <w:rFonts w:ascii="Calibri" w:hAnsi="Calibri"/>
                <w:color w:val="000000"/>
                <w:sz w:val="20"/>
                <w:szCs w:val="20"/>
              </w:rPr>
              <w:t>15 291</w:t>
            </w:r>
          </w:p>
        </w:tc>
        <w:tc>
          <w:tcPr>
            <w:tcW w:w="1071" w:type="dxa"/>
            <w:shd w:val="clear" w:color="auto" w:fill="auto"/>
            <w:noWrap/>
            <w:vAlign w:val="bottom"/>
            <w:hideMark/>
          </w:tcPr>
          <w:p w14:paraId="6AC9AFF0" w14:textId="77777777" w:rsidR="005F216D" w:rsidRPr="00A178AF" w:rsidRDefault="005F216D" w:rsidP="005F216D">
            <w:pPr>
              <w:spacing w:after="0" w:line="240" w:lineRule="auto"/>
              <w:rPr>
                <w:rFonts w:ascii="Calibri" w:eastAsia="Times New Roman" w:hAnsi="Calibri" w:cs="Calibri"/>
                <w:color w:val="000000"/>
                <w:sz w:val="20"/>
                <w:szCs w:val="20"/>
              </w:rPr>
            </w:pPr>
            <w:r w:rsidRPr="00A178AF">
              <w:rPr>
                <w:rFonts w:ascii="Calibri" w:hAnsi="Calibri"/>
                <w:color w:val="000000"/>
                <w:sz w:val="20"/>
                <w:szCs w:val="20"/>
              </w:rPr>
              <w:t>unavailable</w:t>
            </w:r>
          </w:p>
        </w:tc>
      </w:tr>
    </w:tbl>
    <w:p w14:paraId="5AA78674" w14:textId="487442C6" w:rsidR="005F216D" w:rsidRPr="00115206" w:rsidRDefault="00A61C2B" w:rsidP="005F216D">
      <w:pPr>
        <w:pStyle w:val="BodyText"/>
      </w:pPr>
      <w:r>
        <w:t>Source: Official crime statistics, the Swedish National Council for Crime Prevention.</w:t>
      </w:r>
    </w:p>
    <w:p w14:paraId="1C967B79" w14:textId="66072DFA" w:rsidR="008B1D2A" w:rsidRDefault="008B1D2A" w:rsidP="008B1D2A">
      <w:pPr>
        <w:pStyle w:val="Rubrik3utannumrering"/>
      </w:pPr>
      <w:bookmarkStart w:id="32" w:name="_Toc85187428"/>
      <w:r>
        <w:t>J. Optional Protocol to the Convention on the Rights of the Child on the sale of children, child prostitution and child pornography</w:t>
      </w:r>
      <w:bookmarkEnd w:id="30"/>
      <w:bookmarkEnd w:id="32"/>
    </w:p>
    <w:p w14:paraId="7CAF883F" w14:textId="709F58D1" w:rsidR="00EF4732" w:rsidRPr="00C64091" w:rsidRDefault="00262D37" w:rsidP="00262D37">
      <w:pPr>
        <w:pStyle w:val="Heading2"/>
        <w:numPr>
          <w:ilvl w:val="0"/>
          <w:numId w:val="0"/>
        </w:numPr>
      </w:pPr>
      <w:bookmarkStart w:id="33" w:name="_Toc85187429"/>
      <w:r>
        <w:t>47 a Trafficking</w:t>
      </w:r>
      <w:r w:rsidR="00A61DBD">
        <w:t xml:space="preserve"> in human beings</w:t>
      </w:r>
      <w:r w:rsidR="00B519FD">
        <w:t>, against person under 18 years</w:t>
      </w:r>
      <w:bookmarkEnd w:id="33"/>
    </w:p>
    <w:p w14:paraId="53E449C6" w14:textId="3D02EEC6" w:rsidR="00262D37" w:rsidRPr="0042019A" w:rsidRDefault="00262D37" w:rsidP="00262D37">
      <w:pPr>
        <w:pStyle w:val="BodyText"/>
      </w:pPr>
      <w:r>
        <w:t>The statistics for prosecuted trafficking</w:t>
      </w:r>
      <w:r w:rsidR="00A61DBD">
        <w:t xml:space="preserve"> in human beings</w:t>
      </w:r>
      <w:r>
        <w:t xml:space="preserve"> are not divided up by the age of the victim. Therefore, only the number of </w:t>
      </w:r>
      <w:r w:rsidR="00A734DE">
        <w:t>reported offences</w:t>
      </w:r>
      <w:r>
        <w:t xml:space="preserve">, </w:t>
      </w:r>
      <w:r w:rsidR="004317A3">
        <w:t>investigated offences</w:t>
      </w:r>
      <w:r>
        <w:t xml:space="preserve"> and </w:t>
      </w:r>
      <w:r w:rsidR="002F0C5A">
        <w:t>person-based cleared processed offences</w:t>
      </w:r>
      <w:r>
        <w:t xml:space="preserve"> (of which prosecuted) are reported. </w:t>
      </w:r>
    </w:p>
    <w:p w14:paraId="7C0279ED" w14:textId="59DEA673" w:rsidR="00262D37" w:rsidRDefault="00262D37" w:rsidP="00262D37">
      <w:pPr>
        <w:pStyle w:val="Heading2"/>
        <w:numPr>
          <w:ilvl w:val="0"/>
          <w:numId w:val="0"/>
        </w:numPr>
      </w:pPr>
      <w:bookmarkStart w:id="34" w:name="_Toc85187430"/>
      <w:r>
        <w:t>Table 47(a) 1. Trafficking</w:t>
      </w:r>
      <w:r w:rsidR="00A61DBD">
        <w:t xml:space="preserve"> in human beings</w:t>
      </w:r>
      <w:r w:rsidR="004317A3">
        <w:t>, against person under 18 years</w:t>
      </w:r>
      <w:r>
        <w:t xml:space="preserve">, number of </w:t>
      </w:r>
      <w:r w:rsidR="00A734DE">
        <w:t>reported offences</w:t>
      </w:r>
      <w:r>
        <w:t xml:space="preserve">, 2015–2019. Source: Official </w:t>
      </w:r>
      <w:r w:rsidR="005D649A">
        <w:t xml:space="preserve">crime </w:t>
      </w:r>
      <w:r w:rsidR="002F0C5A">
        <w:t>statistics,</w:t>
      </w:r>
      <w:r>
        <w:t xml:space="preserve"> the Swedish National Council for Crime Prevention.</w:t>
      </w:r>
      <w:bookmarkEnd w:id="3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22"/>
        <w:gridCol w:w="740"/>
        <w:gridCol w:w="926"/>
        <w:gridCol w:w="739"/>
        <w:gridCol w:w="739"/>
        <w:gridCol w:w="647"/>
        <w:gridCol w:w="647"/>
      </w:tblGrid>
      <w:tr w:rsidR="00E06CCD" w:rsidRPr="0078121C" w14:paraId="7BA306E7" w14:textId="0BA3FC01" w:rsidTr="00075621">
        <w:trPr>
          <w:trHeight w:val="330"/>
        </w:trPr>
        <w:tc>
          <w:tcPr>
            <w:tcW w:w="2549" w:type="pct"/>
            <w:shd w:val="clear" w:color="auto" w:fill="auto"/>
            <w:noWrap/>
            <w:vAlign w:val="bottom"/>
            <w:hideMark/>
          </w:tcPr>
          <w:p w14:paraId="060C6500" w14:textId="77777777" w:rsidR="00E06CCD" w:rsidRPr="0078121C" w:rsidRDefault="00E06CCD" w:rsidP="00340EFA">
            <w:pPr>
              <w:spacing w:after="0" w:line="240" w:lineRule="auto"/>
              <w:rPr>
                <w:rFonts w:ascii="Calibri" w:eastAsia="Times New Roman" w:hAnsi="Calibri" w:cs="Calibri"/>
                <w:sz w:val="20"/>
                <w:szCs w:val="20"/>
                <w:lang w:eastAsia="sv-SE"/>
              </w:rPr>
            </w:pPr>
          </w:p>
        </w:tc>
        <w:tc>
          <w:tcPr>
            <w:tcW w:w="408" w:type="pct"/>
            <w:shd w:val="clear" w:color="auto" w:fill="auto"/>
            <w:noWrap/>
            <w:vAlign w:val="bottom"/>
            <w:hideMark/>
          </w:tcPr>
          <w:p w14:paraId="248B53B2" w14:textId="77777777" w:rsidR="00E06CCD" w:rsidRPr="0078121C" w:rsidRDefault="00E06CCD" w:rsidP="00340EFA">
            <w:pPr>
              <w:spacing w:after="0" w:line="240" w:lineRule="auto"/>
              <w:jc w:val="right"/>
              <w:rPr>
                <w:rFonts w:ascii="Calibri" w:eastAsia="Times New Roman" w:hAnsi="Calibri" w:cs="Calibri"/>
                <w:b/>
                <w:bCs/>
                <w:sz w:val="20"/>
                <w:szCs w:val="20"/>
              </w:rPr>
            </w:pPr>
            <w:r>
              <w:rPr>
                <w:rFonts w:ascii="Calibri" w:hAnsi="Calibri"/>
                <w:b/>
                <w:sz w:val="20"/>
              </w:rPr>
              <w:t>2015</w:t>
            </w:r>
          </w:p>
        </w:tc>
        <w:tc>
          <w:tcPr>
            <w:tcW w:w="511" w:type="pct"/>
            <w:shd w:val="clear" w:color="auto" w:fill="auto"/>
            <w:noWrap/>
            <w:vAlign w:val="bottom"/>
            <w:hideMark/>
          </w:tcPr>
          <w:p w14:paraId="10168AF7" w14:textId="77777777" w:rsidR="00E06CCD" w:rsidRPr="0078121C" w:rsidRDefault="00E06CCD" w:rsidP="00340EFA">
            <w:pPr>
              <w:spacing w:after="0" w:line="240" w:lineRule="auto"/>
              <w:jc w:val="right"/>
              <w:rPr>
                <w:rFonts w:ascii="Calibri" w:eastAsia="Times New Roman" w:hAnsi="Calibri" w:cs="Calibri"/>
                <w:b/>
                <w:bCs/>
                <w:sz w:val="20"/>
                <w:szCs w:val="20"/>
              </w:rPr>
            </w:pPr>
            <w:r>
              <w:rPr>
                <w:rFonts w:ascii="Calibri" w:hAnsi="Calibri"/>
                <w:b/>
                <w:sz w:val="20"/>
              </w:rPr>
              <w:t>2016</w:t>
            </w:r>
          </w:p>
        </w:tc>
        <w:tc>
          <w:tcPr>
            <w:tcW w:w="408" w:type="pct"/>
            <w:shd w:val="clear" w:color="auto" w:fill="auto"/>
            <w:noWrap/>
            <w:vAlign w:val="bottom"/>
            <w:hideMark/>
          </w:tcPr>
          <w:p w14:paraId="4BDDDB27" w14:textId="77777777" w:rsidR="00E06CCD" w:rsidRPr="0078121C" w:rsidRDefault="00E06CCD" w:rsidP="00340EFA">
            <w:pPr>
              <w:spacing w:after="0" w:line="240" w:lineRule="auto"/>
              <w:jc w:val="right"/>
              <w:rPr>
                <w:rFonts w:ascii="Calibri" w:eastAsia="Times New Roman" w:hAnsi="Calibri" w:cs="Calibri"/>
                <w:b/>
                <w:bCs/>
                <w:sz w:val="20"/>
                <w:szCs w:val="20"/>
              </w:rPr>
            </w:pPr>
            <w:r>
              <w:rPr>
                <w:rFonts w:ascii="Calibri" w:hAnsi="Calibri"/>
                <w:b/>
                <w:sz w:val="20"/>
              </w:rPr>
              <w:t>2017</w:t>
            </w:r>
          </w:p>
        </w:tc>
        <w:tc>
          <w:tcPr>
            <w:tcW w:w="408" w:type="pct"/>
            <w:shd w:val="clear" w:color="auto" w:fill="auto"/>
            <w:noWrap/>
            <w:vAlign w:val="bottom"/>
            <w:hideMark/>
          </w:tcPr>
          <w:p w14:paraId="192D5491" w14:textId="77777777" w:rsidR="00E06CCD" w:rsidRPr="0078121C" w:rsidRDefault="00E06CCD" w:rsidP="00340EFA">
            <w:pPr>
              <w:spacing w:after="0" w:line="240" w:lineRule="auto"/>
              <w:jc w:val="right"/>
              <w:rPr>
                <w:rFonts w:ascii="Calibri" w:eastAsia="Times New Roman" w:hAnsi="Calibri" w:cs="Calibri"/>
                <w:b/>
                <w:bCs/>
                <w:sz w:val="20"/>
                <w:szCs w:val="20"/>
              </w:rPr>
            </w:pPr>
            <w:r>
              <w:rPr>
                <w:rFonts w:ascii="Calibri" w:hAnsi="Calibri"/>
                <w:b/>
                <w:sz w:val="20"/>
              </w:rPr>
              <w:t>2018</w:t>
            </w:r>
          </w:p>
        </w:tc>
        <w:tc>
          <w:tcPr>
            <w:tcW w:w="357" w:type="pct"/>
            <w:shd w:val="clear" w:color="auto" w:fill="auto"/>
            <w:noWrap/>
            <w:vAlign w:val="bottom"/>
            <w:hideMark/>
          </w:tcPr>
          <w:p w14:paraId="7B11F9A4" w14:textId="77777777" w:rsidR="00E06CCD" w:rsidRPr="0078121C" w:rsidRDefault="00E06CCD" w:rsidP="00340EFA">
            <w:pPr>
              <w:spacing w:after="0" w:line="240" w:lineRule="auto"/>
              <w:jc w:val="right"/>
              <w:rPr>
                <w:rFonts w:ascii="Calibri" w:eastAsia="Times New Roman" w:hAnsi="Calibri" w:cs="Calibri"/>
                <w:b/>
                <w:bCs/>
                <w:sz w:val="20"/>
                <w:szCs w:val="20"/>
              </w:rPr>
            </w:pPr>
            <w:r>
              <w:rPr>
                <w:rFonts w:ascii="Calibri" w:hAnsi="Calibri"/>
                <w:b/>
                <w:sz w:val="20"/>
              </w:rPr>
              <w:t>2019</w:t>
            </w:r>
          </w:p>
        </w:tc>
        <w:tc>
          <w:tcPr>
            <w:tcW w:w="357" w:type="pct"/>
          </w:tcPr>
          <w:p w14:paraId="2D0768B0" w14:textId="76856043" w:rsidR="00E06CCD" w:rsidRPr="0078121C" w:rsidRDefault="00E06CCD" w:rsidP="00340EFA">
            <w:pPr>
              <w:spacing w:after="0" w:line="240" w:lineRule="auto"/>
              <w:jc w:val="right"/>
              <w:rPr>
                <w:rFonts w:ascii="Calibri" w:eastAsia="Times New Roman" w:hAnsi="Calibri" w:cs="Calibri"/>
                <w:b/>
                <w:bCs/>
                <w:sz w:val="20"/>
                <w:szCs w:val="20"/>
              </w:rPr>
            </w:pPr>
            <w:r>
              <w:rPr>
                <w:rFonts w:ascii="Calibri" w:hAnsi="Calibri"/>
                <w:b/>
                <w:sz w:val="20"/>
              </w:rPr>
              <w:t>2020</w:t>
            </w:r>
          </w:p>
        </w:tc>
      </w:tr>
      <w:tr w:rsidR="00E06CCD" w:rsidRPr="0078121C" w14:paraId="2AA61E5B" w14:textId="006B1882" w:rsidTr="00075621">
        <w:trPr>
          <w:trHeight w:val="330"/>
        </w:trPr>
        <w:tc>
          <w:tcPr>
            <w:tcW w:w="2549" w:type="pct"/>
            <w:shd w:val="clear" w:color="auto" w:fill="auto"/>
            <w:vAlign w:val="bottom"/>
            <w:hideMark/>
          </w:tcPr>
          <w:p w14:paraId="384CD5B6" w14:textId="4A48E741" w:rsidR="00E06CCD" w:rsidRPr="0078121C" w:rsidRDefault="00E06CCD" w:rsidP="00340EFA">
            <w:pPr>
              <w:spacing w:after="0" w:line="240" w:lineRule="auto"/>
              <w:ind w:firstLineChars="200" w:firstLine="400"/>
              <w:rPr>
                <w:rFonts w:ascii="Calibri" w:eastAsia="Times New Roman" w:hAnsi="Calibri" w:cs="Calibri"/>
                <w:sz w:val="20"/>
                <w:szCs w:val="20"/>
              </w:rPr>
            </w:pPr>
            <w:r>
              <w:rPr>
                <w:rFonts w:ascii="Calibri" w:hAnsi="Calibri"/>
                <w:sz w:val="20"/>
              </w:rPr>
              <w:t>For sexual purposes, under 18</w:t>
            </w:r>
            <w:r w:rsidR="005E7C30">
              <w:rPr>
                <w:rFonts w:ascii="Calibri" w:hAnsi="Calibri"/>
                <w:sz w:val="20"/>
              </w:rPr>
              <w:t xml:space="preserve"> years</w:t>
            </w:r>
          </w:p>
        </w:tc>
        <w:tc>
          <w:tcPr>
            <w:tcW w:w="408" w:type="pct"/>
            <w:shd w:val="clear" w:color="auto" w:fill="auto"/>
            <w:noWrap/>
            <w:vAlign w:val="bottom"/>
            <w:hideMark/>
          </w:tcPr>
          <w:p w14:paraId="76AF8274" w14:textId="77777777" w:rsidR="00E06CCD" w:rsidRPr="0078121C"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11 </w:t>
            </w:r>
          </w:p>
        </w:tc>
        <w:tc>
          <w:tcPr>
            <w:tcW w:w="511" w:type="pct"/>
            <w:shd w:val="clear" w:color="auto" w:fill="auto"/>
            <w:noWrap/>
            <w:vAlign w:val="bottom"/>
            <w:hideMark/>
          </w:tcPr>
          <w:p w14:paraId="462C8617" w14:textId="77777777" w:rsidR="00E06CCD" w:rsidRPr="0078121C"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15 </w:t>
            </w:r>
          </w:p>
        </w:tc>
        <w:tc>
          <w:tcPr>
            <w:tcW w:w="408" w:type="pct"/>
            <w:shd w:val="clear" w:color="auto" w:fill="auto"/>
            <w:noWrap/>
            <w:vAlign w:val="bottom"/>
            <w:hideMark/>
          </w:tcPr>
          <w:p w14:paraId="3520F434" w14:textId="77777777" w:rsidR="00E06CCD" w:rsidRPr="0078121C"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23 </w:t>
            </w:r>
          </w:p>
        </w:tc>
        <w:tc>
          <w:tcPr>
            <w:tcW w:w="408" w:type="pct"/>
            <w:shd w:val="clear" w:color="auto" w:fill="auto"/>
            <w:noWrap/>
            <w:vAlign w:val="bottom"/>
            <w:hideMark/>
          </w:tcPr>
          <w:p w14:paraId="4C452C2E" w14:textId="77777777" w:rsidR="00E06CCD" w:rsidRPr="0078121C"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14 </w:t>
            </w:r>
          </w:p>
        </w:tc>
        <w:tc>
          <w:tcPr>
            <w:tcW w:w="357" w:type="pct"/>
            <w:shd w:val="clear" w:color="auto" w:fill="auto"/>
            <w:noWrap/>
            <w:vAlign w:val="bottom"/>
            <w:hideMark/>
          </w:tcPr>
          <w:p w14:paraId="14BCD0E2" w14:textId="77777777" w:rsidR="00E06CCD" w:rsidRPr="0078121C"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12 </w:t>
            </w:r>
          </w:p>
        </w:tc>
        <w:tc>
          <w:tcPr>
            <w:tcW w:w="357" w:type="pct"/>
          </w:tcPr>
          <w:p w14:paraId="2797EC40" w14:textId="01644CFA" w:rsidR="00E06CCD" w:rsidRPr="0078121C" w:rsidRDefault="00E06CCD" w:rsidP="00340EFA">
            <w:pPr>
              <w:spacing w:after="0" w:line="240" w:lineRule="auto"/>
              <w:jc w:val="right"/>
              <w:rPr>
                <w:rFonts w:ascii="Calibri" w:eastAsia="Times New Roman" w:hAnsi="Calibri" w:cs="Calibri"/>
                <w:sz w:val="20"/>
                <w:szCs w:val="20"/>
              </w:rPr>
            </w:pPr>
            <w:r>
              <w:rPr>
                <w:rFonts w:ascii="Calibri" w:hAnsi="Calibri"/>
                <w:sz w:val="20"/>
              </w:rPr>
              <w:t>15</w:t>
            </w:r>
          </w:p>
        </w:tc>
      </w:tr>
      <w:tr w:rsidR="00E06CCD" w:rsidRPr="0078121C" w14:paraId="004B8EDB" w14:textId="5485C845" w:rsidTr="00075621">
        <w:trPr>
          <w:trHeight w:val="330"/>
        </w:trPr>
        <w:tc>
          <w:tcPr>
            <w:tcW w:w="2549" w:type="pct"/>
            <w:shd w:val="clear" w:color="auto" w:fill="auto"/>
            <w:vAlign w:val="bottom"/>
            <w:hideMark/>
          </w:tcPr>
          <w:p w14:paraId="41E76200" w14:textId="2559C9AA" w:rsidR="00E06CCD" w:rsidRPr="0078121C" w:rsidRDefault="00E06CCD" w:rsidP="00340EFA">
            <w:pPr>
              <w:spacing w:after="0" w:line="240" w:lineRule="auto"/>
              <w:ind w:firstLineChars="200" w:firstLine="400"/>
              <w:rPr>
                <w:rFonts w:ascii="Calibri" w:eastAsia="Times New Roman" w:hAnsi="Calibri" w:cs="Calibri"/>
                <w:sz w:val="20"/>
                <w:szCs w:val="20"/>
              </w:rPr>
            </w:pPr>
            <w:r>
              <w:rPr>
                <w:rFonts w:ascii="Calibri" w:hAnsi="Calibri"/>
                <w:sz w:val="20"/>
              </w:rPr>
              <w:t>For forced labour, under 18</w:t>
            </w:r>
            <w:r w:rsidR="005E7C30">
              <w:rPr>
                <w:rFonts w:ascii="Calibri" w:hAnsi="Calibri"/>
                <w:sz w:val="20"/>
              </w:rPr>
              <w:t xml:space="preserve"> years</w:t>
            </w:r>
          </w:p>
        </w:tc>
        <w:tc>
          <w:tcPr>
            <w:tcW w:w="408" w:type="pct"/>
            <w:shd w:val="clear" w:color="auto" w:fill="auto"/>
            <w:noWrap/>
            <w:vAlign w:val="bottom"/>
            <w:hideMark/>
          </w:tcPr>
          <w:p w14:paraId="64A764C7" w14:textId="77777777" w:rsidR="00E06CCD" w:rsidRPr="0078121C"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4 </w:t>
            </w:r>
          </w:p>
        </w:tc>
        <w:tc>
          <w:tcPr>
            <w:tcW w:w="511" w:type="pct"/>
            <w:shd w:val="clear" w:color="auto" w:fill="auto"/>
            <w:noWrap/>
            <w:vAlign w:val="bottom"/>
            <w:hideMark/>
          </w:tcPr>
          <w:p w14:paraId="04D20AC7" w14:textId="77777777" w:rsidR="00E06CCD" w:rsidRPr="0078121C"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8 </w:t>
            </w:r>
          </w:p>
        </w:tc>
        <w:tc>
          <w:tcPr>
            <w:tcW w:w="408" w:type="pct"/>
            <w:shd w:val="clear" w:color="auto" w:fill="auto"/>
            <w:noWrap/>
            <w:vAlign w:val="bottom"/>
            <w:hideMark/>
          </w:tcPr>
          <w:p w14:paraId="08F417AA" w14:textId="77777777" w:rsidR="00E06CCD" w:rsidRPr="0078121C"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12 </w:t>
            </w:r>
          </w:p>
        </w:tc>
        <w:tc>
          <w:tcPr>
            <w:tcW w:w="408" w:type="pct"/>
            <w:shd w:val="clear" w:color="auto" w:fill="auto"/>
            <w:noWrap/>
            <w:vAlign w:val="bottom"/>
            <w:hideMark/>
          </w:tcPr>
          <w:p w14:paraId="173C7E0C" w14:textId="77777777" w:rsidR="00E06CCD" w:rsidRPr="0078121C"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5 </w:t>
            </w:r>
          </w:p>
        </w:tc>
        <w:tc>
          <w:tcPr>
            <w:tcW w:w="357" w:type="pct"/>
            <w:shd w:val="clear" w:color="auto" w:fill="auto"/>
            <w:noWrap/>
            <w:vAlign w:val="bottom"/>
            <w:hideMark/>
          </w:tcPr>
          <w:p w14:paraId="06BC4910" w14:textId="77777777" w:rsidR="00E06CCD" w:rsidRPr="0078121C"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7 </w:t>
            </w:r>
          </w:p>
        </w:tc>
        <w:tc>
          <w:tcPr>
            <w:tcW w:w="357" w:type="pct"/>
          </w:tcPr>
          <w:p w14:paraId="2B60D32D" w14:textId="7FE9BA01" w:rsidR="00E06CCD" w:rsidRPr="0078121C" w:rsidRDefault="00E06CCD" w:rsidP="00340EFA">
            <w:pPr>
              <w:spacing w:after="0" w:line="240" w:lineRule="auto"/>
              <w:jc w:val="right"/>
              <w:rPr>
                <w:rFonts w:ascii="Calibri" w:eastAsia="Times New Roman" w:hAnsi="Calibri" w:cs="Calibri"/>
                <w:sz w:val="20"/>
                <w:szCs w:val="20"/>
              </w:rPr>
            </w:pPr>
            <w:r>
              <w:rPr>
                <w:rFonts w:ascii="Calibri" w:hAnsi="Calibri"/>
                <w:sz w:val="20"/>
              </w:rPr>
              <w:t>5</w:t>
            </w:r>
          </w:p>
        </w:tc>
      </w:tr>
      <w:tr w:rsidR="00E06CCD" w:rsidRPr="0078121C" w14:paraId="4DA23788" w14:textId="7A93F590" w:rsidTr="00075621">
        <w:trPr>
          <w:trHeight w:val="330"/>
        </w:trPr>
        <w:tc>
          <w:tcPr>
            <w:tcW w:w="2549" w:type="pct"/>
            <w:shd w:val="clear" w:color="auto" w:fill="auto"/>
            <w:vAlign w:val="bottom"/>
            <w:hideMark/>
          </w:tcPr>
          <w:p w14:paraId="6DB42931" w14:textId="42C1613D" w:rsidR="00E06CCD" w:rsidRPr="0078121C" w:rsidRDefault="00E06CCD" w:rsidP="00340EFA">
            <w:pPr>
              <w:spacing w:after="0" w:line="240" w:lineRule="auto"/>
              <w:ind w:firstLineChars="200" w:firstLine="400"/>
              <w:rPr>
                <w:rFonts w:ascii="Calibri" w:eastAsia="Times New Roman" w:hAnsi="Calibri" w:cs="Calibri"/>
                <w:sz w:val="20"/>
                <w:szCs w:val="20"/>
              </w:rPr>
            </w:pPr>
            <w:r>
              <w:rPr>
                <w:rFonts w:ascii="Calibri" w:hAnsi="Calibri"/>
                <w:sz w:val="20"/>
              </w:rPr>
              <w:t>For begging, under 18</w:t>
            </w:r>
            <w:r w:rsidR="005E7C30">
              <w:rPr>
                <w:rFonts w:ascii="Calibri" w:hAnsi="Calibri"/>
                <w:sz w:val="20"/>
              </w:rPr>
              <w:t xml:space="preserve"> years</w:t>
            </w:r>
          </w:p>
        </w:tc>
        <w:tc>
          <w:tcPr>
            <w:tcW w:w="408" w:type="pct"/>
            <w:shd w:val="clear" w:color="auto" w:fill="auto"/>
            <w:noWrap/>
            <w:vAlign w:val="bottom"/>
            <w:hideMark/>
          </w:tcPr>
          <w:p w14:paraId="339D4180" w14:textId="77777777" w:rsidR="00E06CCD" w:rsidRPr="0078121C"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5 </w:t>
            </w:r>
          </w:p>
        </w:tc>
        <w:tc>
          <w:tcPr>
            <w:tcW w:w="511" w:type="pct"/>
            <w:shd w:val="clear" w:color="auto" w:fill="auto"/>
            <w:noWrap/>
            <w:vAlign w:val="bottom"/>
            <w:hideMark/>
          </w:tcPr>
          <w:p w14:paraId="32E6A7BD" w14:textId="77777777" w:rsidR="00E06CCD" w:rsidRPr="0078121C"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6 </w:t>
            </w:r>
          </w:p>
        </w:tc>
        <w:tc>
          <w:tcPr>
            <w:tcW w:w="408" w:type="pct"/>
            <w:shd w:val="clear" w:color="auto" w:fill="auto"/>
            <w:noWrap/>
            <w:vAlign w:val="bottom"/>
            <w:hideMark/>
          </w:tcPr>
          <w:p w14:paraId="55BDC823" w14:textId="77777777" w:rsidR="00E06CCD" w:rsidRPr="0078121C"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13 </w:t>
            </w:r>
          </w:p>
        </w:tc>
        <w:tc>
          <w:tcPr>
            <w:tcW w:w="408" w:type="pct"/>
            <w:shd w:val="clear" w:color="auto" w:fill="auto"/>
            <w:noWrap/>
            <w:vAlign w:val="bottom"/>
            <w:hideMark/>
          </w:tcPr>
          <w:p w14:paraId="6CB3D5AE" w14:textId="77777777" w:rsidR="00E06CCD" w:rsidRPr="0078121C"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16 </w:t>
            </w:r>
          </w:p>
        </w:tc>
        <w:tc>
          <w:tcPr>
            <w:tcW w:w="357" w:type="pct"/>
            <w:shd w:val="clear" w:color="auto" w:fill="auto"/>
            <w:noWrap/>
            <w:vAlign w:val="bottom"/>
            <w:hideMark/>
          </w:tcPr>
          <w:p w14:paraId="4A1974CA" w14:textId="77777777" w:rsidR="00E06CCD" w:rsidRPr="0078121C"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11 </w:t>
            </w:r>
          </w:p>
        </w:tc>
        <w:tc>
          <w:tcPr>
            <w:tcW w:w="357" w:type="pct"/>
          </w:tcPr>
          <w:p w14:paraId="1940887B" w14:textId="4491B87E" w:rsidR="00E06CCD" w:rsidRPr="0078121C" w:rsidRDefault="00E06CCD" w:rsidP="00340EFA">
            <w:pPr>
              <w:spacing w:after="0" w:line="240" w:lineRule="auto"/>
              <w:jc w:val="right"/>
              <w:rPr>
                <w:rFonts w:ascii="Calibri" w:eastAsia="Times New Roman" w:hAnsi="Calibri" w:cs="Calibri"/>
                <w:sz w:val="20"/>
                <w:szCs w:val="20"/>
              </w:rPr>
            </w:pPr>
            <w:r>
              <w:rPr>
                <w:rFonts w:ascii="Calibri" w:hAnsi="Calibri"/>
                <w:sz w:val="20"/>
              </w:rPr>
              <w:t>1</w:t>
            </w:r>
          </w:p>
        </w:tc>
      </w:tr>
      <w:tr w:rsidR="00E06CCD" w:rsidRPr="0078121C" w14:paraId="4AF0E827" w14:textId="65732DC9" w:rsidTr="00075621">
        <w:trPr>
          <w:trHeight w:val="330"/>
        </w:trPr>
        <w:tc>
          <w:tcPr>
            <w:tcW w:w="2549" w:type="pct"/>
            <w:shd w:val="clear" w:color="auto" w:fill="auto"/>
            <w:vAlign w:val="bottom"/>
            <w:hideMark/>
          </w:tcPr>
          <w:p w14:paraId="6339478D" w14:textId="11D2B857" w:rsidR="00E06CCD" w:rsidRPr="0078121C" w:rsidRDefault="00E06CCD" w:rsidP="00340EFA">
            <w:pPr>
              <w:spacing w:after="0" w:line="240" w:lineRule="auto"/>
              <w:ind w:firstLineChars="200" w:firstLine="400"/>
              <w:rPr>
                <w:rFonts w:ascii="Calibri" w:eastAsia="Times New Roman" w:hAnsi="Calibri" w:cs="Calibri"/>
                <w:sz w:val="20"/>
                <w:szCs w:val="20"/>
              </w:rPr>
            </w:pPr>
            <w:r>
              <w:rPr>
                <w:rFonts w:ascii="Calibri" w:hAnsi="Calibri"/>
                <w:sz w:val="20"/>
              </w:rPr>
              <w:t>For organ trade, under 18</w:t>
            </w:r>
            <w:r w:rsidR="005E7C30">
              <w:rPr>
                <w:rFonts w:ascii="Calibri" w:hAnsi="Calibri"/>
                <w:sz w:val="20"/>
              </w:rPr>
              <w:t xml:space="preserve"> years</w:t>
            </w:r>
          </w:p>
        </w:tc>
        <w:tc>
          <w:tcPr>
            <w:tcW w:w="408" w:type="pct"/>
            <w:shd w:val="clear" w:color="auto" w:fill="auto"/>
            <w:noWrap/>
            <w:vAlign w:val="bottom"/>
            <w:hideMark/>
          </w:tcPr>
          <w:p w14:paraId="277AE2B0" w14:textId="77777777" w:rsidR="00E06CCD" w:rsidRPr="0078121C"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511" w:type="pct"/>
            <w:shd w:val="clear" w:color="auto" w:fill="auto"/>
            <w:noWrap/>
            <w:vAlign w:val="bottom"/>
            <w:hideMark/>
          </w:tcPr>
          <w:p w14:paraId="30573415" w14:textId="77777777" w:rsidR="00E06CCD" w:rsidRPr="0078121C"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1 </w:t>
            </w:r>
          </w:p>
        </w:tc>
        <w:tc>
          <w:tcPr>
            <w:tcW w:w="408" w:type="pct"/>
            <w:shd w:val="clear" w:color="auto" w:fill="auto"/>
            <w:noWrap/>
            <w:vAlign w:val="bottom"/>
            <w:hideMark/>
          </w:tcPr>
          <w:p w14:paraId="1C75E1AC" w14:textId="77777777" w:rsidR="00E06CCD" w:rsidRPr="0078121C"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2 </w:t>
            </w:r>
          </w:p>
        </w:tc>
        <w:tc>
          <w:tcPr>
            <w:tcW w:w="408" w:type="pct"/>
            <w:shd w:val="clear" w:color="auto" w:fill="auto"/>
            <w:noWrap/>
            <w:vAlign w:val="bottom"/>
            <w:hideMark/>
          </w:tcPr>
          <w:p w14:paraId="715F475E" w14:textId="77777777" w:rsidR="00E06CCD" w:rsidRPr="0078121C"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357" w:type="pct"/>
            <w:shd w:val="clear" w:color="auto" w:fill="auto"/>
            <w:noWrap/>
            <w:vAlign w:val="bottom"/>
            <w:hideMark/>
          </w:tcPr>
          <w:p w14:paraId="6F41D0B7" w14:textId="77777777" w:rsidR="00E06CCD" w:rsidRPr="0078121C"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357" w:type="pct"/>
          </w:tcPr>
          <w:p w14:paraId="0EB06977" w14:textId="255F9005" w:rsidR="00E06CCD" w:rsidRPr="0078121C" w:rsidRDefault="00E06CCD" w:rsidP="00340EFA">
            <w:pPr>
              <w:spacing w:after="0" w:line="240" w:lineRule="auto"/>
              <w:jc w:val="right"/>
              <w:rPr>
                <w:rFonts w:ascii="Calibri" w:eastAsia="Times New Roman" w:hAnsi="Calibri" w:cs="Calibri"/>
                <w:sz w:val="20"/>
                <w:szCs w:val="20"/>
              </w:rPr>
            </w:pPr>
            <w:r>
              <w:rPr>
                <w:rFonts w:ascii="Calibri" w:hAnsi="Calibri"/>
                <w:sz w:val="20"/>
              </w:rPr>
              <w:t>–</w:t>
            </w:r>
          </w:p>
        </w:tc>
      </w:tr>
      <w:tr w:rsidR="00E06CCD" w:rsidRPr="0078121C" w14:paraId="0D33FA50" w14:textId="36CD64C5" w:rsidTr="00075621">
        <w:trPr>
          <w:trHeight w:val="330"/>
        </w:trPr>
        <w:tc>
          <w:tcPr>
            <w:tcW w:w="2549" w:type="pct"/>
            <w:shd w:val="clear" w:color="auto" w:fill="auto"/>
            <w:vAlign w:val="bottom"/>
            <w:hideMark/>
          </w:tcPr>
          <w:p w14:paraId="1706FAC2" w14:textId="4ED58A9F" w:rsidR="00E06CCD" w:rsidRPr="0078121C" w:rsidRDefault="00E06CCD" w:rsidP="00340EFA">
            <w:pPr>
              <w:spacing w:after="0" w:line="240" w:lineRule="auto"/>
              <w:ind w:firstLineChars="200" w:firstLine="400"/>
              <w:rPr>
                <w:rFonts w:ascii="Calibri" w:eastAsia="Times New Roman" w:hAnsi="Calibri" w:cs="Calibri"/>
                <w:sz w:val="20"/>
                <w:szCs w:val="20"/>
              </w:rPr>
            </w:pPr>
            <w:r>
              <w:rPr>
                <w:rFonts w:ascii="Calibri" w:hAnsi="Calibri"/>
                <w:sz w:val="20"/>
              </w:rPr>
              <w:t>For participation in hostilities, under 18</w:t>
            </w:r>
            <w:r w:rsidR="005E7C30">
              <w:rPr>
                <w:rFonts w:ascii="Calibri" w:hAnsi="Calibri"/>
                <w:sz w:val="20"/>
              </w:rPr>
              <w:t xml:space="preserve"> years</w:t>
            </w:r>
          </w:p>
        </w:tc>
        <w:tc>
          <w:tcPr>
            <w:tcW w:w="408" w:type="pct"/>
            <w:shd w:val="clear" w:color="auto" w:fill="auto"/>
            <w:noWrap/>
            <w:vAlign w:val="bottom"/>
            <w:hideMark/>
          </w:tcPr>
          <w:p w14:paraId="01CEAF1C" w14:textId="77777777" w:rsidR="00E06CCD" w:rsidRPr="0078121C"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1 </w:t>
            </w:r>
          </w:p>
        </w:tc>
        <w:tc>
          <w:tcPr>
            <w:tcW w:w="511" w:type="pct"/>
            <w:shd w:val="clear" w:color="auto" w:fill="auto"/>
            <w:noWrap/>
            <w:vAlign w:val="bottom"/>
            <w:hideMark/>
          </w:tcPr>
          <w:p w14:paraId="71207559" w14:textId="77777777" w:rsidR="00E06CCD" w:rsidRPr="0078121C"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3 </w:t>
            </w:r>
          </w:p>
        </w:tc>
        <w:tc>
          <w:tcPr>
            <w:tcW w:w="408" w:type="pct"/>
            <w:shd w:val="clear" w:color="auto" w:fill="auto"/>
            <w:noWrap/>
            <w:vAlign w:val="bottom"/>
            <w:hideMark/>
          </w:tcPr>
          <w:p w14:paraId="0542CFAC" w14:textId="77777777" w:rsidR="00E06CCD" w:rsidRPr="0078121C"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1 </w:t>
            </w:r>
          </w:p>
        </w:tc>
        <w:tc>
          <w:tcPr>
            <w:tcW w:w="408" w:type="pct"/>
            <w:shd w:val="clear" w:color="auto" w:fill="auto"/>
            <w:noWrap/>
            <w:vAlign w:val="bottom"/>
            <w:hideMark/>
          </w:tcPr>
          <w:p w14:paraId="6F25B919" w14:textId="77777777" w:rsidR="00E06CCD" w:rsidRPr="0078121C"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357" w:type="pct"/>
            <w:shd w:val="clear" w:color="auto" w:fill="auto"/>
            <w:noWrap/>
            <w:vAlign w:val="bottom"/>
            <w:hideMark/>
          </w:tcPr>
          <w:p w14:paraId="153AD617" w14:textId="77777777" w:rsidR="00E06CCD" w:rsidRPr="0078121C"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1 </w:t>
            </w:r>
          </w:p>
        </w:tc>
        <w:tc>
          <w:tcPr>
            <w:tcW w:w="357" w:type="pct"/>
          </w:tcPr>
          <w:p w14:paraId="009FA88C" w14:textId="5E24C5EA" w:rsidR="00E06CCD" w:rsidRPr="0078121C" w:rsidRDefault="00E06CCD" w:rsidP="00340EFA">
            <w:pPr>
              <w:spacing w:after="0" w:line="240" w:lineRule="auto"/>
              <w:jc w:val="right"/>
              <w:rPr>
                <w:rFonts w:ascii="Calibri" w:eastAsia="Times New Roman" w:hAnsi="Calibri" w:cs="Calibri"/>
                <w:sz w:val="20"/>
                <w:szCs w:val="20"/>
              </w:rPr>
            </w:pPr>
            <w:r>
              <w:rPr>
                <w:rFonts w:ascii="Calibri" w:hAnsi="Calibri"/>
                <w:sz w:val="20"/>
              </w:rPr>
              <w:t>1</w:t>
            </w:r>
          </w:p>
        </w:tc>
      </w:tr>
      <w:tr w:rsidR="00E06CCD" w:rsidRPr="0078121C" w14:paraId="705F3DE2" w14:textId="7DF39ABA" w:rsidTr="00075621">
        <w:trPr>
          <w:trHeight w:val="330"/>
        </w:trPr>
        <w:tc>
          <w:tcPr>
            <w:tcW w:w="2549" w:type="pct"/>
            <w:shd w:val="clear" w:color="auto" w:fill="auto"/>
            <w:vAlign w:val="bottom"/>
            <w:hideMark/>
          </w:tcPr>
          <w:p w14:paraId="1E168D41" w14:textId="0668C8AD" w:rsidR="00E06CCD" w:rsidRPr="0078121C" w:rsidRDefault="00E06CCD" w:rsidP="00340EFA">
            <w:pPr>
              <w:spacing w:after="0" w:line="240" w:lineRule="auto"/>
              <w:ind w:firstLineChars="200" w:firstLine="400"/>
              <w:rPr>
                <w:rFonts w:ascii="Calibri" w:eastAsia="Times New Roman" w:hAnsi="Calibri" w:cs="Calibri"/>
                <w:sz w:val="20"/>
                <w:szCs w:val="20"/>
              </w:rPr>
            </w:pPr>
            <w:r>
              <w:rPr>
                <w:rFonts w:ascii="Calibri" w:hAnsi="Calibri"/>
                <w:sz w:val="20"/>
              </w:rPr>
              <w:t>For other purposes, under 18</w:t>
            </w:r>
            <w:r w:rsidR="005E7C30">
              <w:rPr>
                <w:rFonts w:ascii="Calibri" w:hAnsi="Calibri"/>
                <w:sz w:val="20"/>
              </w:rPr>
              <w:t xml:space="preserve"> years</w:t>
            </w:r>
          </w:p>
        </w:tc>
        <w:tc>
          <w:tcPr>
            <w:tcW w:w="408" w:type="pct"/>
            <w:shd w:val="clear" w:color="auto" w:fill="auto"/>
            <w:noWrap/>
            <w:vAlign w:val="bottom"/>
            <w:hideMark/>
          </w:tcPr>
          <w:p w14:paraId="6235C74F" w14:textId="77777777" w:rsidR="00E06CCD" w:rsidRPr="0078121C"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20 </w:t>
            </w:r>
          </w:p>
        </w:tc>
        <w:tc>
          <w:tcPr>
            <w:tcW w:w="511" w:type="pct"/>
            <w:shd w:val="clear" w:color="auto" w:fill="auto"/>
            <w:noWrap/>
            <w:vAlign w:val="bottom"/>
            <w:hideMark/>
          </w:tcPr>
          <w:p w14:paraId="442C1397" w14:textId="77777777" w:rsidR="00E06CCD" w:rsidRPr="0078121C"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31 </w:t>
            </w:r>
          </w:p>
        </w:tc>
        <w:tc>
          <w:tcPr>
            <w:tcW w:w="408" w:type="pct"/>
            <w:shd w:val="clear" w:color="auto" w:fill="auto"/>
            <w:noWrap/>
            <w:vAlign w:val="bottom"/>
            <w:hideMark/>
          </w:tcPr>
          <w:p w14:paraId="69F8654A" w14:textId="77777777" w:rsidR="00E06CCD" w:rsidRPr="0078121C"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11 </w:t>
            </w:r>
          </w:p>
        </w:tc>
        <w:tc>
          <w:tcPr>
            <w:tcW w:w="408" w:type="pct"/>
            <w:shd w:val="clear" w:color="auto" w:fill="auto"/>
            <w:noWrap/>
            <w:vAlign w:val="bottom"/>
            <w:hideMark/>
          </w:tcPr>
          <w:p w14:paraId="7952B520" w14:textId="77777777" w:rsidR="00E06CCD" w:rsidRPr="0078121C"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25 </w:t>
            </w:r>
          </w:p>
        </w:tc>
        <w:tc>
          <w:tcPr>
            <w:tcW w:w="357" w:type="pct"/>
            <w:shd w:val="clear" w:color="auto" w:fill="auto"/>
            <w:noWrap/>
            <w:vAlign w:val="bottom"/>
            <w:hideMark/>
          </w:tcPr>
          <w:p w14:paraId="74FB8661" w14:textId="77777777" w:rsidR="00E06CCD" w:rsidRPr="0078121C" w:rsidRDefault="00E06CCD" w:rsidP="00340EFA">
            <w:pPr>
              <w:spacing w:after="0" w:line="240" w:lineRule="auto"/>
              <w:jc w:val="right"/>
              <w:rPr>
                <w:rFonts w:ascii="Calibri" w:eastAsia="Times New Roman" w:hAnsi="Calibri" w:cs="Calibri"/>
                <w:sz w:val="20"/>
                <w:szCs w:val="20"/>
              </w:rPr>
            </w:pPr>
            <w:r>
              <w:rPr>
                <w:rFonts w:ascii="Calibri" w:hAnsi="Calibri"/>
                <w:sz w:val="20"/>
              </w:rPr>
              <w:t xml:space="preserve">47 </w:t>
            </w:r>
          </w:p>
        </w:tc>
        <w:tc>
          <w:tcPr>
            <w:tcW w:w="357" w:type="pct"/>
          </w:tcPr>
          <w:p w14:paraId="0583DE41" w14:textId="2475BBF0" w:rsidR="00E06CCD" w:rsidRPr="0078121C" w:rsidRDefault="00E06CCD" w:rsidP="00340EFA">
            <w:pPr>
              <w:spacing w:after="0" w:line="240" w:lineRule="auto"/>
              <w:jc w:val="right"/>
              <w:rPr>
                <w:rFonts w:ascii="Calibri" w:eastAsia="Times New Roman" w:hAnsi="Calibri" w:cs="Calibri"/>
                <w:sz w:val="20"/>
                <w:szCs w:val="20"/>
              </w:rPr>
            </w:pPr>
            <w:r>
              <w:rPr>
                <w:rFonts w:ascii="Calibri" w:hAnsi="Calibri"/>
                <w:sz w:val="20"/>
              </w:rPr>
              <w:t>25</w:t>
            </w:r>
          </w:p>
        </w:tc>
      </w:tr>
    </w:tbl>
    <w:p w14:paraId="10D5F0AE" w14:textId="77777777" w:rsidR="00262D37" w:rsidRDefault="00262D37" w:rsidP="00262D37">
      <w:pPr>
        <w:pStyle w:val="BodyText"/>
        <w:rPr>
          <w:lang w:eastAsia="sv-SE"/>
        </w:rPr>
      </w:pPr>
    </w:p>
    <w:p w14:paraId="7A7EF423" w14:textId="3AEBAF44" w:rsidR="00262D37" w:rsidRDefault="00262D37" w:rsidP="00262D37">
      <w:pPr>
        <w:pStyle w:val="Heading2"/>
        <w:numPr>
          <w:ilvl w:val="0"/>
          <w:numId w:val="0"/>
        </w:numPr>
      </w:pPr>
      <w:bookmarkStart w:id="35" w:name="_Toc85187431"/>
      <w:r>
        <w:t>Table 47(a) 2. Trafficking</w:t>
      </w:r>
      <w:r w:rsidR="00A61DBD">
        <w:t xml:space="preserve"> in human beings</w:t>
      </w:r>
      <w:r w:rsidR="004317A3">
        <w:t>, against person under 18 years</w:t>
      </w:r>
      <w:r>
        <w:t xml:space="preserve">, number of </w:t>
      </w:r>
      <w:r w:rsidR="004317A3">
        <w:t>investigated offences</w:t>
      </w:r>
      <w:r>
        <w:t xml:space="preserve">, 2015–2019. Source: Official </w:t>
      </w:r>
      <w:r w:rsidR="005D649A">
        <w:t xml:space="preserve">crime </w:t>
      </w:r>
      <w:r w:rsidR="002F0C5A">
        <w:t>statistics,</w:t>
      </w:r>
      <w:r>
        <w:t xml:space="preserve"> the Swedish National Council for Crime Prevention.</w:t>
      </w:r>
      <w:bookmarkEnd w:id="3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54"/>
        <w:gridCol w:w="808"/>
        <w:gridCol w:w="808"/>
        <w:gridCol w:w="808"/>
        <w:gridCol w:w="808"/>
        <w:gridCol w:w="808"/>
        <w:gridCol w:w="766"/>
      </w:tblGrid>
      <w:tr w:rsidR="005F390E" w:rsidRPr="0078121C" w14:paraId="2B0699D4" w14:textId="0659B8CB" w:rsidTr="00075621">
        <w:trPr>
          <w:trHeight w:val="300"/>
        </w:trPr>
        <w:tc>
          <w:tcPr>
            <w:tcW w:w="2347" w:type="pct"/>
            <w:shd w:val="clear" w:color="auto" w:fill="auto"/>
            <w:noWrap/>
            <w:vAlign w:val="bottom"/>
            <w:hideMark/>
          </w:tcPr>
          <w:p w14:paraId="7368D401" w14:textId="77777777" w:rsidR="005F390E" w:rsidRPr="0078121C" w:rsidRDefault="005F390E" w:rsidP="00340EFA">
            <w:pPr>
              <w:spacing w:after="0" w:line="240" w:lineRule="auto"/>
              <w:jc w:val="right"/>
              <w:rPr>
                <w:rFonts w:ascii="Calibri" w:eastAsia="Times New Roman" w:hAnsi="Calibri" w:cs="Calibri"/>
                <w:sz w:val="20"/>
                <w:szCs w:val="20"/>
                <w:lang w:eastAsia="sv-SE"/>
              </w:rPr>
            </w:pPr>
          </w:p>
        </w:tc>
        <w:tc>
          <w:tcPr>
            <w:tcW w:w="446" w:type="pct"/>
            <w:shd w:val="clear" w:color="auto" w:fill="auto"/>
            <w:noWrap/>
            <w:vAlign w:val="bottom"/>
            <w:hideMark/>
          </w:tcPr>
          <w:p w14:paraId="179A1CC8" w14:textId="77777777" w:rsidR="005F390E" w:rsidRPr="0078121C" w:rsidRDefault="005F390E" w:rsidP="00340EFA">
            <w:pPr>
              <w:spacing w:after="0" w:line="240" w:lineRule="auto"/>
              <w:jc w:val="right"/>
              <w:rPr>
                <w:rFonts w:ascii="Calibri" w:eastAsia="Times New Roman" w:hAnsi="Calibri" w:cs="Calibri"/>
                <w:b/>
                <w:bCs/>
                <w:sz w:val="20"/>
                <w:szCs w:val="20"/>
              </w:rPr>
            </w:pPr>
            <w:r>
              <w:rPr>
                <w:rFonts w:ascii="Calibri" w:hAnsi="Calibri"/>
                <w:b/>
                <w:sz w:val="20"/>
              </w:rPr>
              <w:t>2015</w:t>
            </w:r>
          </w:p>
        </w:tc>
        <w:tc>
          <w:tcPr>
            <w:tcW w:w="446" w:type="pct"/>
            <w:shd w:val="clear" w:color="auto" w:fill="auto"/>
            <w:noWrap/>
            <w:vAlign w:val="bottom"/>
            <w:hideMark/>
          </w:tcPr>
          <w:p w14:paraId="0E4EE639" w14:textId="77777777" w:rsidR="005F390E" w:rsidRPr="0078121C" w:rsidRDefault="005F390E" w:rsidP="00340EFA">
            <w:pPr>
              <w:spacing w:after="0" w:line="240" w:lineRule="auto"/>
              <w:jc w:val="right"/>
              <w:rPr>
                <w:rFonts w:ascii="Calibri" w:eastAsia="Times New Roman" w:hAnsi="Calibri" w:cs="Calibri"/>
                <w:b/>
                <w:bCs/>
                <w:sz w:val="20"/>
                <w:szCs w:val="20"/>
              </w:rPr>
            </w:pPr>
            <w:r>
              <w:rPr>
                <w:rFonts w:ascii="Calibri" w:hAnsi="Calibri"/>
                <w:b/>
                <w:sz w:val="20"/>
              </w:rPr>
              <w:t>2016</w:t>
            </w:r>
          </w:p>
        </w:tc>
        <w:tc>
          <w:tcPr>
            <w:tcW w:w="446" w:type="pct"/>
            <w:shd w:val="clear" w:color="auto" w:fill="auto"/>
            <w:noWrap/>
            <w:vAlign w:val="bottom"/>
            <w:hideMark/>
          </w:tcPr>
          <w:p w14:paraId="03E2C9B7" w14:textId="77777777" w:rsidR="005F390E" w:rsidRPr="0078121C" w:rsidRDefault="005F390E" w:rsidP="00340EFA">
            <w:pPr>
              <w:spacing w:after="0" w:line="240" w:lineRule="auto"/>
              <w:jc w:val="right"/>
              <w:rPr>
                <w:rFonts w:ascii="Calibri" w:eastAsia="Times New Roman" w:hAnsi="Calibri" w:cs="Calibri"/>
                <w:b/>
                <w:bCs/>
                <w:sz w:val="20"/>
                <w:szCs w:val="20"/>
              </w:rPr>
            </w:pPr>
            <w:r>
              <w:rPr>
                <w:rFonts w:ascii="Calibri" w:hAnsi="Calibri"/>
                <w:b/>
                <w:sz w:val="20"/>
              </w:rPr>
              <w:t>2017</w:t>
            </w:r>
          </w:p>
        </w:tc>
        <w:tc>
          <w:tcPr>
            <w:tcW w:w="446" w:type="pct"/>
            <w:shd w:val="clear" w:color="auto" w:fill="auto"/>
            <w:noWrap/>
            <w:vAlign w:val="bottom"/>
            <w:hideMark/>
          </w:tcPr>
          <w:p w14:paraId="2E611D04" w14:textId="77777777" w:rsidR="005F390E" w:rsidRPr="0078121C" w:rsidRDefault="005F390E" w:rsidP="00340EFA">
            <w:pPr>
              <w:spacing w:after="0" w:line="240" w:lineRule="auto"/>
              <w:jc w:val="right"/>
              <w:rPr>
                <w:rFonts w:ascii="Calibri" w:eastAsia="Times New Roman" w:hAnsi="Calibri" w:cs="Calibri"/>
                <w:b/>
                <w:bCs/>
                <w:sz w:val="20"/>
                <w:szCs w:val="20"/>
              </w:rPr>
            </w:pPr>
            <w:r>
              <w:rPr>
                <w:rFonts w:ascii="Calibri" w:hAnsi="Calibri"/>
                <w:b/>
                <w:sz w:val="20"/>
              </w:rPr>
              <w:t>2018</w:t>
            </w:r>
          </w:p>
        </w:tc>
        <w:tc>
          <w:tcPr>
            <w:tcW w:w="446" w:type="pct"/>
            <w:shd w:val="clear" w:color="auto" w:fill="auto"/>
            <w:noWrap/>
            <w:vAlign w:val="bottom"/>
            <w:hideMark/>
          </w:tcPr>
          <w:p w14:paraId="5EA2EA62" w14:textId="77777777" w:rsidR="005F390E" w:rsidRPr="0078121C" w:rsidRDefault="005F390E" w:rsidP="00340EFA">
            <w:pPr>
              <w:spacing w:after="0" w:line="240" w:lineRule="auto"/>
              <w:jc w:val="right"/>
              <w:rPr>
                <w:rFonts w:ascii="Calibri" w:eastAsia="Times New Roman" w:hAnsi="Calibri" w:cs="Calibri"/>
                <w:b/>
                <w:bCs/>
                <w:sz w:val="20"/>
                <w:szCs w:val="20"/>
              </w:rPr>
            </w:pPr>
            <w:r>
              <w:rPr>
                <w:rFonts w:ascii="Calibri" w:hAnsi="Calibri"/>
                <w:b/>
                <w:sz w:val="20"/>
              </w:rPr>
              <w:t>2019</w:t>
            </w:r>
          </w:p>
        </w:tc>
        <w:tc>
          <w:tcPr>
            <w:tcW w:w="425" w:type="pct"/>
          </w:tcPr>
          <w:p w14:paraId="3B13084E" w14:textId="75102A5D" w:rsidR="005F390E" w:rsidRPr="0078121C" w:rsidRDefault="005F390E" w:rsidP="00340EFA">
            <w:pPr>
              <w:spacing w:after="0" w:line="240" w:lineRule="auto"/>
              <w:jc w:val="right"/>
              <w:rPr>
                <w:rFonts w:ascii="Calibri" w:eastAsia="Times New Roman" w:hAnsi="Calibri" w:cs="Calibri"/>
                <w:b/>
                <w:bCs/>
                <w:sz w:val="20"/>
                <w:szCs w:val="20"/>
              </w:rPr>
            </w:pPr>
            <w:r>
              <w:rPr>
                <w:rFonts w:ascii="Calibri" w:hAnsi="Calibri"/>
                <w:b/>
                <w:sz w:val="20"/>
              </w:rPr>
              <w:t>2020</w:t>
            </w:r>
          </w:p>
        </w:tc>
      </w:tr>
      <w:tr w:rsidR="005F390E" w:rsidRPr="0078121C" w14:paraId="720997CD" w14:textId="2EA305F2" w:rsidTr="00075621">
        <w:trPr>
          <w:trHeight w:val="465"/>
        </w:trPr>
        <w:tc>
          <w:tcPr>
            <w:tcW w:w="2347" w:type="pct"/>
            <w:shd w:val="clear" w:color="auto" w:fill="auto"/>
            <w:vAlign w:val="bottom"/>
            <w:hideMark/>
          </w:tcPr>
          <w:p w14:paraId="374826E5" w14:textId="2C4E44AA" w:rsidR="005F390E" w:rsidRPr="0078121C" w:rsidRDefault="005F390E" w:rsidP="00340EFA">
            <w:pPr>
              <w:spacing w:after="0" w:line="240" w:lineRule="auto"/>
              <w:rPr>
                <w:rFonts w:ascii="Calibri" w:eastAsia="Times New Roman" w:hAnsi="Calibri" w:cs="Calibri"/>
                <w:sz w:val="20"/>
                <w:szCs w:val="20"/>
              </w:rPr>
            </w:pPr>
            <w:r>
              <w:rPr>
                <w:rFonts w:ascii="Calibri" w:hAnsi="Calibri"/>
                <w:sz w:val="20"/>
              </w:rPr>
              <w:t>For sexual purposes, under 18</w:t>
            </w:r>
            <w:r w:rsidR="005E7C30">
              <w:rPr>
                <w:rFonts w:ascii="Calibri" w:hAnsi="Calibri"/>
                <w:sz w:val="20"/>
              </w:rPr>
              <w:t xml:space="preserve"> years</w:t>
            </w:r>
          </w:p>
        </w:tc>
        <w:tc>
          <w:tcPr>
            <w:tcW w:w="446" w:type="pct"/>
            <w:shd w:val="clear" w:color="auto" w:fill="auto"/>
            <w:noWrap/>
            <w:vAlign w:val="bottom"/>
            <w:hideMark/>
          </w:tcPr>
          <w:p w14:paraId="6608E09A"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7 </w:t>
            </w:r>
          </w:p>
        </w:tc>
        <w:tc>
          <w:tcPr>
            <w:tcW w:w="446" w:type="pct"/>
            <w:shd w:val="clear" w:color="auto" w:fill="auto"/>
            <w:noWrap/>
            <w:vAlign w:val="bottom"/>
            <w:hideMark/>
          </w:tcPr>
          <w:p w14:paraId="7D9D63BC"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12 </w:t>
            </w:r>
          </w:p>
        </w:tc>
        <w:tc>
          <w:tcPr>
            <w:tcW w:w="446" w:type="pct"/>
            <w:shd w:val="clear" w:color="auto" w:fill="auto"/>
            <w:noWrap/>
            <w:vAlign w:val="bottom"/>
            <w:hideMark/>
          </w:tcPr>
          <w:p w14:paraId="1A0823CD"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19 </w:t>
            </w:r>
          </w:p>
        </w:tc>
        <w:tc>
          <w:tcPr>
            <w:tcW w:w="446" w:type="pct"/>
            <w:shd w:val="clear" w:color="auto" w:fill="auto"/>
            <w:noWrap/>
            <w:vAlign w:val="bottom"/>
            <w:hideMark/>
          </w:tcPr>
          <w:p w14:paraId="455236BB"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18 </w:t>
            </w:r>
          </w:p>
        </w:tc>
        <w:tc>
          <w:tcPr>
            <w:tcW w:w="446" w:type="pct"/>
            <w:shd w:val="clear" w:color="auto" w:fill="auto"/>
            <w:noWrap/>
            <w:vAlign w:val="bottom"/>
            <w:hideMark/>
          </w:tcPr>
          <w:p w14:paraId="7E0A73CE"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7 </w:t>
            </w:r>
          </w:p>
        </w:tc>
        <w:tc>
          <w:tcPr>
            <w:tcW w:w="425" w:type="pct"/>
          </w:tcPr>
          <w:p w14:paraId="790498D8" w14:textId="77777777" w:rsidR="00451D7E" w:rsidRDefault="00451D7E" w:rsidP="00340EFA">
            <w:pPr>
              <w:spacing w:after="0" w:line="240" w:lineRule="auto"/>
              <w:jc w:val="right"/>
              <w:rPr>
                <w:rFonts w:ascii="Calibri" w:hAnsi="Calibri"/>
                <w:sz w:val="20"/>
              </w:rPr>
            </w:pPr>
          </w:p>
          <w:p w14:paraId="3F27E35D" w14:textId="19A20E20"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13</w:t>
            </w:r>
          </w:p>
        </w:tc>
      </w:tr>
      <w:tr w:rsidR="005F390E" w:rsidRPr="0078121C" w14:paraId="62716544" w14:textId="243F0EA0" w:rsidTr="00075621">
        <w:trPr>
          <w:trHeight w:val="255"/>
        </w:trPr>
        <w:tc>
          <w:tcPr>
            <w:tcW w:w="2347" w:type="pct"/>
            <w:shd w:val="clear" w:color="auto" w:fill="auto"/>
            <w:vAlign w:val="bottom"/>
            <w:hideMark/>
          </w:tcPr>
          <w:p w14:paraId="751177F3" w14:textId="12FC92A8" w:rsidR="005F390E" w:rsidRPr="0078121C" w:rsidRDefault="005F390E" w:rsidP="00340EFA">
            <w:pPr>
              <w:spacing w:after="0" w:line="240" w:lineRule="auto"/>
              <w:rPr>
                <w:rFonts w:ascii="Calibri" w:eastAsia="Times New Roman" w:hAnsi="Calibri" w:cs="Calibri"/>
                <w:sz w:val="20"/>
                <w:szCs w:val="20"/>
              </w:rPr>
            </w:pPr>
            <w:r>
              <w:rPr>
                <w:rFonts w:ascii="Calibri" w:hAnsi="Calibri"/>
                <w:sz w:val="20"/>
              </w:rPr>
              <w:t>For forced labour, under 18</w:t>
            </w:r>
            <w:r w:rsidR="005E7C30">
              <w:rPr>
                <w:rFonts w:ascii="Calibri" w:hAnsi="Calibri"/>
                <w:sz w:val="20"/>
              </w:rPr>
              <w:t xml:space="preserve"> years</w:t>
            </w:r>
          </w:p>
        </w:tc>
        <w:tc>
          <w:tcPr>
            <w:tcW w:w="446" w:type="pct"/>
            <w:shd w:val="clear" w:color="auto" w:fill="auto"/>
            <w:noWrap/>
            <w:vAlign w:val="bottom"/>
            <w:hideMark/>
          </w:tcPr>
          <w:p w14:paraId="3A339572"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4 </w:t>
            </w:r>
          </w:p>
        </w:tc>
        <w:tc>
          <w:tcPr>
            <w:tcW w:w="446" w:type="pct"/>
            <w:shd w:val="clear" w:color="auto" w:fill="auto"/>
            <w:noWrap/>
            <w:vAlign w:val="bottom"/>
            <w:hideMark/>
          </w:tcPr>
          <w:p w14:paraId="67F90D1B"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4 </w:t>
            </w:r>
          </w:p>
        </w:tc>
        <w:tc>
          <w:tcPr>
            <w:tcW w:w="446" w:type="pct"/>
            <w:shd w:val="clear" w:color="auto" w:fill="auto"/>
            <w:noWrap/>
            <w:vAlign w:val="bottom"/>
            <w:hideMark/>
          </w:tcPr>
          <w:p w14:paraId="5878A4B7"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8 </w:t>
            </w:r>
          </w:p>
        </w:tc>
        <w:tc>
          <w:tcPr>
            <w:tcW w:w="446" w:type="pct"/>
            <w:shd w:val="clear" w:color="auto" w:fill="auto"/>
            <w:noWrap/>
            <w:vAlign w:val="bottom"/>
            <w:hideMark/>
          </w:tcPr>
          <w:p w14:paraId="2753ED81"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3 </w:t>
            </w:r>
          </w:p>
        </w:tc>
        <w:tc>
          <w:tcPr>
            <w:tcW w:w="446" w:type="pct"/>
            <w:shd w:val="clear" w:color="auto" w:fill="auto"/>
            <w:noWrap/>
            <w:vAlign w:val="bottom"/>
            <w:hideMark/>
          </w:tcPr>
          <w:p w14:paraId="59CB2C5A"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3 </w:t>
            </w:r>
          </w:p>
        </w:tc>
        <w:tc>
          <w:tcPr>
            <w:tcW w:w="425" w:type="pct"/>
          </w:tcPr>
          <w:p w14:paraId="2220E10D" w14:textId="35818A5B"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6</w:t>
            </w:r>
          </w:p>
        </w:tc>
      </w:tr>
      <w:tr w:rsidR="005F390E" w:rsidRPr="0078121C" w14:paraId="56CC622E" w14:textId="19B67D4C" w:rsidTr="00075621">
        <w:trPr>
          <w:trHeight w:val="285"/>
        </w:trPr>
        <w:tc>
          <w:tcPr>
            <w:tcW w:w="2347" w:type="pct"/>
            <w:shd w:val="clear" w:color="auto" w:fill="auto"/>
            <w:vAlign w:val="bottom"/>
            <w:hideMark/>
          </w:tcPr>
          <w:p w14:paraId="3346C31C" w14:textId="7E4D0436" w:rsidR="005F390E" w:rsidRPr="0078121C" w:rsidRDefault="005F390E" w:rsidP="00340EFA">
            <w:pPr>
              <w:spacing w:after="0" w:line="240" w:lineRule="auto"/>
              <w:rPr>
                <w:rFonts w:ascii="Calibri" w:eastAsia="Times New Roman" w:hAnsi="Calibri" w:cs="Calibri"/>
                <w:sz w:val="20"/>
                <w:szCs w:val="20"/>
              </w:rPr>
            </w:pPr>
            <w:r>
              <w:rPr>
                <w:rFonts w:ascii="Calibri" w:hAnsi="Calibri"/>
                <w:sz w:val="20"/>
              </w:rPr>
              <w:t>For begging, under 18</w:t>
            </w:r>
            <w:r w:rsidR="005E7C30">
              <w:rPr>
                <w:rFonts w:ascii="Calibri" w:hAnsi="Calibri"/>
                <w:sz w:val="20"/>
              </w:rPr>
              <w:t xml:space="preserve"> years</w:t>
            </w:r>
          </w:p>
        </w:tc>
        <w:tc>
          <w:tcPr>
            <w:tcW w:w="446" w:type="pct"/>
            <w:shd w:val="clear" w:color="auto" w:fill="auto"/>
            <w:noWrap/>
            <w:vAlign w:val="bottom"/>
            <w:hideMark/>
          </w:tcPr>
          <w:p w14:paraId="3CB7E81B"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8 </w:t>
            </w:r>
          </w:p>
        </w:tc>
        <w:tc>
          <w:tcPr>
            <w:tcW w:w="446" w:type="pct"/>
            <w:shd w:val="clear" w:color="auto" w:fill="auto"/>
            <w:noWrap/>
            <w:vAlign w:val="bottom"/>
            <w:hideMark/>
          </w:tcPr>
          <w:p w14:paraId="765032F7"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4 </w:t>
            </w:r>
          </w:p>
        </w:tc>
        <w:tc>
          <w:tcPr>
            <w:tcW w:w="446" w:type="pct"/>
            <w:shd w:val="clear" w:color="auto" w:fill="auto"/>
            <w:noWrap/>
            <w:vAlign w:val="bottom"/>
            <w:hideMark/>
          </w:tcPr>
          <w:p w14:paraId="7DC021CA"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9 </w:t>
            </w:r>
          </w:p>
        </w:tc>
        <w:tc>
          <w:tcPr>
            <w:tcW w:w="446" w:type="pct"/>
            <w:shd w:val="clear" w:color="auto" w:fill="auto"/>
            <w:noWrap/>
            <w:vAlign w:val="bottom"/>
            <w:hideMark/>
          </w:tcPr>
          <w:p w14:paraId="4EDD5085"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16 </w:t>
            </w:r>
          </w:p>
        </w:tc>
        <w:tc>
          <w:tcPr>
            <w:tcW w:w="446" w:type="pct"/>
            <w:shd w:val="clear" w:color="auto" w:fill="auto"/>
            <w:noWrap/>
            <w:vAlign w:val="bottom"/>
            <w:hideMark/>
          </w:tcPr>
          <w:p w14:paraId="1B66EE30"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7 </w:t>
            </w:r>
          </w:p>
        </w:tc>
        <w:tc>
          <w:tcPr>
            <w:tcW w:w="425" w:type="pct"/>
          </w:tcPr>
          <w:p w14:paraId="08F19572" w14:textId="45A596CE"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3</w:t>
            </w:r>
          </w:p>
        </w:tc>
      </w:tr>
      <w:tr w:rsidR="005F390E" w:rsidRPr="0078121C" w14:paraId="75F6ECBF" w14:textId="750D35D1" w:rsidTr="00075621">
        <w:trPr>
          <w:trHeight w:val="300"/>
        </w:trPr>
        <w:tc>
          <w:tcPr>
            <w:tcW w:w="2347" w:type="pct"/>
            <w:shd w:val="clear" w:color="auto" w:fill="auto"/>
            <w:vAlign w:val="bottom"/>
            <w:hideMark/>
          </w:tcPr>
          <w:p w14:paraId="79DF6822" w14:textId="6CA18ACD" w:rsidR="005F390E" w:rsidRPr="0078121C" w:rsidRDefault="005F390E" w:rsidP="00340EFA">
            <w:pPr>
              <w:spacing w:after="0" w:line="240" w:lineRule="auto"/>
              <w:rPr>
                <w:rFonts w:ascii="Calibri" w:eastAsia="Times New Roman" w:hAnsi="Calibri" w:cs="Calibri"/>
                <w:sz w:val="20"/>
                <w:szCs w:val="20"/>
              </w:rPr>
            </w:pPr>
            <w:r>
              <w:rPr>
                <w:rFonts w:ascii="Calibri" w:hAnsi="Calibri"/>
                <w:sz w:val="20"/>
              </w:rPr>
              <w:t>For organ trade, under 18</w:t>
            </w:r>
            <w:r w:rsidR="005E7C30">
              <w:rPr>
                <w:rFonts w:ascii="Calibri" w:hAnsi="Calibri"/>
                <w:sz w:val="20"/>
              </w:rPr>
              <w:t xml:space="preserve"> years</w:t>
            </w:r>
          </w:p>
        </w:tc>
        <w:tc>
          <w:tcPr>
            <w:tcW w:w="446" w:type="pct"/>
            <w:shd w:val="clear" w:color="auto" w:fill="auto"/>
            <w:noWrap/>
            <w:vAlign w:val="bottom"/>
            <w:hideMark/>
          </w:tcPr>
          <w:p w14:paraId="0AAAD000"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446" w:type="pct"/>
            <w:shd w:val="clear" w:color="auto" w:fill="auto"/>
            <w:noWrap/>
            <w:vAlign w:val="bottom"/>
            <w:hideMark/>
          </w:tcPr>
          <w:p w14:paraId="55FA35FD"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446" w:type="pct"/>
            <w:shd w:val="clear" w:color="auto" w:fill="auto"/>
            <w:noWrap/>
            <w:vAlign w:val="bottom"/>
            <w:hideMark/>
          </w:tcPr>
          <w:p w14:paraId="7AF60844"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1 </w:t>
            </w:r>
          </w:p>
        </w:tc>
        <w:tc>
          <w:tcPr>
            <w:tcW w:w="446" w:type="pct"/>
            <w:shd w:val="clear" w:color="auto" w:fill="auto"/>
            <w:noWrap/>
            <w:vAlign w:val="bottom"/>
            <w:hideMark/>
          </w:tcPr>
          <w:p w14:paraId="4BA82558"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446" w:type="pct"/>
            <w:shd w:val="clear" w:color="auto" w:fill="auto"/>
            <w:noWrap/>
            <w:vAlign w:val="bottom"/>
            <w:hideMark/>
          </w:tcPr>
          <w:p w14:paraId="0CAD7890"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425" w:type="pct"/>
          </w:tcPr>
          <w:p w14:paraId="16D67ED3" w14:textId="7C973D31"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0</w:t>
            </w:r>
          </w:p>
        </w:tc>
      </w:tr>
      <w:tr w:rsidR="005F390E" w:rsidRPr="0078121C" w14:paraId="773DFD94" w14:textId="3DB9FC4C" w:rsidTr="00075621">
        <w:trPr>
          <w:trHeight w:val="300"/>
        </w:trPr>
        <w:tc>
          <w:tcPr>
            <w:tcW w:w="2347" w:type="pct"/>
            <w:shd w:val="clear" w:color="auto" w:fill="auto"/>
            <w:vAlign w:val="bottom"/>
            <w:hideMark/>
          </w:tcPr>
          <w:p w14:paraId="1CE563AF" w14:textId="5EB1776F" w:rsidR="005F390E" w:rsidRPr="0078121C" w:rsidRDefault="005F390E" w:rsidP="00340EFA">
            <w:pPr>
              <w:spacing w:after="0" w:line="240" w:lineRule="auto"/>
              <w:rPr>
                <w:rFonts w:ascii="Calibri" w:eastAsia="Times New Roman" w:hAnsi="Calibri" w:cs="Calibri"/>
                <w:sz w:val="20"/>
                <w:szCs w:val="20"/>
              </w:rPr>
            </w:pPr>
            <w:r>
              <w:rPr>
                <w:rFonts w:ascii="Calibri" w:hAnsi="Calibri"/>
                <w:sz w:val="20"/>
              </w:rPr>
              <w:t>For participation in hostilities, under 18</w:t>
            </w:r>
            <w:r w:rsidR="005E7C30">
              <w:rPr>
                <w:rFonts w:ascii="Calibri" w:hAnsi="Calibri"/>
                <w:sz w:val="20"/>
              </w:rPr>
              <w:t xml:space="preserve"> years</w:t>
            </w:r>
          </w:p>
        </w:tc>
        <w:tc>
          <w:tcPr>
            <w:tcW w:w="446" w:type="pct"/>
            <w:shd w:val="clear" w:color="auto" w:fill="auto"/>
            <w:noWrap/>
            <w:vAlign w:val="bottom"/>
            <w:hideMark/>
          </w:tcPr>
          <w:p w14:paraId="272DF3A3"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446" w:type="pct"/>
            <w:shd w:val="clear" w:color="auto" w:fill="auto"/>
            <w:noWrap/>
            <w:vAlign w:val="bottom"/>
            <w:hideMark/>
          </w:tcPr>
          <w:p w14:paraId="28E87D7F"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3 </w:t>
            </w:r>
          </w:p>
        </w:tc>
        <w:tc>
          <w:tcPr>
            <w:tcW w:w="446" w:type="pct"/>
            <w:shd w:val="clear" w:color="auto" w:fill="auto"/>
            <w:noWrap/>
            <w:vAlign w:val="bottom"/>
            <w:hideMark/>
          </w:tcPr>
          <w:p w14:paraId="7A233D56"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446" w:type="pct"/>
            <w:shd w:val="clear" w:color="auto" w:fill="auto"/>
            <w:noWrap/>
            <w:vAlign w:val="bottom"/>
            <w:hideMark/>
          </w:tcPr>
          <w:p w14:paraId="34F50208"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1 </w:t>
            </w:r>
          </w:p>
        </w:tc>
        <w:tc>
          <w:tcPr>
            <w:tcW w:w="446" w:type="pct"/>
            <w:shd w:val="clear" w:color="auto" w:fill="auto"/>
            <w:noWrap/>
            <w:vAlign w:val="bottom"/>
            <w:hideMark/>
          </w:tcPr>
          <w:p w14:paraId="365BB510"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425" w:type="pct"/>
          </w:tcPr>
          <w:p w14:paraId="2310B6A5" w14:textId="51137144"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0</w:t>
            </w:r>
          </w:p>
        </w:tc>
      </w:tr>
      <w:tr w:rsidR="005F390E" w:rsidRPr="0078121C" w14:paraId="07E3BF0F" w14:textId="54D95FF3" w:rsidTr="00075621">
        <w:trPr>
          <w:trHeight w:val="465"/>
        </w:trPr>
        <w:tc>
          <w:tcPr>
            <w:tcW w:w="2347" w:type="pct"/>
            <w:shd w:val="clear" w:color="auto" w:fill="auto"/>
            <w:vAlign w:val="bottom"/>
            <w:hideMark/>
          </w:tcPr>
          <w:p w14:paraId="2035FDA5" w14:textId="18B8558B" w:rsidR="005F390E" w:rsidRPr="0078121C" w:rsidRDefault="005F390E" w:rsidP="00340EFA">
            <w:pPr>
              <w:spacing w:after="0" w:line="240" w:lineRule="auto"/>
              <w:rPr>
                <w:rFonts w:ascii="Calibri" w:eastAsia="Times New Roman" w:hAnsi="Calibri" w:cs="Calibri"/>
                <w:sz w:val="20"/>
                <w:szCs w:val="20"/>
              </w:rPr>
            </w:pPr>
            <w:r>
              <w:rPr>
                <w:rFonts w:ascii="Calibri" w:hAnsi="Calibri"/>
                <w:sz w:val="20"/>
              </w:rPr>
              <w:t>For other purposes, under 18</w:t>
            </w:r>
            <w:r w:rsidR="005E7C30">
              <w:rPr>
                <w:rFonts w:ascii="Calibri" w:hAnsi="Calibri"/>
                <w:sz w:val="20"/>
              </w:rPr>
              <w:t xml:space="preserve"> years</w:t>
            </w:r>
          </w:p>
        </w:tc>
        <w:tc>
          <w:tcPr>
            <w:tcW w:w="446" w:type="pct"/>
            <w:shd w:val="clear" w:color="auto" w:fill="auto"/>
            <w:noWrap/>
            <w:vAlign w:val="bottom"/>
            <w:hideMark/>
          </w:tcPr>
          <w:p w14:paraId="5250658D"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11 </w:t>
            </w:r>
          </w:p>
        </w:tc>
        <w:tc>
          <w:tcPr>
            <w:tcW w:w="446" w:type="pct"/>
            <w:shd w:val="clear" w:color="auto" w:fill="auto"/>
            <w:noWrap/>
            <w:vAlign w:val="bottom"/>
            <w:hideMark/>
          </w:tcPr>
          <w:p w14:paraId="7154BE6B"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19 </w:t>
            </w:r>
          </w:p>
        </w:tc>
        <w:tc>
          <w:tcPr>
            <w:tcW w:w="446" w:type="pct"/>
            <w:shd w:val="clear" w:color="auto" w:fill="auto"/>
            <w:noWrap/>
            <w:vAlign w:val="bottom"/>
            <w:hideMark/>
          </w:tcPr>
          <w:p w14:paraId="5B19F3CC"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9 </w:t>
            </w:r>
          </w:p>
        </w:tc>
        <w:tc>
          <w:tcPr>
            <w:tcW w:w="446" w:type="pct"/>
            <w:shd w:val="clear" w:color="auto" w:fill="auto"/>
            <w:noWrap/>
            <w:vAlign w:val="bottom"/>
            <w:hideMark/>
          </w:tcPr>
          <w:p w14:paraId="0DAACCBA"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18 </w:t>
            </w:r>
          </w:p>
        </w:tc>
        <w:tc>
          <w:tcPr>
            <w:tcW w:w="446" w:type="pct"/>
            <w:shd w:val="clear" w:color="auto" w:fill="auto"/>
            <w:noWrap/>
            <w:vAlign w:val="bottom"/>
            <w:hideMark/>
          </w:tcPr>
          <w:p w14:paraId="6C7CB975"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32 </w:t>
            </w:r>
          </w:p>
        </w:tc>
        <w:tc>
          <w:tcPr>
            <w:tcW w:w="425" w:type="pct"/>
          </w:tcPr>
          <w:p w14:paraId="30B98F60" w14:textId="77777777" w:rsidR="00451D7E" w:rsidRDefault="00451D7E" w:rsidP="00340EFA">
            <w:pPr>
              <w:spacing w:after="0" w:line="240" w:lineRule="auto"/>
              <w:jc w:val="right"/>
              <w:rPr>
                <w:rFonts w:ascii="Calibri" w:hAnsi="Calibri"/>
                <w:sz w:val="20"/>
              </w:rPr>
            </w:pPr>
          </w:p>
          <w:p w14:paraId="3242E0F8" w14:textId="09161F40"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27</w:t>
            </w:r>
          </w:p>
        </w:tc>
      </w:tr>
    </w:tbl>
    <w:p w14:paraId="4725582C" w14:textId="77777777" w:rsidR="00262D37" w:rsidRDefault="00262D37" w:rsidP="00262D37">
      <w:pPr>
        <w:pStyle w:val="BodyText"/>
        <w:rPr>
          <w:lang w:eastAsia="sv-SE"/>
        </w:rPr>
      </w:pPr>
    </w:p>
    <w:p w14:paraId="7EB472E3" w14:textId="1D6E22B2" w:rsidR="00262D37" w:rsidRDefault="00262D37" w:rsidP="00262D37">
      <w:pPr>
        <w:pStyle w:val="Heading2"/>
        <w:numPr>
          <w:ilvl w:val="0"/>
          <w:numId w:val="0"/>
        </w:numPr>
      </w:pPr>
      <w:bookmarkStart w:id="36" w:name="_Toc85187432"/>
      <w:r>
        <w:t xml:space="preserve">Table 47(a) 3. Trafficking </w:t>
      </w:r>
      <w:r w:rsidR="00A61DBD">
        <w:t>in human beings</w:t>
      </w:r>
      <w:r w:rsidR="00882864">
        <w:t>, against person under 18 years</w:t>
      </w:r>
      <w:r>
        <w:t xml:space="preserve">, number of </w:t>
      </w:r>
      <w:r w:rsidR="002F0C5A">
        <w:t xml:space="preserve">person-based cleared processed offences </w:t>
      </w:r>
      <w:r w:rsidR="00A340B2">
        <w:t>(</w:t>
      </w:r>
      <w:r w:rsidR="002F0C5A">
        <w:t xml:space="preserve">of which </w:t>
      </w:r>
      <w:r>
        <w:t>prosecuted</w:t>
      </w:r>
      <w:r w:rsidR="00A340B2">
        <w:t>),</w:t>
      </w:r>
      <w:r>
        <w:t xml:space="preserve"> 2015–2019. Source: Official </w:t>
      </w:r>
      <w:r w:rsidR="005D649A">
        <w:t xml:space="preserve">crime </w:t>
      </w:r>
      <w:r w:rsidR="002F0C5A">
        <w:t>statistics,</w:t>
      </w:r>
      <w:r>
        <w:t xml:space="preserve"> the Swedish National Council for Crime Prevention.</w:t>
      </w:r>
      <w:bookmarkEnd w:id="3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4"/>
        <w:gridCol w:w="831"/>
        <w:gridCol w:w="520"/>
        <w:gridCol w:w="831"/>
        <w:gridCol w:w="520"/>
        <w:gridCol w:w="831"/>
        <w:gridCol w:w="520"/>
        <w:gridCol w:w="831"/>
        <w:gridCol w:w="520"/>
        <w:gridCol w:w="831"/>
        <w:gridCol w:w="520"/>
        <w:gridCol w:w="831"/>
        <w:gridCol w:w="520"/>
      </w:tblGrid>
      <w:tr w:rsidR="005F390E" w:rsidRPr="0078121C" w14:paraId="7CF80BB0" w14:textId="1714D7AA" w:rsidTr="00075621">
        <w:trPr>
          <w:trHeight w:val="300"/>
        </w:trPr>
        <w:tc>
          <w:tcPr>
            <w:tcW w:w="1338" w:type="pct"/>
            <w:shd w:val="clear" w:color="auto" w:fill="auto"/>
            <w:noWrap/>
            <w:vAlign w:val="bottom"/>
            <w:hideMark/>
          </w:tcPr>
          <w:p w14:paraId="6BA865AC" w14:textId="77777777" w:rsidR="005F390E" w:rsidRPr="0078121C" w:rsidRDefault="005F390E" w:rsidP="00340EFA">
            <w:pPr>
              <w:spacing w:after="0" w:line="240" w:lineRule="auto"/>
              <w:jc w:val="right"/>
              <w:rPr>
                <w:rFonts w:ascii="Calibri" w:eastAsia="Times New Roman" w:hAnsi="Calibri" w:cs="Calibri"/>
                <w:sz w:val="20"/>
                <w:szCs w:val="20"/>
                <w:lang w:eastAsia="sv-SE"/>
              </w:rPr>
            </w:pPr>
          </w:p>
        </w:tc>
        <w:tc>
          <w:tcPr>
            <w:tcW w:w="286" w:type="pct"/>
            <w:shd w:val="clear" w:color="auto" w:fill="auto"/>
            <w:noWrap/>
            <w:vAlign w:val="bottom"/>
            <w:hideMark/>
          </w:tcPr>
          <w:p w14:paraId="36517763" w14:textId="77777777" w:rsidR="005F390E" w:rsidRPr="0078121C" w:rsidRDefault="005F390E" w:rsidP="00340EFA">
            <w:pPr>
              <w:spacing w:after="0" w:line="240" w:lineRule="auto"/>
              <w:jc w:val="right"/>
              <w:rPr>
                <w:rFonts w:ascii="Calibri" w:eastAsia="Times New Roman" w:hAnsi="Calibri" w:cs="Calibri"/>
                <w:b/>
                <w:bCs/>
                <w:sz w:val="20"/>
                <w:szCs w:val="20"/>
              </w:rPr>
            </w:pPr>
            <w:r>
              <w:rPr>
                <w:rFonts w:ascii="Calibri" w:hAnsi="Calibri"/>
                <w:b/>
                <w:sz w:val="20"/>
              </w:rPr>
              <w:t>2015</w:t>
            </w:r>
          </w:p>
        </w:tc>
        <w:tc>
          <w:tcPr>
            <w:tcW w:w="314" w:type="pct"/>
            <w:shd w:val="clear" w:color="auto" w:fill="auto"/>
            <w:noWrap/>
            <w:vAlign w:val="bottom"/>
            <w:hideMark/>
          </w:tcPr>
          <w:p w14:paraId="6E5DED33" w14:textId="77777777" w:rsidR="005F390E" w:rsidRPr="0078121C" w:rsidRDefault="005F390E" w:rsidP="00340EFA">
            <w:pPr>
              <w:spacing w:after="0" w:line="240" w:lineRule="auto"/>
              <w:jc w:val="right"/>
              <w:rPr>
                <w:rFonts w:ascii="Calibri" w:eastAsia="Times New Roman" w:hAnsi="Calibri" w:cs="Calibri"/>
                <w:b/>
                <w:bCs/>
                <w:sz w:val="20"/>
                <w:szCs w:val="20"/>
                <w:lang w:eastAsia="sv-SE"/>
              </w:rPr>
            </w:pPr>
          </w:p>
        </w:tc>
        <w:tc>
          <w:tcPr>
            <w:tcW w:w="285" w:type="pct"/>
            <w:shd w:val="clear" w:color="auto" w:fill="auto"/>
            <w:noWrap/>
            <w:vAlign w:val="bottom"/>
            <w:hideMark/>
          </w:tcPr>
          <w:p w14:paraId="2461AE5F" w14:textId="77777777" w:rsidR="005F390E" w:rsidRPr="0078121C" w:rsidRDefault="005F390E" w:rsidP="00340EFA">
            <w:pPr>
              <w:spacing w:after="0" w:line="240" w:lineRule="auto"/>
              <w:jc w:val="right"/>
              <w:rPr>
                <w:rFonts w:ascii="Calibri" w:eastAsia="Times New Roman" w:hAnsi="Calibri" w:cs="Calibri"/>
                <w:b/>
                <w:bCs/>
                <w:sz w:val="20"/>
                <w:szCs w:val="20"/>
              </w:rPr>
            </w:pPr>
            <w:r>
              <w:rPr>
                <w:rFonts w:ascii="Calibri" w:hAnsi="Calibri"/>
                <w:b/>
                <w:sz w:val="20"/>
              </w:rPr>
              <w:t>2016</w:t>
            </w:r>
          </w:p>
        </w:tc>
        <w:tc>
          <w:tcPr>
            <w:tcW w:w="314" w:type="pct"/>
            <w:shd w:val="clear" w:color="auto" w:fill="auto"/>
            <w:noWrap/>
            <w:vAlign w:val="bottom"/>
            <w:hideMark/>
          </w:tcPr>
          <w:p w14:paraId="526B3B44" w14:textId="77777777" w:rsidR="005F390E" w:rsidRPr="0078121C" w:rsidRDefault="005F390E" w:rsidP="00340EFA">
            <w:pPr>
              <w:spacing w:after="0" w:line="240" w:lineRule="auto"/>
              <w:jc w:val="right"/>
              <w:rPr>
                <w:rFonts w:ascii="Calibri" w:eastAsia="Times New Roman" w:hAnsi="Calibri" w:cs="Calibri"/>
                <w:b/>
                <w:bCs/>
                <w:sz w:val="20"/>
                <w:szCs w:val="20"/>
                <w:lang w:eastAsia="sv-SE"/>
              </w:rPr>
            </w:pPr>
          </w:p>
        </w:tc>
        <w:tc>
          <w:tcPr>
            <w:tcW w:w="285" w:type="pct"/>
            <w:shd w:val="clear" w:color="auto" w:fill="auto"/>
            <w:noWrap/>
            <w:vAlign w:val="bottom"/>
            <w:hideMark/>
          </w:tcPr>
          <w:p w14:paraId="76CD87DA" w14:textId="77777777" w:rsidR="005F390E" w:rsidRPr="0078121C" w:rsidRDefault="005F390E" w:rsidP="00340EFA">
            <w:pPr>
              <w:spacing w:after="0" w:line="240" w:lineRule="auto"/>
              <w:jc w:val="right"/>
              <w:rPr>
                <w:rFonts w:ascii="Calibri" w:eastAsia="Times New Roman" w:hAnsi="Calibri" w:cs="Calibri"/>
                <w:b/>
                <w:bCs/>
                <w:sz w:val="20"/>
                <w:szCs w:val="20"/>
              </w:rPr>
            </w:pPr>
            <w:r>
              <w:rPr>
                <w:rFonts w:ascii="Calibri" w:hAnsi="Calibri"/>
                <w:b/>
                <w:sz w:val="20"/>
              </w:rPr>
              <w:t>2017</w:t>
            </w:r>
          </w:p>
        </w:tc>
        <w:tc>
          <w:tcPr>
            <w:tcW w:w="314" w:type="pct"/>
            <w:shd w:val="clear" w:color="auto" w:fill="auto"/>
            <w:noWrap/>
            <w:vAlign w:val="bottom"/>
            <w:hideMark/>
          </w:tcPr>
          <w:p w14:paraId="45E1A277" w14:textId="77777777" w:rsidR="005F390E" w:rsidRPr="0078121C" w:rsidRDefault="005F390E" w:rsidP="00340EFA">
            <w:pPr>
              <w:spacing w:after="0" w:line="240" w:lineRule="auto"/>
              <w:jc w:val="right"/>
              <w:rPr>
                <w:rFonts w:ascii="Calibri" w:eastAsia="Times New Roman" w:hAnsi="Calibri" w:cs="Calibri"/>
                <w:b/>
                <w:bCs/>
                <w:sz w:val="20"/>
                <w:szCs w:val="20"/>
                <w:lang w:eastAsia="sv-SE"/>
              </w:rPr>
            </w:pPr>
          </w:p>
        </w:tc>
        <w:tc>
          <w:tcPr>
            <w:tcW w:w="285" w:type="pct"/>
            <w:shd w:val="clear" w:color="auto" w:fill="auto"/>
            <w:noWrap/>
            <w:vAlign w:val="bottom"/>
            <w:hideMark/>
          </w:tcPr>
          <w:p w14:paraId="7C229B33" w14:textId="77777777" w:rsidR="005F390E" w:rsidRPr="0078121C" w:rsidRDefault="005F390E" w:rsidP="00340EFA">
            <w:pPr>
              <w:spacing w:after="0" w:line="240" w:lineRule="auto"/>
              <w:jc w:val="right"/>
              <w:rPr>
                <w:rFonts w:ascii="Calibri" w:eastAsia="Times New Roman" w:hAnsi="Calibri" w:cs="Calibri"/>
                <w:b/>
                <w:bCs/>
                <w:sz w:val="20"/>
                <w:szCs w:val="20"/>
              </w:rPr>
            </w:pPr>
            <w:r>
              <w:rPr>
                <w:rFonts w:ascii="Calibri" w:hAnsi="Calibri"/>
                <w:b/>
                <w:sz w:val="20"/>
              </w:rPr>
              <w:t>2018</w:t>
            </w:r>
          </w:p>
        </w:tc>
        <w:tc>
          <w:tcPr>
            <w:tcW w:w="314" w:type="pct"/>
            <w:shd w:val="clear" w:color="auto" w:fill="auto"/>
            <w:noWrap/>
            <w:vAlign w:val="bottom"/>
            <w:hideMark/>
          </w:tcPr>
          <w:p w14:paraId="56A8E9EA" w14:textId="77777777" w:rsidR="005F390E" w:rsidRPr="0078121C" w:rsidRDefault="005F390E" w:rsidP="00340EFA">
            <w:pPr>
              <w:spacing w:after="0" w:line="240" w:lineRule="auto"/>
              <w:jc w:val="right"/>
              <w:rPr>
                <w:rFonts w:ascii="Calibri" w:eastAsia="Times New Roman" w:hAnsi="Calibri" w:cs="Calibri"/>
                <w:b/>
                <w:bCs/>
                <w:sz w:val="20"/>
                <w:szCs w:val="20"/>
                <w:lang w:eastAsia="sv-SE"/>
              </w:rPr>
            </w:pPr>
          </w:p>
        </w:tc>
        <w:tc>
          <w:tcPr>
            <w:tcW w:w="285" w:type="pct"/>
            <w:shd w:val="clear" w:color="auto" w:fill="auto"/>
            <w:noWrap/>
            <w:vAlign w:val="bottom"/>
            <w:hideMark/>
          </w:tcPr>
          <w:p w14:paraId="29228F8D" w14:textId="77777777" w:rsidR="005F390E" w:rsidRPr="0078121C" w:rsidRDefault="005F390E" w:rsidP="00340EFA">
            <w:pPr>
              <w:spacing w:after="0" w:line="240" w:lineRule="auto"/>
              <w:jc w:val="right"/>
              <w:rPr>
                <w:rFonts w:ascii="Calibri" w:eastAsia="Times New Roman" w:hAnsi="Calibri" w:cs="Calibri"/>
                <w:b/>
                <w:bCs/>
                <w:sz w:val="20"/>
                <w:szCs w:val="20"/>
              </w:rPr>
            </w:pPr>
            <w:r>
              <w:rPr>
                <w:rFonts w:ascii="Calibri" w:hAnsi="Calibri"/>
                <w:b/>
                <w:sz w:val="20"/>
              </w:rPr>
              <w:t>2019</w:t>
            </w:r>
          </w:p>
        </w:tc>
        <w:tc>
          <w:tcPr>
            <w:tcW w:w="314" w:type="pct"/>
            <w:shd w:val="clear" w:color="auto" w:fill="auto"/>
            <w:noWrap/>
            <w:vAlign w:val="bottom"/>
            <w:hideMark/>
          </w:tcPr>
          <w:p w14:paraId="2DE9CA06" w14:textId="77777777" w:rsidR="005F390E" w:rsidRPr="0078121C" w:rsidRDefault="005F390E" w:rsidP="00340EFA">
            <w:pPr>
              <w:spacing w:after="0" w:line="240" w:lineRule="auto"/>
              <w:jc w:val="right"/>
              <w:rPr>
                <w:rFonts w:ascii="Calibri" w:eastAsia="Times New Roman" w:hAnsi="Calibri" w:cs="Calibri"/>
                <w:b/>
                <w:bCs/>
                <w:sz w:val="20"/>
                <w:szCs w:val="20"/>
                <w:lang w:eastAsia="sv-SE"/>
              </w:rPr>
            </w:pPr>
          </w:p>
        </w:tc>
        <w:tc>
          <w:tcPr>
            <w:tcW w:w="665" w:type="pct"/>
            <w:gridSpan w:val="2"/>
          </w:tcPr>
          <w:p w14:paraId="15A25353" w14:textId="406C86D0" w:rsidR="005F390E" w:rsidRPr="0078121C" w:rsidRDefault="005F390E" w:rsidP="00340EFA">
            <w:pPr>
              <w:spacing w:after="0" w:line="240" w:lineRule="auto"/>
              <w:jc w:val="right"/>
              <w:rPr>
                <w:rFonts w:ascii="Calibri" w:eastAsia="Times New Roman" w:hAnsi="Calibri" w:cs="Calibri"/>
                <w:b/>
                <w:bCs/>
                <w:sz w:val="20"/>
                <w:szCs w:val="20"/>
              </w:rPr>
            </w:pPr>
            <w:r>
              <w:rPr>
                <w:rFonts w:ascii="Calibri" w:hAnsi="Calibri"/>
                <w:b/>
                <w:sz w:val="20"/>
              </w:rPr>
              <w:t>2020</w:t>
            </w:r>
          </w:p>
        </w:tc>
      </w:tr>
      <w:tr w:rsidR="005F390E" w:rsidRPr="0078121C" w14:paraId="61B50F9B" w14:textId="4C59E2C8" w:rsidTr="00075621">
        <w:trPr>
          <w:trHeight w:val="600"/>
        </w:trPr>
        <w:tc>
          <w:tcPr>
            <w:tcW w:w="1338" w:type="pct"/>
            <w:shd w:val="clear" w:color="auto" w:fill="auto"/>
            <w:noWrap/>
            <w:vAlign w:val="bottom"/>
            <w:hideMark/>
          </w:tcPr>
          <w:p w14:paraId="52E55207" w14:textId="77777777" w:rsidR="005F390E" w:rsidRPr="0078121C" w:rsidRDefault="005F390E" w:rsidP="00340EFA">
            <w:pPr>
              <w:spacing w:after="0" w:line="240" w:lineRule="auto"/>
              <w:jc w:val="right"/>
              <w:rPr>
                <w:rFonts w:ascii="Calibri" w:eastAsia="Times New Roman" w:hAnsi="Calibri" w:cs="Calibri"/>
                <w:sz w:val="20"/>
                <w:szCs w:val="20"/>
                <w:lang w:eastAsia="sv-SE"/>
              </w:rPr>
            </w:pPr>
          </w:p>
        </w:tc>
        <w:tc>
          <w:tcPr>
            <w:tcW w:w="286" w:type="pct"/>
            <w:shd w:val="clear" w:color="auto" w:fill="auto"/>
            <w:vAlign w:val="bottom"/>
            <w:hideMark/>
          </w:tcPr>
          <w:p w14:paraId="4288B062"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Clearances</w:t>
            </w:r>
          </w:p>
        </w:tc>
        <w:tc>
          <w:tcPr>
            <w:tcW w:w="314" w:type="pct"/>
            <w:shd w:val="clear" w:color="auto" w:fill="auto"/>
            <w:vAlign w:val="bottom"/>
            <w:hideMark/>
          </w:tcPr>
          <w:p w14:paraId="10E37147"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Of which pros.</w:t>
            </w:r>
          </w:p>
        </w:tc>
        <w:tc>
          <w:tcPr>
            <w:tcW w:w="285" w:type="pct"/>
            <w:shd w:val="clear" w:color="auto" w:fill="auto"/>
            <w:vAlign w:val="bottom"/>
            <w:hideMark/>
          </w:tcPr>
          <w:p w14:paraId="007D63D3"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Clearances</w:t>
            </w:r>
          </w:p>
        </w:tc>
        <w:tc>
          <w:tcPr>
            <w:tcW w:w="314" w:type="pct"/>
            <w:shd w:val="clear" w:color="auto" w:fill="auto"/>
            <w:vAlign w:val="bottom"/>
            <w:hideMark/>
          </w:tcPr>
          <w:p w14:paraId="656B3D83"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Of which pros.</w:t>
            </w:r>
          </w:p>
        </w:tc>
        <w:tc>
          <w:tcPr>
            <w:tcW w:w="285" w:type="pct"/>
            <w:shd w:val="clear" w:color="auto" w:fill="auto"/>
            <w:vAlign w:val="bottom"/>
            <w:hideMark/>
          </w:tcPr>
          <w:p w14:paraId="5E23BCB5"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Clearances</w:t>
            </w:r>
          </w:p>
        </w:tc>
        <w:tc>
          <w:tcPr>
            <w:tcW w:w="314" w:type="pct"/>
            <w:shd w:val="clear" w:color="auto" w:fill="auto"/>
            <w:vAlign w:val="bottom"/>
            <w:hideMark/>
          </w:tcPr>
          <w:p w14:paraId="1C0B4333"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Of which pros.</w:t>
            </w:r>
          </w:p>
        </w:tc>
        <w:tc>
          <w:tcPr>
            <w:tcW w:w="285" w:type="pct"/>
            <w:shd w:val="clear" w:color="auto" w:fill="auto"/>
            <w:vAlign w:val="bottom"/>
            <w:hideMark/>
          </w:tcPr>
          <w:p w14:paraId="771DAE07"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Clearances</w:t>
            </w:r>
          </w:p>
        </w:tc>
        <w:tc>
          <w:tcPr>
            <w:tcW w:w="314" w:type="pct"/>
            <w:shd w:val="clear" w:color="auto" w:fill="auto"/>
            <w:vAlign w:val="bottom"/>
            <w:hideMark/>
          </w:tcPr>
          <w:p w14:paraId="48AA2CB7"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Of which pros.</w:t>
            </w:r>
          </w:p>
        </w:tc>
        <w:tc>
          <w:tcPr>
            <w:tcW w:w="285" w:type="pct"/>
            <w:shd w:val="clear" w:color="auto" w:fill="auto"/>
            <w:vAlign w:val="bottom"/>
            <w:hideMark/>
          </w:tcPr>
          <w:p w14:paraId="43825128"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Clearances</w:t>
            </w:r>
          </w:p>
        </w:tc>
        <w:tc>
          <w:tcPr>
            <w:tcW w:w="314" w:type="pct"/>
            <w:shd w:val="clear" w:color="auto" w:fill="auto"/>
            <w:vAlign w:val="bottom"/>
            <w:hideMark/>
          </w:tcPr>
          <w:p w14:paraId="79703BDA"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Of which pros.</w:t>
            </w:r>
          </w:p>
        </w:tc>
        <w:tc>
          <w:tcPr>
            <w:tcW w:w="386" w:type="pct"/>
          </w:tcPr>
          <w:p w14:paraId="7F1C5D94" w14:textId="53F28414"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Clearances</w:t>
            </w:r>
          </w:p>
        </w:tc>
        <w:tc>
          <w:tcPr>
            <w:tcW w:w="279" w:type="pct"/>
          </w:tcPr>
          <w:p w14:paraId="2F5DEE4B" w14:textId="76125840"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Of which pros.</w:t>
            </w:r>
          </w:p>
        </w:tc>
      </w:tr>
      <w:tr w:rsidR="005F390E" w:rsidRPr="0078121C" w14:paraId="078B08D5" w14:textId="539A96F2" w:rsidTr="00075621">
        <w:trPr>
          <w:trHeight w:val="465"/>
        </w:trPr>
        <w:tc>
          <w:tcPr>
            <w:tcW w:w="1338" w:type="pct"/>
            <w:shd w:val="clear" w:color="auto" w:fill="auto"/>
            <w:vAlign w:val="bottom"/>
            <w:hideMark/>
          </w:tcPr>
          <w:p w14:paraId="7A249F6C" w14:textId="1FC27FD8" w:rsidR="005F390E" w:rsidRPr="0078121C" w:rsidRDefault="005F390E" w:rsidP="00340EFA">
            <w:pPr>
              <w:spacing w:after="0" w:line="240" w:lineRule="auto"/>
              <w:rPr>
                <w:rFonts w:ascii="Calibri" w:eastAsia="Times New Roman" w:hAnsi="Calibri" w:cs="Calibri"/>
                <w:sz w:val="20"/>
                <w:szCs w:val="20"/>
              </w:rPr>
            </w:pPr>
            <w:r>
              <w:rPr>
                <w:rFonts w:ascii="Calibri" w:hAnsi="Calibri"/>
                <w:sz w:val="20"/>
              </w:rPr>
              <w:t>For sexual purposes, under 18</w:t>
            </w:r>
            <w:r w:rsidR="00882864">
              <w:rPr>
                <w:rFonts w:ascii="Calibri" w:hAnsi="Calibri"/>
                <w:sz w:val="20"/>
              </w:rPr>
              <w:t xml:space="preserve"> years</w:t>
            </w:r>
          </w:p>
        </w:tc>
        <w:tc>
          <w:tcPr>
            <w:tcW w:w="286" w:type="pct"/>
            <w:shd w:val="clear" w:color="auto" w:fill="auto"/>
            <w:noWrap/>
            <w:vAlign w:val="bottom"/>
            <w:hideMark/>
          </w:tcPr>
          <w:p w14:paraId="6A04E493"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314" w:type="pct"/>
            <w:shd w:val="clear" w:color="auto" w:fill="auto"/>
            <w:noWrap/>
            <w:vAlign w:val="bottom"/>
            <w:hideMark/>
          </w:tcPr>
          <w:p w14:paraId="58C1BC6F"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285" w:type="pct"/>
            <w:shd w:val="clear" w:color="auto" w:fill="auto"/>
            <w:noWrap/>
            <w:vAlign w:val="bottom"/>
            <w:hideMark/>
          </w:tcPr>
          <w:p w14:paraId="1B66D0C8"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3 </w:t>
            </w:r>
          </w:p>
        </w:tc>
        <w:tc>
          <w:tcPr>
            <w:tcW w:w="314" w:type="pct"/>
            <w:shd w:val="clear" w:color="auto" w:fill="auto"/>
            <w:noWrap/>
            <w:vAlign w:val="bottom"/>
            <w:hideMark/>
          </w:tcPr>
          <w:p w14:paraId="5264560E"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3 </w:t>
            </w:r>
          </w:p>
        </w:tc>
        <w:tc>
          <w:tcPr>
            <w:tcW w:w="285" w:type="pct"/>
            <w:shd w:val="clear" w:color="auto" w:fill="auto"/>
            <w:noWrap/>
            <w:vAlign w:val="bottom"/>
            <w:hideMark/>
          </w:tcPr>
          <w:p w14:paraId="6E464946"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314" w:type="pct"/>
            <w:shd w:val="clear" w:color="auto" w:fill="auto"/>
            <w:noWrap/>
            <w:vAlign w:val="bottom"/>
            <w:hideMark/>
          </w:tcPr>
          <w:p w14:paraId="1975FBBE"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285" w:type="pct"/>
            <w:shd w:val="clear" w:color="auto" w:fill="auto"/>
            <w:noWrap/>
            <w:vAlign w:val="bottom"/>
            <w:hideMark/>
          </w:tcPr>
          <w:p w14:paraId="5E475E7F"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1 </w:t>
            </w:r>
          </w:p>
        </w:tc>
        <w:tc>
          <w:tcPr>
            <w:tcW w:w="314" w:type="pct"/>
            <w:shd w:val="clear" w:color="auto" w:fill="auto"/>
            <w:noWrap/>
            <w:vAlign w:val="bottom"/>
            <w:hideMark/>
          </w:tcPr>
          <w:p w14:paraId="730109FF"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1 </w:t>
            </w:r>
          </w:p>
        </w:tc>
        <w:tc>
          <w:tcPr>
            <w:tcW w:w="285" w:type="pct"/>
            <w:shd w:val="clear" w:color="auto" w:fill="auto"/>
            <w:noWrap/>
            <w:vAlign w:val="bottom"/>
            <w:hideMark/>
          </w:tcPr>
          <w:p w14:paraId="09E97001"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1 </w:t>
            </w:r>
          </w:p>
        </w:tc>
        <w:tc>
          <w:tcPr>
            <w:tcW w:w="314" w:type="pct"/>
            <w:shd w:val="clear" w:color="auto" w:fill="auto"/>
            <w:noWrap/>
            <w:vAlign w:val="bottom"/>
            <w:hideMark/>
          </w:tcPr>
          <w:p w14:paraId="5B7A8D49"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1 </w:t>
            </w:r>
          </w:p>
        </w:tc>
        <w:tc>
          <w:tcPr>
            <w:tcW w:w="386" w:type="pct"/>
          </w:tcPr>
          <w:p w14:paraId="6A2E3259" w14:textId="38D086B0"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1</w:t>
            </w:r>
          </w:p>
        </w:tc>
        <w:tc>
          <w:tcPr>
            <w:tcW w:w="279" w:type="pct"/>
          </w:tcPr>
          <w:p w14:paraId="6C9DAC3C" w14:textId="32CBD618"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1</w:t>
            </w:r>
          </w:p>
        </w:tc>
      </w:tr>
      <w:tr w:rsidR="005F390E" w:rsidRPr="0078121C" w14:paraId="04FC1AA6" w14:textId="589DBACB" w:rsidTr="00075621">
        <w:trPr>
          <w:trHeight w:val="300"/>
        </w:trPr>
        <w:tc>
          <w:tcPr>
            <w:tcW w:w="1338" w:type="pct"/>
            <w:shd w:val="clear" w:color="auto" w:fill="auto"/>
            <w:vAlign w:val="bottom"/>
            <w:hideMark/>
          </w:tcPr>
          <w:p w14:paraId="7BDE88A6" w14:textId="78C2AD4B" w:rsidR="005F390E" w:rsidRPr="0078121C" w:rsidRDefault="005F390E" w:rsidP="00340EFA">
            <w:pPr>
              <w:spacing w:after="0" w:line="240" w:lineRule="auto"/>
              <w:rPr>
                <w:rFonts w:ascii="Calibri" w:eastAsia="Times New Roman" w:hAnsi="Calibri" w:cs="Calibri"/>
                <w:sz w:val="20"/>
                <w:szCs w:val="20"/>
              </w:rPr>
            </w:pPr>
            <w:r>
              <w:rPr>
                <w:rFonts w:ascii="Calibri" w:hAnsi="Calibri"/>
                <w:sz w:val="20"/>
              </w:rPr>
              <w:t>For forced labour, under 18</w:t>
            </w:r>
            <w:r w:rsidR="00882864">
              <w:rPr>
                <w:rFonts w:ascii="Calibri" w:hAnsi="Calibri"/>
                <w:sz w:val="20"/>
              </w:rPr>
              <w:t xml:space="preserve"> years</w:t>
            </w:r>
          </w:p>
        </w:tc>
        <w:tc>
          <w:tcPr>
            <w:tcW w:w="286" w:type="pct"/>
            <w:shd w:val="clear" w:color="auto" w:fill="auto"/>
            <w:noWrap/>
            <w:vAlign w:val="bottom"/>
            <w:hideMark/>
          </w:tcPr>
          <w:p w14:paraId="232D4E21"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314" w:type="pct"/>
            <w:shd w:val="clear" w:color="auto" w:fill="auto"/>
            <w:noWrap/>
            <w:vAlign w:val="bottom"/>
            <w:hideMark/>
          </w:tcPr>
          <w:p w14:paraId="1C1B0B5A"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285" w:type="pct"/>
            <w:shd w:val="clear" w:color="auto" w:fill="auto"/>
            <w:noWrap/>
            <w:vAlign w:val="bottom"/>
            <w:hideMark/>
          </w:tcPr>
          <w:p w14:paraId="548F3A7C"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314" w:type="pct"/>
            <w:shd w:val="clear" w:color="auto" w:fill="auto"/>
            <w:noWrap/>
            <w:vAlign w:val="bottom"/>
            <w:hideMark/>
          </w:tcPr>
          <w:p w14:paraId="15C38922"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285" w:type="pct"/>
            <w:shd w:val="clear" w:color="auto" w:fill="auto"/>
            <w:noWrap/>
            <w:vAlign w:val="bottom"/>
            <w:hideMark/>
          </w:tcPr>
          <w:p w14:paraId="097087EA"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314" w:type="pct"/>
            <w:shd w:val="clear" w:color="auto" w:fill="auto"/>
            <w:noWrap/>
            <w:vAlign w:val="bottom"/>
            <w:hideMark/>
          </w:tcPr>
          <w:p w14:paraId="3D1AD614"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285" w:type="pct"/>
            <w:shd w:val="clear" w:color="auto" w:fill="auto"/>
            <w:noWrap/>
            <w:vAlign w:val="bottom"/>
            <w:hideMark/>
          </w:tcPr>
          <w:p w14:paraId="49938E56"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314" w:type="pct"/>
            <w:shd w:val="clear" w:color="auto" w:fill="auto"/>
            <w:noWrap/>
            <w:vAlign w:val="bottom"/>
            <w:hideMark/>
          </w:tcPr>
          <w:p w14:paraId="3CC8679D"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285" w:type="pct"/>
            <w:shd w:val="clear" w:color="auto" w:fill="auto"/>
            <w:noWrap/>
            <w:vAlign w:val="bottom"/>
            <w:hideMark/>
          </w:tcPr>
          <w:p w14:paraId="6F3BBADD"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314" w:type="pct"/>
            <w:shd w:val="clear" w:color="auto" w:fill="auto"/>
            <w:noWrap/>
            <w:vAlign w:val="bottom"/>
            <w:hideMark/>
          </w:tcPr>
          <w:p w14:paraId="617C9F67"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386" w:type="pct"/>
          </w:tcPr>
          <w:p w14:paraId="531A6031" w14:textId="50E12D7C"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0</w:t>
            </w:r>
          </w:p>
        </w:tc>
        <w:tc>
          <w:tcPr>
            <w:tcW w:w="279" w:type="pct"/>
          </w:tcPr>
          <w:p w14:paraId="3613E719" w14:textId="699AD4EC"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0</w:t>
            </w:r>
          </w:p>
        </w:tc>
      </w:tr>
      <w:tr w:rsidR="005F390E" w:rsidRPr="0078121C" w14:paraId="7A449095" w14:textId="48547B81" w:rsidTr="00075621">
        <w:trPr>
          <w:trHeight w:val="300"/>
        </w:trPr>
        <w:tc>
          <w:tcPr>
            <w:tcW w:w="1338" w:type="pct"/>
            <w:shd w:val="clear" w:color="auto" w:fill="auto"/>
            <w:vAlign w:val="bottom"/>
            <w:hideMark/>
          </w:tcPr>
          <w:p w14:paraId="5696F8D1" w14:textId="6243F022" w:rsidR="005F390E" w:rsidRPr="0078121C" w:rsidRDefault="005F390E" w:rsidP="00340EFA">
            <w:pPr>
              <w:spacing w:after="0" w:line="240" w:lineRule="auto"/>
              <w:rPr>
                <w:rFonts w:ascii="Calibri" w:eastAsia="Times New Roman" w:hAnsi="Calibri" w:cs="Calibri"/>
                <w:sz w:val="20"/>
                <w:szCs w:val="20"/>
              </w:rPr>
            </w:pPr>
            <w:r>
              <w:rPr>
                <w:rFonts w:ascii="Calibri" w:hAnsi="Calibri"/>
                <w:sz w:val="20"/>
              </w:rPr>
              <w:t>For begging, under 18</w:t>
            </w:r>
            <w:r w:rsidR="00882864">
              <w:rPr>
                <w:rFonts w:ascii="Calibri" w:hAnsi="Calibri"/>
                <w:sz w:val="20"/>
              </w:rPr>
              <w:t xml:space="preserve"> years </w:t>
            </w:r>
          </w:p>
        </w:tc>
        <w:tc>
          <w:tcPr>
            <w:tcW w:w="286" w:type="pct"/>
            <w:shd w:val="clear" w:color="auto" w:fill="auto"/>
            <w:noWrap/>
            <w:vAlign w:val="bottom"/>
            <w:hideMark/>
          </w:tcPr>
          <w:p w14:paraId="78D451B3"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314" w:type="pct"/>
            <w:shd w:val="clear" w:color="auto" w:fill="auto"/>
            <w:noWrap/>
            <w:vAlign w:val="bottom"/>
            <w:hideMark/>
          </w:tcPr>
          <w:p w14:paraId="044F2FD3"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285" w:type="pct"/>
            <w:shd w:val="clear" w:color="auto" w:fill="auto"/>
            <w:noWrap/>
            <w:vAlign w:val="bottom"/>
            <w:hideMark/>
          </w:tcPr>
          <w:p w14:paraId="6CEA656D"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314" w:type="pct"/>
            <w:shd w:val="clear" w:color="auto" w:fill="auto"/>
            <w:noWrap/>
            <w:vAlign w:val="bottom"/>
            <w:hideMark/>
          </w:tcPr>
          <w:p w14:paraId="7741F424"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285" w:type="pct"/>
            <w:shd w:val="clear" w:color="auto" w:fill="auto"/>
            <w:noWrap/>
            <w:vAlign w:val="bottom"/>
            <w:hideMark/>
          </w:tcPr>
          <w:p w14:paraId="383FF87F"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314" w:type="pct"/>
            <w:shd w:val="clear" w:color="auto" w:fill="auto"/>
            <w:noWrap/>
            <w:vAlign w:val="bottom"/>
            <w:hideMark/>
          </w:tcPr>
          <w:p w14:paraId="092CFDE0"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285" w:type="pct"/>
            <w:shd w:val="clear" w:color="auto" w:fill="auto"/>
            <w:noWrap/>
            <w:vAlign w:val="bottom"/>
            <w:hideMark/>
          </w:tcPr>
          <w:p w14:paraId="1E1436C5"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1 </w:t>
            </w:r>
          </w:p>
        </w:tc>
        <w:tc>
          <w:tcPr>
            <w:tcW w:w="314" w:type="pct"/>
            <w:shd w:val="clear" w:color="auto" w:fill="auto"/>
            <w:noWrap/>
            <w:vAlign w:val="bottom"/>
            <w:hideMark/>
          </w:tcPr>
          <w:p w14:paraId="0885E67B"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1 </w:t>
            </w:r>
          </w:p>
        </w:tc>
        <w:tc>
          <w:tcPr>
            <w:tcW w:w="285" w:type="pct"/>
            <w:shd w:val="clear" w:color="auto" w:fill="auto"/>
            <w:noWrap/>
            <w:vAlign w:val="bottom"/>
            <w:hideMark/>
          </w:tcPr>
          <w:p w14:paraId="13E7B808"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314" w:type="pct"/>
            <w:shd w:val="clear" w:color="auto" w:fill="auto"/>
            <w:noWrap/>
            <w:vAlign w:val="bottom"/>
            <w:hideMark/>
          </w:tcPr>
          <w:p w14:paraId="3B8BB8FD"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386" w:type="pct"/>
          </w:tcPr>
          <w:p w14:paraId="40B4BBF4" w14:textId="73E74AA2"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0</w:t>
            </w:r>
          </w:p>
        </w:tc>
        <w:tc>
          <w:tcPr>
            <w:tcW w:w="279" w:type="pct"/>
          </w:tcPr>
          <w:p w14:paraId="6C12CF8A" w14:textId="0B270E15"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0</w:t>
            </w:r>
          </w:p>
        </w:tc>
      </w:tr>
      <w:tr w:rsidR="005F390E" w:rsidRPr="0078121C" w14:paraId="34ED13CE" w14:textId="6BC7D9A9" w:rsidTr="00075621">
        <w:trPr>
          <w:trHeight w:val="600"/>
        </w:trPr>
        <w:tc>
          <w:tcPr>
            <w:tcW w:w="1338" w:type="pct"/>
            <w:shd w:val="clear" w:color="auto" w:fill="auto"/>
            <w:vAlign w:val="bottom"/>
            <w:hideMark/>
          </w:tcPr>
          <w:p w14:paraId="336B99B1" w14:textId="01F568AE" w:rsidR="005F390E" w:rsidRPr="0078121C" w:rsidRDefault="005F390E" w:rsidP="00340EFA">
            <w:pPr>
              <w:spacing w:after="0" w:line="240" w:lineRule="auto"/>
              <w:rPr>
                <w:rFonts w:ascii="Calibri" w:eastAsia="Times New Roman" w:hAnsi="Calibri" w:cs="Calibri"/>
                <w:sz w:val="20"/>
                <w:szCs w:val="20"/>
              </w:rPr>
            </w:pPr>
            <w:r>
              <w:rPr>
                <w:rFonts w:ascii="Calibri" w:hAnsi="Calibri"/>
                <w:sz w:val="20"/>
              </w:rPr>
              <w:t>For organ trade, under 18</w:t>
            </w:r>
            <w:r w:rsidR="00882864">
              <w:rPr>
                <w:rFonts w:ascii="Calibri" w:hAnsi="Calibri"/>
                <w:sz w:val="20"/>
              </w:rPr>
              <w:t xml:space="preserve"> years</w:t>
            </w:r>
          </w:p>
        </w:tc>
        <w:tc>
          <w:tcPr>
            <w:tcW w:w="286" w:type="pct"/>
            <w:shd w:val="clear" w:color="auto" w:fill="auto"/>
            <w:noWrap/>
            <w:vAlign w:val="bottom"/>
            <w:hideMark/>
          </w:tcPr>
          <w:p w14:paraId="41F3F4FD"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314" w:type="pct"/>
            <w:shd w:val="clear" w:color="auto" w:fill="auto"/>
            <w:noWrap/>
            <w:vAlign w:val="bottom"/>
            <w:hideMark/>
          </w:tcPr>
          <w:p w14:paraId="470A7802"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285" w:type="pct"/>
            <w:shd w:val="clear" w:color="auto" w:fill="auto"/>
            <w:noWrap/>
            <w:vAlign w:val="bottom"/>
            <w:hideMark/>
          </w:tcPr>
          <w:p w14:paraId="77AAC65B"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314" w:type="pct"/>
            <w:shd w:val="clear" w:color="auto" w:fill="auto"/>
            <w:noWrap/>
            <w:vAlign w:val="bottom"/>
            <w:hideMark/>
          </w:tcPr>
          <w:p w14:paraId="6D8884E5"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285" w:type="pct"/>
            <w:shd w:val="clear" w:color="auto" w:fill="auto"/>
            <w:noWrap/>
            <w:vAlign w:val="bottom"/>
            <w:hideMark/>
          </w:tcPr>
          <w:p w14:paraId="295F3E81"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314" w:type="pct"/>
            <w:shd w:val="clear" w:color="auto" w:fill="auto"/>
            <w:noWrap/>
            <w:vAlign w:val="bottom"/>
            <w:hideMark/>
          </w:tcPr>
          <w:p w14:paraId="45ED9156"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285" w:type="pct"/>
            <w:shd w:val="clear" w:color="auto" w:fill="auto"/>
            <w:noWrap/>
            <w:vAlign w:val="bottom"/>
            <w:hideMark/>
          </w:tcPr>
          <w:p w14:paraId="45ED6C1B"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314" w:type="pct"/>
            <w:shd w:val="clear" w:color="auto" w:fill="auto"/>
            <w:noWrap/>
            <w:vAlign w:val="bottom"/>
            <w:hideMark/>
          </w:tcPr>
          <w:p w14:paraId="405915CF"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285" w:type="pct"/>
            <w:shd w:val="clear" w:color="auto" w:fill="auto"/>
            <w:noWrap/>
            <w:vAlign w:val="bottom"/>
            <w:hideMark/>
          </w:tcPr>
          <w:p w14:paraId="34A68369"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314" w:type="pct"/>
            <w:shd w:val="clear" w:color="auto" w:fill="auto"/>
            <w:noWrap/>
            <w:vAlign w:val="bottom"/>
            <w:hideMark/>
          </w:tcPr>
          <w:p w14:paraId="730C2B7B"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386" w:type="pct"/>
          </w:tcPr>
          <w:p w14:paraId="569FFAA2" w14:textId="7453FE63"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0</w:t>
            </w:r>
          </w:p>
        </w:tc>
        <w:tc>
          <w:tcPr>
            <w:tcW w:w="279" w:type="pct"/>
          </w:tcPr>
          <w:p w14:paraId="6CF623CD" w14:textId="55531619"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0</w:t>
            </w:r>
          </w:p>
        </w:tc>
      </w:tr>
      <w:tr w:rsidR="005F390E" w:rsidRPr="0078121C" w14:paraId="5E095303" w14:textId="0403CB60" w:rsidTr="00075621">
        <w:trPr>
          <w:trHeight w:val="465"/>
        </w:trPr>
        <w:tc>
          <w:tcPr>
            <w:tcW w:w="1338" w:type="pct"/>
            <w:shd w:val="clear" w:color="auto" w:fill="auto"/>
            <w:vAlign w:val="bottom"/>
            <w:hideMark/>
          </w:tcPr>
          <w:p w14:paraId="061DA513" w14:textId="695C0C31" w:rsidR="005F390E" w:rsidRPr="0078121C" w:rsidRDefault="005F390E" w:rsidP="00340EFA">
            <w:pPr>
              <w:spacing w:after="0" w:line="240" w:lineRule="auto"/>
              <w:rPr>
                <w:rFonts w:ascii="Calibri" w:eastAsia="Times New Roman" w:hAnsi="Calibri" w:cs="Calibri"/>
                <w:sz w:val="20"/>
                <w:szCs w:val="20"/>
              </w:rPr>
            </w:pPr>
            <w:r>
              <w:rPr>
                <w:rFonts w:ascii="Calibri" w:hAnsi="Calibri"/>
                <w:sz w:val="20"/>
              </w:rPr>
              <w:t>For participation in hostilities, under 18</w:t>
            </w:r>
            <w:r w:rsidR="00882864">
              <w:rPr>
                <w:rFonts w:ascii="Calibri" w:hAnsi="Calibri"/>
                <w:sz w:val="20"/>
              </w:rPr>
              <w:t xml:space="preserve"> years</w:t>
            </w:r>
          </w:p>
        </w:tc>
        <w:tc>
          <w:tcPr>
            <w:tcW w:w="286" w:type="pct"/>
            <w:shd w:val="clear" w:color="auto" w:fill="auto"/>
            <w:noWrap/>
            <w:vAlign w:val="bottom"/>
            <w:hideMark/>
          </w:tcPr>
          <w:p w14:paraId="3A527835"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314" w:type="pct"/>
            <w:shd w:val="clear" w:color="auto" w:fill="auto"/>
            <w:noWrap/>
            <w:vAlign w:val="bottom"/>
            <w:hideMark/>
          </w:tcPr>
          <w:p w14:paraId="08DA6CD6"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285" w:type="pct"/>
            <w:shd w:val="clear" w:color="auto" w:fill="auto"/>
            <w:noWrap/>
            <w:vAlign w:val="bottom"/>
            <w:hideMark/>
          </w:tcPr>
          <w:p w14:paraId="3E8E1094"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314" w:type="pct"/>
            <w:shd w:val="clear" w:color="auto" w:fill="auto"/>
            <w:noWrap/>
            <w:vAlign w:val="bottom"/>
            <w:hideMark/>
          </w:tcPr>
          <w:p w14:paraId="6B1ED880"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285" w:type="pct"/>
            <w:shd w:val="clear" w:color="auto" w:fill="auto"/>
            <w:noWrap/>
            <w:vAlign w:val="bottom"/>
            <w:hideMark/>
          </w:tcPr>
          <w:p w14:paraId="1964A56E"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314" w:type="pct"/>
            <w:shd w:val="clear" w:color="auto" w:fill="auto"/>
            <w:noWrap/>
            <w:vAlign w:val="bottom"/>
            <w:hideMark/>
          </w:tcPr>
          <w:p w14:paraId="452B3B69"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285" w:type="pct"/>
            <w:shd w:val="clear" w:color="auto" w:fill="auto"/>
            <w:noWrap/>
            <w:vAlign w:val="bottom"/>
            <w:hideMark/>
          </w:tcPr>
          <w:p w14:paraId="26930BCE"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314" w:type="pct"/>
            <w:shd w:val="clear" w:color="auto" w:fill="auto"/>
            <w:noWrap/>
            <w:vAlign w:val="bottom"/>
            <w:hideMark/>
          </w:tcPr>
          <w:p w14:paraId="72389D73"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285" w:type="pct"/>
            <w:shd w:val="clear" w:color="auto" w:fill="auto"/>
            <w:noWrap/>
            <w:vAlign w:val="bottom"/>
            <w:hideMark/>
          </w:tcPr>
          <w:p w14:paraId="00FD26CA"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314" w:type="pct"/>
            <w:shd w:val="clear" w:color="auto" w:fill="auto"/>
            <w:noWrap/>
            <w:vAlign w:val="bottom"/>
            <w:hideMark/>
          </w:tcPr>
          <w:p w14:paraId="0AC5B6FA"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386" w:type="pct"/>
          </w:tcPr>
          <w:p w14:paraId="74C5B0DF" w14:textId="6F8399EA"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0</w:t>
            </w:r>
          </w:p>
        </w:tc>
        <w:tc>
          <w:tcPr>
            <w:tcW w:w="279" w:type="pct"/>
          </w:tcPr>
          <w:p w14:paraId="209DE517" w14:textId="26B4A83C"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0</w:t>
            </w:r>
          </w:p>
        </w:tc>
      </w:tr>
      <w:tr w:rsidR="005F390E" w:rsidRPr="0078121C" w14:paraId="114A6CC0" w14:textId="0DB880F1" w:rsidTr="00075621">
        <w:trPr>
          <w:trHeight w:val="300"/>
        </w:trPr>
        <w:tc>
          <w:tcPr>
            <w:tcW w:w="1338" w:type="pct"/>
            <w:shd w:val="clear" w:color="auto" w:fill="auto"/>
            <w:vAlign w:val="bottom"/>
            <w:hideMark/>
          </w:tcPr>
          <w:p w14:paraId="26C2764A" w14:textId="56396F68" w:rsidR="005F390E" w:rsidRPr="0078121C" w:rsidRDefault="005F390E" w:rsidP="00340EFA">
            <w:pPr>
              <w:spacing w:after="0" w:line="240" w:lineRule="auto"/>
              <w:rPr>
                <w:rFonts w:ascii="Calibri" w:eastAsia="Times New Roman" w:hAnsi="Calibri" w:cs="Calibri"/>
                <w:sz w:val="20"/>
                <w:szCs w:val="20"/>
              </w:rPr>
            </w:pPr>
            <w:r>
              <w:rPr>
                <w:rFonts w:ascii="Calibri" w:hAnsi="Calibri"/>
                <w:sz w:val="20"/>
              </w:rPr>
              <w:t>For other purposes, under 18</w:t>
            </w:r>
            <w:r w:rsidR="00882864">
              <w:rPr>
                <w:rFonts w:ascii="Calibri" w:hAnsi="Calibri"/>
                <w:sz w:val="20"/>
              </w:rPr>
              <w:t xml:space="preserve"> years </w:t>
            </w:r>
          </w:p>
        </w:tc>
        <w:tc>
          <w:tcPr>
            <w:tcW w:w="286" w:type="pct"/>
            <w:shd w:val="clear" w:color="auto" w:fill="auto"/>
            <w:noWrap/>
            <w:vAlign w:val="bottom"/>
            <w:hideMark/>
          </w:tcPr>
          <w:p w14:paraId="0D40CF1A"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314" w:type="pct"/>
            <w:shd w:val="clear" w:color="auto" w:fill="auto"/>
            <w:noWrap/>
            <w:vAlign w:val="bottom"/>
            <w:hideMark/>
          </w:tcPr>
          <w:p w14:paraId="0A55C03C"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285" w:type="pct"/>
            <w:shd w:val="clear" w:color="auto" w:fill="auto"/>
            <w:noWrap/>
            <w:vAlign w:val="bottom"/>
            <w:hideMark/>
          </w:tcPr>
          <w:p w14:paraId="16BC8295"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314" w:type="pct"/>
            <w:shd w:val="clear" w:color="auto" w:fill="auto"/>
            <w:noWrap/>
            <w:vAlign w:val="bottom"/>
            <w:hideMark/>
          </w:tcPr>
          <w:p w14:paraId="58EA5E3A"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285" w:type="pct"/>
            <w:shd w:val="clear" w:color="auto" w:fill="auto"/>
            <w:noWrap/>
            <w:vAlign w:val="bottom"/>
            <w:hideMark/>
          </w:tcPr>
          <w:p w14:paraId="322DB794"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314" w:type="pct"/>
            <w:shd w:val="clear" w:color="auto" w:fill="auto"/>
            <w:noWrap/>
            <w:vAlign w:val="bottom"/>
            <w:hideMark/>
          </w:tcPr>
          <w:p w14:paraId="1EE880CF"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285" w:type="pct"/>
            <w:shd w:val="clear" w:color="auto" w:fill="auto"/>
            <w:noWrap/>
            <w:vAlign w:val="bottom"/>
            <w:hideMark/>
          </w:tcPr>
          <w:p w14:paraId="58A24915"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314" w:type="pct"/>
            <w:shd w:val="clear" w:color="auto" w:fill="auto"/>
            <w:noWrap/>
            <w:vAlign w:val="bottom"/>
            <w:hideMark/>
          </w:tcPr>
          <w:p w14:paraId="64DA9A32"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 </w:t>
            </w:r>
          </w:p>
        </w:tc>
        <w:tc>
          <w:tcPr>
            <w:tcW w:w="285" w:type="pct"/>
            <w:shd w:val="clear" w:color="auto" w:fill="auto"/>
            <w:noWrap/>
            <w:vAlign w:val="bottom"/>
            <w:hideMark/>
          </w:tcPr>
          <w:p w14:paraId="315A5BC3"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1 </w:t>
            </w:r>
          </w:p>
        </w:tc>
        <w:tc>
          <w:tcPr>
            <w:tcW w:w="314" w:type="pct"/>
            <w:shd w:val="clear" w:color="auto" w:fill="auto"/>
            <w:noWrap/>
            <w:vAlign w:val="bottom"/>
            <w:hideMark/>
          </w:tcPr>
          <w:p w14:paraId="727F1B62" w14:textId="77777777"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 xml:space="preserve">1 </w:t>
            </w:r>
          </w:p>
        </w:tc>
        <w:tc>
          <w:tcPr>
            <w:tcW w:w="386" w:type="pct"/>
          </w:tcPr>
          <w:p w14:paraId="672BCED1" w14:textId="7BA6D3F2"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1</w:t>
            </w:r>
          </w:p>
        </w:tc>
        <w:tc>
          <w:tcPr>
            <w:tcW w:w="279" w:type="pct"/>
          </w:tcPr>
          <w:p w14:paraId="7A375EA9" w14:textId="4A1DD610" w:rsidR="005F390E" w:rsidRPr="0078121C" w:rsidRDefault="005F390E" w:rsidP="00340EFA">
            <w:pPr>
              <w:spacing w:after="0" w:line="240" w:lineRule="auto"/>
              <w:jc w:val="right"/>
              <w:rPr>
                <w:rFonts w:ascii="Calibri" w:eastAsia="Times New Roman" w:hAnsi="Calibri" w:cs="Calibri"/>
                <w:sz w:val="20"/>
                <w:szCs w:val="20"/>
              </w:rPr>
            </w:pPr>
            <w:r>
              <w:rPr>
                <w:rFonts w:ascii="Calibri" w:hAnsi="Calibri"/>
                <w:sz w:val="20"/>
              </w:rPr>
              <w:t>1</w:t>
            </w:r>
          </w:p>
        </w:tc>
      </w:tr>
    </w:tbl>
    <w:p w14:paraId="15CBEEEC" w14:textId="566A6573" w:rsidR="00262D37" w:rsidRDefault="00262D37" w:rsidP="00262D37">
      <w:pPr>
        <w:pStyle w:val="BodyText"/>
      </w:pPr>
    </w:p>
    <w:p w14:paraId="48DCC2F4" w14:textId="6A65A7BE" w:rsidR="000B0A55" w:rsidRDefault="00D868E6" w:rsidP="009E5DC4">
      <w:pPr>
        <w:spacing w:after="0"/>
      </w:pPr>
      <w:r>
        <w:t>The Swedish Gender Equality Agency operates a national support line for workers as part of its national responsibility for coordinating work to combat trafficking</w:t>
      </w:r>
      <w:r w:rsidR="00A61DBD">
        <w:t xml:space="preserve"> in human beings</w:t>
      </w:r>
      <w:r>
        <w:t>. Through data from the support line and the regional coordinators against prostitution and trafficking</w:t>
      </w:r>
      <w:r w:rsidR="00A61DBD">
        <w:t xml:space="preserve"> in human beings</w:t>
      </w:r>
      <w:r>
        <w:t xml:space="preserve"> within social services, the Agency issues </w:t>
      </w:r>
      <w:r w:rsidR="00C90105">
        <w:t>statistics on</w:t>
      </w:r>
      <w:r>
        <w:t xml:space="preserve"> victims who are exposed or potentially exposed to trafficking</w:t>
      </w:r>
      <w:r w:rsidR="00A61DBD">
        <w:t xml:space="preserve"> in human beings</w:t>
      </w:r>
      <w:r>
        <w:t>. These statistics include children who are exposed or potentially exposed to trafficking</w:t>
      </w:r>
      <w:r w:rsidR="00A61DBD">
        <w:t xml:space="preserve"> in human beings</w:t>
      </w:r>
      <w:r>
        <w:t xml:space="preserve"> and children who accompany adults who are potentially exposed to trafficking</w:t>
      </w:r>
      <w:r w:rsidR="00A61DBD">
        <w:t xml:space="preserve"> in human beings</w:t>
      </w:r>
      <w:r>
        <w:t>. Of the 298 people identified during 2019, 49 were children – 23 girls and 26 boys. These children were exposed or potentially exposed to trafficking</w:t>
      </w:r>
      <w:r w:rsidR="00A61DBD">
        <w:t xml:space="preserve"> in human beings</w:t>
      </w:r>
      <w:r>
        <w:t xml:space="preserve"> for crime, sexual purposes, begging and forced marriage. In addition, 26 children accompanied adults who were exposed or potentially exposed to trafficking</w:t>
      </w:r>
      <w:r w:rsidR="00A61DBD">
        <w:t xml:space="preserve"> in human beings</w:t>
      </w:r>
      <w:r>
        <w:t xml:space="preserve">. </w:t>
      </w:r>
    </w:p>
    <w:p w14:paraId="1F1733D7" w14:textId="77777777" w:rsidR="009E5DC4" w:rsidRDefault="009E5DC4" w:rsidP="009E5DC4">
      <w:pPr>
        <w:spacing w:after="0"/>
      </w:pPr>
    </w:p>
    <w:p w14:paraId="58D0AEA8" w14:textId="0FBCF8D8" w:rsidR="00C549A9" w:rsidRDefault="00C549A9" w:rsidP="00C549A9">
      <w:pPr>
        <w:pStyle w:val="BodyText"/>
        <w:rPr>
          <w:rFonts w:asciiTheme="majorHAnsi" w:eastAsiaTheme="majorEastAsia" w:hAnsiTheme="majorHAnsi" w:cstheme="majorBidi"/>
          <w:b/>
          <w:sz w:val="22"/>
          <w:szCs w:val="26"/>
        </w:rPr>
      </w:pPr>
      <w:r>
        <w:rPr>
          <w:rFonts w:asciiTheme="majorHAnsi" w:hAnsiTheme="majorHAnsi"/>
          <w:b/>
          <w:sz w:val="22"/>
        </w:rPr>
        <w:t>Table 47(b) Criminal injuries compensation paid to children who have witnessed crimes</w:t>
      </w:r>
    </w:p>
    <w:p w14:paraId="5FA33B7A" w14:textId="3DE64021" w:rsidR="00C83615" w:rsidRDefault="00C83615" w:rsidP="00C549A9">
      <w:pPr>
        <w:pStyle w:val="BodyText"/>
        <w:rPr>
          <w:rFonts w:asciiTheme="majorHAnsi" w:eastAsiaTheme="majorEastAsia" w:hAnsiTheme="majorHAnsi" w:cstheme="majorBidi"/>
          <w:b/>
          <w:sz w:val="22"/>
          <w:szCs w:val="26"/>
        </w:rPr>
      </w:pPr>
      <w:r>
        <w:rPr>
          <w:rFonts w:asciiTheme="majorHAnsi" w:hAnsiTheme="majorHAnsi"/>
          <w:b/>
          <w:sz w:val="22"/>
        </w:rPr>
        <w:t>Source: The Swedish Crime Victim Compensation and Support Authority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50"/>
        <w:gridCol w:w="941"/>
        <w:gridCol w:w="940"/>
        <w:gridCol w:w="1027"/>
        <w:gridCol w:w="1288"/>
        <w:gridCol w:w="1158"/>
        <w:gridCol w:w="1156"/>
      </w:tblGrid>
      <w:tr w:rsidR="001C1899" w:rsidRPr="0078121C" w14:paraId="5F1CD7C4" w14:textId="0790551E" w:rsidTr="005C75EE">
        <w:trPr>
          <w:trHeight w:val="300"/>
        </w:trPr>
        <w:tc>
          <w:tcPr>
            <w:tcW w:w="1407" w:type="pct"/>
            <w:shd w:val="clear" w:color="auto" w:fill="auto"/>
            <w:noWrap/>
            <w:vAlign w:val="bottom"/>
            <w:hideMark/>
          </w:tcPr>
          <w:p w14:paraId="46D93234" w14:textId="77777777" w:rsidR="001C1899" w:rsidRPr="0078121C" w:rsidRDefault="001C1899" w:rsidP="00340EFA">
            <w:pPr>
              <w:spacing w:after="0" w:line="240" w:lineRule="auto"/>
              <w:jc w:val="right"/>
              <w:rPr>
                <w:rFonts w:ascii="Calibri" w:eastAsia="Times New Roman" w:hAnsi="Calibri" w:cs="Calibri"/>
                <w:sz w:val="20"/>
                <w:szCs w:val="20"/>
                <w:lang w:eastAsia="sv-SE"/>
              </w:rPr>
            </w:pPr>
          </w:p>
        </w:tc>
        <w:tc>
          <w:tcPr>
            <w:tcW w:w="519" w:type="pct"/>
            <w:shd w:val="clear" w:color="auto" w:fill="auto"/>
            <w:noWrap/>
            <w:vAlign w:val="bottom"/>
            <w:hideMark/>
          </w:tcPr>
          <w:p w14:paraId="1567C31E" w14:textId="77777777" w:rsidR="001C1899" w:rsidRPr="0078121C" w:rsidRDefault="001C1899" w:rsidP="00340EFA">
            <w:pPr>
              <w:spacing w:after="0" w:line="240" w:lineRule="auto"/>
              <w:jc w:val="right"/>
              <w:rPr>
                <w:rFonts w:ascii="Calibri" w:eastAsia="Times New Roman" w:hAnsi="Calibri" w:cs="Calibri"/>
                <w:b/>
                <w:bCs/>
                <w:sz w:val="20"/>
                <w:szCs w:val="20"/>
              </w:rPr>
            </w:pPr>
            <w:r>
              <w:rPr>
                <w:rFonts w:ascii="Calibri" w:hAnsi="Calibri"/>
                <w:b/>
                <w:sz w:val="20"/>
              </w:rPr>
              <w:t>2015</w:t>
            </w:r>
          </w:p>
        </w:tc>
        <w:tc>
          <w:tcPr>
            <w:tcW w:w="519" w:type="pct"/>
            <w:shd w:val="clear" w:color="auto" w:fill="auto"/>
            <w:noWrap/>
            <w:vAlign w:val="bottom"/>
            <w:hideMark/>
          </w:tcPr>
          <w:p w14:paraId="67D8CFA5" w14:textId="77777777" w:rsidR="001C1899" w:rsidRPr="0078121C" w:rsidRDefault="001C1899" w:rsidP="00340EFA">
            <w:pPr>
              <w:spacing w:after="0" w:line="240" w:lineRule="auto"/>
              <w:jc w:val="right"/>
              <w:rPr>
                <w:rFonts w:ascii="Calibri" w:eastAsia="Times New Roman" w:hAnsi="Calibri" w:cs="Calibri"/>
                <w:b/>
                <w:bCs/>
                <w:sz w:val="20"/>
                <w:szCs w:val="20"/>
              </w:rPr>
            </w:pPr>
            <w:r>
              <w:rPr>
                <w:rFonts w:ascii="Calibri" w:hAnsi="Calibri"/>
                <w:b/>
                <w:sz w:val="20"/>
              </w:rPr>
              <w:t>2016</w:t>
            </w:r>
          </w:p>
        </w:tc>
        <w:tc>
          <w:tcPr>
            <w:tcW w:w="567" w:type="pct"/>
            <w:shd w:val="clear" w:color="auto" w:fill="auto"/>
            <w:noWrap/>
            <w:vAlign w:val="bottom"/>
            <w:hideMark/>
          </w:tcPr>
          <w:p w14:paraId="17BEEC2D" w14:textId="77777777" w:rsidR="001C1899" w:rsidRPr="0078121C" w:rsidRDefault="001C1899" w:rsidP="00340EFA">
            <w:pPr>
              <w:spacing w:after="0" w:line="240" w:lineRule="auto"/>
              <w:jc w:val="right"/>
              <w:rPr>
                <w:rFonts w:ascii="Calibri" w:eastAsia="Times New Roman" w:hAnsi="Calibri" w:cs="Calibri"/>
                <w:b/>
                <w:bCs/>
                <w:sz w:val="20"/>
                <w:szCs w:val="20"/>
              </w:rPr>
            </w:pPr>
            <w:r>
              <w:rPr>
                <w:rFonts w:ascii="Calibri" w:hAnsi="Calibri"/>
                <w:b/>
                <w:sz w:val="20"/>
              </w:rPr>
              <w:t>2017</w:t>
            </w:r>
          </w:p>
        </w:tc>
        <w:tc>
          <w:tcPr>
            <w:tcW w:w="711" w:type="pct"/>
            <w:shd w:val="clear" w:color="auto" w:fill="auto"/>
            <w:noWrap/>
            <w:vAlign w:val="bottom"/>
            <w:hideMark/>
          </w:tcPr>
          <w:p w14:paraId="0084D092" w14:textId="77777777" w:rsidR="001C1899" w:rsidRPr="0078121C" w:rsidRDefault="001C1899" w:rsidP="00340EFA">
            <w:pPr>
              <w:spacing w:after="0" w:line="240" w:lineRule="auto"/>
              <w:jc w:val="right"/>
              <w:rPr>
                <w:rFonts w:ascii="Calibri" w:eastAsia="Times New Roman" w:hAnsi="Calibri" w:cs="Calibri"/>
                <w:b/>
                <w:bCs/>
                <w:sz w:val="20"/>
                <w:szCs w:val="20"/>
              </w:rPr>
            </w:pPr>
            <w:r>
              <w:rPr>
                <w:rFonts w:ascii="Calibri" w:hAnsi="Calibri"/>
                <w:b/>
                <w:sz w:val="20"/>
              </w:rPr>
              <w:t>2018</w:t>
            </w:r>
          </w:p>
        </w:tc>
        <w:tc>
          <w:tcPr>
            <w:tcW w:w="639" w:type="pct"/>
            <w:shd w:val="clear" w:color="auto" w:fill="auto"/>
            <w:noWrap/>
            <w:vAlign w:val="bottom"/>
            <w:hideMark/>
          </w:tcPr>
          <w:p w14:paraId="3E856D5E" w14:textId="382812BF" w:rsidR="001C1899" w:rsidRPr="0078121C" w:rsidRDefault="001C1899" w:rsidP="00340EFA">
            <w:pPr>
              <w:spacing w:after="0" w:line="240" w:lineRule="auto"/>
              <w:jc w:val="right"/>
              <w:rPr>
                <w:rFonts w:ascii="Calibri" w:eastAsia="Times New Roman" w:hAnsi="Calibri" w:cs="Calibri"/>
                <w:b/>
                <w:bCs/>
                <w:sz w:val="20"/>
                <w:szCs w:val="20"/>
              </w:rPr>
            </w:pPr>
            <w:r>
              <w:rPr>
                <w:rFonts w:ascii="Calibri" w:hAnsi="Calibri"/>
                <w:b/>
                <w:sz w:val="20"/>
              </w:rPr>
              <w:t>2019</w:t>
            </w:r>
          </w:p>
        </w:tc>
        <w:tc>
          <w:tcPr>
            <w:tcW w:w="639" w:type="pct"/>
            <w:vAlign w:val="bottom"/>
          </w:tcPr>
          <w:p w14:paraId="471E2309" w14:textId="4AC83198" w:rsidR="001C1899" w:rsidRPr="0078121C" w:rsidRDefault="001C1899" w:rsidP="00340EFA">
            <w:pPr>
              <w:spacing w:after="0" w:line="240" w:lineRule="auto"/>
              <w:jc w:val="right"/>
              <w:rPr>
                <w:rFonts w:ascii="Calibri" w:eastAsia="Times New Roman" w:hAnsi="Calibri" w:cs="Calibri"/>
                <w:b/>
                <w:bCs/>
                <w:sz w:val="20"/>
                <w:szCs w:val="20"/>
              </w:rPr>
            </w:pPr>
            <w:r>
              <w:rPr>
                <w:rFonts w:ascii="Calibri" w:hAnsi="Calibri"/>
                <w:b/>
                <w:sz w:val="20"/>
              </w:rPr>
              <w:t>2020</w:t>
            </w:r>
          </w:p>
        </w:tc>
      </w:tr>
      <w:tr w:rsidR="001C1899" w:rsidRPr="0078121C" w14:paraId="37C5580E" w14:textId="625416DA" w:rsidTr="005C75EE">
        <w:trPr>
          <w:trHeight w:val="600"/>
        </w:trPr>
        <w:tc>
          <w:tcPr>
            <w:tcW w:w="1407" w:type="pct"/>
            <w:shd w:val="clear" w:color="auto" w:fill="auto"/>
            <w:noWrap/>
            <w:vAlign w:val="bottom"/>
            <w:hideMark/>
          </w:tcPr>
          <w:p w14:paraId="708E5F0E" w14:textId="3D12A655" w:rsidR="001C1899" w:rsidRPr="0078121C" w:rsidRDefault="001C1899" w:rsidP="00B6243E">
            <w:pPr>
              <w:spacing w:after="0" w:line="240" w:lineRule="auto"/>
              <w:rPr>
                <w:rFonts w:ascii="Calibri" w:eastAsia="Times New Roman" w:hAnsi="Calibri" w:cs="Calibri"/>
                <w:sz w:val="20"/>
                <w:szCs w:val="20"/>
              </w:rPr>
            </w:pPr>
            <w:r>
              <w:rPr>
                <w:rFonts w:ascii="Calibri" w:hAnsi="Calibri"/>
                <w:sz w:val="20"/>
              </w:rPr>
              <w:t xml:space="preserve">Total number of cases </w:t>
            </w:r>
          </w:p>
        </w:tc>
        <w:tc>
          <w:tcPr>
            <w:tcW w:w="519" w:type="pct"/>
            <w:shd w:val="clear" w:color="auto" w:fill="auto"/>
            <w:vAlign w:val="bottom"/>
          </w:tcPr>
          <w:p w14:paraId="20E188A9" w14:textId="29AD5360" w:rsidR="001C1899" w:rsidRPr="0078121C" w:rsidRDefault="001C1899" w:rsidP="005C75EE">
            <w:pPr>
              <w:spacing w:after="0" w:line="240" w:lineRule="auto"/>
              <w:jc w:val="right"/>
              <w:rPr>
                <w:rFonts w:ascii="Calibri" w:eastAsia="Times New Roman" w:hAnsi="Calibri" w:cs="Calibri"/>
                <w:sz w:val="20"/>
                <w:szCs w:val="20"/>
              </w:rPr>
            </w:pPr>
            <w:r>
              <w:rPr>
                <w:rFonts w:ascii="Calibri" w:hAnsi="Calibri"/>
                <w:sz w:val="20"/>
              </w:rPr>
              <w:t>214</w:t>
            </w:r>
          </w:p>
        </w:tc>
        <w:tc>
          <w:tcPr>
            <w:tcW w:w="519" w:type="pct"/>
            <w:shd w:val="clear" w:color="auto" w:fill="auto"/>
            <w:vAlign w:val="bottom"/>
          </w:tcPr>
          <w:p w14:paraId="6883657D" w14:textId="3695BAF2" w:rsidR="001C1899" w:rsidRPr="0078121C" w:rsidRDefault="001C1899" w:rsidP="005C75EE">
            <w:pPr>
              <w:spacing w:after="0" w:line="240" w:lineRule="auto"/>
              <w:jc w:val="right"/>
              <w:rPr>
                <w:rFonts w:ascii="Calibri" w:eastAsia="Times New Roman" w:hAnsi="Calibri" w:cs="Calibri"/>
                <w:sz w:val="20"/>
                <w:szCs w:val="20"/>
              </w:rPr>
            </w:pPr>
            <w:r>
              <w:rPr>
                <w:rFonts w:ascii="Calibri" w:hAnsi="Calibri"/>
                <w:sz w:val="20"/>
              </w:rPr>
              <w:t>213</w:t>
            </w:r>
          </w:p>
        </w:tc>
        <w:tc>
          <w:tcPr>
            <w:tcW w:w="567" w:type="pct"/>
            <w:shd w:val="clear" w:color="auto" w:fill="auto"/>
            <w:vAlign w:val="bottom"/>
          </w:tcPr>
          <w:p w14:paraId="175692A4" w14:textId="541E2061" w:rsidR="001C1899" w:rsidRPr="0078121C" w:rsidRDefault="001C1899" w:rsidP="005C75EE">
            <w:pPr>
              <w:spacing w:after="0" w:line="240" w:lineRule="auto"/>
              <w:jc w:val="right"/>
              <w:rPr>
                <w:rFonts w:ascii="Calibri" w:eastAsia="Times New Roman" w:hAnsi="Calibri" w:cs="Calibri"/>
                <w:sz w:val="20"/>
                <w:szCs w:val="20"/>
              </w:rPr>
            </w:pPr>
            <w:r>
              <w:rPr>
                <w:rFonts w:ascii="Calibri" w:hAnsi="Calibri"/>
                <w:sz w:val="20"/>
              </w:rPr>
              <w:t>340</w:t>
            </w:r>
          </w:p>
        </w:tc>
        <w:tc>
          <w:tcPr>
            <w:tcW w:w="711" w:type="pct"/>
            <w:shd w:val="clear" w:color="auto" w:fill="auto"/>
            <w:vAlign w:val="bottom"/>
          </w:tcPr>
          <w:p w14:paraId="2C7305EA" w14:textId="1BCAEA90" w:rsidR="001C1899" w:rsidRPr="0078121C" w:rsidRDefault="001C1899" w:rsidP="005C75EE">
            <w:pPr>
              <w:spacing w:after="0" w:line="240" w:lineRule="auto"/>
              <w:jc w:val="right"/>
              <w:rPr>
                <w:rFonts w:ascii="Calibri" w:eastAsia="Times New Roman" w:hAnsi="Calibri" w:cs="Calibri"/>
                <w:sz w:val="20"/>
                <w:szCs w:val="20"/>
              </w:rPr>
            </w:pPr>
            <w:r>
              <w:rPr>
                <w:rFonts w:ascii="Calibri" w:hAnsi="Calibri"/>
                <w:sz w:val="20"/>
              </w:rPr>
              <w:t>246</w:t>
            </w:r>
          </w:p>
        </w:tc>
        <w:tc>
          <w:tcPr>
            <w:tcW w:w="639" w:type="pct"/>
            <w:shd w:val="clear" w:color="auto" w:fill="auto"/>
            <w:vAlign w:val="bottom"/>
          </w:tcPr>
          <w:p w14:paraId="1F82FCDC" w14:textId="3D8D153A" w:rsidR="001C1899" w:rsidRPr="0078121C" w:rsidRDefault="001C1899" w:rsidP="005C75EE">
            <w:pPr>
              <w:spacing w:after="0" w:line="240" w:lineRule="auto"/>
              <w:jc w:val="right"/>
              <w:rPr>
                <w:rFonts w:ascii="Calibri" w:eastAsia="Times New Roman" w:hAnsi="Calibri" w:cs="Calibri"/>
                <w:sz w:val="20"/>
                <w:szCs w:val="20"/>
              </w:rPr>
            </w:pPr>
            <w:r>
              <w:rPr>
                <w:rFonts w:ascii="Calibri" w:hAnsi="Calibri"/>
                <w:sz w:val="20"/>
              </w:rPr>
              <w:t>397</w:t>
            </w:r>
          </w:p>
        </w:tc>
        <w:tc>
          <w:tcPr>
            <w:tcW w:w="639" w:type="pct"/>
            <w:vAlign w:val="bottom"/>
          </w:tcPr>
          <w:p w14:paraId="4EFD9431" w14:textId="79876947" w:rsidR="001C1899" w:rsidRPr="0078121C" w:rsidRDefault="001C1899" w:rsidP="005C75EE">
            <w:pPr>
              <w:spacing w:after="0" w:line="240" w:lineRule="auto"/>
              <w:jc w:val="right"/>
              <w:rPr>
                <w:rFonts w:ascii="Calibri" w:eastAsia="Times New Roman" w:hAnsi="Calibri" w:cs="Calibri"/>
                <w:sz w:val="20"/>
                <w:szCs w:val="20"/>
              </w:rPr>
            </w:pPr>
            <w:r>
              <w:rPr>
                <w:rFonts w:ascii="Calibri" w:hAnsi="Calibri"/>
                <w:sz w:val="20"/>
              </w:rPr>
              <w:t>302</w:t>
            </w:r>
          </w:p>
        </w:tc>
      </w:tr>
      <w:tr w:rsidR="001C1899" w:rsidRPr="0078121C" w14:paraId="1973D9EB" w14:textId="4F2E915C" w:rsidTr="005C75EE">
        <w:trPr>
          <w:trHeight w:val="465"/>
        </w:trPr>
        <w:tc>
          <w:tcPr>
            <w:tcW w:w="1407" w:type="pct"/>
            <w:shd w:val="clear" w:color="auto" w:fill="auto"/>
            <w:vAlign w:val="bottom"/>
          </w:tcPr>
          <w:p w14:paraId="28CFE7EE" w14:textId="6CE151B6" w:rsidR="001C1899" w:rsidRPr="0078121C" w:rsidRDefault="001C1899" w:rsidP="00340EFA">
            <w:pPr>
              <w:spacing w:after="0" w:line="240" w:lineRule="auto"/>
              <w:rPr>
                <w:rFonts w:ascii="Calibri" w:eastAsia="Times New Roman" w:hAnsi="Calibri" w:cs="Calibri"/>
                <w:sz w:val="20"/>
                <w:szCs w:val="20"/>
              </w:rPr>
            </w:pPr>
            <w:r>
              <w:rPr>
                <w:rFonts w:ascii="Calibri" w:hAnsi="Calibri"/>
                <w:sz w:val="20"/>
              </w:rPr>
              <w:t>Total compensation paid (SEK thousands)</w:t>
            </w:r>
          </w:p>
        </w:tc>
        <w:tc>
          <w:tcPr>
            <w:tcW w:w="519" w:type="pct"/>
            <w:shd w:val="clear" w:color="auto" w:fill="auto"/>
            <w:noWrap/>
            <w:vAlign w:val="bottom"/>
          </w:tcPr>
          <w:p w14:paraId="4B015CF1" w14:textId="38AD5674" w:rsidR="001C1899" w:rsidRPr="0078121C" w:rsidRDefault="001C1899" w:rsidP="005C75EE">
            <w:pPr>
              <w:spacing w:after="0" w:line="240" w:lineRule="auto"/>
              <w:jc w:val="right"/>
              <w:rPr>
                <w:rFonts w:ascii="Calibri" w:eastAsia="Times New Roman" w:hAnsi="Calibri" w:cs="Calibri"/>
                <w:sz w:val="20"/>
                <w:szCs w:val="20"/>
              </w:rPr>
            </w:pPr>
            <w:r>
              <w:rPr>
                <w:rFonts w:ascii="Calibri" w:hAnsi="Calibri"/>
                <w:sz w:val="20"/>
              </w:rPr>
              <w:t>1 745 000</w:t>
            </w:r>
          </w:p>
        </w:tc>
        <w:tc>
          <w:tcPr>
            <w:tcW w:w="519" w:type="pct"/>
            <w:shd w:val="clear" w:color="auto" w:fill="auto"/>
            <w:noWrap/>
            <w:vAlign w:val="bottom"/>
          </w:tcPr>
          <w:p w14:paraId="4B30721E" w14:textId="11B20473" w:rsidR="001C1899" w:rsidRPr="0078121C" w:rsidRDefault="001C1899" w:rsidP="005C75EE">
            <w:pPr>
              <w:spacing w:after="0" w:line="240" w:lineRule="auto"/>
              <w:jc w:val="right"/>
              <w:rPr>
                <w:rFonts w:ascii="Calibri" w:eastAsia="Times New Roman" w:hAnsi="Calibri" w:cs="Calibri"/>
                <w:sz w:val="20"/>
                <w:szCs w:val="20"/>
              </w:rPr>
            </w:pPr>
            <w:r>
              <w:rPr>
                <w:rFonts w:ascii="Calibri" w:hAnsi="Calibri"/>
                <w:sz w:val="20"/>
              </w:rPr>
              <w:t>1 460 000</w:t>
            </w:r>
          </w:p>
        </w:tc>
        <w:tc>
          <w:tcPr>
            <w:tcW w:w="567" w:type="pct"/>
            <w:shd w:val="clear" w:color="auto" w:fill="auto"/>
            <w:noWrap/>
            <w:vAlign w:val="bottom"/>
          </w:tcPr>
          <w:p w14:paraId="607A0A28" w14:textId="750D3D5A" w:rsidR="001C1899" w:rsidRPr="0078121C" w:rsidRDefault="001C1899" w:rsidP="005C75EE">
            <w:pPr>
              <w:spacing w:after="0" w:line="240" w:lineRule="auto"/>
              <w:jc w:val="right"/>
              <w:rPr>
                <w:rFonts w:ascii="Calibri" w:eastAsia="Times New Roman" w:hAnsi="Calibri" w:cs="Calibri"/>
                <w:sz w:val="20"/>
                <w:szCs w:val="20"/>
              </w:rPr>
            </w:pPr>
            <w:r>
              <w:rPr>
                <w:rFonts w:ascii="Calibri" w:hAnsi="Calibri"/>
                <w:sz w:val="20"/>
              </w:rPr>
              <w:t>1 605 000</w:t>
            </w:r>
          </w:p>
        </w:tc>
        <w:tc>
          <w:tcPr>
            <w:tcW w:w="711" w:type="pct"/>
            <w:shd w:val="clear" w:color="auto" w:fill="auto"/>
            <w:noWrap/>
            <w:vAlign w:val="bottom"/>
          </w:tcPr>
          <w:p w14:paraId="0D8A90ED" w14:textId="176D02E0" w:rsidR="001C1899" w:rsidRPr="0078121C" w:rsidRDefault="001C1899" w:rsidP="005C75EE">
            <w:pPr>
              <w:spacing w:after="0" w:line="240" w:lineRule="auto"/>
              <w:jc w:val="right"/>
              <w:rPr>
                <w:rFonts w:ascii="Calibri" w:eastAsia="Times New Roman" w:hAnsi="Calibri" w:cs="Calibri"/>
                <w:sz w:val="20"/>
                <w:szCs w:val="20"/>
              </w:rPr>
            </w:pPr>
            <w:r>
              <w:rPr>
                <w:rFonts w:ascii="Calibri" w:hAnsi="Calibri"/>
                <w:sz w:val="20"/>
              </w:rPr>
              <w:t>1 080 000</w:t>
            </w:r>
          </w:p>
        </w:tc>
        <w:tc>
          <w:tcPr>
            <w:tcW w:w="639" w:type="pct"/>
            <w:shd w:val="clear" w:color="auto" w:fill="auto"/>
            <w:noWrap/>
            <w:vAlign w:val="bottom"/>
          </w:tcPr>
          <w:p w14:paraId="03B7CF63" w14:textId="354A4CB2" w:rsidR="001C1899" w:rsidRPr="0078121C" w:rsidRDefault="001C1899" w:rsidP="005C75EE">
            <w:pPr>
              <w:spacing w:after="0" w:line="240" w:lineRule="auto"/>
              <w:jc w:val="right"/>
              <w:rPr>
                <w:rFonts w:ascii="Calibri" w:eastAsia="Times New Roman" w:hAnsi="Calibri" w:cs="Calibri"/>
                <w:sz w:val="20"/>
                <w:szCs w:val="20"/>
              </w:rPr>
            </w:pPr>
            <w:r>
              <w:rPr>
                <w:rFonts w:ascii="Calibri" w:hAnsi="Calibri"/>
                <w:sz w:val="20"/>
              </w:rPr>
              <w:t>1 880 000</w:t>
            </w:r>
          </w:p>
        </w:tc>
        <w:tc>
          <w:tcPr>
            <w:tcW w:w="639" w:type="pct"/>
            <w:vAlign w:val="bottom"/>
          </w:tcPr>
          <w:p w14:paraId="488B4F49" w14:textId="26F3500C" w:rsidR="001C1899" w:rsidRPr="0078121C" w:rsidRDefault="001C1899" w:rsidP="005C75EE">
            <w:pPr>
              <w:spacing w:after="0" w:line="240" w:lineRule="auto"/>
              <w:jc w:val="right"/>
              <w:rPr>
                <w:rFonts w:ascii="Calibri" w:eastAsia="Times New Roman" w:hAnsi="Calibri" w:cs="Calibri"/>
                <w:sz w:val="20"/>
                <w:szCs w:val="20"/>
              </w:rPr>
            </w:pPr>
            <w:r>
              <w:rPr>
                <w:rFonts w:ascii="Calibri" w:hAnsi="Calibri"/>
                <w:sz w:val="20"/>
              </w:rPr>
              <w:t>1 780 000</w:t>
            </w:r>
          </w:p>
        </w:tc>
      </w:tr>
      <w:tr w:rsidR="001C1899" w:rsidRPr="0078121C" w14:paraId="539F46E0" w14:textId="37F31246" w:rsidTr="005C75EE">
        <w:trPr>
          <w:trHeight w:val="300"/>
        </w:trPr>
        <w:tc>
          <w:tcPr>
            <w:tcW w:w="1407" w:type="pct"/>
            <w:shd w:val="clear" w:color="auto" w:fill="auto"/>
            <w:vAlign w:val="bottom"/>
          </w:tcPr>
          <w:p w14:paraId="0C7BBDC1" w14:textId="49E3AFD4" w:rsidR="001C1899" w:rsidRPr="0078121C" w:rsidRDefault="001C1899" w:rsidP="00340EFA">
            <w:pPr>
              <w:spacing w:after="0" w:line="240" w:lineRule="auto"/>
              <w:rPr>
                <w:rFonts w:ascii="Calibri" w:eastAsia="Times New Roman" w:hAnsi="Calibri" w:cs="Calibri"/>
                <w:sz w:val="20"/>
                <w:szCs w:val="20"/>
              </w:rPr>
            </w:pPr>
            <w:r>
              <w:rPr>
                <w:rFonts w:ascii="Calibri" w:hAnsi="Calibri"/>
                <w:sz w:val="20"/>
              </w:rPr>
              <w:t>Average compensation paid (SEK thousands)</w:t>
            </w:r>
          </w:p>
        </w:tc>
        <w:tc>
          <w:tcPr>
            <w:tcW w:w="519" w:type="pct"/>
            <w:shd w:val="clear" w:color="auto" w:fill="auto"/>
            <w:noWrap/>
            <w:vAlign w:val="bottom"/>
          </w:tcPr>
          <w:p w14:paraId="022B3D21" w14:textId="25F02C76" w:rsidR="001C1899" w:rsidRPr="0078121C" w:rsidRDefault="001C1899" w:rsidP="005C75EE">
            <w:pPr>
              <w:spacing w:after="0" w:line="240" w:lineRule="auto"/>
              <w:jc w:val="right"/>
              <w:rPr>
                <w:rFonts w:ascii="Calibri" w:eastAsia="Times New Roman" w:hAnsi="Calibri" w:cs="Calibri"/>
                <w:sz w:val="20"/>
                <w:szCs w:val="20"/>
              </w:rPr>
            </w:pPr>
            <w:r>
              <w:rPr>
                <w:rFonts w:ascii="Calibri" w:hAnsi="Calibri"/>
                <w:sz w:val="20"/>
              </w:rPr>
              <w:t>8 154</w:t>
            </w:r>
          </w:p>
        </w:tc>
        <w:tc>
          <w:tcPr>
            <w:tcW w:w="519" w:type="pct"/>
            <w:shd w:val="clear" w:color="auto" w:fill="auto"/>
            <w:noWrap/>
            <w:vAlign w:val="bottom"/>
          </w:tcPr>
          <w:p w14:paraId="31FBBD2A" w14:textId="313FF2B1" w:rsidR="001C1899" w:rsidRPr="0078121C" w:rsidRDefault="001C1899" w:rsidP="005C75EE">
            <w:pPr>
              <w:spacing w:after="0" w:line="240" w:lineRule="auto"/>
              <w:jc w:val="right"/>
              <w:rPr>
                <w:rFonts w:ascii="Calibri" w:eastAsia="Times New Roman" w:hAnsi="Calibri" w:cs="Calibri"/>
                <w:sz w:val="20"/>
                <w:szCs w:val="20"/>
              </w:rPr>
            </w:pPr>
            <w:r>
              <w:rPr>
                <w:rFonts w:ascii="Calibri" w:hAnsi="Calibri"/>
                <w:sz w:val="20"/>
              </w:rPr>
              <w:t>6 854</w:t>
            </w:r>
          </w:p>
        </w:tc>
        <w:tc>
          <w:tcPr>
            <w:tcW w:w="567" w:type="pct"/>
            <w:shd w:val="clear" w:color="auto" w:fill="auto"/>
            <w:noWrap/>
            <w:vAlign w:val="bottom"/>
          </w:tcPr>
          <w:p w14:paraId="639113D0" w14:textId="21ED7FCE" w:rsidR="001C1899" w:rsidRPr="0078121C" w:rsidRDefault="001C1899" w:rsidP="005C75EE">
            <w:pPr>
              <w:spacing w:after="0" w:line="240" w:lineRule="auto"/>
              <w:jc w:val="right"/>
              <w:rPr>
                <w:rFonts w:ascii="Calibri" w:eastAsia="Times New Roman" w:hAnsi="Calibri" w:cs="Calibri"/>
                <w:sz w:val="20"/>
                <w:szCs w:val="20"/>
              </w:rPr>
            </w:pPr>
            <w:r>
              <w:rPr>
                <w:rFonts w:ascii="Calibri" w:hAnsi="Calibri"/>
                <w:sz w:val="20"/>
              </w:rPr>
              <w:t>7 571</w:t>
            </w:r>
          </w:p>
        </w:tc>
        <w:tc>
          <w:tcPr>
            <w:tcW w:w="711" w:type="pct"/>
            <w:shd w:val="clear" w:color="auto" w:fill="auto"/>
            <w:noWrap/>
            <w:vAlign w:val="bottom"/>
          </w:tcPr>
          <w:p w14:paraId="7C98259B" w14:textId="30244813" w:rsidR="001C1899" w:rsidRPr="0078121C" w:rsidRDefault="001C1899" w:rsidP="005C75EE">
            <w:pPr>
              <w:spacing w:after="0" w:line="240" w:lineRule="auto"/>
              <w:jc w:val="right"/>
              <w:rPr>
                <w:rFonts w:ascii="Calibri" w:eastAsia="Times New Roman" w:hAnsi="Calibri" w:cs="Calibri"/>
                <w:sz w:val="20"/>
                <w:szCs w:val="20"/>
              </w:rPr>
            </w:pPr>
            <w:r>
              <w:rPr>
                <w:rFonts w:ascii="Calibri" w:hAnsi="Calibri"/>
                <w:sz w:val="20"/>
              </w:rPr>
              <w:t>7 013</w:t>
            </w:r>
          </w:p>
        </w:tc>
        <w:tc>
          <w:tcPr>
            <w:tcW w:w="639" w:type="pct"/>
            <w:shd w:val="clear" w:color="auto" w:fill="auto"/>
            <w:noWrap/>
            <w:vAlign w:val="bottom"/>
          </w:tcPr>
          <w:p w14:paraId="191EB8C0" w14:textId="3CB1B673" w:rsidR="001C1899" w:rsidRPr="0078121C" w:rsidRDefault="001C1899" w:rsidP="005C75EE">
            <w:pPr>
              <w:spacing w:after="0" w:line="240" w:lineRule="auto"/>
              <w:jc w:val="right"/>
              <w:rPr>
                <w:rFonts w:ascii="Calibri" w:eastAsia="Times New Roman" w:hAnsi="Calibri" w:cs="Calibri"/>
                <w:sz w:val="20"/>
                <w:szCs w:val="20"/>
              </w:rPr>
            </w:pPr>
            <w:r>
              <w:rPr>
                <w:rFonts w:ascii="Calibri" w:hAnsi="Calibri"/>
                <w:sz w:val="20"/>
              </w:rPr>
              <w:t>7 041</w:t>
            </w:r>
          </w:p>
        </w:tc>
        <w:tc>
          <w:tcPr>
            <w:tcW w:w="639" w:type="pct"/>
            <w:vAlign w:val="bottom"/>
          </w:tcPr>
          <w:p w14:paraId="0310DA9B" w14:textId="0ED71FF0" w:rsidR="001C1899" w:rsidRPr="0078121C" w:rsidRDefault="001C1899" w:rsidP="005C75EE">
            <w:pPr>
              <w:spacing w:after="0" w:line="240" w:lineRule="auto"/>
              <w:jc w:val="right"/>
              <w:rPr>
                <w:rFonts w:ascii="Calibri" w:eastAsia="Times New Roman" w:hAnsi="Calibri" w:cs="Calibri"/>
                <w:sz w:val="20"/>
                <w:szCs w:val="20"/>
              </w:rPr>
            </w:pPr>
            <w:r>
              <w:rPr>
                <w:rFonts w:ascii="Calibri" w:hAnsi="Calibri"/>
                <w:sz w:val="20"/>
              </w:rPr>
              <w:t>9 889</w:t>
            </w:r>
          </w:p>
        </w:tc>
      </w:tr>
      <w:tr w:rsidR="001C1899" w:rsidRPr="0078121C" w14:paraId="16EEA9EA" w14:textId="57D6BEE7" w:rsidTr="005C75EE">
        <w:trPr>
          <w:trHeight w:val="300"/>
        </w:trPr>
        <w:tc>
          <w:tcPr>
            <w:tcW w:w="1407" w:type="pct"/>
            <w:shd w:val="clear" w:color="auto" w:fill="auto"/>
            <w:vAlign w:val="bottom"/>
          </w:tcPr>
          <w:p w14:paraId="61C59C94" w14:textId="69DB7C07" w:rsidR="001C1899" w:rsidRPr="0078121C" w:rsidRDefault="001C1899" w:rsidP="00340EFA">
            <w:pPr>
              <w:spacing w:after="0" w:line="240" w:lineRule="auto"/>
              <w:rPr>
                <w:rFonts w:ascii="Calibri" w:eastAsia="Times New Roman" w:hAnsi="Calibri" w:cs="Calibri"/>
                <w:sz w:val="20"/>
                <w:szCs w:val="20"/>
                <w:lang w:eastAsia="sv-SE"/>
              </w:rPr>
            </w:pPr>
          </w:p>
        </w:tc>
        <w:tc>
          <w:tcPr>
            <w:tcW w:w="519" w:type="pct"/>
            <w:shd w:val="clear" w:color="auto" w:fill="auto"/>
            <w:noWrap/>
            <w:vAlign w:val="bottom"/>
          </w:tcPr>
          <w:p w14:paraId="7514B51A" w14:textId="54C6A875" w:rsidR="001C1899" w:rsidRPr="0078121C" w:rsidRDefault="001C1899" w:rsidP="00340EFA">
            <w:pPr>
              <w:spacing w:after="0" w:line="240" w:lineRule="auto"/>
              <w:jc w:val="right"/>
              <w:rPr>
                <w:rFonts w:ascii="Calibri" w:eastAsia="Times New Roman" w:hAnsi="Calibri" w:cs="Calibri"/>
                <w:sz w:val="20"/>
                <w:szCs w:val="20"/>
                <w:lang w:eastAsia="sv-SE"/>
              </w:rPr>
            </w:pPr>
          </w:p>
        </w:tc>
        <w:tc>
          <w:tcPr>
            <w:tcW w:w="519" w:type="pct"/>
            <w:shd w:val="clear" w:color="auto" w:fill="auto"/>
            <w:noWrap/>
            <w:vAlign w:val="bottom"/>
          </w:tcPr>
          <w:p w14:paraId="30D4468A" w14:textId="0C7D086C" w:rsidR="001C1899" w:rsidRPr="0078121C" w:rsidRDefault="001C1899" w:rsidP="00340EFA">
            <w:pPr>
              <w:spacing w:after="0" w:line="240" w:lineRule="auto"/>
              <w:jc w:val="right"/>
              <w:rPr>
                <w:rFonts w:ascii="Calibri" w:eastAsia="Times New Roman" w:hAnsi="Calibri" w:cs="Calibri"/>
                <w:sz w:val="20"/>
                <w:szCs w:val="20"/>
                <w:lang w:eastAsia="sv-SE"/>
              </w:rPr>
            </w:pPr>
          </w:p>
        </w:tc>
        <w:tc>
          <w:tcPr>
            <w:tcW w:w="567" w:type="pct"/>
            <w:shd w:val="clear" w:color="auto" w:fill="auto"/>
            <w:noWrap/>
            <w:vAlign w:val="bottom"/>
          </w:tcPr>
          <w:p w14:paraId="347BF467" w14:textId="49073B2D" w:rsidR="001C1899" w:rsidRPr="0078121C" w:rsidRDefault="001C1899" w:rsidP="00340EFA">
            <w:pPr>
              <w:spacing w:after="0" w:line="240" w:lineRule="auto"/>
              <w:jc w:val="right"/>
              <w:rPr>
                <w:rFonts w:ascii="Calibri" w:eastAsia="Times New Roman" w:hAnsi="Calibri" w:cs="Calibri"/>
                <w:sz w:val="20"/>
                <w:szCs w:val="20"/>
                <w:lang w:eastAsia="sv-SE"/>
              </w:rPr>
            </w:pPr>
          </w:p>
        </w:tc>
        <w:tc>
          <w:tcPr>
            <w:tcW w:w="711" w:type="pct"/>
            <w:shd w:val="clear" w:color="auto" w:fill="auto"/>
            <w:noWrap/>
            <w:vAlign w:val="bottom"/>
          </w:tcPr>
          <w:p w14:paraId="6B2E3435" w14:textId="2FD8554E" w:rsidR="001C1899" w:rsidRPr="0078121C" w:rsidRDefault="001C1899" w:rsidP="00340EFA">
            <w:pPr>
              <w:spacing w:after="0" w:line="240" w:lineRule="auto"/>
              <w:jc w:val="right"/>
              <w:rPr>
                <w:rFonts w:ascii="Calibri" w:eastAsia="Times New Roman" w:hAnsi="Calibri" w:cs="Calibri"/>
                <w:sz w:val="20"/>
                <w:szCs w:val="20"/>
                <w:lang w:eastAsia="sv-SE"/>
              </w:rPr>
            </w:pPr>
          </w:p>
        </w:tc>
        <w:tc>
          <w:tcPr>
            <w:tcW w:w="639" w:type="pct"/>
            <w:shd w:val="clear" w:color="auto" w:fill="auto"/>
            <w:noWrap/>
            <w:vAlign w:val="bottom"/>
          </w:tcPr>
          <w:p w14:paraId="1AE8F553" w14:textId="3573D92A" w:rsidR="001C1899" w:rsidRPr="0078121C" w:rsidRDefault="001C1899" w:rsidP="00340EFA">
            <w:pPr>
              <w:spacing w:after="0" w:line="240" w:lineRule="auto"/>
              <w:jc w:val="right"/>
              <w:rPr>
                <w:rFonts w:ascii="Calibri" w:eastAsia="Times New Roman" w:hAnsi="Calibri" w:cs="Calibri"/>
                <w:sz w:val="20"/>
                <w:szCs w:val="20"/>
                <w:lang w:eastAsia="sv-SE"/>
              </w:rPr>
            </w:pPr>
          </w:p>
        </w:tc>
        <w:tc>
          <w:tcPr>
            <w:tcW w:w="639" w:type="pct"/>
            <w:vAlign w:val="bottom"/>
          </w:tcPr>
          <w:p w14:paraId="6466937C" w14:textId="77777777" w:rsidR="001C1899" w:rsidRPr="0078121C" w:rsidRDefault="001C1899" w:rsidP="00340EFA">
            <w:pPr>
              <w:spacing w:after="0" w:line="240" w:lineRule="auto"/>
              <w:jc w:val="right"/>
              <w:rPr>
                <w:rFonts w:ascii="Calibri" w:eastAsia="Times New Roman" w:hAnsi="Calibri" w:cs="Calibri"/>
                <w:sz w:val="20"/>
                <w:szCs w:val="20"/>
                <w:lang w:eastAsia="sv-SE"/>
              </w:rPr>
            </w:pPr>
          </w:p>
        </w:tc>
      </w:tr>
    </w:tbl>
    <w:p w14:paraId="03E236CD" w14:textId="01033A5E" w:rsidR="001879BE" w:rsidRDefault="001879BE" w:rsidP="00472749">
      <w:pPr>
        <w:pStyle w:val="BodyText"/>
        <w:rPr>
          <w:rFonts w:asciiTheme="majorHAnsi" w:eastAsiaTheme="majorEastAsia" w:hAnsiTheme="majorHAnsi" w:cstheme="majorBidi"/>
          <w:b/>
          <w:sz w:val="22"/>
          <w:szCs w:val="26"/>
          <w:lang w:eastAsia="sv-SE"/>
        </w:rPr>
      </w:pPr>
    </w:p>
    <w:p w14:paraId="6D96CE0E" w14:textId="4AC9BA45" w:rsidR="00E01E14" w:rsidRDefault="00E01E14" w:rsidP="00E01E14">
      <w:pPr>
        <w:pStyle w:val="Rubrik3utannumrering"/>
      </w:pPr>
      <w:bookmarkStart w:id="37" w:name="_Toc66196583"/>
      <w:bookmarkStart w:id="38" w:name="_Toc85187433"/>
      <w:r>
        <w:t>K. Optional Protocol to the Convention on the Rights of the Child on the involvement of children in armed conflict</w:t>
      </w:r>
      <w:bookmarkEnd w:id="37"/>
      <w:bookmarkEnd w:id="38"/>
    </w:p>
    <w:p w14:paraId="5AAFAB35" w14:textId="77777777" w:rsidR="00812508" w:rsidRDefault="00812508" w:rsidP="00F87770">
      <w:pPr>
        <w:pStyle w:val="BodyText"/>
      </w:pPr>
    </w:p>
    <w:p w14:paraId="0AE98ED2" w14:textId="176D645B" w:rsidR="0064707B" w:rsidRPr="000C74F2" w:rsidRDefault="0064707B" w:rsidP="00F87770">
      <w:pPr>
        <w:pStyle w:val="BodyText"/>
      </w:pPr>
      <w:r>
        <w:t>48.</w:t>
      </w:r>
    </w:p>
    <w:p w14:paraId="206671FB" w14:textId="74640339" w:rsidR="00F87770" w:rsidRPr="000C74F2" w:rsidRDefault="00F87770" w:rsidP="00F87770">
      <w:pPr>
        <w:pStyle w:val="BodyText"/>
      </w:pPr>
      <w:r>
        <w:t xml:space="preserve">(a) Table 45(a).1 above shows that it was primarily children from Syria, Afghanistan and Iraq who applied for asylum. </w:t>
      </w:r>
    </w:p>
    <w:p w14:paraId="2537A79B" w14:textId="0DF06E38" w:rsidR="00FB2559" w:rsidRPr="00E01E14" w:rsidRDefault="00F87770" w:rsidP="00E01E14">
      <w:pPr>
        <w:rPr>
          <w:color w:val="1F497D"/>
        </w:rPr>
      </w:pPr>
      <w:r>
        <w:t xml:space="preserve">(b) The Swedish Security Service estimates that a handful of children from Sweden have been involved in the conflicts in Syria and Iraq during the period 2015–2019. </w:t>
      </w:r>
    </w:p>
    <w:p w14:paraId="34D06401" w14:textId="16A2E223" w:rsidR="00303BDB" w:rsidRDefault="00F87770" w:rsidP="000B0A55">
      <w:pPr>
        <w:pStyle w:val="BodyText"/>
      </w:pPr>
      <w:r>
        <w:t xml:space="preserve">c) No such statistics are available at national level. </w:t>
      </w:r>
    </w:p>
    <w:p w14:paraId="5E5A525C" w14:textId="10F8682F" w:rsidR="00D840E4" w:rsidRDefault="00D840E4" w:rsidP="000B0A55">
      <w:pPr>
        <w:pStyle w:val="BodyText"/>
      </w:pPr>
    </w:p>
    <w:sectPr w:rsidR="00D840E4" w:rsidSect="0093335A">
      <w:pgSz w:w="11906" w:h="16838" w:code="9"/>
      <w:pgMar w:top="1418" w:right="1418" w:bottom="1418" w:left="1418" w:header="34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2A7079" w14:textId="77777777" w:rsidR="0057354B" w:rsidRDefault="0057354B" w:rsidP="00A87A54">
      <w:pPr>
        <w:spacing w:after="0" w:line="240" w:lineRule="auto"/>
      </w:pPr>
      <w:r>
        <w:separator/>
      </w:r>
    </w:p>
  </w:endnote>
  <w:endnote w:type="continuationSeparator" w:id="0">
    <w:p w14:paraId="0EAE50F4" w14:textId="77777777" w:rsidR="0057354B" w:rsidRDefault="0057354B" w:rsidP="00A87A54">
      <w:pPr>
        <w:spacing w:after="0" w:line="240" w:lineRule="auto"/>
      </w:pPr>
      <w:r>
        <w:continuationSeparator/>
      </w:r>
    </w:p>
  </w:endnote>
  <w:endnote w:type="continuationNotice" w:id="1">
    <w:p w14:paraId="35ED1E33" w14:textId="77777777" w:rsidR="0057354B" w:rsidRDefault="0057354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OrigGarmnd BT">
    <w:altName w:val="Constantia"/>
    <w:charset w:val="00"/>
    <w:family w:val="roman"/>
    <w:pitch w:val="variable"/>
    <w:sig w:usb0="00000001" w:usb1="00000000" w:usb2="00000000" w:usb3="00000000" w:csb0="0000001B" w:csb1="00000000"/>
  </w:font>
  <w:font w:name="TradeGothic">
    <w:altName w:val="Courier New"/>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3664130"/>
      <w:docPartObj>
        <w:docPartGallery w:val="Page Numbers (Bottom of Page)"/>
        <w:docPartUnique/>
      </w:docPartObj>
    </w:sdtPr>
    <w:sdtEndPr/>
    <w:sdtContent>
      <w:p w14:paraId="6A849183" w14:textId="0E414FDC" w:rsidR="0057354B" w:rsidRDefault="0057354B">
        <w:pPr>
          <w:pStyle w:val="Footer"/>
        </w:pPr>
        <w:r>
          <w:fldChar w:fldCharType="begin"/>
        </w:r>
        <w:r>
          <w:instrText>PAGE   \* MERGEFORMAT</w:instrText>
        </w:r>
        <w:r>
          <w:fldChar w:fldCharType="separate"/>
        </w:r>
        <w:r w:rsidR="0054753E">
          <w:rPr>
            <w:noProof/>
          </w:rPr>
          <w:t>2</w:t>
        </w:r>
        <w:r>
          <w:fldChar w:fldCharType="end"/>
        </w:r>
      </w:p>
    </w:sdtContent>
  </w:sdt>
  <w:p w14:paraId="56D616D5" w14:textId="77777777" w:rsidR="0057354B" w:rsidRDefault="005735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54147F" w14:textId="77777777" w:rsidR="0057354B" w:rsidRDefault="0057354B" w:rsidP="00A87A54">
      <w:pPr>
        <w:spacing w:after="0" w:line="240" w:lineRule="auto"/>
      </w:pPr>
      <w:r>
        <w:separator/>
      </w:r>
    </w:p>
  </w:footnote>
  <w:footnote w:type="continuationSeparator" w:id="0">
    <w:p w14:paraId="0DB8DEBE" w14:textId="77777777" w:rsidR="0057354B" w:rsidRDefault="0057354B" w:rsidP="00A87A54">
      <w:pPr>
        <w:spacing w:after="0" w:line="240" w:lineRule="auto"/>
      </w:pPr>
      <w:r>
        <w:continuationSeparator/>
      </w:r>
    </w:p>
  </w:footnote>
  <w:footnote w:type="continuationNotice" w:id="1">
    <w:p w14:paraId="793C0F15" w14:textId="77777777" w:rsidR="0057354B" w:rsidRDefault="0057354B">
      <w:pPr>
        <w:spacing w:after="0" w:line="240" w:lineRule="auto"/>
      </w:pPr>
    </w:p>
  </w:footnote>
  <w:footnote w:id="2">
    <w:p w14:paraId="2E96902F" w14:textId="1F12157D" w:rsidR="0057354B" w:rsidRPr="00E279EC" w:rsidRDefault="0057354B">
      <w:pPr>
        <w:pStyle w:val="FootnoteText"/>
      </w:pPr>
      <w:r>
        <w:rPr>
          <w:rStyle w:val="FootnoteReference"/>
        </w:rPr>
        <w:footnoteRef/>
      </w:r>
      <w:r>
        <w:t xml:space="preserve"> </w:t>
      </w:r>
      <w:r w:rsidRPr="00886E86">
        <w:t>Reported cas</w:t>
      </w:r>
      <w:r>
        <w:t>e</w:t>
      </w:r>
      <w:r w:rsidRPr="00886E86">
        <w:t>s of lethal violenc</w:t>
      </w:r>
      <w:r>
        <w:t xml:space="preserve">e, from </w:t>
      </w:r>
      <w:r w:rsidRPr="00E279EC">
        <w:t>The Swedish National Council for Crime Prevention</w:t>
      </w:r>
      <w:r>
        <w:t xml:space="preserve">, refers to all persons who have been subjected to lethal violence in Sweden, while the National Board of Health and Welfare´s register of causes of death refers to persons registered in Sweden.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22A43"/>
    <w:multiLevelType w:val="multilevel"/>
    <w:tmpl w:val="186C6512"/>
    <w:styleLink w:val="Strecklistan"/>
    <w:lvl w:ilvl="0">
      <w:start w:val="1"/>
      <w:numFmt w:val="bullet"/>
      <w:pStyle w:val="Strecklista"/>
      <w:lvlText w:val="−"/>
      <w:lvlJc w:val="left"/>
      <w:pPr>
        <w:tabs>
          <w:tab w:val="num" w:pos="425"/>
        </w:tabs>
        <w:ind w:left="425" w:hanging="425"/>
      </w:pPr>
      <w:rPr>
        <w:rFonts w:ascii="Garamond" w:hAnsi="Garamond" w:hint="default"/>
      </w:rPr>
    </w:lvl>
    <w:lvl w:ilvl="1">
      <w:start w:val="1"/>
      <w:numFmt w:val="bullet"/>
      <w:pStyle w:val="Strecklista2"/>
      <w:lvlText w:val="−"/>
      <w:lvlJc w:val="left"/>
      <w:pPr>
        <w:tabs>
          <w:tab w:val="num" w:pos="851"/>
        </w:tabs>
        <w:ind w:left="851" w:hanging="426"/>
      </w:pPr>
      <w:rPr>
        <w:rFonts w:ascii="Garamond" w:hAnsi="Garamond" w:hint="default"/>
      </w:rPr>
    </w:lvl>
    <w:lvl w:ilvl="2">
      <w:start w:val="1"/>
      <w:numFmt w:val="bullet"/>
      <w:pStyle w:val="Strecklista3"/>
      <w:lvlText w:val="−"/>
      <w:lvlJc w:val="left"/>
      <w:pPr>
        <w:tabs>
          <w:tab w:val="num" w:pos="1276"/>
        </w:tabs>
        <w:ind w:left="1276" w:hanging="425"/>
      </w:pPr>
      <w:rPr>
        <w:rFonts w:ascii="Garamond" w:hAnsi="Garamond"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3533CC7"/>
    <w:multiLevelType w:val="hybridMultilevel"/>
    <w:tmpl w:val="5B96DB46"/>
    <w:lvl w:ilvl="0" w:tplc="8508E25A">
      <w:start w:val="1"/>
      <w:numFmt w:val="upperRoman"/>
      <w:lvlText w:val="%1."/>
      <w:lvlJc w:val="left"/>
      <w:pPr>
        <w:ind w:left="2055" w:hanging="1695"/>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 w15:restartNumberingAfterBreak="0">
    <w:nsid w:val="10D15729"/>
    <w:multiLevelType w:val="multilevel"/>
    <w:tmpl w:val="1A20A4CA"/>
    <w:styleLink w:val="RKPunktlista"/>
    <w:lvl w:ilvl="0">
      <w:start w:val="1"/>
      <w:numFmt w:val="bullet"/>
      <w:pStyle w:val="ListBullet"/>
      <w:lvlText w:val="•"/>
      <w:lvlJc w:val="left"/>
      <w:pPr>
        <w:tabs>
          <w:tab w:val="num" w:pos="425"/>
        </w:tabs>
        <w:ind w:left="425" w:hanging="425"/>
      </w:pPr>
      <w:rPr>
        <w:rFonts w:ascii="Garamond" w:hAnsi="Garamond" w:hint="default"/>
      </w:rPr>
    </w:lvl>
    <w:lvl w:ilvl="1">
      <w:start w:val="1"/>
      <w:numFmt w:val="bullet"/>
      <w:pStyle w:val="ListBullet2"/>
      <w:lvlText w:val="o"/>
      <w:lvlJc w:val="left"/>
      <w:pPr>
        <w:tabs>
          <w:tab w:val="num" w:pos="851"/>
        </w:tabs>
        <w:ind w:left="851" w:hanging="426"/>
      </w:pPr>
      <w:rPr>
        <w:rFonts w:ascii="Courier New" w:hAnsi="Courier New" w:hint="default"/>
      </w:rPr>
    </w:lvl>
    <w:lvl w:ilvl="2">
      <w:start w:val="1"/>
      <w:numFmt w:val="bullet"/>
      <w:pStyle w:val="ListBullet3"/>
      <w:lvlText w:val=""/>
      <w:lvlJc w:val="left"/>
      <w:pPr>
        <w:tabs>
          <w:tab w:val="num" w:pos="1276"/>
        </w:tabs>
        <w:ind w:left="1276" w:hanging="425"/>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1CEC32D8"/>
    <w:multiLevelType w:val="hybridMultilevel"/>
    <w:tmpl w:val="7DAA4436"/>
    <w:lvl w:ilvl="0" w:tplc="A3EC2BB0">
      <w:start w:val="1"/>
      <w:numFmt w:val="upperRoman"/>
      <w:lvlText w:val="%1."/>
      <w:lvlJc w:val="left"/>
      <w:pPr>
        <w:ind w:left="1080" w:hanging="720"/>
      </w:pPr>
      <w:rPr>
        <w:rFonts w:asciiTheme="majorHAnsi" w:hAnsiTheme="majorHAnsi" w:cstheme="majorBidi" w:hint="default"/>
        <w:sz w:val="22"/>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 w15:restartNumberingAfterBreak="0">
    <w:nsid w:val="2C9B0453"/>
    <w:multiLevelType w:val="multilevel"/>
    <w:tmpl w:val="1A20A4CA"/>
    <w:numStyleLink w:val="RKPunktlista"/>
  </w:abstractNum>
  <w:abstractNum w:abstractNumId="5" w15:restartNumberingAfterBreak="0">
    <w:nsid w:val="38FF55E8"/>
    <w:multiLevelType w:val="multilevel"/>
    <w:tmpl w:val="1B563932"/>
    <w:styleLink w:val="RKNumreradlista"/>
    <w:lvl w:ilvl="0">
      <w:start w:val="1"/>
      <w:numFmt w:val="decimal"/>
      <w:pStyle w:val="ListNumber"/>
      <w:lvlText w:val="%1"/>
      <w:lvlJc w:val="left"/>
      <w:pPr>
        <w:tabs>
          <w:tab w:val="num" w:pos="425"/>
        </w:tabs>
        <w:ind w:left="425" w:hanging="425"/>
      </w:pPr>
      <w:rPr>
        <w:rFonts w:hint="default"/>
      </w:rPr>
    </w:lvl>
    <w:lvl w:ilvl="1">
      <w:start w:val="1"/>
      <w:numFmt w:val="decimal"/>
      <w:pStyle w:val="ListNumber2"/>
      <w:lvlText w:val="%1.%2"/>
      <w:lvlJc w:val="left"/>
      <w:pPr>
        <w:tabs>
          <w:tab w:val="num" w:pos="992"/>
        </w:tabs>
        <w:ind w:left="992" w:hanging="567"/>
      </w:pPr>
      <w:rPr>
        <w:rFonts w:hint="default"/>
      </w:rPr>
    </w:lvl>
    <w:lvl w:ilvl="2">
      <w:start w:val="1"/>
      <w:numFmt w:val="decimal"/>
      <w:pStyle w:val="ListNumber3"/>
      <w:lvlText w:val="%1.%2.%3"/>
      <w:lvlJc w:val="left"/>
      <w:pPr>
        <w:tabs>
          <w:tab w:val="num" w:pos="1701"/>
        </w:tabs>
        <w:ind w:left="1701" w:hanging="70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3A03467D"/>
    <w:multiLevelType w:val="hybridMultilevel"/>
    <w:tmpl w:val="9C862F28"/>
    <w:lvl w:ilvl="0" w:tplc="723E162A">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7" w15:restartNumberingAfterBreak="0">
    <w:nsid w:val="3A441020"/>
    <w:multiLevelType w:val="hybridMultilevel"/>
    <w:tmpl w:val="737CD22C"/>
    <w:lvl w:ilvl="0" w:tplc="2FFC2AEE">
      <w:start w:val="7"/>
      <w:numFmt w:val="decimal"/>
      <w:lvlText w:val="%1."/>
      <w:lvlJc w:val="left"/>
      <w:pPr>
        <w:ind w:left="1266" w:hanging="567"/>
      </w:pPr>
      <w:rPr>
        <w:rFonts w:ascii="Times New Roman" w:eastAsia="Times New Roman" w:hAnsi="Times New Roman" w:cs="Times New Roman" w:hint="default"/>
        <w:w w:val="100"/>
        <w:sz w:val="20"/>
        <w:szCs w:val="20"/>
        <w:lang w:val="en-GB" w:eastAsia="en-GB" w:bidi="en-GB"/>
      </w:rPr>
    </w:lvl>
    <w:lvl w:ilvl="1" w:tplc="45C6341E">
      <w:start w:val="1"/>
      <w:numFmt w:val="lowerLetter"/>
      <w:lvlText w:val="(%2)"/>
      <w:lvlJc w:val="left"/>
      <w:pPr>
        <w:ind w:left="1847" w:hanging="572"/>
      </w:pPr>
      <w:rPr>
        <w:rFonts w:ascii="Times New Roman" w:eastAsia="Times New Roman" w:hAnsi="Times New Roman" w:cs="Times New Roman" w:hint="default"/>
        <w:w w:val="100"/>
        <w:sz w:val="20"/>
        <w:szCs w:val="20"/>
        <w:lang w:val="en-GB" w:eastAsia="en-GB" w:bidi="en-GB"/>
      </w:rPr>
    </w:lvl>
    <w:lvl w:ilvl="2" w:tplc="DAE881C8">
      <w:numFmt w:val="bullet"/>
      <w:lvlText w:val="•"/>
      <w:lvlJc w:val="left"/>
      <w:pPr>
        <w:ind w:left="3254" w:hanging="572"/>
      </w:pPr>
      <w:rPr>
        <w:rFonts w:hint="default"/>
        <w:lang w:val="en-GB" w:eastAsia="en-GB" w:bidi="en-GB"/>
      </w:rPr>
    </w:lvl>
    <w:lvl w:ilvl="3" w:tplc="5DDC3CF0">
      <w:numFmt w:val="bullet"/>
      <w:lvlText w:val="•"/>
      <w:lvlJc w:val="left"/>
      <w:pPr>
        <w:ind w:left="4108" w:hanging="572"/>
      </w:pPr>
      <w:rPr>
        <w:rFonts w:hint="default"/>
        <w:lang w:val="en-GB" w:eastAsia="en-GB" w:bidi="en-GB"/>
      </w:rPr>
    </w:lvl>
    <w:lvl w:ilvl="4" w:tplc="4A3EAE28">
      <w:numFmt w:val="bullet"/>
      <w:lvlText w:val="•"/>
      <w:lvlJc w:val="left"/>
      <w:pPr>
        <w:ind w:left="4962" w:hanging="572"/>
      </w:pPr>
      <w:rPr>
        <w:rFonts w:hint="default"/>
        <w:lang w:val="en-GB" w:eastAsia="en-GB" w:bidi="en-GB"/>
      </w:rPr>
    </w:lvl>
    <w:lvl w:ilvl="5" w:tplc="D60C1896">
      <w:numFmt w:val="bullet"/>
      <w:lvlText w:val="•"/>
      <w:lvlJc w:val="left"/>
      <w:pPr>
        <w:ind w:left="5817" w:hanging="572"/>
      </w:pPr>
      <w:rPr>
        <w:rFonts w:hint="default"/>
        <w:lang w:val="en-GB" w:eastAsia="en-GB" w:bidi="en-GB"/>
      </w:rPr>
    </w:lvl>
    <w:lvl w:ilvl="6" w:tplc="AF3AE748">
      <w:numFmt w:val="bullet"/>
      <w:lvlText w:val="•"/>
      <w:lvlJc w:val="left"/>
      <w:pPr>
        <w:ind w:left="6671" w:hanging="572"/>
      </w:pPr>
      <w:rPr>
        <w:rFonts w:hint="default"/>
        <w:lang w:val="en-GB" w:eastAsia="en-GB" w:bidi="en-GB"/>
      </w:rPr>
    </w:lvl>
    <w:lvl w:ilvl="7" w:tplc="32F68088">
      <w:numFmt w:val="bullet"/>
      <w:lvlText w:val="•"/>
      <w:lvlJc w:val="left"/>
      <w:pPr>
        <w:ind w:left="7525" w:hanging="572"/>
      </w:pPr>
      <w:rPr>
        <w:rFonts w:hint="default"/>
        <w:lang w:val="en-GB" w:eastAsia="en-GB" w:bidi="en-GB"/>
      </w:rPr>
    </w:lvl>
    <w:lvl w:ilvl="8" w:tplc="713812EA">
      <w:numFmt w:val="bullet"/>
      <w:lvlText w:val="•"/>
      <w:lvlJc w:val="left"/>
      <w:pPr>
        <w:ind w:left="8380" w:hanging="572"/>
      </w:pPr>
      <w:rPr>
        <w:rFonts w:hint="default"/>
        <w:lang w:val="en-GB" w:eastAsia="en-GB" w:bidi="en-GB"/>
      </w:rPr>
    </w:lvl>
  </w:abstractNum>
  <w:abstractNum w:abstractNumId="8" w15:restartNumberingAfterBreak="0">
    <w:nsid w:val="40D72C2F"/>
    <w:multiLevelType w:val="multilevel"/>
    <w:tmpl w:val="E2FEA49E"/>
    <w:styleLink w:val="RKNumreraderubriker"/>
    <w:lvl w:ilvl="0">
      <w:start w:val="1"/>
      <w:numFmt w:val="decimal"/>
      <w:pStyle w:val="Heading1"/>
      <w:suff w:val="nothing"/>
      <w:lvlText w:val="%1.   "/>
      <w:lvlJc w:val="left"/>
      <w:pPr>
        <w:ind w:left="0" w:firstLine="0"/>
      </w:pPr>
      <w:rPr>
        <w:rFonts w:hint="default"/>
      </w:rPr>
    </w:lvl>
    <w:lvl w:ilvl="1">
      <w:start w:val="1"/>
      <w:numFmt w:val="decimal"/>
      <w:pStyle w:val="Heading2"/>
      <w:suff w:val="nothing"/>
      <w:lvlText w:val="%1.%2   "/>
      <w:lvlJc w:val="left"/>
      <w:pPr>
        <w:ind w:left="0" w:firstLine="0"/>
      </w:pPr>
      <w:rPr>
        <w:rFonts w:hint="default"/>
      </w:rPr>
    </w:lvl>
    <w:lvl w:ilvl="2">
      <w:start w:val="1"/>
      <w:numFmt w:val="decimal"/>
      <w:pStyle w:val="Heading3"/>
      <w:suff w:val="nothing"/>
      <w:lvlText w:val="%1.%2.%3   "/>
      <w:lvlJc w:val="left"/>
      <w:pPr>
        <w:ind w:left="0" w:firstLine="0"/>
      </w:pPr>
      <w:rPr>
        <w:rFonts w:hint="default"/>
      </w:rPr>
    </w:lvl>
    <w:lvl w:ilvl="3">
      <w:start w:val="1"/>
      <w:numFmt w:val="decimal"/>
      <w:pStyle w:val="Heading4"/>
      <w:suff w:val="nothing"/>
      <w:lvlText w:val="%1.%2.%3.%4   "/>
      <w:lvlJc w:val="left"/>
      <w:pPr>
        <w:ind w:left="0" w:firstLine="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4270774A"/>
    <w:multiLevelType w:val="multilevel"/>
    <w:tmpl w:val="1B563932"/>
    <w:numStyleLink w:val="RKNumreradlista"/>
  </w:abstractNum>
  <w:abstractNum w:abstractNumId="10" w15:restartNumberingAfterBreak="0">
    <w:nsid w:val="43E853A6"/>
    <w:multiLevelType w:val="hybridMultilevel"/>
    <w:tmpl w:val="9B12A6E4"/>
    <w:lvl w:ilvl="0" w:tplc="45C6341E">
      <w:start w:val="1"/>
      <w:numFmt w:val="lowerLetter"/>
      <w:lvlText w:val="(%1)"/>
      <w:lvlJc w:val="left"/>
      <w:pPr>
        <w:ind w:left="1847" w:hanging="572"/>
      </w:pPr>
      <w:rPr>
        <w:rFonts w:ascii="Times New Roman" w:eastAsia="Times New Roman" w:hAnsi="Times New Roman" w:cs="Times New Roman" w:hint="default"/>
        <w:w w:val="100"/>
        <w:sz w:val="20"/>
        <w:szCs w:val="20"/>
        <w:lang w:val="en-GB" w:eastAsia="en-GB" w:bidi="en-GB"/>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1" w15:restartNumberingAfterBreak="0">
    <w:nsid w:val="479A1695"/>
    <w:multiLevelType w:val="hybridMultilevel"/>
    <w:tmpl w:val="5B1EE834"/>
    <w:lvl w:ilvl="0" w:tplc="10308448">
      <w:start w:val="1"/>
      <w:numFmt w:val="upperRoman"/>
      <w:lvlText w:val="%1."/>
      <w:lvlJc w:val="left"/>
      <w:pPr>
        <w:ind w:left="1080" w:hanging="72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2" w15:restartNumberingAfterBreak="0">
    <w:nsid w:val="48B04A0D"/>
    <w:multiLevelType w:val="hybridMultilevel"/>
    <w:tmpl w:val="0E984174"/>
    <w:lvl w:ilvl="0" w:tplc="48E61C1A">
      <w:start w:val="1"/>
      <w:numFmt w:val="upperLetter"/>
      <w:lvlText w:val="%1."/>
      <w:lvlJc w:val="left"/>
      <w:pPr>
        <w:ind w:left="1266" w:hanging="519"/>
      </w:pPr>
      <w:rPr>
        <w:rFonts w:ascii="Times New Roman" w:eastAsia="Times New Roman" w:hAnsi="Times New Roman" w:cs="Times New Roman" w:hint="default"/>
        <w:b/>
        <w:bCs/>
        <w:spacing w:val="-1"/>
        <w:w w:val="99"/>
        <w:sz w:val="24"/>
        <w:szCs w:val="24"/>
        <w:lang w:val="en-GB" w:eastAsia="en-GB" w:bidi="en-GB"/>
      </w:rPr>
    </w:lvl>
    <w:lvl w:ilvl="1" w:tplc="84D45D2A">
      <w:start w:val="1"/>
      <w:numFmt w:val="upperRoman"/>
      <w:lvlText w:val="%2."/>
      <w:lvlJc w:val="left"/>
      <w:pPr>
        <w:ind w:left="1266" w:hanging="437"/>
      </w:pPr>
      <w:rPr>
        <w:rFonts w:ascii="Times New Roman" w:eastAsia="Times New Roman" w:hAnsi="Times New Roman" w:cs="Times New Roman" w:hint="default"/>
        <w:b/>
        <w:bCs/>
        <w:spacing w:val="-6"/>
        <w:w w:val="99"/>
        <w:sz w:val="24"/>
        <w:szCs w:val="24"/>
        <w:lang w:val="en-GB" w:eastAsia="en-GB" w:bidi="en-GB"/>
      </w:rPr>
    </w:lvl>
    <w:lvl w:ilvl="2" w:tplc="74F07A54">
      <w:numFmt w:val="bullet"/>
      <w:lvlText w:val="•"/>
      <w:lvlJc w:val="left"/>
      <w:pPr>
        <w:ind w:left="3025" w:hanging="437"/>
      </w:pPr>
      <w:rPr>
        <w:rFonts w:hint="default"/>
        <w:lang w:val="en-GB" w:eastAsia="en-GB" w:bidi="en-GB"/>
      </w:rPr>
    </w:lvl>
    <w:lvl w:ilvl="3" w:tplc="62E8B4D8">
      <w:numFmt w:val="bullet"/>
      <w:lvlText w:val="•"/>
      <w:lvlJc w:val="left"/>
      <w:pPr>
        <w:ind w:left="3908" w:hanging="437"/>
      </w:pPr>
      <w:rPr>
        <w:rFonts w:hint="default"/>
        <w:lang w:val="en-GB" w:eastAsia="en-GB" w:bidi="en-GB"/>
      </w:rPr>
    </w:lvl>
    <w:lvl w:ilvl="4" w:tplc="71F8C338">
      <w:numFmt w:val="bullet"/>
      <w:lvlText w:val="•"/>
      <w:lvlJc w:val="left"/>
      <w:pPr>
        <w:ind w:left="4791" w:hanging="437"/>
      </w:pPr>
      <w:rPr>
        <w:rFonts w:hint="default"/>
        <w:lang w:val="en-GB" w:eastAsia="en-GB" w:bidi="en-GB"/>
      </w:rPr>
    </w:lvl>
    <w:lvl w:ilvl="5" w:tplc="AFB2B172">
      <w:numFmt w:val="bullet"/>
      <w:lvlText w:val="•"/>
      <w:lvlJc w:val="left"/>
      <w:pPr>
        <w:ind w:left="5674" w:hanging="437"/>
      </w:pPr>
      <w:rPr>
        <w:rFonts w:hint="default"/>
        <w:lang w:val="en-GB" w:eastAsia="en-GB" w:bidi="en-GB"/>
      </w:rPr>
    </w:lvl>
    <w:lvl w:ilvl="6" w:tplc="18385B06">
      <w:numFmt w:val="bullet"/>
      <w:lvlText w:val="•"/>
      <w:lvlJc w:val="left"/>
      <w:pPr>
        <w:ind w:left="6557" w:hanging="437"/>
      </w:pPr>
      <w:rPr>
        <w:rFonts w:hint="default"/>
        <w:lang w:val="en-GB" w:eastAsia="en-GB" w:bidi="en-GB"/>
      </w:rPr>
    </w:lvl>
    <w:lvl w:ilvl="7" w:tplc="85720B1C">
      <w:numFmt w:val="bullet"/>
      <w:lvlText w:val="•"/>
      <w:lvlJc w:val="left"/>
      <w:pPr>
        <w:ind w:left="7440" w:hanging="437"/>
      </w:pPr>
      <w:rPr>
        <w:rFonts w:hint="default"/>
        <w:lang w:val="en-GB" w:eastAsia="en-GB" w:bidi="en-GB"/>
      </w:rPr>
    </w:lvl>
    <w:lvl w:ilvl="8" w:tplc="B6E635AC">
      <w:numFmt w:val="bullet"/>
      <w:lvlText w:val="•"/>
      <w:lvlJc w:val="left"/>
      <w:pPr>
        <w:ind w:left="8323" w:hanging="437"/>
      </w:pPr>
      <w:rPr>
        <w:rFonts w:hint="default"/>
        <w:lang w:val="en-GB" w:eastAsia="en-GB" w:bidi="en-GB"/>
      </w:rPr>
    </w:lvl>
  </w:abstractNum>
  <w:abstractNum w:abstractNumId="13" w15:restartNumberingAfterBreak="0">
    <w:nsid w:val="61AC437A"/>
    <w:multiLevelType w:val="multilevel"/>
    <w:tmpl w:val="E2FEA49E"/>
    <w:numStyleLink w:val="RKNumreraderubriker"/>
  </w:abstractNum>
  <w:abstractNum w:abstractNumId="14" w15:restartNumberingAfterBreak="0">
    <w:nsid w:val="65AB17F1"/>
    <w:multiLevelType w:val="hybridMultilevel"/>
    <w:tmpl w:val="038081C4"/>
    <w:lvl w:ilvl="0" w:tplc="497211EC">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5" w15:restartNumberingAfterBreak="0">
    <w:nsid w:val="76322898"/>
    <w:multiLevelType w:val="multilevel"/>
    <w:tmpl w:val="186C6512"/>
    <w:numStyleLink w:val="Strecklistan"/>
  </w:abstractNum>
  <w:num w:numId="1">
    <w:abstractNumId w:val="8"/>
  </w:num>
  <w:num w:numId="2">
    <w:abstractNumId w:val="13"/>
  </w:num>
  <w:num w:numId="3">
    <w:abstractNumId w:val="5"/>
  </w:num>
  <w:num w:numId="4">
    <w:abstractNumId w:val="2"/>
  </w:num>
  <w:num w:numId="5">
    <w:abstractNumId w:val="0"/>
  </w:num>
  <w:num w:numId="6">
    <w:abstractNumId w:val="4"/>
  </w:num>
  <w:num w:numId="7">
    <w:abstractNumId w:val="15"/>
  </w:num>
  <w:num w:numId="8">
    <w:abstractNumId w:val="9"/>
  </w:num>
  <w:num w:numId="9">
    <w:abstractNumId w:val="12"/>
  </w:num>
  <w:num w:numId="10">
    <w:abstractNumId w:val="7"/>
  </w:num>
  <w:num w:numId="11">
    <w:abstractNumId w:val="10"/>
  </w:num>
  <w:num w:numId="12">
    <w:abstractNumId w:val="6"/>
  </w:num>
  <w:num w:numId="13">
    <w:abstractNumId w:val="11"/>
  </w:num>
  <w:num w:numId="14">
    <w:abstractNumId w:val="3"/>
  </w:num>
  <w:num w:numId="15">
    <w:abstractNumId w:val="14"/>
  </w:num>
  <w:num w:numId="16">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806"/>
    <w:rsid w:val="00002151"/>
    <w:rsid w:val="00004D5C"/>
    <w:rsid w:val="00005F68"/>
    <w:rsid w:val="00007810"/>
    <w:rsid w:val="000126E5"/>
    <w:rsid w:val="00012870"/>
    <w:rsid w:val="00012B00"/>
    <w:rsid w:val="00016F12"/>
    <w:rsid w:val="00017386"/>
    <w:rsid w:val="00026711"/>
    <w:rsid w:val="000306BA"/>
    <w:rsid w:val="00031171"/>
    <w:rsid w:val="00031B91"/>
    <w:rsid w:val="000338B2"/>
    <w:rsid w:val="00041EDC"/>
    <w:rsid w:val="0005440D"/>
    <w:rsid w:val="00057FE0"/>
    <w:rsid w:val="00063C1F"/>
    <w:rsid w:val="00070D28"/>
    <w:rsid w:val="00075621"/>
    <w:rsid w:val="000757FC"/>
    <w:rsid w:val="000768A2"/>
    <w:rsid w:val="00077B12"/>
    <w:rsid w:val="00081C7E"/>
    <w:rsid w:val="00083D46"/>
    <w:rsid w:val="000862E0"/>
    <w:rsid w:val="00090651"/>
    <w:rsid w:val="00093408"/>
    <w:rsid w:val="0009435C"/>
    <w:rsid w:val="000976BA"/>
    <w:rsid w:val="000A1D62"/>
    <w:rsid w:val="000A38D9"/>
    <w:rsid w:val="000A65BE"/>
    <w:rsid w:val="000B0A55"/>
    <w:rsid w:val="000B19D6"/>
    <w:rsid w:val="000B7864"/>
    <w:rsid w:val="000C0502"/>
    <w:rsid w:val="000C1572"/>
    <w:rsid w:val="000C61D1"/>
    <w:rsid w:val="000C74F2"/>
    <w:rsid w:val="000D36DF"/>
    <w:rsid w:val="000E12D9"/>
    <w:rsid w:val="000E1C48"/>
    <w:rsid w:val="000E5907"/>
    <w:rsid w:val="000F00B8"/>
    <w:rsid w:val="000F2BA6"/>
    <w:rsid w:val="000F593A"/>
    <w:rsid w:val="00100933"/>
    <w:rsid w:val="00102F9B"/>
    <w:rsid w:val="001045E6"/>
    <w:rsid w:val="0011090B"/>
    <w:rsid w:val="00111809"/>
    <w:rsid w:val="00115206"/>
    <w:rsid w:val="00115D26"/>
    <w:rsid w:val="00117061"/>
    <w:rsid w:val="00121002"/>
    <w:rsid w:val="00124656"/>
    <w:rsid w:val="00127A08"/>
    <w:rsid w:val="0013120B"/>
    <w:rsid w:val="0013763D"/>
    <w:rsid w:val="001428EF"/>
    <w:rsid w:val="00153149"/>
    <w:rsid w:val="00153557"/>
    <w:rsid w:val="001553C9"/>
    <w:rsid w:val="00155BCC"/>
    <w:rsid w:val="001604D8"/>
    <w:rsid w:val="00163001"/>
    <w:rsid w:val="00165653"/>
    <w:rsid w:val="00170CE4"/>
    <w:rsid w:val="00173126"/>
    <w:rsid w:val="001756EF"/>
    <w:rsid w:val="00177363"/>
    <w:rsid w:val="00177596"/>
    <w:rsid w:val="00177B08"/>
    <w:rsid w:val="001879BE"/>
    <w:rsid w:val="00192E34"/>
    <w:rsid w:val="00195734"/>
    <w:rsid w:val="00195801"/>
    <w:rsid w:val="001A22B2"/>
    <w:rsid w:val="001A54BD"/>
    <w:rsid w:val="001A64F3"/>
    <w:rsid w:val="001B002C"/>
    <w:rsid w:val="001B0465"/>
    <w:rsid w:val="001B0EF4"/>
    <w:rsid w:val="001B2137"/>
    <w:rsid w:val="001B2E76"/>
    <w:rsid w:val="001B3714"/>
    <w:rsid w:val="001B57C1"/>
    <w:rsid w:val="001B7807"/>
    <w:rsid w:val="001C1899"/>
    <w:rsid w:val="001C227D"/>
    <w:rsid w:val="001C32AF"/>
    <w:rsid w:val="001C5DC9"/>
    <w:rsid w:val="001C71A9"/>
    <w:rsid w:val="001D1C40"/>
    <w:rsid w:val="001D440A"/>
    <w:rsid w:val="001D55F5"/>
    <w:rsid w:val="001D73AB"/>
    <w:rsid w:val="001E2F1B"/>
    <w:rsid w:val="001F0629"/>
    <w:rsid w:val="001F0736"/>
    <w:rsid w:val="001F2DFB"/>
    <w:rsid w:val="001F40FA"/>
    <w:rsid w:val="001F4302"/>
    <w:rsid w:val="00200492"/>
    <w:rsid w:val="00204079"/>
    <w:rsid w:val="00207828"/>
    <w:rsid w:val="0021029F"/>
    <w:rsid w:val="00211B4E"/>
    <w:rsid w:val="00213258"/>
    <w:rsid w:val="00222258"/>
    <w:rsid w:val="00223AD6"/>
    <w:rsid w:val="0022691A"/>
    <w:rsid w:val="00227D9E"/>
    <w:rsid w:val="00233D52"/>
    <w:rsid w:val="00235C17"/>
    <w:rsid w:val="00252544"/>
    <w:rsid w:val="00254AF0"/>
    <w:rsid w:val="00256D4F"/>
    <w:rsid w:val="002578A7"/>
    <w:rsid w:val="00260D2D"/>
    <w:rsid w:val="00262A83"/>
    <w:rsid w:val="00262D37"/>
    <w:rsid w:val="00263CE4"/>
    <w:rsid w:val="00277085"/>
    <w:rsid w:val="00281106"/>
    <w:rsid w:val="00282D27"/>
    <w:rsid w:val="0028698C"/>
    <w:rsid w:val="00290496"/>
    <w:rsid w:val="00292420"/>
    <w:rsid w:val="002960C4"/>
    <w:rsid w:val="002A5F22"/>
    <w:rsid w:val="002A67C3"/>
    <w:rsid w:val="002B38B0"/>
    <w:rsid w:val="002B6E1F"/>
    <w:rsid w:val="002C34C5"/>
    <w:rsid w:val="002C3A68"/>
    <w:rsid w:val="002C3DC0"/>
    <w:rsid w:val="002C610E"/>
    <w:rsid w:val="002C6B11"/>
    <w:rsid w:val="002D1F8D"/>
    <w:rsid w:val="002D28F1"/>
    <w:rsid w:val="002D691D"/>
    <w:rsid w:val="002E28B9"/>
    <w:rsid w:val="002E3B36"/>
    <w:rsid w:val="002E4D3F"/>
    <w:rsid w:val="002E6052"/>
    <w:rsid w:val="002F0384"/>
    <w:rsid w:val="002F0C5A"/>
    <w:rsid w:val="002F382C"/>
    <w:rsid w:val="002F66A6"/>
    <w:rsid w:val="002F7404"/>
    <w:rsid w:val="0030160F"/>
    <w:rsid w:val="00303BDB"/>
    <w:rsid w:val="003050DB"/>
    <w:rsid w:val="00307E0B"/>
    <w:rsid w:val="00310561"/>
    <w:rsid w:val="00312210"/>
    <w:rsid w:val="003128E2"/>
    <w:rsid w:val="00314336"/>
    <w:rsid w:val="00315ED8"/>
    <w:rsid w:val="00316A1A"/>
    <w:rsid w:val="00326C03"/>
    <w:rsid w:val="0033215E"/>
    <w:rsid w:val="003355CD"/>
    <w:rsid w:val="003409B8"/>
    <w:rsid w:val="00340DE0"/>
    <w:rsid w:val="00340EFA"/>
    <w:rsid w:val="00342327"/>
    <w:rsid w:val="00347E11"/>
    <w:rsid w:val="00350001"/>
    <w:rsid w:val="00350C92"/>
    <w:rsid w:val="003558EA"/>
    <w:rsid w:val="0036453F"/>
    <w:rsid w:val="00370311"/>
    <w:rsid w:val="00382FF3"/>
    <w:rsid w:val="0038587E"/>
    <w:rsid w:val="0038631C"/>
    <w:rsid w:val="00392ED4"/>
    <w:rsid w:val="0039463E"/>
    <w:rsid w:val="00395DC2"/>
    <w:rsid w:val="003A018B"/>
    <w:rsid w:val="003A13A1"/>
    <w:rsid w:val="003A2D62"/>
    <w:rsid w:val="003A499B"/>
    <w:rsid w:val="003A5969"/>
    <w:rsid w:val="003A5C58"/>
    <w:rsid w:val="003A5F08"/>
    <w:rsid w:val="003B0DD2"/>
    <w:rsid w:val="003B6D37"/>
    <w:rsid w:val="003C1BA6"/>
    <w:rsid w:val="003C4BFD"/>
    <w:rsid w:val="003C7790"/>
    <w:rsid w:val="003C7BE0"/>
    <w:rsid w:val="003D0DD3"/>
    <w:rsid w:val="003D17EF"/>
    <w:rsid w:val="003D3535"/>
    <w:rsid w:val="003D3B2B"/>
    <w:rsid w:val="003D5E89"/>
    <w:rsid w:val="003E137E"/>
    <w:rsid w:val="003E39C9"/>
    <w:rsid w:val="003E4D27"/>
    <w:rsid w:val="003E6020"/>
    <w:rsid w:val="003F3715"/>
    <w:rsid w:val="003F611F"/>
    <w:rsid w:val="00402473"/>
    <w:rsid w:val="00411CEE"/>
    <w:rsid w:val="0041223B"/>
    <w:rsid w:val="0042068E"/>
    <w:rsid w:val="00426D67"/>
    <w:rsid w:val="004317A3"/>
    <w:rsid w:val="00435DD9"/>
    <w:rsid w:val="00443CB0"/>
    <w:rsid w:val="00446790"/>
    <w:rsid w:val="00451D7E"/>
    <w:rsid w:val="00453C0F"/>
    <w:rsid w:val="00454BFC"/>
    <w:rsid w:val="0045655B"/>
    <w:rsid w:val="00457192"/>
    <w:rsid w:val="00460523"/>
    <w:rsid w:val="00462AA0"/>
    <w:rsid w:val="00462E65"/>
    <w:rsid w:val="00463433"/>
    <w:rsid w:val="004660C8"/>
    <w:rsid w:val="00472749"/>
    <w:rsid w:val="00472EBA"/>
    <w:rsid w:val="00474676"/>
    <w:rsid w:val="0047511B"/>
    <w:rsid w:val="0047682C"/>
    <w:rsid w:val="00477688"/>
    <w:rsid w:val="00480EC3"/>
    <w:rsid w:val="0048317E"/>
    <w:rsid w:val="00485601"/>
    <w:rsid w:val="004865B8"/>
    <w:rsid w:val="00486C0D"/>
    <w:rsid w:val="00487F2A"/>
    <w:rsid w:val="004912EC"/>
    <w:rsid w:val="00491796"/>
    <w:rsid w:val="004A331B"/>
    <w:rsid w:val="004A5A47"/>
    <w:rsid w:val="004A5FF6"/>
    <w:rsid w:val="004B1259"/>
    <w:rsid w:val="004B21F4"/>
    <w:rsid w:val="004B66DA"/>
    <w:rsid w:val="004C2B28"/>
    <w:rsid w:val="004C46FD"/>
    <w:rsid w:val="004C70EE"/>
    <w:rsid w:val="004C7C8A"/>
    <w:rsid w:val="004D5454"/>
    <w:rsid w:val="004E25CD"/>
    <w:rsid w:val="004E2ECC"/>
    <w:rsid w:val="004E65E7"/>
    <w:rsid w:val="004F0448"/>
    <w:rsid w:val="004F3E26"/>
    <w:rsid w:val="004F6525"/>
    <w:rsid w:val="004F6719"/>
    <w:rsid w:val="00501CC5"/>
    <w:rsid w:val="00513C01"/>
    <w:rsid w:val="0051435E"/>
    <w:rsid w:val="00517297"/>
    <w:rsid w:val="0052127C"/>
    <w:rsid w:val="0052205F"/>
    <w:rsid w:val="005231B7"/>
    <w:rsid w:val="00527369"/>
    <w:rsid w:val="00531078"/>
    <w:rsid w:val="00533841"/>
    <w:rsid w:val="00533DD3"/>
    <w:rsid w:val="005367E7"/>
    <w:rsid w:val="00544738"/>
    <w:rsid w:val="005447EB"/>
    <w:rsid w:val="005456E4"/>
    <w:rsid w:val="0054753E"/>
    <w:rsid w:val="00547B89"/>
    <w:rsid w:val="0055294F"/>
    <w:rsid w:val="00553AA7"/>
    <w:rsid w:val="00555976"/>
    <w:rsid w:val="005606BC"/>
    <w:rsid w:val="005639E7"/>
    <w:rsid w:val="00565D9F"/>
    <w:rsid w:val="00567799"/>
    <w:rsid w:val="00571A0B"/>
    <w:rsid w:val="00572033"/>
    <w:rsid w:val="0057354B"/>
    <w:rsid w:val="00574DA9"/>
    <w:rsid w:val="00576C1D"/>
    <w:rsid w:val="005850D7"/>
    <w:rsid w:val="00586ADA"/>
    <w:rsid w:val="0059344D"/>
    <w:rsid w:val="00596E2B"/>
    <w:rsid w:val="005A0AA8"/>
    <w:rsid w:val="005A44A5"/>
    <w:rsid w:val="005A5193"/>
    <w:rsid w:val="005A652E"/>
    <w:rsid w:val="005B01A6"/>
    <w:rsid w:val="005B06CB"/>
    <w:rsid w:val="005B2C64"/>
    <w:rsid w:val="005B6D0F"/>
    <w:rsid w:val="005C1AC3"/>
    <w:rsid w:val="005C540B"/>
    <w:rsid w:val="005C6E61"/>
    <w:rsid w:val="005C75EE"/>
    <w:rsid w:val="005D649A"/>
    <w:rsid w:val="005E06E4"/>
    <w:rsid w:val="005E2F29"/>
    <w:rsid w:val="005E3209"/>
    <w:rsid w:val="005E4E79"/>
    <w:rsid w:val="005E7C30"/>
    <w:rsid w:val="005F216D"/>
    <w:rsid w:val="005F2AE1"/>
    <w:rsid w:val="005F390E"/>
    <w:rsid w:val="005F6210"/>
    <w:rsid w:val="005F7E69"/>
    <w:rsid w:val="006051AD"/>
    <w:rsid w:val="00605CE6"/>
    <w:rsid w:val="00605EB9"/>
    <w:rsid w:val="00613479"/>
    <w:rsid w:val="00614575"/>
    <w:rsid w:val="006145BC"/>
    <w:rsid w:val="00615A30"/>
    <w:rsid w:val="00616F2D"/>
    <w:rsid w:val="006175D7"/>
    <w:rsid w:val="006208E5"/>
    <w:rsid w:val="00624175"/>
    <w:rsid w:val="00624A25"/>
    <w:rsid w:val="00631F82"/>
    <w:rsid w:val="00636A38"/>
    <w:rsid w:val="0064341F"/>
    <w:rsid w:val="00644E62"/>
    <w:rsid w:val="0064707B"/>
    <w:rsid w:val="00654B4D"/>
    <w:rsid w:val="00654BE0"/>
    <w:rsid w:val="00657A29"/>
    <w:rsid w:val="006623A6"/>
    <w:rsid w:val="006647C9"/>
    <w:rsid w:val="006663C5"/>
    <w:rsid w:val="006667EC"/>
    <w:rsid w:val="0066786A"/>
    <w:rsid w:val="00670A48"/>
    <w:rsid w:val="00672F6F"/>
    <w:rsid w:val="006759C7"/>
    <w:rsid w:val="0067761C"/>
    <w:rsid w:val="00683C2E"/>
    <w:rsid w:val="00691DD3"/>
    <w:rsid w:val="0069523C"/>
    <w:rsid w:val="006A2613"/>
    <w:rsid w:val="006A2D0E"/>
    <w:rsid w:val="006B0630"/>
    <w:rsid w:val="006B18C0"/>
    <w:rsid w:val="006B4A30"/>
    <w:rsid w:val="006B6245"/>
    <w:rsid w:val="006B7569"/>
    <w:rsid w:val="006C3556"/>
    <w:rsid w:val="006C4A80"/>
    <w:rsid w:val="006C6403"/>
    <w:rsid w:val="006C6BE6"/>
    <w:rsid w:val="006D3188"/>
    <w:rsid w:val="006D3A44"/>
    <w:rsid w:val="006D532A"/>
    <w:rsid w:val="006D59F9"/>
    <w:rsid w:val="006D61B2"/>
    <w:rsid w:val="006E08FC"/>
    <w:rsid w:val="006F00A3"/>
    <w:rsid w:val="006F2588"/>
    <w:rsid w:val="006F2861"/>
    <w:rsid w:val="00701919"/>
    <w:rsid w:val="007042D2"/>
    <w:rsid w:val="00710A4C"/>
    <w:rsid w:val="00710A6C"/>
    <w:rsid w:val="00712266"/>
    <w:rsid w:val="00714806"/>
    <w:rsid w:val="00715807"/>
    <w:rsid w:val="00732C27"/>
    <w:rsid w:val="00750539"/>
    <w:rsid w:val="00750C93"/>
    <w:rsid w:val="007542F1"/>
    <w:rsid w:val="00757B3B"/>
    <w:rsid w:val="0076149A"/>
    <w:rsid w:val="00764865"/>
    <w:rsid w:val="007714AD"/>
    <w:rsid w:val="00771792"/>
    <w:rsid w:val="007718D1"/>
    <w:rsid w:val="00773075"/>
    <w:rsid w:val="0078121C"/>
    <w:rsid w:val="00782B3F"/>
    <w:rsid w:val="00792970"/>
    <w:rsid w:val="00795BA9"/>
    <w:rsid w:val="0079641B"/>
    <w:rsid w:val="007A0543"/>
    <w:rsid w:val="007A629C"/>
    <w:rsid w:val="007A63C9"/>
    <w:rsid w:val="007B4CAE"/>
    <w:rsid w:val="007C2198"/>
    <w:rsid w:val="007C316B"/>
    <w:rsid w:val="007C44FF"/>
    <w:rsid w:val="007C48AF"/>
    <w:rsid w:val="007C57FC"/>
    <w:rsid w:val="007C7BDB"/>
    <w:rsid w:val="007D07E1"/>
    <w:rsid w:val="007D4D77"/>
    <w:rsid w:val="007D5B6D"/>
    <w:rsid w:val="007D73AB"/>
    <w:rsid w:val="007E08B2"/>
    <w:rsid w:val="007E52C1"/>
    <w:rsid w:val="007E6C39"/>
    <w:rsid w:val="007F0EF7"/>
    <w:rsid w:val="007F1888"/>
    <w:rsid w:val="007F516C"/>
    <w:rsid w:val="00803A4E"/>
    <w:rsid w:val="00804C1B"/>
    <w:rsid w:val="00804C23"/>
    <w:rsid w:val="00805434"/>
    <w:rsid w:val="00805944"/>
    <w:rsid w:val="00806984"/>
    <w:rsid w:val="008078E3"/>
    <w:rsid w:val="00812508"/>
    <w:rsid w:val="00816677"/>
    <w:rsid w:val="00816BD6"/>
    <w:rsid w:val="008178E6"/>
    <w:rsid w:val="00821BDF"/>
    <w:rsid w:val="0082361B"/>
    <w:rsid w:val="008256EB"/>
    <w:rsid w:val="00833A7C"/>
    <w:rsid w:val="008375D5"/>
    <w:rsid w:val="008421DC"/>
    <w:rsid w:val="0085391E"/>
    <w:rsid w:val="00861D54"/>
    <w:rsid w:val="008650EA"/>
    <w:rsid w:val="00875DDD"/>
    <w:rsid w:val="008764F0"/>
    <w:rsid w:val="0088175D"/>
    <w:rsid w:val="00882864"/>
    <w:rsid w:val="00886E86"/>
    <w:rsid w:val="00891929"/>
    <w:rsid w:val="008A0A0D"/>
    <w:rsid w:val="008A0D1B"/>
    <w:rsid w:val="008A36CB"/>
    <w:rsid w:val="008A73A0"/>
    <w:rsid w:val="008A7F7C"/>
    <w:rsid w:val="008B06A5"/>
    <w:rsid w:val="008B1D2A"/>
    <w:rsid w:val="008C1A0A"/>
    <w:rsid w:val="008C33A3"/>
    <w:rsid w:val="008C562B"/>
    <w:rsid w:val="008D3090"/>
    <w:rsid w:val="008D4306"/>
    <w:rsid w:val="008D4508"/>
    <w:rsid w:val="008D7A18"/>
    <w:rsid w:val="008E4402"/>
    <w:rsid w:val="008E57F4"/>
    <w:rsid w:val="008E77D6"/>
    <w:rsid w:val="008F1B39"/>
    <w:rsid w:val="008F2C3C"/>
    <w:rsid w:val="008F3FEF"/>
    <w:rsid w:val="00921AAD"/>
    <w:rsid w:val="00923D4F"/>
    <w:rsid w:val="009331D6"/>
    <w:rsid w:val="0093335A"/>
    <w:rsid w:val="0094502D"/>
    <w:rsid w:val="0094632D"/>
    <w:rsid w:val="00947013"/>
    <w:rsid w:val="00954B06"/>
    <w:rsid w:val="00956EE1"/>
    <w:rsid w:val="00957413"/>
    <w:rsid w:val="009603EB"/>
    <w:rsid w:val="00963D77"/>
    <w:rsid w:val="0096662F"/>
    <w:rsid w:val="00967AC4"/>
    <w:rsid w:val="00970DD5"/>
    <w:rsid w:val="009826EF"/>
    <w:rsid w:val="00986CC3"/>
    <w:rsid w:val="00991052"/>
    <w:rsid w:val="009920AA"/>
    <w:rsid w:val="00997698"/>
    <w:rsid w:val="009A4D0A"/>
    <w:rsid w:val="009B2681"/>
    <w:rsid w:val="009B3A68"/>
    <w:rsid w:val="009C054E"/>
    <w:rsid w:val="009C2459"/>
    <w:rsid w:val="009D1A18"/>
    <w:rsid w:val="009D3970"/>
    <w:rsid w:val="009D3CA2"/>
    <w:rsid w:val="009D5D40"/>
    <w:rsid w:val="009D6B1B"/>
    <w:rsid w:val="009D78B0"/>
    <w:rsid w:val="009E026A"/>
    <w:rsid w:val="009E107B"/>
    <w:rsid w:val="009E18D6"/>
    <w:rsid w:val="009E5A39"/>
    <w:rsid w:val="009E5DC4"/>
    <w:rsid w:val="009F163D"/>
    <w:rsid w:val="009F49E9"/>
    <w:rsid w:val="00A013DD"/>
    <w:rsid w:val="00A01F5C"/>
    <w:rsid w:val="00A059F0"/>
    <w:rsid w:val="00A061BD"/>
    <w:rsid w:val="00A13E3F"/>
    <w:rsid w:val="00A17870"/>
    <w:rsid w:val="00A178AF"/>
    <w:rsid w:val="00A17FC8"/>
    <w:rsid w:val="00A20C4C"/>
    <w:rsid w:val="00A239BB"/>
    <w:rsid w:val="00A24194"/>
    <w:rsid w:val="00A259B3"/>
    <w:rsid w:val="00A3270B"/>
    <w:rsid w:val="00A340B2"/>
    <w:rsid w:val="00A40B04"/>
    <w:rsid w:val="00A42A0E"/>
    <w:rsid w:val="00A43B02"/>
    <w:rsid w:val="00A5156E"/>
    <w:rsid w:val="00A56645"/>
    <w:rsid w:val="00A56824"/>
    <w:rsid w:val="00A574B6"/>
    <w:rsid w:val="00A61C2B"/>
    <w:rsid w:val="00A61DBD"/>
    <w:rsid w:val="00A631F0"/>
    <w:rsid w:val="00A65C80"/>
    <w:rsid w:val="00A67276"/>
    <w:rsid w:val="00A675DD"/>
    <w:rsid w:val="00A67840"/>
    <w:rsid w:val="00A734DE"/>
    <w:rsid w:val="00A743AC"/>
    <w:rsid w:val="00A76417"/>
    <w:rsid w:val="00A76A94"/>
    <w:rsid w:val="00A87A54"/>
    <w:rsid w:val="00AA075A"/>
    <w:rsid w:val="00AA1809"/>
    <w:rsid w:val="00AB56D5"/>
    <w:rsid w:val="00AB6313"/>
    <w:rsid w:val="00AC04F3"/>
    <w:rsid w:val="00AC129A"/>
    <w:rsid w:val="00AC7BDD"/>
    <w:rsid w:val="00AD3594"/>
    <w:rsid w:val="00AE7224"/>
    <w:rsid w:val="00AF0BB7"/>
    <w:rsid w:val="00AF0EDE"/>
    <w:rsid w:val="00AF3961"/>
    <w:rsid w:val="00B02846"/>
    <w:rsid w:val="00B05A66"/>
    <w:rsid w:val="00B06751"/>
    <w:rsid w:val="00B07DB8"/>
    <w:rsid w:val="00B2169D"/>
    <w:rsid w:val="00B21CBB"/>
    <w:rsid w:val="00B231EF"/>
    <w:rsid w:val="00B24F52"/>
    <w:rsid w:val="00B264E2"/>
    <w:rsid w:val="00B316CA"/>
    <w:rsid w:val="00B36B80"/>
    <w:rsid w:val="00B41B61"/>
    <w:rsid w:val="00B41F72"/>
    <w:rsid w:val="00B42CE2"/>
    <w:rsid w:val="00B44FA6"/>
    <w:rsid w:val="00B51412"/>
    <w:rsid w:val="00B517E1"/>
    <w:rsid w:val="00B519D8"/>
    <w:rsid w:val="00B519FD"/>
    <w:rsid w:val="00B52405"/>
    <w:rsid w:val="00B55E70"/>
    <w:rsid w:val="00B6243E"/>
    <w:rsid w:val="00B63260"/>
    <w:rsid w:val="00B639D8"/>
    <w:rsid w:val="00B66742"/>
    <w:rsid w:val="00B71358"/>
    <w:rsid w:val="00B755F3"/>
    <w:rsid w:val="00B84409"/>
    <w:rsid w:val="00B84A1F"/>
    <w:rsid w:val="00B84E05"/>
    <w:rsid w:val="00B9054D"/>
    <w:rsid w:val="00B915CA"/>
    <w:rsid w:val="00B929B9"/>
    <w:rsid w:val="00BA1F21"/>
    <w:rsid w:val="00BA2D22"/>
    <w:rsid w:val="00BB162E"/>
    <w:rsid w:val="00BB5683"/>
    <w:rsid w:val="00BC514E"/>
    <w:rsid w:val="00BC563B"/>
    <w:rsid w:val="00BC57B7"/>
    <w:rsid w:val="00BD0826"/>
    <w:rsid w:val="00BD0D72"/>
    <w:rsid w:val="00BD3BDD"/>
    <w:rsid w:val="00BD4E54"/>
    <w:rsid w:val="00BE3210"/>
    <w:rsid w:val="00C004DF"/>
    <w:rsid w:val="00C008F6"/>
    <w:rsid w:val="00C014D4"/>
    <w:rsid w:val="00C017E5"/>
    <w:rsid w:val="00C11A94"/>
    <w:rsid w:val="00C141C6"/>
    <w:rsid w:val="00C145C6"/>
    <w:rsid w:val="00C14A03"/>
    <w:rsid w:val="00C2071A"/>
    <w:rsid w:val="00C20ACB"/>
    <w:rsid w:val="00C23C3C"/>
    <w:rsid w:val="00C23FC1"/>
    <w:rsid w:val="00C240B9"/>
    <w:rsid w:val="00C26068"/>
    <w:rsid w:val="00C271A8"/>
    <w:rsid w:val="00C34EBE"/>
    <w:rsid w:val="00C35D03"/>
    <w:rsid w:val="00C3676D"/>
    <w:rsid w:val="00C37A77"/>
    <w:rsid w:val="00C4038C"/>
    <w:rsid w:val="00C4042C"/>
    <w:rsid w:val="00C461E6"/>
    <w:rsid w:val="00C5133E"/>
    <w:rsid w:val="00C549A9"/>
    <w:rsid w:val="00C56507"/>
    <w:rsid w:val="00C64091"/>
    <w:rsid w:val="00C6645E"/>
    <w:rsid w:val="00C80589"/>
    <w:rsid w:val="00C83615"/>
    <w:rsid w:val="00C85914"/>
    <w:rsid w:val="00C90105"/>
    <w:rsid w:val="00C93EBA"/>
    <w:rsid w:val="00C97A1A"/>
    <w:rsid w:val="00CA30FF"/>
    <w:rsid w:val="00CA406C"/>
    <w:rsid w:val="00CA4E2C"/>
    <w:rsid w:val="00CA7FF5"/>
    <w:rsid w:val="00CB1184"/>
    <w:rsid w:val="00CB1E7C"/>
    <w:rsid w:val="00CB2EA1"/>
    <w:rsid w:val="00CB43F1"/>
    <w:rsid w:val="00CB444A"/>
    <w:rsid w:val="00CB6EDE"/>
    <w:rsid w:val="00CC41BA"/>
    <w:rsid w:val="00CC5F42"/>
    <w:rsid w:val="00CC6713"/>
    <w:rsid w:val="00CC6FC2"/>
    <w:rsid w:val="00CC7BA9"/>
    <w:rsid w:val="00CD1C6C"/>
    <w:rsid w:val="00CD3A21"/>
    <w:rsid w:val="00CD6169"/>
    <w:rsid w:val="00CD7284"/>
    <w:rsid w:val="00CD73E2"/>
    <w:rsid w:val="00CE0303"/>
    <w:rsid w:val="00CE075A"/>
    <w:rsid w:val="00CE1398"/>
    <w:rsid w:val="00CF3046"/>
    <w:rsid w:val="00CF3C9A"/>
    <w:rsid w:val="00CF717A"/>
    <w:rsid w:val="00D01848"/>
    <w:rsid w:val="00D01E74"/>
    <w:rsid w:val="00D021D2"/>
    <w:rsid w:val="00D045B3"/>
    <w:rsid w:val="00D06FB4"/>
    <w:rsid w:val="00D11199"/>
    <w:rsid w:val="00D12238"/>
    <w:rsid w:val="00D13D8A"/>
    <w:rsid w:val="00D2068C"/>
    <w:rsid w:val="00D25AC1"/>
    <w:rsid w:val="00D279D8"/>
    <w:rsid w:val="00D27C8E"/>
    <w:rsid w:val="00D34F30"/>
    <w:rsid w:val="00D4141B"/>
    <w:rsid w:val="00D4145D"/>
    <w:rsid w:val="00D45543"/>
    <w:rsid w:val="00D477CC"/>
    <w:rsid w:val="00D5467F"/>
    <w:rsid w:val="00D54F96"/>
    <w:rsid w:val="00D559E4"/>
    <w:rsid w:val="00D6222F"/>
    <w:rsid w:val="00D65C03"/>
    <w:rsid w:val="00D6730A"/>
    <w:rsid w:val="00D76068"/>
    <w:rsid w:val="00D76B01"/>
    <w:rsid w:val="00D8110E"/>
    <w:rsid w:val="00D82845"/>
    <w:rsid w:val="00D840E4"/>
    <w:rsid w:val="00D84704"/>
    <w:rsid w:val="00D85357"/>
    <w:rsid w:val="00D85E1B"/>
    <w:rsid w:val="00D868E6"/>
    <w:rsid w:val="00D94D9A"/>
    <w:rsid w:val="00D95424"/>
    <w:rsid w:val="00DA23BE"/>
    <w:rsid w:val="00DA6DED"/>
    <w:rsid w:val="00DB1B90"/>
    <w:rsid w:val="00DB2B70"/>
    <w:rsid w:val="00DB714B"/>
    <w:rsid w:val="00DD2E5C"/>
    <w:rsid w:val="00DE0D8D"/>
    <w:rsid w:val="00DF0419"/>
    <w:rsid w:val="00DF07B7"/>
    <w:rsid w:val="00DF4A72"/>
    <w:rsid w:val="00DF5BFB"/>
    <w:rsid w:val="00E01E14"/>
    <w:rsid w:val="00E05CDF"/>
    <w:rsid w:val="00E06CCD"/>
    <w:rsid w:val="00E10D46"/>
    <w:rsid w:val="00E12BDA"/>
    <w:rsid w:val="00E15AE4"/>
    <w:rsid w:val="00E21E5A"/>
    <w:rsid w:val="00E2337D"/>
    <w:rsid w:val="00E279EC"/>
    <w:rsid w:val="00E41C0A"/>
    <w:rsid w:val="00E41F82"/>
    <w:rsid w:val="00E469E4"/>
    <w:rsid w:val="00E475C3"/>
    <w:rsid w:val="00E509B0"/>
    <w:rsid w:val="00E56030"/>
    <w:rsid w:val="00E56D17"/>
    <w:rsid w:val="00E604A2"/>
    <w:rsid w:val="00E6125B"/>
    <w:rsid w:val="00E6601D"/>
    <w:rsid w:val="00E7634A"/>
    <w:rsid w:val="00E804A6"/>
    <w:rsid w:val="00E808C7"/>
    <w:rsid w:val="00E82BA3"/>
    <w:rsid w:val="00EA1688"/>
    <w:rsid w:val="00EA1F65"/>
    <w:rsid w:val="00EA26AF"/>
    <w:rsid w:val="00EA3470"/>
    <w:rsid w:val="00EA392C"/>
    <w:rsid w:val="00EA5BC4"/>
    <w:rsid w:val="00EB22F6"/>
    <w:rsid w:val="00EB2A7B"/>
    <w:rsid w:val="00EC12FB"/>
    <w:rsid w:val="00EC599E"/>
    <w:rsid w:val="00ED03B9"/>
    <w:rsid w:val="00ED2815"/>
    <w:rsid w:val="00ED592E"/>
    <w:rsid w:val="00ED6ABD"/>
    <w:rsid w:val="00ED7841"/>
    <w:rsid w:val="00EE3C0F"/>
    <w:rsid w:val="00EF2A7F"/>
    <w:rsid w:val="00EF4732"/>
    <w:rsid w:val="00EF5668"/>
    <w:rsid w:val="00EF6601"/>
    <w:rsid w:val="00EF7CEF"/>
    <w:rsid w:val="00F022B5"/>
    <w:rsid w:val="00F037C2"/>
    <w:rsid w:val="00F03EAC"/>
    <w:rsid w:val="00F1169D"/>
    <w:rsid w:val="00F14024"/>
    <w:rsid w:val="00F16D11"/>
    <w:rsid w:val="00F1740F"/>
    <w:rsid w:val="00F259D7"/>
    <w:rsid w:val="00F32D05"/>
    <w:rsid w:val="00F32FB4"/>
    <w:rsid w:val="00F33E3D"/>
    <w:rsid w:val="00F35263"/>
    <w:rsid w:val="00F35595"/>
    <w:rsid w:val="00F36B8D"/>
    <w:rsid w:val="00F3731D"/>
    <w:rsid w:val="00F473DA"/>
    <w:rsid w:val="00F518B1"/>
    <w:rsid w:val="00F53080"/>
    <w:rsid w:val="00F53AEA"/>
    <w:rsid w:val="00F66093"/>
    <w:rsid w:val="00F75A4C"/>
    <w:rsid w:val="00F76F50"/>
    <w:rsid w:val="00F80458"/>
    <w:rsid w:val="00F80A20"/>
    <w:rsid w:val="00F81B01"/>
    <w:rsid w:val="00F81B56"/>
    <w:rsid w:val="00F848D6"/>
    <w:rsid w:val="00F86A6C"/>
    <w:rsid w:val="00F87770"/>
    <w:rsid w:val="00F923EF"/>
    <w:rsid w:val="00F92B96"/>
    <w:rsid w:val="00F92E83"/>
    <w:rsid w:val="00F938AA"/>
    <w:rsid w:val="00FA4ABA"/>
    <w:rsid w:val="00FA5DDD"/>
    <w:rsid w:val="00FA7234"/>
    <w:rsid w:val="00FB2559"/>
    <w:rsid w:val="00FB3512"/>
    <w:rsid w:val="00FB51C8"/>
    <w:rsid w:val="00FC0B4A"/>
    <w:rsid w:val="00FC41D7"/>
    <w:rsid w:val="00FC7F24"/>
    <w:rsid w:val="00FD0B7B"/>
    <w:rsid w:val="00FD4E71"/>
    <w:rsid w:val="00FD7CEC"/>
    <w:rsid w:val="00FE1109"/>
    <w:rsid w:val="00FF297B"/>
    <w:rsid w:val="00FF3A21"/>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CD06B8"/>
  <w15:chartTrackingRefBased/>
  <w15:docId w15:val="{F7907C2A-B10E-4E56-AB28-1DC8DA2D5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5"/>
        <w:szCs w:val="25"/>
        <w:lang w:val="en-GB" w:eastAsia="en-US" w:bidi="ar-SA"/>
      </w:rPr>
    </w:rPrDefault>
    <w:pPrDefault>
      <w:pPr>
        <w:spacing w:after="28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6" w:unhideWhenUsed="1"/>
    <w:lsdException w:name="List Number" w:uiPriority="6"/>
    <w:lsdException w:name="List 2" w:semiHidden="1" w:unhideWhenUsed="1"/>
    <w:lsdException w:name="List 3" w:semiHidden="1" w:unhideWhenUsed="1"/>
    <w:lsdException w:name="List 4" w:semiHidden="1" w:unhideWhenUsed="1"/>
    <w:lsdException w:name="List 5" w:semiHidden="1" w:unhideWhenUsed="1"/>
    <w:lsdException w:name="List Bullet 2" w:uiPriority="6" w:unhideWhenUsed="1"/>
    <w:lsdException w:name="List Bullet 3" w:uiPriority="6" w:unhideWhenUsed="1"/>
    <w:lsdException w:name="List Bullet 4" w:semiHidden="1" w:unhideWhenUsed="1"/>
    <w:lsdException w:name="List Bullet 5" w:semiHidden="1" w:unhideWhenUsed="1"/>
    <w:lsdException w:name="List Number 2" w:uiPriority="6" w:unhideWhenUsed="1"/>
    <w:lsdException w:name="List Number 3" w:uiPriority="6"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1"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038C"/>
  </w:style>
  <w:style w:type="paragraph" w:styleId="Heading1">
    <w:name w:val="heading 1"/>
    <w:basedOn w:val="BodyText"/>
    <w:next w:val="BodyText"/>
    <w:link w:val="Heading1Char"/>
    <w:uiPriority w:val="1"/>
    <w:qFormat/>
    <w:rsid w:val="00CA7FF5"/>
    <w:pPr>
      <w:keepNext/>
      <w:keepLines/>
      <w:numPr>
        <w:numId w:val="2"/>
      </w:numPr>
      <w:spacing w:before="320" w:after="80"/>
      <w:outlineLvl w:val="0"/>
    </w:pPr>
    <w:rPr>
      <w:rFonts w:asciiTheme="majorHAnsi" w:eastAsiaTheme="majorEastAsia" w:hAnsiTheme="majorHAnsi" w:cstheme="majorBidi"/>
      <w:sz w:val="24"/>
      <w:szCs w:val="32"/>
    </w:rPr>
  </w:style>
  <w:style w:type="paragraph" w:styleId="Heading2">
    <w:name w:val="heading 2"/>
    <w:basedOn w:val="BodyText"/>
    <w:next w:val="BodyText"/>
    <w:link w:val="Heading2Char"/>
    <w:uiPriority w:val="1"/>
    <w:qFormat/>
    <w:rsid w:val="00CA7FF5"/>
    <w:pPr>
      <w:keepNext/>
      <w:keepLines/>
      <w:numPr>
        <w:ilvl w:val="1"/>
        <w:numId w:val="2"/>
      </w:numPr>
      <w:spacing w:before="320" w:after="80"/>
      <w:outlineLvl w:val="1"/>
    </w:pPr>
    <w:rPr>
      <w:rFonts w:asciiTheme="majorHAnsi" w:eastAsiaTheme="majorEastAsia" w:hAnsiTheme="majorHAnsi" w:cstheme="majorBidi"/>
      <w:b/>
      <w:sz w:val="22"/>
      <w:szCs w:val="26"/>
    </w:rPr>
  </w:style>
  <w:style w:type="paragraph" w:styleId="Heading3">
    <w:name w:val="heading 3"/>
    <w:basedOn w:val="BodyText"/>
    <w:next w:val="BodyText"/>
    <w:link w:val="Heading3Char"/>
    <w:uiPriority w:val="1"/>
    <w:qFormat/>
    <w:rsid w:val="00CA7FF5"/>
    <w:pPr>
      <w:keepNext/>
      <w:keepLines/>
      <w:numPr>
        <w:ilvl w:val="2"/>
        <w:numId w:val="2"/>
      </w:numPr>
      <w:spacing w:before="320" w:after="80"/>
      <w:outlineLvl w:val="2"/>
    </w:pPr>
    <w:rPr>
      <w:rFonts w:asciiTheme="majorHAnsi" w:eastAsiaTheme="majorEastAsia" w:hAnsiTheme="majorHAnsi" w:cstheme="majorBidi"/>
      <w:sz w:val="22"/>
      <w:szCs w:val="24"/>
    </w:rPr>
  </w:style>
  <w:style w:type="paragraph" w:styleId="Heading4">
    <w:name w:val="heading 4"/>
    <w:basedOn w:val="Normal"/>
    <w:next w:val="BodyText"/>
    <w:link w:val="Heading4Char"/>
    <w:uiPriority w:val="1"/>
    <w:semiHidden/>
    <w:qFormat/>
    <w:rsid w:val="00CA7FF5"/>
    <w:pPr>
      <w:keepNext/>
      <w:keepLines/>
      <w:numPr>
        <w:ilvl w:val="3"/>
        <w:numId w:val="2"/>
      </w:numPr>
      <w:spacing w:before="320" w:after="80"/>
      <w:outlineLvl w:val="3"/>
    </w:pPr>
    <w:rPr>
      <w:rFonts w:asciiTheme="majorHAnsi" w:eastAsiaTheme="majorEastAsia" w:hAnsiTheme="majorHAnsi" w:cstheme="majorBidi"/>
      <w:b/>
      <w:iCs/>
      <w:sz w:val="20"/>
    </w:rPr>
  </w:style>
  <w:style w:type="paragraph" w:styleId="Heading5">
    <w:name w:val="heading 5"/>
    <w:basedOn w:val="Normal"/>
    <w:next w:val="BodyText"/>
    <w:link w:val="Heading5Char"/>
    <w:uiPriority w:val="1"/>
    <w:semiHidden/>
    <w:qFormat/>
    <w:rsid w:val="00CA7FF5"/>
    <w:pPr>
      <w:keepNext/>
      <w:keepLines/>
      <w:spacing w:before="320" w:after="80"/>
      <w:outlineLvl w:val="4"/>
    </w:pPr>
    <w:rPr>
      <w:rFonts w:asciiTheme="majorHAnsi" w:eastAsiaTheme="majorEastAsia" w:hAnsiTheme="majorHAnsi" w:cstheme="majorBid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CC41BA"/>
    <w:pPr>
      <w:tabs>
        <w:tab w:val="left" w:pos="1701"/>
        <w:tab w:val="left" w:pos="3600"/>
        <w:tab w:val="left" w:pos="5387"/>
      </w:tabs>
    </w:pPr>
  </w:style>
  <w:style w:type="character" w:customStyle="1" w:styleId="BodyTextChar">
    <w:name w:val="Body Text Char"/>
    <w:basedOn w:val="DefaultParagraphFont"/>
    <w:link w:val="BodyText"/>
    <w:rsid w:val="00957413"/>
  </w:style>
  <w:style w:type="paragraph" w:styleId="BodyTextIndent">
    <w:name w:val="Body Text Indent"/>
    <w:basedOn w:val="Normal"/>
    <w:link w:val="BodyTextIndentChar"/>
    <w:qFormat/>
    <w:rsid w:val="00CC41BA"/>
    <w:pPr>
      <w:tabs>
        <w:tab w:val="left" w:pos="1701"/>
        <w:tab w:val="left" w:pos="3600"/>
        <w:tab w:val="left" w:pos="5387"/>
      </w:tabs>
      <w:ind w:left="284"/>
    </w:pPr>
  </w:style>
  <w:style w:type="character" w:customStyle="1" w:styleId="BodyTextIndentChar">
    <w:name w:val="Body Text Indent Char"/>
    <w:basedOn w:val="DefaultParagraphFont"/>
    <w:link w:val="BodyTextIndent"/>
    <w:rsid w:val="00CC41BA"/>
  </w:style>
  <w:style w:type="character" w:customStyle="1" w:styleId="Heading1Char">
    <w:name w:val="Heading 1 Char"/>
    <w:basedOn w:val="DefaultParagraphFont"/>
    <w:link w:val="Heading1"/>
    <w:uiPriority w:val="1"/>
    <w:rsid w:val="00CA7FF5"/>
    <w:rPr>
      <w:rFonts w:asciiTheme="majorHAnsi" w:eastAsiaTheme="majorEastAsia" w:hAnsiTheme="majorHAnsi" w:cstheme="majorBidi"/>
      <w:sz w:val="24"/>
      <w:szCs w:val="32"/>
    </w:rPr>
  </w:style>
  <w:style w:type="paragraph" w:styleId="Title">
    <w:name w:val="Title"/>
    <w:basedOn w:val="Normal"/>
    <w:next w:val="BodyText"/>
    <w:link w:val="TitleChar"/>
    <w:uiPriority w:val="1"/>
    <w:qFormat/>
    <w:rsid w:val="00282D27"/>
    <w:pPr>
      <w:keepNext/>
      <w:keepLines/>
      <w:spacing w:after="600"/>
      <w:contextualSpacing/>
    </w:pPr>
    <w:rPr>
      <w:rFonts w:asciiTheme="majorHAnsi" w:eastAsiaTheme="majorEastAsia" w:hAnsiTheme="majorHAnsi" w:cstheme="majorBidi"/>
      <w:kern w:val="28"/>
      <w:sz w:val="26"/>
      <w:szCs w:val="56"/>
    </w:rPr>
  </w:style>
  <w:style w:type="character" w:customStyle="1" w:styleId="TitleChar">
    <w:name w:val="Title Char"/>
    <w:basedOn w:val="DefaultParagraphFont"/>
    <w:link w:val="Title"/>
    <w:uiPriority w:val="1"/>
    <w:rsid w:val="00282D27"/>
    <w:rPr>
      <w:rFonts w:asciiTheme="majorHAnsi" w:eastAsiaTheme="majorEastAsia" w:hAnsiTheme="majorHAnsi" w:cstheme="majorBidi"/>
      <w:kern w:val="28"/>
      <w:sz w:val="26"/>
      <w:szCs w:val="56"/>
    </w:rPr>
  </w:style>
  <w:style w:type="character" w:customStyle="1" w:styleId="Heading2Char">
    <w:name w:val="Heading 2 Char"/>
    <w:basedOn w:val="DefaultParagraphFont"/>
    <w:link w:val="Heading2"/>
    <w:uiPriority w:val="1"/>
    <w:rsid w:val="00CA7FF5"/>
    <w:rPr>
      <w:rFonts w:asciiTheme="majorHAnsi" w:eastAsiaTheme="majorEastAsia" w:hAnsiTheme="majorHAnsi" w:cstheme="majorBidi"/>
      <w:b/>
      <w:sz w:val="22"/>
      <w:szCs w:val="26"/>
    </w:rPr>
  </w:style>
  <w:style w:type="character" w:customStyle="1" w:styleId="Heading3Char">
    <w:name w:val="Heading 3 Char"/>
    <w:basedOn w:val="DefaultParagraphFont"/>
    <w:link w:val="Heading3"/>
    <w:uiPriority w:val="1"/>
    <w:rsid w:val="00CA7FF5"/>
    <w:rPr>
      <w:rFonts w:asciiTheme="majorHAnsi" w:eastAsiaTheme="majorEastAsia" w:hAnsiTheme="majorHAnsi" w:cstheme="majorBidi"/>
      <w:sz w:val="22"/>
      <w:szCs w:val="24"/>
    </w:rPr>
  </w:style>
  <w:style w:type="paragraph" w:customStyle="1" w:styleId="Rubrik1utannumrering">
    <w:name w:val="Rubrik 1 utan numrering"/>
    <w:basedOn w:val="Heading1"/>
    <w:next w:val="BodyText"/>
    <w:uiPriority w:val="1"/>
    <w:qFormat/>
    <w:rsid w:val="00CA7FF5"/>
    <w:pPr>
      <w:numPr>
        <w:numId w:val="0"/>
      </w:numPr>
    </w:pPr>
  </w:style>
  <w:style w:type="paragraph" w:customStyle="1" w:styleId="Rubrik2utannumrering">
    <w:name w:val="Rubrik 2 utan numrering"/>
    <w:basedOn w:val="Heading2"/>
    <w:next w:val="BodyText"/>
    <w:uiPriority w:val="1"/>
    <w:qFormat/>
    <w:rsid w:val="00192E34"/>
    <w:pPr>
      <w:numPr>
        <w:ilvl w:val="0"/>
        <w:numId w:val="0"/>
      </w:numPr>
    </w:pPr>
  </w:style>
  <w:style w:type="paragraph" w:customStyle="1" w:styleId="Rubrik3utannumrering">
    <w:name w:val="Rubrik 3 utan numrering"/>
    <w:basedOn w:val="Heading3"/>
    <w:next w:val="BodyText"/>
    <w:uiPriority w:val="1"/>
    <w:qFormat/>
    <w:rsid w:val="00192E34"/>
    <w:pPr>
      <w:numPr>
        <w:ilvl w:val="0"/>
        <w:numId w:val="0"/>
      </w:numPr>
    </w:pPr>
  </w:style>
  <w:style w:type="character" w:customStyle="1" w:styleId="Heading4Char">
    <w:name w:val="Heading 4 Char"/>
    <w:basedOn w:val="DefaultParagraphFont"/>
    <w:link w:val="Heading4"/>
    <w:uiPriority w:val="1"/>
    <w:semiHidden/>
    <w:rsid w:val="003C4BFD"/>
    <w:rPr>
      <w:rFonts w:asciiTheme="majorHAnsi" w:eastAsiaTheme="majorEastAsia" w:hAnsiTheme="majorHAnsi" w:cstheme="majorBidi"/>
      <w:b/>
      <w:iCs/>
      <w:sz w:val="20"/>
    </w:rPr>
  </w:style>
  <w:style w:type="paragraph" w:customStyle="1" w:styleId="Brdtextutanavstnd">
    <w:name w:val="Brödtext utan avstånd"/>
    <w:basedOn w:val="Normal"/>
    <w:qFormat/>
    <w:rsid w:val="00CC41BA"/>
    <w:pPr>
      <w:tabs>
        <w:tab w:val="left" w:pos="1701"/>
        <w:tab w:val="left" w:pos="3600"/>
        <w:tab w:val="left" w:pos="5387"/>
      </w:tabs>
      <w:spacing w:after="0"/>
    </w:pPr>
    <w:rPr>
      <w:noProof/>
    </w:rPr>
  </w:style>
  <w:style w:type="paragraph" w:customStyle="1" w:styleId="Bildtext">
    <w:name w:val="Bildtext"/>
    <w:basedOn w:val="BodyText"/>
    <w:next w:val="BodyText"/>
    <w:uiPriority w:val="2"/>
    <w:qFormat/>
    <w:rsid w:val="0041223B"/>
    <w:pPr>
      <w:keepLines/>
      <w:spacing w:before="100" w:line="240" w:lineRule="auto"/>
      <w:textboxTightWrap w:val="firstLineOnly"/>
    </w:pPr>
    <w:rPr>
      <w:rFonts w:asciiTheme="majorHAnsi" w:hAnsiTheme="majorHAnsi" w:cstheme="majorHAnsi"/>
      <w:spacing w:val="6"/>
      <w:sz w:val="14"/>
      <w:szCs w:val="14"/>
    </w:rPr>
  </w:style>
  <w:style w:type="paragraph" w:customStyle="1" w:styleId="Rubrik4utannumrering">
    <w:name w:val="Rubrik 4 utan numrering"/>
    <w:basedOn w:val="Heading4"/>
    <w:next w:val="BodyText"/>
    <w:uiPriority w:val="1"/>
    <w:qFormat/>
    <w:rsid w:val="00485601"/>
    <w:pPr>
      <w:numPr>
        <w:ilvl w:val="0"/>
        <w:numId w:val="0"/>
      </w:numPr>
    </w:pPr>
  </w:style>
  <w:style w:type="paragraph" w:customStyle="1" w:styleId="Rubrik5utannumrering">
    <w:name w:val="Rubrik 5 utan numrering"/>
    <w:basedOn w:val="Heading5"/>
    <w:next w:val="BodyText"/>
    <w:uiPriority w:val="1"/>
    <w:qFormat/>
    <w:rsid w:val="00485601"/>
  </w:style>
  <w:style w:type="paragraph" w:styleId="Caption">
    <w:name w:val="caption"/>
    <w:basedOn w:val="Bildtext"/>
    <w:next w:val="Normal"/>
    <w:uiPriority w:val="35"/>
    <w:semiHidden/>
    <w:qFormat/>
    <w:rsid w:val="009E18D6"/>
    <w:rPr>
      <w:iCs/>
      <w:szCs w:val="18"/>
    </w:rPr>
  </w:style>
  <w:style w:type="character" w:customStyle="1" w:styleId="Heading5Char">
    <w:name w:val="Heading 5 Char"/>
    <w:basedOn w:val="DefaultParagraphFont"/>
    <w:link w:val="Heading5"/>
    <w:uiPriority w:val="1"/>
    <w:semiHidden/>
    <w:rsid w:val="003C4BFD"/>
    <w:rPr>
      <w:rFonts w:asciiTheme="majorHAnsi" w:eastAsiaTheme="majorEastAsia" w:hAnsiTheme="majorHAnsi" w:cstheme="majorBidi"/>
      <w:sz w:val="20"/>
    </w:rPr>
  </w:style>
  <w:style w:type="numbering" w:customStyle="1" w:styleId="RKNumreraderubriker">
    <w:name w:val="RK Numrerade rubriker"/>
    <w:uiPriority w:val="99"/>
    <w:rsid w:val="00192E34"/>
    <w:pPr>
      <w:numPr>
        <w:numId w:val="1"/>
      </w:numPr>
    </w:pPr>
  </w:style>
  <w:style w:type="paragraph" w:customStyle="1" w:styleId="Klla">
    <w:name w:val="Källa"/>
    <w:basedOn w:val="Bildtext"/>
    <w:next w:val="BodyText"/>
    <w:uiPriority w:val="2"/>
    <w:qFormat/>
    <w:rsid w:val="00C271A8"/>
    <w:rPr>
      <w:noProof/>
    </w:rPr>
  </w:style>
  <w:style w:type="paragraph" w:styleId="Header">
    <w:name w:val="header"/>
    <w:basedOn w:val="Normal"/>
    <w:link w:val="HeaderChar"/>
    <w:uiPriority w:val="99"/>
    <w:rsid w:val="00A87A54"/>
    <w:pPr>
      <w:tabs>
        <w:tab w:val="center" w:pos="4536"/>
        <w:tab w:val="right" w:pos="9072"/>
      </w:tabs>
      <w:spacing w:after="0"/>
    </w:pPr>
    <w:rPr>
      <w:rFonts w:asciiTheme="majorHAnsi" w:hAnsiTheme="majorHAnsi"/>
      <w:sz w:val="19"/>
    </w:rPr>
  </w:style>
  <w:style w:type="character" w:customStyle="1" w:styleId="HeaderChar">
    <w:name w:val="Header Char"/>
    <w:basedOn w:val="DefaultParagraphFont"/>
    <w:link w:val="Header"/>
    <w:uiPriority w:val="99"/>
    <w:rsid w:val="00957413"/>
    <w:rPr>
      <w:rFonts w:asciiTheme="majorHAnsi" w:hAnsiTheme="majorHAnsi"/>
      <w:sz w:val="19"/>
    </w:rPr>
  </w:style>
  <w:style w:type="paragraph" w:styleId="Footer">
    <w:name w:val="footer"/>
    <w:basedOn w:val="Normal"/>
    <w:link w:val="FooterChar"/>
    <w:uiPriority w:val="99"/>
    <w:rsid w:val="00A87A54"/>
    <w:pPr>
      <w:tabs>
        <w:tab w:val="center" w:pos="4536"/>
        <w:tab w:val="right" w:pos="9072"/>
      </w:tabs>
      <w:spacing w:after="0"/>
    </w:pPr>
    <w:rPr>
      <w:rFonts w:asciiTheme="majorHAnsi" w:hAnsiTheme="majorHAnsi"/>
      <w:sz w:val="16"/>
    </w:rPr>
  </w:style>
  <w:style w:type="character" w:customStyle="1" w:styleId="FooterChar">
    <w:name w:val="Footer Char"/>
    <w:basedOn w:val="DefaultParagraphFont"/>
    <w:link w:val="Footer"/>
    <w:uiPriority w:val="99"/>
    <w:rsid w:val="00957413"/>
    <w:rPr>
      <w:rFonts w:asciiTheme="majorHAnsi" w:hAnsiTheme="majorHAnsi"/>
      <w:sz w:val="16"/>
    </w:rPr>
  </w:style>
  <w:style w:type="paragraph" w:styleId="TOC2">
    <w:name w:val="toc 2"/>
    <w:basedOn w:val="Normal"/>
    <w:next w:val="BodyText"/>
    <w:autoRedefine/>
    <w:uiPriority w:val="39"/>
    <w:rsid w:val="00B84409"/>
    <w:pPr>
      <w:spacing w:after="0" w:line="240" w:lineRule="auto"/>
    </w:pPr>
  </w:style>
  <w:style w:type="character" w:styleId="PageNumber">
    <w:name w:val="page number"/>
    <w:basedOn w:val="FooterChar"/>
    <w:uiPriority w:val="99"/>
    <w:semiHidden/>
    <w:rsid w:val="00B84409"/>
    <w:rPr>
      <w:rFonts w:asciiTheme="majorHAnsi" w:hAnsiTheme="majorHAnsi"/>
      <w:sz w:val="17"/>
    </w:rPr>
  </w:style>
  <w:style w:type="paragraph" w:styleId="TOC1">
    <w:name w:val="toc 1"/>
    <w:basedOn w:val="Normal"/>
    <w:next w:val="BodyText"/>
    <w:autoRedefine/>
    <w:uiPriority w:val="39"/>
    <w:rsid w:val="00CF717A"/>
    <w:pPr>
      <w:spacing w:before="240" w:after="100" w:line="240" w:lineRule="auto"/>
    </w:pPr>
    <w:rPr>
      <w:rFonts w:asciiTheme="majorHAnsi" w:hAnsiTheme="majorHAnsi"/>
      <w:sz w:val="24"/>
    </w:rPr>
  </w:style>
  <w:style w:type="paragraph" w:styleId="TOC3">
    <w:name w:val="toc 3"/>
    <w:basedOn w:val="Normal"/>
    <w:next w:val="BodyText"/>
    <w:autoRedefine/>
    <w:uiPriority w:val="39"/>
    <w:rsid w:val="00B84409"/>
    <w:pPr>
      <w:spacing w:after="0" w:line="240" w:lineRule="auto"/>
      <w:ind w:left="284"/>
    </w:pPr>
  </w:style>
  <w:style w:type="character" w:styleId="Hyperlink">
    <w:name w:val="Hyperlink"/>
    <w:basedOn w:val="DefaultParagraphFont"/>
    <w:uiPriority w:val="99"/>
    <w:rsid w:val="000C61D1"/>
    <w:rPr>
      <w:color w:val="0563C1" w:themeColor="hyperlink"/>
      <w:u w:val="single"/>
    </w:rPr>
  </w:style>
  <w:style w:type="paragraph" w:styleId="TOCHeading">
    <w:name w:val="TOC Heading"/>
    <w:basedOn w:val="Rubrik1utannumrering"/>
    <w:next w:val="Normal"/>
    <w:uiPriority w:val="39"/>
    <w:qFormat/>
    <w:rsid w:val="004F6525"/>
    <w:pPr>
      <w:outlineLvl w:val="9"/>
    </w:pPr>
  </w:style>
  <w:style w:type="table" w:styleId="TableGrid">
    <w:name w:val="Table Grid"/>
    <w:basedOn w:val="TableNormal"/>
    <w:uiPriority w:val="39"/>
    <w:rsid w:val="008D45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Bildtext"/>
    <w:link w:val="FootnoteTextChar"/>
    <w:uiPriority w:val="99"/>
    <w:semiHidden/>
    <w:rsid w:val="00672F6F"/>
    <w:pPr>
      <w:spacing w:after="0"/>
    </w:pPr>
    <w:rPr>
      <w:szCs w:val="20"/>
    </w:rPr>
  </w:style>
  <w:style w:type="character" w:customStyle="1" w:styleId="FootnoteTextChar">
    <w:name w:val="Footnote Text Char"/>
    <w:basedOn w:val="DefaultParagraphFont"/>
    <w:link w:val="FootnoteText"/>
    <w:uiPriority w:val="99"/>
    <w:semiHidden/>
    <w:rsid w:val="00CA4E2C"/>
    <w:rPr>
      <w:rFonts w:asciiTheme="majorHAnsi" w:hAnsiTheme="majorHAnsi" w:cstheme="majorHAnsi"/>
      <w:spacing w:val="6"/>
      <w:sz w:val="14"/>
      <w:szCs w:val="20"/>
    </w:rPr>
  </w:style>
  <w:style w:type="character" w:styleId="FootnoteReference">
    <w:name w:val="footnote reference"/>
    <w:basedOn w:val="DefaultParagraphFont"/>
    <w:uiPriority w:val="99"/>
    <w:semiHidden/>
    <w:unhideWhenUsed/>
    <w:rsid w:val="00672F6F"/>
    <w:rPr>
      <w:vertAlign w:val="superscript"/>
    </w:rPr>
  </w:style>
  <w:style w:type="paragraph" w:styleId="ListNumber">
    <w:name w:val="List Number"/>
    <w:basedOn w:val="Normal"/>
    <w:uiPriority w:val="6"/>
    <w:rsid w:val="00DB714B"/>
    <w:pPr>
      <w:numPr>
        <w:numId w:val="8"/>
      </w:numPr>
      <w:spacing w:after="100"/>
    </w:pPr>
  </w:style>
  <w:style w:type="paragraph" w:styleId="ListNumber2">
    <w:name w:val="List Number 2"/>
    <w:basedOn w:val="Normal"/>
    <w:uiPriority w:val="6"/>
    <w:semiHidden/>
    <w:rsid w:val="00DB714B"/>
    <w:pPr>
      <w:numPr>
        <w:ilvl w:val="1"/>
        <w:numId w:val="8"/>
      </w:numPr>
      <w:spacing w:after="100"/>
      <w:contextualSpacing/>
    </w:pPr>
  </w:style>
  <w:style w:type="paragraph" w:styleId="ListBullet">
    <w:name w:val="List Bullet"/>
    <w:basedOn w:val="Normal"/>
    <w:uiPriority w:val="6"/>
    <w:rsid w:val="00B2169D"/>
    <w:pPr>
      <w:numPr>
        <w:numId w:val="6"/>
      </w:numPr>
      <w:spacing w:after="100"/>
      <w:contextualSpacing/>
    </w:pPr>
  </w:style>
  <w:style w:type="paragraph" w:styleId="ListBullet2">
    <w:name w:val="List Bullet 2"/>
    <w:basedOn w:val="Normal"/>
    <w:uiPriority w:val="6"/>
    <w:semiHidden/>
    <w:rsid w:val="00B2169D"/>
    <w:pPr>
      <w:numPr>
        <w:ilvl w:val="1"/>
        <w:numId w:val="6"/>
      </w:numPr>
      <w:spacing w:after="100"/>
      <w:ind w:left="850" w:hanging="425"/>
      <w:contextualSpacing/>
    </w:pPr>
  </w:style>
  <w:style w:type="numbering" w:customStyle="1" w:styleId="RKNumreradlista">
    <w:name w:val="RK Numrerad lista"/>
    <w:uiPriority w:val="99"/>
    <w:rsid w:val="00DB714B"/>
    <w:pPr>
      <w:numPr>
        <w:numId w:val="3"/>
      </w:numPr>
    </w:pPr>
  </w:style>
  <w:style w:type="paragraph" w:customStyle="1" w:styleId="Strecklista">
    <w:name w:val="Strecklista"/>
    <w:basedOn w:val="ListBullet"/>
    <w:uiPriority w:val="6"/>
    <w:qFormat/>
    <w:rsid w:val="007A629C"/>
    <w:pPr>
      <w:numPr>
        <w:numId w:val="7"/>
      </w:numPr>
    </w:pPr>
    <w:rPr>
      <w:noProof/>
    </w:rPr>
  </w:style>
  <w:style w:type="numbering" w:customStyle="1" w:styleId="RKPunktlista">
    <w:name w:val="RK Punktlista"/>
    <w:uiPriority w:val="99"/>
    <w:rsid w:val="00891929"/>
    <w:pPr>
      <w:numPr>
        <w:numId w:val="4"/>
      </w:numPr>
    </w:pPr>
  </w:style>
  <w:style w:type="paragraph" w:customStyle="1" w:styleId="Strecklista2">
    <w:name w:val="Strecklista 2"/>
    <w:basedOn w:val="Strecklista"/>
    <w:uiPriority w:val="6"/>
    <w:semiHidden/>
    <w:qFormat/>
    <w:rsid w:val="00891929"/>
    <w:pPr>
      <w:numPr>
        <w:ilvl w:val="1"/>
      </w:numPr>
    </w:pPr>
  </w:style>
  <w:style w:type="numbering" w:customStyle="1" w:styleId="Strecklistan">
    <w:name w:val="Strecklistan"/>
    <w:uiPriority w:val="99"/>
    <w:rsid w:val="007A629C"/>
    <w:pPr>
      <w:numPr>
        <w:numId w:val="5"/>
      </w:numPr>
    </w:pPr>
  </w:style>
  <w:style w:type="character" w:styleId="PlaceholderText">
    <w:name w:val="Placeholder Text"/>
    <w:basedOn w:val="DefaultParagraphFont"/>
    <w:uiPriority w:val="99"/>
    <w:semiHidden/>
    <w:rsid w:val="00093408"/>
    <w:rPr>
      <w:color w:val="808080"/>
    </w:rPr>
  </w:style>
  <w:style w:type="paragraph" w:styleId="ListNumber3">
    <w:name w:val="List Number 3"/>
    <w:basedOn w:val="Normal"/>
    <w:uiPriority w:val="6"/>
    <w:semiHidden/>
    <w:rsid w:val="00DB714B"/>
    <w:pPr>
      <w:numPr>
        <w:ilvl w:val="2"/>
        <w:numId w:val="8"/>
      </w:numPr>
      <w:spacing w:after="100"/>
      <w:contextualSpacing/>
    </w:pPr>
  </w:style>
  <w:style w:type="paragraph" w:customStyle="1" w:styleId="Strecklista3">
    <w:name w:val="Strecklista 3"/>
    <w:basedOn w:val="BodyText"/>
    <w:uiPriority w:val="6"/>
    <w:semiHidden/>
    <w:qFormat/>
    <w:rsid w:val="007A629C"/>
    <w:pPr>
      <w:numPr>
        <w:ilvl w:val="2"/>
        <w:numId w:val="7"/>
      </w:numPr>
      <w:spacing w:after="100"/>
    </w:pPr>
    <w:rPr>
      <w:noProof/>
    </w:rPr>
  </w:style>
  <w:style w:type="paragraph" w:styleId="ListBullet3">
    <w:name w:val="List Bullet 3"/>
    <w:basedOn w:val="Normal"/>
    <w:uiPriority w:val="6"/>
    <w:semiHidden/>
    <w:rsid w:val="00B2169D"/>
    <w:pPr>
      <w:numPr>
        <w:ilvl w:val="2"/>
        <w:numId w:val="6"/>
      </w:numPr>
      <w:spacing w:after="100"/>
      <w:contextualSpacing/>
    </w:pPr>
  </w:style>
  <w:style w:type="paragraph" w:customStyle="1" w:styleId="Brdtextmedram">
    <w:name w:val="Brödtext med ram"/>
    <w:basedOn w:val="BodyText"/>
    <w:qFormat/>
    <w:rsid w:val="00D45543"/>
    <w:pPr>
      <w:pBdr>
        <w:top w:val="single" w:sz="4" w:space="1" w:color="auto"/>
        <w:left w:val="single" w:sz="4" w:space="4" w:color="auto"/>
        <w:bottom w:val="single" w:sz="4" w:space="1" w:color="auto"/>
        <w:right w:val="single" w:sz="4" w:space="4" w:color="auto"/>
      </w:pBdr>
      <w:ind w:left="108" w:right="108"/>
    </w:pPr>
  </w:style>
  <w:style w:type="paragraph" w:customStyle="1" w:styleId="DocNr">
    <w:name w:val="DocNr"/>
    <w:basedOn w:val="Normal"/>
    <w:link w:val="DocNrChar"/>
    <w:semiHidden/>
    <w:rsid w:val="0094502D"/>
    <w:rPr>
      <w:rFonts w:ascii="Calibri" w:hAnsi="Calibri" w:cs="Calibri"/>
      <w:sz w:val="16"/>
    </w:rPr>
  </w:style>
  <w:style w:type="character" w:customStyle="1" w:styleId="DocNrChar">
    <w:name w:val="DocNr Char"/>
    <w:basedOn w:val="DefaultParagraphFont"/>
    <w:link w:val="DocNr"/>
    <w:semiHidden/>
    <w:rsid w:val="00957413"/>
    <w:rPr>
      <w:rFonts w:ascii="Calibri" w:hAnsi="Calibri" w:cs="Calibri"/>
      <w:sz w:val="16"/>
    </w:rPr>
  </w:style>
  <w:style w:type="paragraph" w:styleId="BalloonText">
    <w:name w:val="Balloon Text"/>
    <w:basedOn w:val="Normal"/>
    <w:link w:val="BalloonTextChar"/>
    <w:uiPriority w:val="99"/>
    <w:semiHidden/>
    <w:unhideWhenUsed/>
    <w:rsid w:val="005F2A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2AE1"/>
    <w:rPr>
      <w:rFonts w:ascii="Segoe UI" w:hAnsi="Segoe UI" w:cs="Segoe UI"/>
      <w:sz w:val="18"/>
      <w:szCs w:val="18"/>
    </w:rPr>
  </w:style>
  <w:style w:type="paragraph" w:styleId="ListParagraph">
    <w:name w:val="List Paragraph"/>
    <w:basedOn w:val="Normal"/>
    <w:uiPriority w:val="1"/>
    <w:qFormat/>
    <w:rsid w:val="005F2AE1"/>
    <w:pPr>
      <w:spacing w:after="0" w:line="240" w:lineRule="auto"/>
      <w:ind w:left="720"/>
      <w:contextualSpacing/>
    </w:pPr>
    <w:rPr>
      <w:rFonts w:ascii="Calibri" w:hAnsi="Calibri" w:cs="Calibri"/>
      <w:sz w:val="22"/>
      <w:szCs w:val="22"/>
    </w:rPr>
  </w:style>
  <w:style w:type="paragraph" w:styleId="CommentText">
    <w:name w:val="annotation text"/>
    <w:basedOn w:val="Normal"/>
    <w:link w:val="CommentTextChar"/>
    <w:uiPriority w:val="99"/>
    <w:semiHidden/>
    <w:unhideWhenUsed/>
    <w:rsid w:val="005F2AE1"/>
    <w:pPr>
      <w:spacing w:after="0" w:line="240" w:lineRule="auto"/>
    </w:pPr>
    <w:rPr>
      <w:rFonts w:ascii="Calibri" w:hAnsi="Calibri" w:cs="Calibri"/>
      <w:sz w:val="20"/>
      <w:szCs w:val="20"/>
    </w:rPr>
  </w:style>
  <w:style w:type="character" w:customStyle="1" w:styleId="CommentTextChar">
    <w:name w:val="Comment Text Char"/>
    <w:basedOn w:val="DefaultParagraphFont"/>
    <w:link w:val="CommentText"/>
    <w:uiPriority w:val="99"/>
    <w:semiHidden/>
    <w:rsid w:val="005F2AE1"/>
    <w:rPr>
      <w:rFonts w:ascii="Calibri" w:hAnsi="Calibri" w:cs="Calibri"/>
      <w:sz w:val="20"/>
      <w:szCs w:val="20"/>
    </w:rPr>
  </w:style>
  <w:style w:type="character" w:styleId="CommentReference">
    <w:name w:val="annotation reference"/>
    <w:basedOn w:val="DefaultParagraphFont"/>
    <w:uiPriority w:val="99"/>
    <w:semiHidden/>
    <w:unhideWhenUsed/>
    <w:rsid w:val="005F2AE1"/>
    <w:rPr>
      <w:noProof w:val="0"/>
      <w:sz w:val="16"/>
      <w:szCs w:val="16"/>
    </w:rPr>
  </w:style>
  <w:style w:type="numbering" w:customStyle="1" w:styleId="Ingenlista1">
    <w:name w:val="Ingen lista1"/>
    <w:next w:val="NoList"/>
    <w:uiPriority w:val="99"/>
    <w:semiHidden/>
    <w:unhideWhenUsed/>
    <w:rsid w:val="00EF4732"/>
  </w:style>
  <w:style w:type="table" w:customStyle="1" w:styleId="Tabellrutnt1">
    <w:name w:val="Tabellrutnät1"/>
    <w:basedOn w:val="TableNormal"/>
    <w:next w:val="TableGrid"/>
    <w:uiPriority w:val="39"/>
    <w:rsid w:val="00EF47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EF4732"/>
    <w:pPr>
      <w:spacing w:after="280"/>
    </w:pPr>
    <w:rPr>
      <w:rFonts w:asciiTheme="minorHAnsi" w:hAnsiTheme="minorHAnsi" w:cstheme="minorBidi"/>
      <w:b/>
      <w:bCs/>
    </w:rPr>
  </w:style>
  <w:style w:type="character" w:customStyle="1" w:styleId="CommentSubjectChar">
    <w:name w:val="Comment Subject Char"/>
    <w:basedOn w:val="CommentTextChar"/>
    <w:link w:val="CommentSubject"/>
    <w:uiPriority w:val="99"/>
    <w:semiHidden/>
    <w:rsid w:val="00EF4732"/>
    <w:rPr>
      <w:rFonts w:ascii="Calibri" w:hAnsi="Calibri" w:cs="Calibri"/>
      <w:b/>
      <w:bCs/>
      <w:sz w:val="20"/>
      <w:szCs w:val="20"/>
    </w:rPr>
  </w:style>
  <w:style w:type="table" w:customStyle="1" w:styleId="Tabellrutnt2">
    <w:name w:val="Tabellrutnät2"/>
    <w:basedOn w:val="TableNormal"/>
    <w:next w:val="TableGrid"/>
    <w:uiPriority w:val="39"/>
    <w:rsid w:val="00EF47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rutnt3">
    <w:name w:val="Tabellrutnät3"/>
    <w:basedOn w:val="TableNormal"/>
    <w:next w:val="TableGrid"/>
    <w:uiPriority w:val="39"/>
    <w:rsid w:val="00EF47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lextext">
    <w:name w:val="articlextext"/>
    <w:basedOn w:val="Normal"/>
    <w:rsid w:val="006647C9"/>
    <w:pPr>
      <w:spacing w:before="100" w:beforeAutospacing="1" w:after="100" w:afterAutospacing="1" w:line="240" w:lineRule="auto"/>
    </w:pPr>
    <w:rPr>
      <w:rFonts w:ascii="Times New Roman" w:eastAsia="Times New Roman" w:hAnsi="Times New Roman" w:cs="Times New Roman"/>
      <w:sz w:val="24"/>
      <w:szCs w:val="24"/>
      <w:lang w:eastAsia="sv-SE"/>
    </w:rPr>
  </w:style>
  <w:style w:type="table" w:customStyle="1" w:styleId="SoStabell">
    <w:name w:val="SoS_tabell"/>
    <w:basedOn w:val="TableNormal"/>
    <w:uiPriority w:val="99"/>
    <w:rsid w:val="008C33A3"/>
    <w:pPr>
      <w:spacing w:after="0" w:line="240" w:lineRule="auto"/>
    </w:pPr>
    <w:rPr>
      <w:rFonts w:ascii="Century Gothic" w:eastAsia="Times New Roman" w:hAnsi="Century Gothic" w:cs="Times New Roman"/>
      <w:sz w:val="18"/>
      <w:szCs w:val="20"/>
      <w:lang w:eastAsia="sv-SE"/>
    </w:rPr>
    <w:tblPr>
      <w:tblBorders>
        <w:bottom w:val="single" w:sz="12" w:space="0" w:color="716B5F" w:themeColor="accent5"/>
      </w:tblBorders>
    </w:tblPr>
    <w:tcPr>
      <w:shd w:val="clear" w:color="auto" w:fill="auto"/>
    </w:tcPr>
    <w:tblStylePr w:type="firstRow">
      <w:pPr>
        <w:wordWrap/>
        <w:spacing w:beforeLines="0" w:before="0" w:beforeAutospacing="0" w:afterLines="0" w:after="0" w:afterAutospacing="0"/>
      </w:pPr>
      <w:rPr>
        <w:rFonts w:ascii="Century Gothic" w:hAnsi="Century Gothic"/>
        <w:b/>
        <w:sz w:val="16"/>
      </w:rPr>
      <w:tblPr/>
      <w:tcPr>
        <w:tcBorders>
          <w:top w:val="single" w:sz="12" w:space="0" w:color="716B5F" w:themeColor="accent5"/>
          <w:left w:val="nil"/>
          <w:bottom w:val="single" w:sz="6" w:space="0" w:color="716B5F" w:themeColor="accent5"/>
          <w:right w:val="nil"/>
          <w:insideH w:val="nil"/>
          <w:insideV w:val="nil"/>
          <w:tl2br w:val="nil"/>
          <w:tr2bl w:val="nil"/>
        </w:tcBorders>
        <w:shd w:val="clear" w:color="auto" w:fill="FFFFFF" w:themeFill="background1"/>
        <w:vAlign w:val="bottom"/>
      </w:tcPr>
    </w:tblStylePr>
    <w:tblStylePr w:type="lastRow">
      <w:rPr>
        <w:rFonts w:ascii="Century Gothic" w:hAnsi="Century Gothic"/>
        <w:sz w:val="16"/>
      </w:rPr>
      <w:tblPr/>
      <w:tcPr>
        <w:tcBorders>
          <w:top w:val="nil"/>
          <w:left w:val="nil"/>
          <w:bottom w:val="single" w:sz="12" w:space="0" w:color="716B5F" w:themeColor="accent5"/>
          <w:right w:val="nil"/>
          <w:insideH w:val="nil"/>
          <w:insideV w:val="nil"/>
          <w:tl2br w:val="nil"/>
          <w:tr2bl w:val="nil"/>
        </w:tcBorders>
        <w:shd w:val="clear" w:color="auto" w:fill="auto"/>
      </w:tcPr>
    </w:tblStylePr>
  </w:style>
  <w:style w:type="paragraph" w:customStyle="1" w:styleId="SoSTabellrubrik">
    <w:name w:val="SoS_Tabellrubrik"/>
    <w:uiPriority w:val="3"/>
    <w:rsid w:val="008C33A3"/>
    <w:pPr>
      <w:spacing w:before="120" w:after="80" w:line="240" w:lineRule="auto"/>
    </w:pPr>
    <w:rPr>
      <w:rFonts w:asciiTheme="majorHAnsi" w:eastAsia="Times New Roman" w:hAnsiTheme="majorHAnsi" w:cs="Times New Roman"/>
      <w:b/>
      <w:bCs/>
      <w:color w:val="000000" w:themeColor="text1"/>
      <w:sz w:val="20"/>
      <w:szCs w:val="20"/>
      <w:lang w:eastAsia="sv-SE"/>
    </w:rPr>
  </w:style>
  <w:style w:type="character" w:styleId="FollowedHyperlink">
    <w:name w:val="FollowedHyperlink"/>
    <w:basedOn w:val="DefaultParagraphFont"/>
    <w:uiPriority w:val="99"/>
    <w:semiHidden/>
    <w:unhideWhenUsed/>
    <w:rsid w:val="009D3CA2"/>
    <w:rPr>
      <w:color w:val="954F72" w:themeColor="followedHyperlink"/>
      <w:u w:val="single"/>
    </w:rPr>
  </w:style>
  <w:style w:type="paragraph" w:styleId="Revision">
    <w:name w:val="Revision"/>
    <w:hidden/>
    <w:uiPriority w:val="99"/>
    <w:semiHidden/>
    <w:rsid w:val="000B19D6"/>
    <w:pPr>
      <w:spacing w:after="0" w:line="240" w:lineRule="auto"/>
    </w:pPr>
  </w:style>
  <w:style w:type="table" w:customStyle="1" w:styleId="Tabellrutnt4">
    <w:name w:val="Tabellrutnät4"/>
    <w:basedOn w:val="TableNormal"/>
    <w:next w:val="TableGrid"/>
    <w:uiPriority w:val="39"/>
    <w:rsid w:val="003645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57571">
      <w:bodyDiv w:val="1"/>
      <w:marLeft w:val="0"/>
      <w:marRight w:val="0"/>
      <w:marTop w:val="0"/>
      <w:marBottom w:val="0"/>
      <w:divBdr>
        <w:top w:val="none" w:sz="0" w:space="0" w:color="auto"/>
        <w:left w:val="none" w:sz="0" w:space="0" w:color="auto"/>
        <w:bottom w:val="none" w:sz="0" w:space="0" w:color="auto"/>
        <w:right w:val="none" w:sz="0" w:space="0" w:color="auto"/>
      </w:divBdr>
    </w:div>
    <w:div w:id="38551100">
      <w:bodyDiv w:val="1"/>
      <w:marLeft w:val="0"/>
      <w:marRight w:val="0"/>
      <w:marTop w:val="0"/>
      <w:marBottom w:val="0"/>
      <w:divBdr>
        <w:top w:val="none" w:sz="0" w:space="0" w:color="auto"/>
        <w:left w:val="none" w:sz="0" w:space="0" w:color="auto"/>
        <w:bottom w:val="none" w:sz="0" w:space="0" w:color="auto"/>
        <w:right w:val="none" w:sz="0" w:space="0" w:color="auto"/>
      </w:divBdr>
    </w:div>
    <w:div w:id="112135916">
      <w:bodyDiv w:val="1"/>
      <w:marLeft w:val="0"/>
      <w:marRight w:val="0"/>
      <w:marTop w:val="0"/>
      <w:marBottom w:val="0"/>
      <w:divBdr>
        <w:top w:val="none" w:sz="0" w:space="0" w:color="auto"/>
        <w:left w:val="none" w:sz="0" w:space="0" w:color="auto"/>
        <w:bottom w:val="none" w:sz="0" w:space="0" w:color="auto"/>
        <w:right w:val="none" w:sz="0" w:space="0" w:color="auto"/>
      </w:divBdr>
    </w:div>
    <w:div w:id="123012409">
      <w:bodyDiv w:val="1"/>
      <w:marLeft w:val="0"/>
      <w:marRight w:val="0"/>
      <w:marTop w:val="0"/>
      <w:marBottom w:val="0"/>
      <w:divBdr>
        <w:top w:val="none" w:sz="0" w:space="0" w:color="auto"/>
        <w:left w:val="none" w:sz="0" w:space="0" w:color="auto"/>
        <w:bottom w:val="none" w:sz="0" w:space="0" w:color="auto"/>
        <w:right w:val="none" w:sz="0" w:space="0" w:color="auto"/>
      </w:divBdr>
    </w:div>
    <w:div w:id="364142238">
      <w:bodyDiv w:val="1"/>
      <w:marLeft w:val="0"/>
      <w:marRight w:val="0"/>
      <w:marTop w:val="0"/>
      <w:marBottom w:val="0"/>
      <w:divBdr>
        <w:top w:val="none" w:sz="0" w:space="0" w:color="auto"/>
        <w:left w:val="none" w:sz="0" w:space="0" w:color="auto"/>
        <w:bottom w:val="none" w:sz="0" w:space="0" w:color="auto"/>
        <w:right w:val="none" w:sz="0" w:space="0" w:color="auto"/>
      </w:divBdr>
    </w:div>
    <w:div w:id="735200462">
      <w:bodyDiv w:val="1"/>
      <w:marLeft w:val="0"/>
      <w:marRight w:val="0"/>
      <w:marTop w:val="0"/>
      <w:marBottom w:val="0"/>
      <w:divBdr>
        <w:top w:val="none" w:sz="0" w:space="0" w:color="auto"/>
        <w:left w:val="none" w:sz="0" w:space="0" w:color="auto"/>
        <w:bottom w:val="none" w:sz="0" w:space="0" w:color="auto"/>
        <w:right w:val="none" w:sz="0" w:space="0" w:color="auto"/>
      </w:divBdr>
    </w:div>
    <w:div w:id="968318328">
      <w:bodyDiv w:val="1"/>
      <w:marLeft w:val="0"/>
      <w:marRight w:val="0"/>
      <w:marTop w:val="0"/>
      <w:marBottom w:val="0"/>
      <w:divBdr>
        <w:top w:val="none" w:sz="0" w:space="0" w:color="auto"/>
        <w:left w:val="none" w:sz="0" w:space="0" w:color="auto"/>
        <w:bottom w:val="none" w:sz="0" w:space="0" w:color="auto"/>
        <w:right w:val="none" w:sz="0" w:space="0" w:color="auto"/>
      </w:divBdr>
    </w:div>
    <w:div w:id="1516386372">
      <w:bodyDiv w:val="1"/>
      <w:marLeft w:val="0"/>
      <w:marRight w:val="0"/>
      <w:marTop w:val="0"/>
      <w:marBottom w:val="0"/>
      <w:divBdr>
        <w:top w:val="none" w:sz="0" w:space="0" w:color="auto"/>
        <w:left w:val="none" w:sz="0" w:space="0" w:color="auto"/>
        <w:bottom w:val="none" w:sz="0" w:space="0" w:color="auto"/>
        <w:right w:val="none" w:sz="0" w:space="0" w:color="auto"/>
      </w:divBdr>
    </w:div>
    <w:div w:id="1555000171">
      <w:bodyDiv w:val="1"/>
      <w:marLeft w:val="0"/>
      <w:marRight w:val="0"/>
      <w:marTop w:val="0"/>
      <w:marBottom w:val="0"/>
      <w:divBdr>
        <w:top w:val="none" w:sz="0" w:space="0" w:color="auto"/>
        <w:left w:val="none" w:sz="0" w:space="0" w:color="auto"/>
        <w:bottom w:val="none" w:sz="0" w:space="0" w:color="auto"/>
        <w:right w:val="none" w:sz="0" w:space="0" w:color="auto"/>
      </w:divBdr>
    </w:div>
    <w:div w:id="1632443393">
      <w:bodyDiv w:val="1"/>
      <w:marLeft w:val="0"/>
      <w:marRight w:val="0"/>
      <w:marTop w:val="0"/>
      <w:marBottom w:val="0"/>
      <w:divBdr>
        <w:top w:val="none" w:sz="0" w:space="0" w:color="auto"/>
        <w:left w:val="none" w:sz="0" w:space="0" w:color="auto"/>
        <w:bottom w:val="none" w:sz="0" w:space="0" w:color="auto"/>
        <w:right w:val="none" w:sz="0" w:space="0" w:color="auto"/>
      </w:divBdr>
    </w:div>
    <w:div w:id="1675760467">
      <w:bodyDiv w:val="1"/>
      <w:marLeft w:val="0"/>
      <w:marRight w:val="0"/>
      <w:marTop w:val="0"/>
      <w:marBottom w:val="0"/>
      <w:divBdr>
        <w:top w:val="none" w:sz="0" w:space="0" w:color="auto"/>
        <w:left w:val="none" w:sz="0" w:space="0" w:color="auto"/>
        <w:bottom w:val="none" w:sz="0" w:space="0" w:color="auto"/>
        <w:right w:val="none" w:sz="0" w:space="0" w:color="auto"/>
      </w:divBdr>
    </w:div>
    <w:div w:id="1718817054">
      <w:bodyDiv w:val="1"/>
      <w:marLeft w:val="0"/>
      <w:marRight w:val="0"/>
      <w:marTop w:val="0"/>
      <w:marBottom w:val="0"/>
      <w:divBdr>
        <w:top w:val="none" w:sz="0" w:space="0" w:color="auto"/>
        <w:left w:val="none" w:sz="0" w:space="0" w:color="auto"/>
        <w:bottom w:val="none" w:sz="0" w:space="0" w:color="auto"/>
        <w:right w:val="none" w:sz="0" w:space="0" w:color="auto"/>
      </w:divBdr>
    </w:div>
    <w:div w:id="1766416266">
      <w:bodyDiv w:val="1"/>
      <w:marLeft w:val="0"/>
      <w:marRight w:val="0"/>
      <w:marTop w:val="0"/>
      <w:marBottom w:val="0"/>
      <w:divBdr>
        <w:top w:val="none" w:sz="0" w:space="0" w:color="auto"/>
        <w:left w:val="none" w:sz="0" w:space="0" w:color="auto"/>
        <w:bottom w:val="none" w:sz="0" w:space="0" w:color="auto"/>
        <w:right w:val="none" w:sz="0" w:space="0" w:color="auto"/>
      </w:divBdr>
    </w:div>
    <w:div w:id="1821650589">
      <w:bodyDiv w:val="1"/>
      <w:marLeft w:val="0"/>
      <w:marRight w:val="0"/>
      <w:marTop w:val="0"/>
      <w:marBottom w:val="0"/>
      <w:divBdr>
        <w:top w:val="none" w:sz="0" w:space="0" w:color="auto"/>
        <w:left w:val="none" w:sz="0" w:space="0" w:color="auto"/>
        <w:bottom w:val="none" w:sz="0" w:space="0" w:color="auto"/>
        <w:right w:val="none" w:sz="0" w:space="0" w:color="auto"/>
      </w:divBdr>
    </w:div>
    <w:div w:id="2037539576">
      <w:bodyDiv w:val="1"/>
      <w:marLeft w:val="0"/>
      <w:marRight w:val="0"/>
      <w:marTop w:val="0"/>
      <w:marBottom w:val="0"/>
      <w:divBdr>
        <w:top w:val="none" w:sz="0" w:space="0" w:color="auto"/>
        <w:left w:val="none" w:sz="0" w:space="0" w:color="auto"/>
        <w:bottom w:val="none" w:sz="0" w:space="0" w:color="auto"/>
        <w:right w:val="none" w:sz="0" w:space="0" w:color="auto"/>
      </w:divBdr>
    </w:div>
    <w:div w:id="2114470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theme" Target="theme/theme1.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footer" Target="footer1.xml"/></Relationships>
</file>

<file path=word/theme/theme1.xml><?xml version="1.0" encoding="utf-8"?>
<a:theme xmlns:a="http://schemas.openxmlformats.org/drawingml/2006/main" name="Office-tema">
  <a:themeElements>
    <a:clrScheme name="Regeringskansliet">
      <a:dk1>
        <a:sysClr val="windowText" lastClr="000000"/>
      </a:dk1>
      <a:lt1>
        <a:sysClr val="window" lastClr="FFFFFF"/>
      </a:lt1>
      <a:dk2>
        <a:srgbClr val="716B5F"/>
      </a:dk2>
      <a:lt2>
        <a:srgbClr val="DFDDD9"/>
      </a:lt2>
      <a:accent1>
        <a:srgbClr val="1A3050"/>
      </a:accent1>
      <a:accent2>
        <a:srgbClr val="DFDDD9"/>
      </a:accent2>
      <a:accent3>
        <a:srgbClr val="467199"/>
      </a:accent3>
      <a:accent4>
        <a:srgbClr val="A0B6C9"/>
      </a:accent4>
      <a:accent5>
        <a:srgbClr val="716B5F"/>
      </a:accent5>
      <a:accent6>
        <a:srgbClr val="E0E7EE"/>
      </a:accent6>
      <a:hlink>
        <a:srgbClr val="0563C1"/>
      </a:hlink>
      <a:folHlink>
        <a:srgbClr val="954F72"/>
      </a:folHlink>
    </a:clrScheme>
    <a:fontScheme name="Regeringskansliet WD">
      <a:majorFont>
        <a:latin typeface="Arial"/>
        <a:ea typeface=""/>
        <a:cs typeface=""/>
      </a:majorFont>
      <a:minorFont>
        <a:latin typeface="Garamond"/>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RK Word" ma:contentTypeID="0x010100BBA312BF02777149882D207184EC35C03200AEA7A6E0D3BFE44D92C2FA946B6E0600" ma:contentTypeVersion="6" ma:contentTypeDescription="Skapa nytt dokument med möjlighet att välja RK-mall" ma:contentTypeScope="" ma:versionID="5464da09619c97624f301a84f135d594">
  <xsd:schema xmlns:xsd="http://www.w3.org/2001/XMLSchema" xmlns:xs="http://www.w3.org/2001/XMLSchema" xmlns:p="http://schemas.microsoft.com/office/2006/metadata/properties" xmlns:ns2="4e9c2f0c-7bf8-49af-8356-cbf363fc78a7" xmlns:ns3="cc625d36-bb37-4650-91b9-0c96159295ba" xmlns:ns4="18f3d968-6251-40b0-9f11-012b293496c2" xmlns:ns5="cd30370e-392a-4ad2-bf48-1272a87ec622" targetNamespace="http://schemas.microsoft.com/office/2006/metadata/properties" ma:root="true" ma:fieldsID="98fc6fb0ef17178a41ffbf2aba80d639" ns2:_="" ns3:_="" ns4:_="" ns5:_="">
    <xsd:import namespace="4e9c2f0c-7bf8-49af-8356-cbf363fc78a7"/>
    <xsd:import namespace="cc625d36-bb37-4650-91b9-0c96159295ba"/>
    <xsd:import namespace="18f3d968-6251-40b0-9f11-012b293496c2"/>
    <xsd:import namespace="cd30370e-392a-4ad2-bf48-1272a87ec622"/>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5: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cfbbab0b-1cec-4499-930d-5225d5293a7b}" ma:internalName="TaxCatchAllLabel" ma:readOnly="true" ma:showField="CatchAllDataLabel" ma:web="cd30370e-392a-4ad2-bf48-1272a87ec622">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cfbbab0b-1cec-4499-930d-5225d5293a7b}" ma:internalName="TaxCatchAll" ma:showField="CatchAllData" ma:web="cd30370e-392a-4ad2-bf48-1272a87ec622">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30370e-392a-4ad2-bf48-1272a87ec622" elementFormDefault="qualified">
    <xsd:import namespace="http://schemas.microsoft.com/office/2006/documentManagement/types"/>
    <xsd:import namespace="http://schemas.microsoft.com/office/infopath/2007/PartnerControls"/>
    <xsd:element name="SharedWithUsers" ma:index="17"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xml version="1.0" encoding="iso-8859-1"?>-->
<DocumentInfo xmlns="http://lp/documentinfo/RK">
  <BaseInfo>
    <RkTemplate/>
    <DocType/>
    <DocTypeShowName/>
    <Status/>
    <Sender>
      <SenderName/>
      <SenderTitle/>
      <SenderMail> </SenderMail>
      <SenderPhone> </SenderPhone>
    </Sender>
    <TopId/>
    <TopSender/>
    <OrganisationInfo>
      <Organisatoriskenhet1> </Organisatoriskenhet1>
      <Organisatoriskenhet2> </Organisatoriskenhet2>
      <Organisatoriskenhet3> </Organisatoriskenhet3>
      <Organisatoriskenhet1Id> </Organisatoriskenhet1Id>
      <Organisatoriskenhet2Id> </Organisatoriskenhet2Id>
      <Organisatoriskenhet3Id> </Organisatoriskenhet3Id>
    </OrganisationInfo>
    <HeaderDate/>
    <Office/>
    <Dnr/>
    <ParagrafNr/>
    <DocumentTitle/>
    <VisitingAddress/>
    <Extra1/>
    <Extra2/>
    <Extra3/>
    <Number/>
    <Recipient/>
    <SenderText/>
    <DocNumber/>
    <Doclanguage/>
    <Appendix/>
    <LogotypeName/>
  </BaseInfo>
</DocumentInfo>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d07acfae-4dfa-4949-99a8-259efd31a6ae" ContentTypeId="0x010100BBA312BF02777149882D207184EC35C032" PreviousValue="false"/>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A37B0D-C2F8-462E-99E4-CF56CD59CE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cd30370e-392a-4ad2-bf48-1272a87ec6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3FBF62-A2B8-41D0-9C1C-772678BCD0F0}">
  <ds:schemaRefs>
    <ds:schemaRef ds:uri="http://schemas.microsoft.com/office/2006/documentManagement/types"/>
    <ds:schemaRef ds:uri="http://www.w3.org/XML/1998/namespace"/>
    <ds:schemaRef ds:uri="cd30370e-392a-4ad2-bf48-1272a87ec622"/>
    <ds:schemaRef ds:uri="http://schemas.microsoft.com/office/infopath/2007/PartnerControls"/>
    <ds:schemaRef ds:uri="4e9c2f0c-7bf8-49af-8356-cbf363fc78a7"/>
    <ds:schemaRef ds:uri="http://schemas.microsoft.com/office/2006/metadata/properties"/>
    <ds:schemaRef ds:uri="cc625d36-bb37-4650-91b9-0c96159295ba"/>
    <ds:schemaRef ds:uri="http://purl.org/dc/terms/"/>
    <ds:schemaRef ds:uri="http://schemas.openxmlformats.org/package/2006/metadata/core-properties"/>
    <ds:schemaRef ds:uri="18f3d968-6251-40b0-9f11-012b293496c2"/>
    <ds:schemaRef ds:uri="http://purl.org/dc/dcmitype/"/>
    <ds:schemaRef ds:uri="http://purl.org/dc/elements/1.1/"/>
  </ds:schemaRefs>
</ds:datastoreItem>
</file>

<file path=customXml/itemProps3.xml><?xml version="1.0" encoding="utf-8"?>
<ds:datastoreItem xmlns:ds="http://schemas.openxmlformats.org/officeDocument/2006/customXml" ds:itemID="{981D9DA9-5374-44AA-986C-536E4AB185D3}"/>
</file>

<file path=customXml/itemProps4.xml><?xml version="1.0" encoding="utf-8"?>
<ds:datastoreItem xmlns:ds="http://schemas.openxmlformats.org/officeDocument/2006/customXml" ds:itemID="{87832E82-63CA-4BEB-9A0D-EC3CB50F1C50}">
  <ds:schemaRefs>
    <ds:schemaRef ds:uri="http://lp/documentinfo/RK"/>
  </ds:schemaRefs>
</ds:datastoreItem>
</file>

<file path=customXml/itemProps5.xml><?xml version="1.0" encoding="utf-8"?>
<ds:datastoreItem xmlns:ds="http://schemas.openxmlformats.org/officeDocument/2006/customXml" ds:itemID="{0BB8D89A-D212-4262-A89D-3BB74778F5C6}">
  <ds:schemaRefs>
    <ds:schemaRef ds:uri="http://schemas.microsoft.com/sharepoint/v3/contenttype/forms"/>
  </ds:schemaRefs>
</ds:datastoreItem>
</file>

<file path=customXml/itemProps6.xml><?xml version="1.0" encoding="utf-8"?>
<ds:datastoreItem xmlns:ds="http://schemas.openxmlformats.org/officeDocument/2006/customXml" ds:itemID="{C0AD8123-4E6D-46B9-940B-8A0601787F0E}">
  <ds:schemaRefs>
    <ds:schemaRef ds:uri="Microsoft.SharePoint.Taxonomy.ContentTypeSync"/>
  </ds:schemaRefs>
</ds:datastoreItem>
</file>

<file path=customXml/itemProps7.xml><?xml version="1.0" encoding="utf-8"?>
<ds:datastoreItem xmlns:ds="http://schemas.openxmlformats.org/officeDocument/2006/customXml" ds:itemID="{FC620DA2-B552-4303-9038-DE2C5275C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43</Pages>
  <Words>10408</Words>
  <Characters>57352</Characters>
  <Application>Microsoft Office Word</Application>
  <DocSecurity>0</DocSecurity>
  <Lines>882</Lines>
  <Paragraphs>245</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
      <vt:lpstr/>
    </vt:vector>
  </TitlesOfParts>
  <Company/>
  <LinksUpToDate>false</LinksUpToDate>
  <CharactersWithSpaces>67515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Camilla Molin</dc:creator>
  <cp:keywords/>
  <dc:description/>
  <cp:lastModifiedBy>BOIT James</cp:lastModifiedBy>
  <cp:revision>2</cp:revision>
  <dcterms:created xsi:type="dcterms:W3CDTF">2021-11-01T16:45:00Z</dcterms:created>
  <dcterms:modified xsi:type="dcterms:W3CDTF">2021-11-01T16:45:00Z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Organisation">
    <vt:lpwstr/>
  </property>
  <property fmtid="{D5CDD505-2E9C-101B-9397-08002B2CF9AE}" pid="4" name="ActivityCategory">
    <vt:lpwstr/>
  </property>
  <property fmtid="{D5CDD505-2E9C-101B-9397-08002B2CF9AE}" pid="5" name="RKAktivitetskategori">
    <vt:lpwstr/>
  </property>
</Properties>
</file>