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F020D7" w14:textId="77777777" w:rsidR="0004661B" w:rsidRDefault="0004661B" w:rsidP="0004661B">
      <w:pPr>
        <w:pStyle w:val="AILetterText"/>
      </w:pPr>
    </w:p>
    <w:p w14:paraId="1F28AF66" w14:textId="77777777" w:rsidR="0004661B" w:rsidRDefault="0004661B" w:rsidP="0004661B">
      <w:pPr>
        <w:pStyle w:val="AILetterText"/>
      </w:pPr>
    </w:p>
    <w:p w14:paraId="76DDA6FB" w14:textId="4A941958" w:rsidR="0004661B" w:rsidRDefault="00C80A30" w:rsidP="0004661B">
      <w:pPr>
        <w:pStyle w:val="AILetterText"/>
      </w:pPr>
      <w:r w:rsidRPr="00AE5E82">
        <w:rPr>
          <w:noProof/>
          <w:lang w:val="en-US" w:eastAsia="en-US"/>
        </w:rPr>
        <w:drawing>
          <wp:anchor distT="0" distB="0" distL="114300" distR="114300" simplePos="0" relativeHeight="251659264" behindDoc="0" locked="1" layoutInCell="1" allowOverlap="1" wp14:anchorId="2E9D2301" wp14:editId="509F18FF">
            <wp:simplePos x="0" y="0"/>
            <wp:positionH relativeFrom="page">
              <wp:posOffset>3023235</wp:posOffset>
            </wp:positionH>
            <wp:positionV relativeFrom="page">
              <wp:posOffset>1031240</wp:posOffset>
            </wp:positionV>
            <wp:extent cx="1522095" cy="647700"/>
            <wp:effectExtent l="0" t="0" r="1905" b="127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60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095" cy="6477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BDD9A" w14:textId="77777777" w:rsidR="0004661B" w:rsidRPr="007E1D02" w:rsidRDefault="0004661B" w:rsidP="0004661B">
      <w:pPr>
        <w:pStyle w:val="AILetterText"/>
        <w:rPr>
          <w:b/>
        </w:rPr>
      </w:pPr>
    </w:p>
    <w:p w14:paraId="4F511E82" w14:textId="77777777" w:rsidR="007E1D02" w:rsidRDefault="0004661B" w:rsidP="007E1D02">
      <w:pPr>
        <w:pStyle w:val="AILetterText"/>
        <w:jc w:val="center"/>
        <w:rPr>
          <w:b/>
        </w:rPr>
      </w:pPr>
      <w:r w:rsidRPr="007E1D02">
        <w:rPr>
          <w:b/>
        </w:rPr>
        <w:t>ERRATA</w:t>
      </w:r>
    </w:p>
    <w:p w14:paraId="760C3897" w14:textId="6FB18656" w:rsidR="0004661B" w:rsidRPr="007E1D02" w:rsidRDefault="00B030DE" w:rsidP="0004661B">
      <w:pPr>
        <w:pStyle w:val="AILetterText"/>
        <w:rPr>
          <w:b/>
        </w:rPr>
      </w:pPr>
      <w:r>
        <w:rPr>
          <w:b/>
        </w:rPr>
        <w:t>POLAND</w:t>
      </w:r>
      <w:r w:rsidR="007E1D02" w:rsidRPr="007E1D02">
        <w:rPr>
          <w:b/>
        </w:rPr>
        <w:t xml:space="preserve"> –</w:t>
      </w:r>
      <w:r w:rsidR="007E1D02">
        <w:rPr>
          <w:b/>
        </w:rPr>
        <w:t xml:space="preserve"> S</w:t>
      </w:r>
      <w:r w:rsidR="007E1D02" w:rsidRPr="007E1D02">
        <w:rPr>
          <w:b/>
        </w:rPr>
        <w:t>ubmission to the UN</w:t>
      </w:r>
      <w:r>
        <w:rPr>
          <w:b/>
        </w:rPr>
        <w:t xml:space="preserve"> Human Rights</w:t>
      </w:r>
      <w:r w:rsidR="007E1D02" w:rsidRPr="007E1D02">
        <w:rPr>
          <w:b/>
        </w:rPr>
        <w:t xml:space="preserve"> Committee </w:t>
      </w:r>
    </w:p>
    <w:p w14:paraId="02E1CBFC" w14:textId="77777777" w:rsidR="00834F1E" w:rsidRDefault="00834F1E" w:rsidP="0004661B">
      <w:pPr>
        <w:pStyle w:val="AILetterText"/>
      </w:pPr>
    </w:p>
    <w:p w14:paraId="4DE3F11D" w14:textId="1F066330" w:rsidR="0004661B" w:rsidRPr="0004661B" w:rsidRDefault="00B030DE" w:rsidP="0004661B">
      <w:pPr>
        <w:pStyle w:val="AILetterText"/>
      </w:pPr>
      <w:r>
        <w:t>Page 18, second paragraph</w:t>
      </w:r>
      <w:r w:rsidR="0004661B" w:rsidRPr="0004661B">
        <w:t xml:space="preserve"> should read</w:t>
      </w:r>
      <w:r>
        <w:rPr>
          <w:rFonts w:cs="Courier New"/>
          <w:lang w:val="en-US"/>
        </w:rPr>
        <w:t xml:space="preserve"> “</w:t>
      </w:r>
      <w:r w:rsidRPr="00B030DE">
        <w:rPr>
          <w:rFonts w:cs="Courier New"/>
          <w:u w:val="single"/>
          <w:lang w:val="en-US"/>
        </w:rPr>
        <w:t>962</w:t>
      </w:r>
      <w:r w:rsidRPr="00B030DE">
        <w:rPr>
          <w:rFonts w:cs="Courier New"/>
          <w:lang w:val="en-US"/>
        </w:rPr>
        <w:t xml:space="preserve"> investigations</w:t>
      </w:r>
      <w:r>
        <w:rPr>
          <w:rFonts w:cs="Courier New"/>
          <w:lang w:val="en-US"/>
        </w:rPr>
        <w:t>”.</w:t>
      </w:r>
    </w:p>
    <w:p w14:paraId="3CA5D3E8" w14:textId="77D78291" w:rsidR="001058F3" w:rsidRPr="0004661B" w:rsidRDefault="001058F3" w:rsidP="0004661B">
      <w:pPr>
        <w:pStyle w:val="AILetterText"/>
      </w:pPr>
      <w:bookmarkStart w:id="0" w:name="_GoBack"/>
      <w:bookmarkEnd w:id="0"/>
    </w:p>
    <w:sectPr w:rsidR="001058F3" w:rsidRPr="0004661B" w:rsidSect="00D641D2">
      <w:footerReference w:type="default" r:id="rId9"/>
      <w:footerReference w:type="first" r:id="rId10"/>
      <w:pgSz w:w="11900" w:h="16840" w:code="9"/>
      <w:pgMar w:top="1418" w:right="1418" w:bottom="1418" w:left="1418" w:header="709" w:footer="709" w:gutter="0"/>
      <w:paperSrc w:first="261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F3C6F8" w14:textId="77777777" w:rsidR="0004661B" w:rsidRDefault="0004661B">
      <w:r>
        <w:separator/>
      </w:r>
    </w:p>
  </w:endnote>
  <w:endnote w:type="continuationSeparator" w:id="0">
    <w:p w14:paraId="07C1E4C8" w14:textId="77777777" w:rsidR="0004661B" w:rsidRDefault="00046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mnesty Trade Gothic Cn">
    <w:panose1 w:val="020B0506040303020004"/>
    <w:charset w:val="00"/>
    <w:family w:val="auto"/>
    <w:pitch w:val="variable"/>
    <w:sig w:usb0="800000AF" w:usb1="5000204A" w:usb2="00000000" w:usb3="00000000" w:csb0="0000009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nesty Trade Gothic Bold Cn">
    <w:altName w:val="Courier"/>
    <w:panose1 w:val="020B0806040303020004"/>
    <w:charset w:val="00"/>
    <w:family w:val="auto"/>
    <w:pitch w:val="variable"/>
    <w:sig w:usb0="03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mnesty Trade Gothic">
    <w:panose1 w:val="020B0503040303020004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499BB" w14:textId="77777777" w:rsidR="0006254D" w:rsidRDefault="0006254D" w:rsidP="001058F3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685B31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9C5D1" w14:textId="77777777" w:rsidR="0006254D" w:rsidRDefault="000549C9">
    <w:pPr>
      <w:pStyle w:val="Footer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0FDBF08" wp14:editId="71964A81">
              <wp:simplePos x="0" y="0"/>
              <wp:positionH relativeFrom="column">
                <wp:posOffset>3723005</wp:posOffset>
              </wp:positionH>
              <wp:positionV relativeFrom="paragraph">
                <wp:posOffset>46355</wp:posOffset>
              </wp:positionV>
              <wp:extent cx="2400300" cy="685800"/>
              <wp:effectExtent l="1905" t="0" r="0" b="444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B52456" w14:textId="77777777" w:rsidR="00F92820" w:rsidRPr="00FE3D57" w:rsidRDefault="00FE3D57" w:rsidP="00FE3D57">
                          <w:pPr>
                            <w:pStyle w:val="AILetterLegalText"/>
                            <w:rPr>
                              <w:sz w:val="15"/>
                              <w:szCs w:val="15"/>
                            </w:rPr>
                          </w:pPr>
                          <w:r w:rsidRPr="00FE3D57">
                            <w:rPr>
                              <w:sz w:val="15"/>
                              <w:szCs w:val="15"/>
                            </w:rPr>
                            <w:t>Company Registration: 01606776    Registered in England and Wales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3" o:spid="_x0000_s1026" type="#_x0000_t202" style="position:absolute;margin-left:293.15pt;margin-top:3.65pt;width:189pt;height:5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" stroked="f">
              <v:textbox inset="0,0,0,0">
                <w:txbxContent>
                  <w:p w14:paraId="2DB52456" w14:textId="77777777" w:rsidR="00F92820" w:rsidRPr="00FE3D57" w:rsidRDefault="00FE3D57" w:rsidP="00FE3D57">
                    <w:pPr>
                      <w:pStyle w:val="AILetterLegalText"/>
                      <w:rPr>
                        <w:sz w:val="15"/>
                        <w:szCs w:val="15"/>
                      </w:rPr>
                    </w:pPr>
                    <w:r w:rsidRPr="00FE3D57">
                      <w:rPr>
                        <w:sz w:val="15"/>
                        <w:szCs w:val="15"/>
                      </w:rPr>
                      <w:t>Company Registration: 01606776    Registered in England and Wales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0C5440" w14:textId="77777777" w:rsidR="0004661B" w:rsidRDefault="0004661B">
      <w:r>
        <w:separator/>
      </w:r>
    </w:p>
  </w:footnote>
  <w:footnote w:type="continuationSeparator" w:id="0">
    <w:p w14:paraId="1ECF91A6" w14:textId="77777777" w:rsidR="0004661B" w:rsidRDefault="00046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79787F56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2">
    <w:nsid w:val="00000003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3">
    <w:nsid w:val="000B5ECC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4">
    <w:nsid w:val="001C5292"/>
    <w:multiLevelType w:val="multilevel"/>
    <w:tmpl w:val="FB62792E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suff w:val="space"/>
      <w:lvlText w:val=""/>
      <w:lvlJc w:val="left"/>
      <w:pPr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5">
    <w:nsid w:val="04347DDD"/>
    <w:multiLevelType w:val="multilevel"/>
    <w:tmpl w:val="B330E8B0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 w:firstLine="6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6">
    <w:nsid w:val="07796BD6"/>
    <w:multiLevelType w:val="multilevel"/>
    <w:tmpl w:val="79787F56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7">
    <w:nsid w:val="07C6744F"/>
    <w:multiLevelType w:val="multilevel"/>
    <w:tmpl w:val="7D7ED17E"/>
    <w:lvl w:ilvl="0">
      <w:start w:val="1"/>
      <w:numFmt w:val="bullet"/>
      <w:lvlText w:val=""/>
      <w:lvlJc w:val="left"/>
      <w:pPr>
        <w:tabs>
          <w:tab w:val="num" w:pos="340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1134"/>
        </w:tabs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1531"/>
        </w:tabs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1531"/>
        </w:tabs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8">
    <w:nsid w:val="0DDE2986"/>
    <w:multiLevelType w:val="multilevel"/>
    <w:tmpl w:val="00000002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ascii="Amnesty Trade Gothic Bold Cn" w:hAnsi="Amnesty Trade Gothic Bold C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340"/>
        </w:tabs>
        <w:ind w:left="340"/>
      </w:pPr>
      <w:rPr>
        <w:rFonts w:cs="Times New Roman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737"/>
        </w:tabs>
        <w:ind w:left="737" w:hanging="17"/>
      </w:pPr>
      <w:rPr>
        <w:rFonts w:cs="Times New Roman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1077"/>
        </w:tabs>
        <w:ind w:left="1077" w:firstLine="3"/>
      </w:pPr>
      <w:rPr>
        <w:rFonts w:cs="Times New Roman"/>
        <w:b/>
        <w:i w:val="0"/>
      </w:rPr>
    </w:lvl>
    <w:lvl w:ilvl="4">
      <w:start w:val="1"/>
      <w:numFmt w:val="decimal"/>
      <w:suff w:val="nothing"/>
      <w:lvlText w:val="%5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5">
      <w:start w:val="1"/>
      <w:numFmt w:val="decimal"/>
      <w:suff w:val="nothing"/>
      <w:lvlText w:val="%6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6">
      <w:start w:val="1"/>
      <w:numFmt w:val="decimal"/>
      <w:suff w:val="nothing"/>
      <w:lvlText w:val="%7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7">
      <w:start w:val="1"/>
      <w:numFmt w:val="decimal"/>
      <w:suff w:val="nothing"/>
      <w:lvlText w:val="%8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  <w:lvl w:ilvl="8">
      <w:start w:val="1"/>
      <w:numFmt w:val="decimal"/>
      <w:suff w:val="nothing"/>
      <w:lvlText w:val="%9."/>
      <w:lvlJc w:val="left"/>
      <w:pPr>
        <w:tabs>
          <w:tab w:val="num" w:pos="1077"/>
        </w:tabs>
        <w:ind w:left="1077"/>
      </w:pPr>
      <w:rPr>
        <w:rFonts w:cs="Times New Roman"/>
        <w:b/>
        <w:i w:val="0"/>
      </w:rPr>
    </w:lvl>
  </w:abstractNum>
  <w:abstractNum w:abstractNumId="9">
    <w:nsid w:val="129C273F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10">
    <w:nsid w:val="190914F0"/>
    <w:multiLevelType w:val="multilevel"/>
    <w:tmpl w:val="00000003"/>
    <w:lvl w:ilvl="0">
      <w:start w:val="1"/>
      <w:numFmt w:val="bullet"/>
      <w:suff w:val="nothing"/>
      <w:lvlText w:val=""/>
      <w:lvlJc w:val="left"/>
      <w:pPr>
        <w:tabs>
          <w:tab w:val="num" w:pos="0"/>
        </w:tabs>
      </w:pPr>
      <w:rPr>
        <w:rFonts w:ascii="Wingdings" w:hAnsi="Wingdings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737"/>
        </w:tabs>
        <w:ind w:left="737" w:hanging="17"/>
      </w:pPr>
      <w:rPr>
        <w:rFonts w:ascii="Wingdings" w:hAnsi="Wingdings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1077"/>
        </w:tabs>
        <w:ind w:left="1077" w:firstLine="3"/>
      </w:pPr>
      <w:rPr>
        <w:rFonts w:ascii="Wingdings" w:hAnsi="Wingdings"/>
        <w:color w:val="999999"/>
        <w:sz w:val="14"/>
      </w:rPr>
    </w:lvl>
    <w:lvl w:ilvl="4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5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6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7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8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</w:abstractNum>
  <w:abstractNum w:abstractNumId="11">
    <w:nsid w:val="1E1D0811"/>
    <w:multiLevelType w:val="multilevel"/>
    <w:tmpl w:val="21007842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</w:abstractNum>
  <w:abstractNum w:abstractNumId="12">
    <w:nsid w:val="215B67B6"/>
    <w:multiLevelType w:val="multilevel"/>
    <w:tmpl w:val="79787F56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13">
    <w:nsid w:val="241E5A86"/>
    <w:multiLevelType w:val="multilevel"/>
    <w:tmpl w:val="7FA0B764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14">
    <w:nsid w:val="26C46536"/>
    <w:multiLevelType w:val="multilevel"/>
    <w:tmpl w:val="00000003"/>
    <w:lvl w:ilvl="0">
      <w:start w:val="1"/>
      <w:numFmt w:val="bullet"/>
      <w:suff w:val="nothing"/>
      <w:lvlText w:val=""/>
      <w:lvlJc w:val="left"/>
      <w:pPr>
        <w:tabs>
          <w:tab w:val="num" w:pos="0"/>
        </w:tabs>
      </w:pPr>
      <w:rPr>
        <w:rFonts w:ascii="Wingdings" w:hAnsi="Wingdings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737"/>
        </w:tabs>
        <w:ind w:left="737" w:hanging="17"/>
      </w:pPr>
      <w:rPr>
        <w:rFonts w:ascii="Wingdings" w:hAnsi="Wingdings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1077"/>
        </w:tabs>
        <w:ind w:left="1077" w:firstLine="3"/>
      </w:pPr>
      <w:rPr>
        <w:rFonts w:ascii="Wingdings" w:hAnsi="Wingdings"/>
        <w:color w:val="999999"/>
        <w:sz w:val="14"/>
      </w:rPr>
    </w:lvl>
    <w:lvl w:ilvl="4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5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6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7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  <w:lvl w:ilvl="8">
      <w:start w:val="1"/>
      <w:numFmt w:val="bullet"/>
      <w:suff w:val="nothing"/>
      <w:lvlText w:val=""/>
      <w:lvlJc w:val="left"/>
      <w:pPr>
        <w:tabs>
          <w:tab w:val="num" w:pos="1077"/>
        </w:tabs>
        <w:ind w:left="1077"/>
      </w:pPr>
      <w:rPr>
        <w:rFonts w:ascii="Wingdings" w:hAnsi="Wingdings"/>
        <w:color w:val="999999"/>
        <w:sz w:val="14"/>
      </w:rPr>
    </w:lvl>
  </w:abstractNum>
  <w:abstractNum w:abstractNumId="15">
    <w:nsid w:val="27133A5E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16">
    <w:nsid w:val="28C370EC"/>
    <w:multiLevelType w:val="hybridMultilevel"/>
    <w:tmpl w:val="9AF07208"/>
    <w:name w:val="WW8Num52"/>
    <w:lvl w:ilvl="0" w:tplc="ABE03712">
      <w:start w:val="1"/>
      <w:numFmt w:val="bullet"/>
      <w:lvlText w:val=""/>
      <w:lvlJc w:val="left"/>
      <w:pPr>
        <w:tabs>
          <w:tab w:val="num" w:pos="714"/>
        </w:tabs>
        <w:ind w:left="714"/>
      </w:pPr>
      <w:rPr>
        <w:rFonts w:ascii="Wingdings" w:hAnsi="Wingdings" w:hint="default"/>
        <w:color w:val="999999"/>
      </w:rPr>
    </w:lvl>
    <w:lvl w:ilvl="1" w:tplc="08090003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7">
    <w:nsid w:val="2E87201C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18">
    <w:nsid w:val="30416572"/>
    <w:multiLevelType w:val="multilevel"/>
    <w:tmpl w:val="8CC0097A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19">
    <w:nsid w:val="31943E62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20">
    <w:nsid w:val="34E44DDD"/>
    <w:multiLevelType w:val="multilevel"/>
    <w:tmpl w:val="3A4E5394"/>
    <w:lvl w:ilvl="0">
      <w:start w:val="1"/>
      <w:numFmt w:val="bullet"/>
      <w:lvlText w:val=""/>
      <w:lvlJc w:val="left"/>
      <w:pPr>
        <w:tabs>
          <w:tab w:val="num" w:pos="0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suff w:val="space"/>
      <w:lvlText w:val=""/>
      <w:lvlJc w:val="left"/>
      <w:pPr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1">
    <w:nsid w:val="42A74608"/>
    <w:multiLevelType w:val="multilevel"/>
    <w:tmpl w:val="E97238C4"/>
    <w:lvl w:ilvl="0">
      <w:start w:val="1"/>
      <w:numFmt w:val="decimal"/>
      <w:suff w:val="space"/>
      <w:lvlText w:val="%1."/>
      <w:lvlJc w:val="left"/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suff w:val="space"/>
      <w:lvlText w:val="%2."/>
      <w:lvlJc w:val="left"/>
      <w:pPr>
        <w:ind w:left="340"/>
      </w:pPr>
      <w:rPr>
        <w:rFonts w:cs="Times New Roman" w:hint="default"/>
        <w:b/>
        <w:i w:val="0"/>
      </w:rPr>
    </w:lvl>
    <w:lvl w:ilvl="2">
      <w:start w:val="1"/>
      <w:numFmt w:val="lowerRoman"/>
      <w:suff w:val="space"/>
      <w:lvlText w:val="%3."/>
      <w:lvlJc w:val="left"/>
      <w:pPr>
        <w:ind w:left="737" w:hanging="17"/>
      </w:pPr>
      <w:rPr>
        <w:rFonts w:cs="Times New Roman" w:hint="default"/>
        <w:b/>
        <w:i w:val="0"/>
      </w:rPr>
    </w:lvl>
    <w:lvl w:ilvl="3">
      <w:start w:val="1"/>
      <w:numFmt w:val="decimal"/>
      <w:suff w:val="space"/>
      <w:lvlText w:val="%4."/>
      <w:lvlJc w:val="left"/>
      <w:pPr>
        <w:ind w:left="1077" w:firstLine="3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5."/>
      <w:lvlJc w:val="left"/>
      <w:pPr>
        <w:ind w:left="1077"/>
      </w:pPr>
      <w:rPr>
        <w:rFonts w:cs="Times New Roman" w:hint="default"/>
        <w:b/>
        <w:i w:val="0"/>
      </w:rPr>
    </w:lvl>
    <w:lvl w:ilvl="5">
      <w:start w:val="1"/>
      <w:numFmt w:val="decimal"/>
      <w:suff w:val="space"/>
      <w:lvlText w:val="%6."/>
      <w:lvlJc w:val="left"/>
      <w:pPr>
        <w:ind w:left="1077"/>
      </w:pPr>
      <w:rPr>
        <w:rFonts w:cs="Times New Roman" w:hint="default"/>
        <w:b/>
        <w:i w:val="0"/>
      </w:rPr>
    </w:lvl>
    <w:lvl w:ilvl="6">
      <w:start w:val="1"/>
      <w:numFmt w:val="decimal"/>
      <w:suff w:val="space"/>
      <w:lvlText w:val="%7."/>
      <w:lvlJc w:val="left"/>
      <w:pPr>
        <w:ind w:left="1077"/>
      </w:pPr>
      <w:rPr>
        <w:rFonts w:cs="Times New Roman" w:hint="default"/>
        <w:b/>
        <w:i w:val="0"/>
      </w:rPr>
    </w:lvl>
    <w:lvl w:ilvl="7">
      <w:start w:val="1"/>
      <w:numFmt w:val="decimal"/>
      <w:suff w:val="space"/>
      <w:lvlText w:val="%8."/>
      <w:lvlJc w:val="left"/>
      <w:pPr>
        <w:ind w:left="1077"/>
      </w:pPr>
      <w:rPr>
        <w:rFonts w:cs="Times New Roman" w:hint="default"/>
        <w:b/>
        <w:i w:val="0"/>
      </w:rPr>
    </w:lvl>
    <w:lvl w:ilvl="8">
      <w:start w:val="1"/>
      <w:numFmt w:val="decimal"/>
      <w:suff w:val="space"/>
      <w:lvlText w:val="%9."/>
      <w:lvlJc w:val="left"/>
      <w:pPr>
        <w:ind w:left="1077"/>
      </w:pPr>
      <w:rPr>
        <w:rFonts w:cs="Times New Roman" w:hint="default"/>
        <w:b/>
        <w:i w:val="0"/>
      </w:rPr>
    </w:lvl>
  </w:abstractNum>
  <w:abstractNum w:abstractNumId="22">
    <w:nsid w:val="456452DF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23">
    <w:nsid w:val="4AFA1331"/>
    <w:multiLevelType w:val="multilevel"/>
    <w:tmpl w:val="958826D2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357" w:firstLine="35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4">
    <w:nsid w:val="4E1E12A2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25">
    <w:nsid w:val="526C33A0"/>
    <w:multiLevelType w:val="multilevel"/>
    <w:tmpl w:val="A60A3B66"/>
    <w:lvl w:ilvl="0">
      <w:start w:val="1"/>
      <w:numFmt w:val="bullet"/>
      <w:suff w:val="space"/>
      <w:lvlText w:val=""/>
      <w:lvlJc w:val="left"/>
      <w:rPr>
        <w:rFonts w:ascii="Wingdings" w:hAnsi="Wingdings" w:hint="default"/>
        <w:color w:val="999999"/>
        <w:sz w:val="14"/>
      </w:rPr>
    </w:lvl>
    <w:lvl w:ilvl="1">
      <w:start w:val="1"/>
      <w:numFmt w:val="bullet"/>
      <w:suff w:val="space"/>
      <w:lvlText w:val=""/>
      <w:lvlJc w:val="left"/>
      <w:pPr>
        <w:ind w:left="340" w:firstLine="20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suff w:val="space"/>
      <w:lvlText w:val=""/>
      <w:lvlJc w:val="left"/>
      <w:pPr>
        <w:ind w:left="737" w:hanging="1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6">
    <w:nsid w:val="544D628C"/>
    <w:multiLevelType w:val="multilevel"/>
    <w:tmpl w:val="ACB079DC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27">
    <w:nsid w:val="557D6E90"/>
    <w:multiLevelType w:val="multilevel"/>
    <w:tmpl w:val="57C0F632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340" w:firstLine="17"/>
      </w:pPr>
      <w:rPr>
        <w:rFonts w:cs="Times New Roman" w:hint="default"/>
        <w:b/>
        <w:i w:val="0"/>
      </w:rPr>
    </w:lvl>
    <w:lvl w:ilvl="2">
      <w:start w:val="1"/>
      <w:numFmt w:val="lowerRoman"/>
      <w:suff w:val="space"/>
      <w:lvlText w:val="%3."/>
      <w:lvlJc w:val="left"/>
      <w:pPr>
        <w:ind w:left="737" w:hanging="17"/>
      </w:pPr>
      <w:rPr>
        <w:rFonts w:cs="Times New Roman" w:hint="default"/>
        <w:b/>
        <w:i w:val="0"/>
      </w:rPr>
    </w:lvl>
    <w:lvl w:ilvl="3">
      <w:start w:val="1"/>
      <w:numFmt w:val="decimal"/>
      <w:suff w:val="space"/>
      <w:lvlText w:val="%4."/>
      <w:lvlJc w:val="left"/>
      <w:pPr>
        <w:ind w:left="1077" w:firstLine="3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5."/>
      <w:lvlJc w:val="left"/>
      <w:pPr>
        <w:ind w:left="1077"/>
      </w:pPr>
      <w:rPr>
        <w:rFonts w:cs="Times New Roman" w:hint="default"/>
        <w:b/>
        <w:i w:val="0"/>
      </w:rPr>
    </w:lvl>
    <w:lvl w:ilvl="5">
      <w:start w:val="1"/>
      <w:numFmt w:val="decimal"/>
      <w:suff w:val="space"/>
      <w:lvlText w:val="%6."/>
      <w:lvlJc w:val="left"/>
      <w:pPr>
        <w:ind w:left="1077"/>
      </w:pPr>
      <w:rPr>
        <w:rFonts w:cs="Times New Roman" w:hint="default"/>
        <w:b/>
        <w:i w:val="0"/>
      </w:rPr>
    </w:lvl>
    <w:lvl w:ilvl="6">
      <w:start w:val="1"/>
      <w:numFmt w:val="decimal"/>
      <w:suff w:val="space"/>
      <w:lvlText w:val="%7."/>
      <w:lvlJc w:val="left"/>
      <w:pPr>
        <w:ind w:left="1077"/>
      </w:pPr>
      <w:rPr>
        <w:rFonts w:cs="Times New Roman" w:hint="default"/>
        <w:b/>
        <w:i w:val="0"/>
      </w:rPr>
    </w:lvl>
    <w:lvl w:ilvl="7">
      <w:start w:val="1"/>
      <w:numFmt w:val="decimal"/>
      <w:suff w:val="space"/>
      <w:lvlText w:val="%8."/>
      <w:lvlJc w:val="left"/>
      <w:pPr>
        <w:ind w:left="1077"/>
      </w:pPr>
      <w:rPr>
        <w:rFonts w:cs="Times New Roman" w:hint="default"/>
        <w:b/>
        <w:i w:val="0"/>
      </w:rPr>
    </w:lvl>
    <w:lvl w:ilvl="8">
      <w:start w:val="1"/>
      <w:numFmt w:val="decimal"/>
      <w:suff w:val="space"/>
      <w:lvlText w:val="%9."/>
      <w:lvlJc w:val="left"/>
      <w:pPr>
        <w:ind w:left="1077"/>
      </w:pPr>
      <w:rPr>
        <w:rFonts w:cs="Times New Roman" w:hint="default"/>
        <w:b/>
        <w:i w:val="0"/>
      </w:rPr>
    </w:lvl>
  </w:abstractNum>
  <w:abstractNum w:abstractNumId="28">
    <w:nsid w:val="5A07084D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29">
    <w:nsid w:val="5EB76F89"/>
    <w:multiLevelType w:val="multilevel"/>
    <w:tmpl w:val="F9F01520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357" w:firstLine="35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0">
    <w:nsid w:val="636B4DF8"/>
    <w:multiLevelType w:val="multilevel"/>
    <w:tmpl w:val="25CECD4E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1">
    <w:nsid w:val="6D837B9E"/>
    <w:multiLevelType w:val="multilevel"/>
    <w:tmpl w:val="3EBAE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17D19D7"/>
    <w:multiLevelType w:val="multilevel"/>
    <w:tmpl w:val="10FCE93C"/>
    <w:lvl w:ilvl="0">
      <w:start w:val="1"/>
      <w:numFmt w:val="bullet"/>
      <w:pStyle w:val="AIBulletList"/>
      <w:lvlText w:val=""/>
      <w:lvlJc w:val="left"/>
      <w:pPr>
        <w:tabs>
          <w:tab w:val="num" w:pos="357"/>
        </w:tabs>
        <w:ind w:left="357" w:hanging="357"/>
      </w:pPr>
      <w:rPr>
        <w:rFonts w:ascii="Wingdings" w:hAnsi="Wingdings" w:cs="Times New Roman" w:hint="default"/>
        <w:b/>
        <w:i w:val="0"/>
        <w:color w:val="999999"/>
        <w:sz w:val="15"/>
        <w:szCs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714" w:hanging="354"/>
      </w:pPr>
      <w:rPr>
        <w:rFonts w:ascii="Wingdings" w:hAnsi="Wingdings" w:cs="Times New Roman" w:hint="default"/>
        <w:b/>
        <w:i w:val="0"/>
        <w:color w:val="999999"/>
        <w:sz w:val="15"/>
        <w:szCs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b/>
        <w:i w:val="0"/>
        <w:color w:val="999999"/>
        <w:sz w:val="15"/>
        <w:szCs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b/>
        <w:i w:val="0"/>
        <w:color w:val="999999"/>
        <w:sz w:val="15"/>
        <w:szCs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b/>
        <w:i w:val="0"/>
        <w:color w:val="999999"/>
        <w:sz w:val="15"/>
        <w:szCs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b/>
        <w:i w:val="0"/>
        <w:color w:val="999999"/>
        <w:sz w:val="15"/>
        <w:szCs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 w:firstLine="0"/>
      </w:pPr>
      <w:rPr>
        <w:rFonts w:ascii="Wingdings" w:hAnsi="Wingdings" w:cs="Amnesty Trade Gothic Cn" w:hint="default"/>
        <w:b/>
        <w:i w:val="0"/>
        <w:color w:val="999999"/>
        <w:sz w:val="15"/>
        <w:szCs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 w:firstLine="0"/>
      </w:pPr>
      <w:rPr>
        <w:rFonts w:ascii="Wingdings" w:hAnsi="Wingdings" w:cs="Amnesty Trade Gothic Cn" w:hint="default"/>
        <w:b/>
        <w:i w:val="0"/>
        <w:color w:val="999999"/>
        <w:sz w:val="15"/>
        <w:szCs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 w:firstLine="0"/>
      </w:pPr>
      <w:rPr>
        <w:rFonts w:ascii="Wingdings" w:hAnsi="Wingdings" w:cs="Amnesty Trade Gothic Cn" w:hint="default"/>
        <w:b/>
        <w:i w:val="0"/>
        <w:color w:val="999999"/>
        <w:sz w:val="15"/>
        <w:szCs w:val="14"/>
      </w:rPr>
    </w:lvl>
  </w:abstractNum>
  <w:abstractNum w:abstractNumId="33">
    <w:nsid w:val="73A71526"/>
    <w:multiLevelType w:val="multilevel"/>
    <w:tmpl w:val="57C0F632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sz w:val="18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340" w:firstLine="17"/>
      </w:pPr>
      <w:rPr>
        <w:rFonts w:cs="Times New Roman" w:hint="default"/>
        <w:b/>
        <w:i w:val="0"/>
      </w:rPr>
    </w:lvl>
    <w:lvl w:ilvl="2">
      <w:start w:val="1"/>
      <w:numFmt w:val="lowerRoman"/>
      <w:suff w:val="space"/>
      <w:lvlText w:val="%3."/>
      <w:lvlJc w:val="left"/>
      <w:pPr>
        <w:ind w:left="737" w:hanging="17"/>
      </w:pPr>
      <w:rPr>
        <w:rFonts w:cs="Times New Roman" w:hint="default"/>
        <w:b/>
        <w:i w:val="0"/>
      </w:rPr>
    </w:lvl>
    <w:lvl w:ilvl="3">
      <w:start w:val="1"/>
      <w:numFmt w:val="decimal"/>
      <w:suff w:val="space"/>
      <w:lvlText w:val="%4."/>
      <w:lvlJc w:val="left"/>
      <w:pPr>
        <w:ind w:left="1077" w:firstLine="3"/>
      </w:pPr>
      <w:rPr>
        <w:rFonts w:cs="Times New Roman" w:hint="default"/>
        <w:b/>
        <w:i w:val="0"/>
      </w:rPr>
    </w:lvl>
    <w:lvl w:ilvl="4">
      <w:start w:val="1"/>
      <w:numFmt w:val="decimal"/>
      <w:suff w:val="space"/>
      <w:lvlText w:val="%5."/>
      <w:lvlJc w:val="left"/>
      <w:pPr>
        <w:ind w:left="1077"/>
      </w:pPr>
      <w:rPr>
        <w:rFonts w:cs="Times New Roman" w:hint="default"/>
        <w:b/>
        <w:i w:val="0"/>
      </w:rPr>
    </w:lvl>
    <w:lvl w:ilvl="5">
      <w:start w:val="1"/>
      <w:numFmt w:val="decimal"/>
      <w:suff w:val="space"/>
      <w:lvlText w:val="%6."/>
      <w:lvlJc w:val="left"/>
      <w:pPr>
        <w:ind w:left="1077"/>
      </w:pPr>
      <w:rPr>
        <w:rFonts w:cs="Times New Roman" w:hint="default"/>
        <w:b/>
        <w:i w:val="0"/>
      </w:rPr>
    </w:lvl>
    <w:lvl w:ilvl="6">
      <w:start w:val="1"/>
      <w:numFmt w:val="decimal"/>
      <w:suff w:val="space"/>
      <w:lvlText w:val="%7."/>
      <w:lvlJc w:val="left"/>
      <w:pPr>
        <w:ind w:left="1077"/>
      </w:pPr>
      <w:rPr>
        <w:rFonts w:cs="Times New Roman" w:hint="default"/>
        <w:b/>
        <w:i w:val="0"/>
      </w:rPr>
    </w:lvl>
    <w:lvl w:ilvl="7">
      <w:start w:val="1"/>
      <w:numFmt w:val="decimal"/>
      <w:suff w:val="space"/>
      <w:lvlText w:val="%8."/>
      <w:lvlJc w:val="left"/>
      <w:pPr>
        <w:ind w:left="1077"/>
      </w:pPr>
      <w:rPr>
        <w:rFonts w:cs="Times New Roman" w:hint="default"/>
        <w:b/>
        <w:i w:val="0"/>
      </w:rPr>
    </w:lvl>
    <w:lvl w:ilvl="8">
      <w:start w:val="1"/>
      <w:numFmt w:val="decimal"/>
      <w:suff w:val="space"/>
      <w:lvlText w:val="%9."/>
      <w:lvlJc w:val="left"/>
      <w:pPr>
        <w:ind w:left="1077"/>
      </w:pPr>
      <w:rPr>
        <w:rFonts w:cs="Times New Roman" w:hint="default"/>
        <w:b/>
        <w:i w:val="0"/>
      </w:rPr>
    </w:lvl>
  </w:abstractNum>
  <w:abstractNum w:abstractNumId="34">
    <w:nsid w:val="73FC6E17"/>
    <w:multiLevelType w:val="multilevel"/>
    <w:tmpl w:val="8212609C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5">
    <w:nsid w:val="76A44978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36">
    <w:nsid w:val="76A97347"/>
    <w:multiLevelType w:val="multilevel"/>
    <w:tmpl w:val="79787F56"/>
    <w:lvl w:ilvl="0">
      <w:start w:val="1"/>
      <w:numFmt w:val="decimal"/>
      <w:lvlText w:val="%1."/>
      <w:lvlJc w:val="left"/>
      <w:pPr>
        <w:tabs>
          <w:tab w:val="num" w:pos="357"/>
        </w:tabs>
      </w:pPr>
      <w:rPr>
        <w:rFonts w:ascii="Amnesty Trade Gothic Cn" w:hAnsi="Amnesty Trade Gothic Cn" w:cs="Times New Roman" w:hint="defaul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357"/>
      </w:pPr>
      <w:rPr>
        <w:rFonts w:cs="Times New Roman"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/>
      </w:pPr>
      <w:rPr>
        <w:rFonts w:cs="Times New Roman" w:hint="default"/>
        <w:b/>
        <w:i w:val="0"/>
      </w:rPr>
    </w:lvl>
  </w:abstractNum>
  <w:abstractNum w:abstractNumId="37">
    <w:nsid w:val="776E7F16"/>
    <w:multiLevelType w:val="multilevel"/>
    <w:tmpl w:val="B63A3C8A"/>
    <w:lvl w:ilvl="0">
      <w:start w:val="1"/>
      <w:numFmt w:val="decimal"/>
      <w:pStyle w:val="AINumberedList"/>
      <w:lvlText w:val="%1."/>
      <w:lvlJc w:val="left"/>
      <w:pPr>
        <w:tabs>
          <w:tab w:val="num" w:pos="357"/>
        </w:tabs>
        <w:ind w:left="357" w:hanging="357"/>
      </w:pPr>
      <w:rPr>
        <w:rFonts w:ascii="Amnesty Trade Gothic Cn" w:hAnsi="Amnesty Trade Gothic Cn" w:hint="default"/>
        <w:b/>
        <w:i w:val="0"/>
        <w:color w:val="000000"/>
        <w:sz w:val="18"/>
        <w:szCs w:val="24"/>
      </w:rPr>
    </w:lvl>
    <w:lvl w:ilvl="1">
      <w:start w:val="1"/>
      <w:numFmt w:val="lowerLetter"/>
      <w:lvlText w:val="%2."/>
      <w:lvlJc w:val="left"/>
      <w:pPr>
        <w:tabs>
          <w:tab w:val="num" w:pos="357"/>
        </w:tabs>
        <w:ind w:left="714" w:hanging="357"/>
      </w:pPr>
      <w:rPr>
        <w:rFonts w:hint="default"/>
        <w:b/>
        <w:i w:val="0"/>
      </w:rPr>
    </w:lvl>
    <w:lvl w:ilvl="2">
      <w:start w:val="1"/>
      <w:numFmt w:val="lowerRoman"/>
      <w:lvlText w:val="%3."/>
      <w:lvlJc w:val="left"/>
      <w:pPr>
        <w:tabs>
          <w:tab w:val="num" w:pos="357"/>
        </w:tabs>
        <w:ind w:left="1072" w:hanging="358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357"/>
        </w:tabs>
        <w:ind w:left="714" w:firstLine="0"/>
      </w:pPr>
      <w:rPr>
        <w:rFonts w:hint="default"/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57"/>
        </w:tabs>
        <w:ind w:left="714" w:firstLine="0"/>
      </w:pPr>
      <w:rPr>
        <w:rFonts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357"/>
        </w:tabs>
        <w:ind w:left="714" w:firstLine="0"/>
      </w:pPr>
      <w:rPr>
        <w:rFonts w:hint="default"/>
        <w:b/>
        <w:i w:val="0"/>
      </w:rPr>
    </w:lvl>
    <w:lvl w:ilvl="6">
      <w:start w:val="1"/>
      <w:numFmt w:val="decimal"/>
      <w:lvlText w:val="%7."/>
      <w:lvlJc w:val="left"/>
      <w:pPr>
        <w:tabs>
          <w:tab w:val="num" w:pos="357"/>
        </w:tabs>
        <w:ind w:left="714" w:firstLine="0"/>
      </w:pPr>
      <w:rPr>
        <w:rFonts w:hint="default"/>
        <w:b/>
        <w:i w:val="0"/>
      </w:rPr>
    </w:lvl>
    <w:lvl w:ilvl="7">
      <w:start w:val="1"/>
      <w:numFmt w:val="decimal"/>
      <w:lvlText w:val="%8."/>
      <w:lvlJc w:val="left"/>
      <w:pPr>
        <w:tabs>
          <w:tab w:val="num" w:pos="357"/>
        </w:tabs>
        <w:ind w:left="714" w:firstLine="0"/>
      </w:pPr>
      <w:rPr>
        <w:rFonts w:hint="default"/>
        <w:b/>
        <w:i w:val="0"/>
      </w:rPr>
    </w:lvl>
    <w:lvl w:ilvl="8">
      <w:start w:val="1"/>
      <w:numFmt w:val="decimal"/>
      <w:lvlText w:val="%9."/>
      <w:lvlJc w:val="left"/>
      <w:pPr>
        <w:tabs>
          <w:tab w:val="num" w:pos="357"/>
        </w:tabs>
        <w:ind w:left="714" w:firstLine="0"/>
      </w:pPr>
      <w:rPr>
        <w:rFonts w:hint="default"/>
        <w:b/>
        <w:i w:val="0"/>
      </w:rPr>
    </w:lvl>
  </w:abstractNum>
  <w:abstractNum w:abstractNumId="38">
    <w:nsid w:val="78565AC3"/>
    <w:multiLevelType w:val="multilevel"/>
    <w:tmpl w:val="4EEAC7A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39">
    <w:nsid w:val="7A2A6CF1"/>
    <w:multiLevelType w:val="multilevel"/>
    <w:tmpl w:val="2D685644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357" w:firstLine="357"/>
      </w:pPr>
      <w:rPr>
        <w:rFonts w:ascii="Wingdings" w:hAnsi="Wingdings" w:hint="default"/>
        <w:color w:val="999999"/>
        <w:sz w:val="14"/>
      </w:rPr>
    </w:lvl>
    <w:lvl w:ilvl="3">
      <w:start w:val="1"/>
      <w:numFmt w:val="bullet"/>
      <w:suff w:val="space"/>
      <w:lvlText w:val=""/>
      <w:lvlJc w:val="left"/>
      <w:pPr>
        <w:ind w:left="1077" w:firstLine="3"/>
      </w:pPr>
      <w:rPr>
        <w:rFonts w:ascii="Wingdings" w:hAnsi="Wingdings" w:hint="default"/>
        <w:color w:val="999999"/>
        <w:sz w:val="14"/>
      </w:rPr>
    </w:lvl>
    <w:lvl w:ilvl="4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5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6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7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  <w:lvl w:ilvl="8">
      <w:start w:val="1"/>
      <w:numFmt w:val="bullet"/>
      <w:suff w:val="space"/>
      <w:lvlText w:val=""/>
      <w:lvlJc w:val="left"/>
      <w:pPr>
        <w:ind w:left="1077"/>
      </w:pPr>
      <w:rPr>
        <w:rFonts w:ascii="Wingdings" w:hAnsi="Wingdings" w:hint="default"/>
        <w:color w:val="999999"/>
        <w:sz w:val="14"/>
      </w:rPr>
    </w:lvl>
  </w:abstractNum>
  <w:abstractNum w:abstractNumId="40">
    <w:nsid w:val="7ACC2418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abstractNum w:abstractNumId="41">
    <w:nsid w:val="7F960435"/>
    <w:multiLevelType w:val="multilevel"/>
    <w:tmpl w:val="5B58B218"/>
    <w:lvl w:ilvl="0">
      <w:start w:val="1"/>
      <w:numFmt w:val="bullet"/>
      <w:lvlText w:val=""/>
      <w:lvlJc w:val="left"/>
      <w:pPr>
        <w:tabs>
          <w:tab w:val="num" w:pos="357"/>
        </w:tabs>
      </w:pPr>
      <w:rPr>
        <w:rFonts w:ascii="Wingdings" w:hAnsi="Wingdings" w:hint="default"/>
        <w:b/>
        <w:color w:val="999999"/>
        <w:sz w:val="14"/>
      </w:rPr>
    </w:lvl>
    <w:lvl w:ilvl="1">
      <w:start w:val="1"/>
      <w:numFmt w:val="bullet"/>
      <w:lvlText w:val=""/>
      <w:lvlJc w:val="left"/>
      <w:pPr>
        <w:tabs>
          <w:tab w:val="num" w:pos="357"/>
        </w:tabs>
        <w:ind w:left="357" w:firstLine="3"/>
      </w:pPr>
      <w:rPr>
        <w:rFonts w:ascii="Wingdings" w:hAnsi="Wingdings" w:hint="default"/>
        <w:b/>
        <w:i w:val="0"/>
        <w:color w:val="999999"/>
        <w:sz w:val="14"/>
      </w:rPr>
    </w:lvl>
    <w:lvl w:ilvl="2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3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4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5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6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7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  <w:lvl w:ilvl="8">
      <w:start w:val="1"/>
      <w:numFmt w:val="bullet"/>
      <w:lvlText w:val=""/>
      <w:lvlJc w:val="left"/>
      <w:pPr>
        <w:tabs>
          <w:tab w:val="num" w:pos="357"/>
        </w:tabs>
        <w:ind w:left="714"/>
      </w:pPr>
      <w:rPr>
        <w:rFonts w:ascii="Wingdings" w:hAnsi="Wingdings" w:hint="default"/>
        <w:b/>
        <w:i w:val="0"/>
        <w:color w:val="999999"/>
        <w:sz w:val="14"/>
      </w:rPr>
    </w:lvl>
  </w:abstractNum>
  <w:num w:numId="1">
    <w:abstractNumId w:val="32"/>
  </w:num>
  <w:num w:numId="2">
    <w:abstractNumId w:val="37"/>
  </w:num>
  <w:num w:numId="3">
    <w:abstractNumId w:val="0"/>
  </w:num>
  <w:num w:numId="4">
    <w:abstractNumId w:val="1"/>
  </w:num>
  <w:num w:numId="5">
    <w:abstractNumId w:val="2"/>
  </w:num>
  <w:num w:numId="6">
    <w:abstractNumId w:val="14"/>
  </w:num>
  <w:num w:numId="7">
    <w:abstractNumId w:val="10"/>
  </w:num>
  <w:num w:numId="8">
    <w:abstractNumId w:val="7"/>
  </w:num>
  <w:num w:numId="9">
    <w:abstractNumId w:val="8"/>
  </w:num>
  <w:num w:numId="10">
    <w:abstractNumId w:val="25"/>
  </w:num>
  <w:num w:numId="11">
    <w:abstractNumId w:val="20"/>
  </w:num>
  <w:num w:numId="12">
    <w:abstractNumId w:val="4"/>
  </w:num>
  <w:num w:numId="13">
    <w:abstractNumId w:val="13"/>
  </w:num>
  <w:num w:numId="14">
    <w:abstractNumId w:val="5"/>
  </w:num>
  <w:num w:numId="15">
    <w:abstractNumId w:val="38"/>
  </w:num>
  <w:num w:numId="16">
    <w:abstractNumId w:val="16"/>
  </w:num>
  <w:num w:numId="17">
    <w:abstractNumId w:val="26"/>
  </w:num>
  <w:num w:numId="18">
    <w:abstractNumId w:val="30"/>
  </w:num>
  <w:num w:numId="19">
    <w:abstractNumId w:val="39"/>
  </w:num>
  <w:num w:numId="20">
    <w:abstractNumId w:val="29"/>
  </w:num>
  <w:num w:numId="21">
    <w:abstractNumId w:val="23"/>
  </w:num>
  <w:num w:numId="22">
    <w:abstractNumId w:val="21"/>
  </w:num>
  <w:num w:numId="23">
    <w:abstractNumId w:val="27"/>
  </w:num>
  <w:num w:numId="24">
    <w:abstractNumId w:val="34"/>
  </w:num>
  <w:num w:numId="25">
    <w:abstractNumId w:val="33"/>
  </w:num>
  <w:num w:numId="26">
    <w:abstractNumId w:val="11"/>
  </w:num>
  <w:num w:numId="27">
    <w:abstractNumId w:val="18"/>
  </w:num>
  <w:num w:numId="28">
    <w:abstractNumId w:val="40"/>
  </w:num>
  <w:num w:numId="29">
    <w:abstractNumId w:val="9"/>
  </w:num>
  <w:num w:numId="30">
    <w:abstractNumId w:val="28"/>
  </w:num>
  <w:num w:numId="31">
    <w:abstractNumId w:val="15"/>
  </w:num>
  <w:num w:numId="32">
    <w:abstractNumId w:val="36"/>
  </w:num>
  <w:num w:numId="33">
    <w:abstractNumId w:val="12"/>
  </w:num>
  <w:num w:numId="34">
    <w:abstractNumId w:val="31"/>
  </w:num>
  <w:num w:numId="35">
    <w:abstractNumId w:val="3"/>
  </w:num>
  <w:num w:numId="36">
    <w:abstractNumId w:val="35"/>
  </w:num>
  <w:num w:numId="37">
    <w:abstractNumId w:val="22"/>
  </w:num>
  <w:num w:numId="38">
    <w:abstractNumId w:val="41"/>
  </w:num>
  <w:num w:numId="39">
    <w:abstractNumId w:val="24"/>
  </w:num>
  <w:num w:numId="40">
    <w:abstractNumId w:val="17"/>
  </w:num>
  <w:num w:numId="41">
    <w:abstractNumId w:val="19"/>
  </w:num>
  <w:num w:numId="4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61B"/>
    <w:rsid w:val="00043987"/>
    <w:rsid w:val="0004661B"/>
    <w:rsid w:val="000549C9"/>
    <w:rsid w:val="0006254D"/>
    <w:rsid w:val="0009375F"/>
    <w:rsid w:val="001058F3"/>
    <w:rsid w:val="00112851"/>
    <w:rsid w:val="001259BA"/>
    <w:rsid w:val="00140915"/>
    <w:rsid w:val="0015037E"/>
    <w:rsid w:val="00275B2D"/>
    <w:rsid w:val="004213C9"/>
    <w:rsid w:val="00461FF2"/>
    <w:rsid w:val="0048761C"/>
    <w:rsid w:val="00526D94"/>
    <w:rsid w:val="00601648"/>
    <w:rsid w:val="00603A56"/>
    <w:rsid w:val="00682B90"/>
    <w:rsid w:val="00685B31"/>
    <w:rsid w:val="006C4483"/>
    <w:rsid w:val="006D4741"/>
    <w:rsid w:val="007E1D02"/>
    <w:rsid w:val="00821098"/>
    <w:rsid w:val="00834F1E"/>
    <w:rsid w:val="008A2AC9"/>
    <w:rsid w:val="008B1B62"/>
    <w:rsid w:val="008C674C"/>
    <w:rsid w:val="008D675C"/>
    <w:rsid w:val="008F483F"/>
    <w:rsid w:val="00923808"/>
    <w:rsid w:val="0093246E"/>
    <w:rsid w:val="00946B98"/>
    <w:rsid w:val="00956386"/>
    <w:rsid w:val="009A3306"/>
    <w:rsid w:val="009C479B"/>
    <w:rsid w:val="009E318A"/>
    <w:rsid w:val="00A356D1"/>
    <w:rsid w:val="00A55233"/>
    <w:rsid w:val="00B030DE"/>
    <w:rsid w:val="00B56243"/>
    <w:rsid w:val="00B9508C"/>
    <w:rsid w:val="00B96CB6"/>
    <w:rsid w:val="00BC2F39"/>
    <w:rsid w:val="00C27212"/>
    <w:rsid w:val="00C80A30"/>
    <w:rsid w:val="00D21D8B"/>
    <w:rsid w:val="00D43D4C"/>
    <w:rsid w:val="00D641D2"/>
    <w:rsid w:val="00DB07CA"/>
    <w:rsid w:val="00E01519"/>
    <w:rsid w:val="00E02422"/>
    <w:rsid w:val="00E02F77"/>
    <w:rsid w:val="00E33613"/>
    <w:rsid w:val="00E90319"/>
    <w:rsid w:val="00EB4D3A"/>
    <w:rsid w:val="00F17796"/>
    <w:rsid w:val="00F20B94"/>
    <w:rsid w:val="00F57BA1"/>
    <w:rsid w:val="00F85105"/>
    <w:rsid w:val="00F92820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6748188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0A30"/>
    <w:pPr>
      <w:spacing w:after="200"/>
    </w:pPr>
    <w:rPr>
      <w:rFonts w:asciiTheme="minorHAnsi" w:eastAsiaTheme="minorEastAsia" w:hAnsiTheme="minorHAnsi" w:cstheme="minorBidi"/>
      <w:sz w:val="24"/>
      <w:szCs w:val="24"/>
      <w:lang w:val="de-DE" w:eastAsia="zh-CN"/>
    </w:rPr>
  </w:style>
  <w:style w:type="paragraph" w:styleId="Heading1">
    <w:name w:val="heading 1"/>
    <w:basedOn w:val="Normal"/>
    <w:next w:val="Normal"/>
    <w:link w:val="Heading1Char"/>
    <w:qFormat/>
    <w:rsid w:val="00C80A30"/>
    <w:pPr>
      <w:keepNext/>
      <w:numPr>
        <w:numId w:val="3"/>
      </w:numPr>
      <w:spacing w:after="0" w:line="560" w:lineRule="atLeast"/>
      <w:outlineLvl w:val="0"/>
    </w:pPr>
    <w:rPr>
      <w:rFonts w:ascii="Amnesty Trade Gothic Cn" w:eastAsia="SimSun" w:hAnsi="Amnesty Trade Gothic Cn" w:cs="Times New Roman"/>
      <w:b/>
      <w:caps/>
      <w:kern w:val="1"/>
      <w:sz w:val="48"/>
      <w:szCs w:val="32"/>
      <w:lang w:val="en-GB"/>
    </w:rPr>
  </w:style>
  <w:style w:type="paragraph" w:styleId="Heading2">
    <w:name w:val="heading 2"/>
    <w:basedOn w:val="Normal"/>
    <w:next w:val="Normal"/>
    <w:link w:val="Heading2Char"/>
    <w:qFormat/>
    <w:rsid w:val="00B030DE"/>
    <w:pPr>
      <w:keepNext/>
      <w:numPr>
        <w:ilvl w:val="1"/>
        <w:numId w:val="3"/>
      </w:numPr>
      <w:spacing w:after="0"/>
      <w:outlineLvl w:val="1"/>
    </w:pPr>
    <w:rPr>
      <w:rFonts w:ascii="Amnesty Trade Gothic Cn" w:hAnsi="Amnesty Trade Gothic Cn"/>
      <w:caps/>
      <w:sz w:val="26"/>
      <w:szCs w:val="28"/>
    </w:rPr>
  </w:style>
  <w:style w:type="paragraph" w:styleId="Heading3">
    <w:name w:val="heading 3"/>
    <w:basedOn w:val="Normal"/>
    <w:next w:val="Normal"/>
    <w:link w:val="Heading3Char"/>
    <w:qFormat/>
    <w:rsid w:val="00B030DE"/>
    <w:pPr>
      <w:keepNext/>
      <w:numPr>
        <w:ilvl w:val="2"/>
        <w:numId w:val="3"/>
      </w:numPr>
      <w:spacing w:after="0"/>
      <w:outlineLvl w:val="2"/>
    </w:pPr>
    <w:rPr>
      <w:rFonts w:ascii="Amnesty Trade Gothic Cn" w:hAnsi="Amnesty Trade Gothic Cn"/>
      <w:caps/>
      <w:sz w:val="20"/>
      <w:szCs w:val="26"/>
    </w:rPr>
  </w:style>
  <w:style w:type="paragraph" w:styleId="Heading4">
    <w:name w:val="heading 4"/>
    <w:basedOn w:val="Normal"/>
    <w:next w:val="Normal"/>
    <w:link w:val="Heading4Char"/>
    <w:qFormat/>
    <w:rsid w:val="00B030DE"/>
    <w:pPr>
      <w:numPr>
        <w:ilvl w:val="3"/>
        <w:numId w:val="3"/>
      </w:numPr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B030DE"/>
    <w:pPr>
      <w:numPr>
        <w:ilvl w:val="0"/>
        <w:numId w:val="0"/>
      </w:numPr>
      <w:tabs>
        <w:tab w:val="num" w:pos="0"/>
      </w:tabs>
      <w:outlineLvl w:val="4"/>
    </w:pPr>
  </w:style>
  <w:style w:type="paragraph" w:styleId="Heading6">
    <w:name w:val="heading 6"/>
    <w:basedOn w:val="Heading5"/>
    <w:next w:val="Normal"/>
    <w:link w:val="Heading6Char"/>
    <w:qFormat/>
    <w:rsid w:val="00B030DE"/>
    <w:pPr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B030DE"/>
    <w:pPr>
      <w:outlineLvl w:val="6"/>
    </w:pPr>
  </w:style>
  <w:style w:type="paragraph" w:styleId="Heading8">
    <w:name w:val="heading 8"/>
    <w:basedOn w:val="Heading7"/>
    <w:next w:val="Normal"/>
    <w:link w:val="Heading8Char"/>
    <w:qFormat/>
    <w:rsid w:val="00B030DE"/>
    <w:pPr>
      <w:outlineLvl w:val="7"/>
    </w:pPr>
  </w:style>
  <w:style w:type="paragraph" w:styleId="Heading9">
    <w:name w:val="heading 9"/>
    <w:basedOn w:val="Heading8"/>
    <w:next w:val="Normal"/>
    <w:link w:val="Heading9Char"/>
    <w:qFormat/>
    <w:rsid w:val="00B030DE"/>
    <w:pPr>
      <w:outlineLvl w:val="8"/>
    </w:pPr>
  </w:style>
  <w:style w:type="character" w:default="1" w:styleId="DefaultParagraphFont">
    <w:name w:val="Default Paragraph Font"/>
    <w:uiPriority w:val="1"/>
    <w:semiHidden/>
    <w:unhideWhenUsed/>
    <w:rsid w:val="00C80A30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C80A30"/>
  </w:style>
  <w:style w:type="paragraph" w:styleId="Header">
    <w:name w:val="header"/>
    <w:basedOn w:val="Normal"/>
    <w:link w:val="HeaderChar"/>
    <w:rsid w:val="00B030D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B030DE"/>
    <w:pPr>
      <w:tabs>
        <w:tab w:val="center" w:pos="4153"/>
        <w:tab w:val="right" w:pos="8306"/>
      </w:tabs>
    </w:pPr>
  </w:style>
  <w:style w:type="paragraph" w:customStyle="1" w:styleId="AILetterLegalText">
    <w:name w:val="AI Letter Legal Text"/>
    <w:basedOn w:val="Normal"/>
    <w:rsid w:val="006C4483"/>
    <w:pPr>
      <w:spacing w:after="0" w:line="200" w:lineRule="atLeast"/>
    </w:pPr>
    <w:rPr>
      <w:rFonts w:ascii="Amnesty Trade Gothic Cn" w:hAnsi="Amnesty Trade Gothic Cn"/>
    </w:rPr>
  </w:style>
  <w:style w:type="paragraph" w:customStyle="1" w:styleId="8ptcondensed">
    <w:name w:val="8pt condensed"/>
    <w:basedOn w:val="Normal"/>
    <w:rsid w:val="00FE3D57"/>
    <w:pPr>
      <w:spacing w:after="0" w:line="210" w:lineRule="exact"/>
    </w:pPr>
    <w:rPr>
      <w:rFonts w:ascii="Amnesty Trade Gothic Cn" w:hAnsi="Amnesty Trade Gothic Cn"/>
      <w:sz w:val="16"/>
    </w:rPr>
  </w:style>
  <w:style w:type="paragraph" w:styleId="BalloonText">
    <w:name w:val="Balloon Text"/>
    <w:basedOn w:val="Normal"/>
    <w:semiHidden/>
    <w:rsid w:val="00FE3D57"/>
    <w:rPr>
      <w:rFonts w:ascii="Tahoma" w:hAnsi="Tahoma" w:cs="Tahoma"/>
      <w:sz w:val="16"/>
      <w:szCs w:val="16"/>
    </w:rPr>
  </w:style>
  <w:style w:type="paragraph" w:customStyle="1" w:styleId="normalnolinespace">
    <w:name w:val="normal no line space"/>
    <w:basedOn w:val="Normal"/>
    <w:rsid w:val="00993E03"/>
    <w:pPr>
      <w:shd w:val="solid" w:color="FFFFFF" w:fill="FFFFFF"/>
      <w:spacing w:after="0"/>
    </w:pPr>
  </w:style>
  <w:style w:type="paragraph" w:customStyle="1" w:styleId="Style8ptcondensedPatternSolid100White">
    <w:name w:val="Style 8pt condensed + Pattern: Solid (100%) (White)"/>
    <w:basedOn w:val="8ptcondensed"/>
    <w:rsid w:val="001058F3"/>
    <w:pPr>
      <w:shd w:val="solid" w:color="FFFFFF" w:fill="FFFFFF"/>
      <w:spacing w:line="240" w:lineRule="atLeast"/>
    </w:pPr>
  </w:style>
  <w:style w:type="paragraph" w:styleId="FootnoteText">
    <w:name w:val="footnote text"/>
    <w:basedOn w:val="Normal"/>
    <w:link w:val="FootnoteTextChar"/>
    <w:semiHidden/>
    <w:rsid w:val="00B030DE"/>
    <w:pPr>
      <w:spacing w:after="120"/>
    </w:pPr>
    <w:rPr>
      <w:sz w:val="16"/>
    </w:rPr>
  </w:style>
  <w:style w:type="character" w:styleId="FootnoteReference">
    <w:name w:val="footnote reference"/>
    <w:basedOn w:val="DefaultParagraphFont"/>
    <w:semiHidden/>
    <w:rsid w:val="00B030DE"/>
    <w:rPr>
      <w:rFonts w:cs="Times New Roman"/>
      <w:vertAlign w:val="superscript"/>
    </w:rPr>
  </w:style>
  <w:style w:type="paragraph" w:customStyle="1" w:styleId="AIBulletList">
    <w:name w:val="AI Bullet List"/>
    <w:basedOn w:val="AILetterText"/>
    <w:rsid w:val="008C674C"/>
    <w:pPr>
      <w:numPr>
        <w:numId w:val="1"/>
      </w:numPr>
      <w:snapToGrid w:val="0"/>
      <w:spacing w:after="0"/>
    </w:pPr>
    <w:rPr>
      <w:szCs w:val="24"/>
    </w:rPr>
  </w:style>
  <w:style w:type="paragraph" w:customStyle="1" w:styleId="AILetterText">
    <w:name w:val="AI Letter Text"/>
    <w:basedOn w:val="Normal"/>
    <w:rsid w:val="001058F3"/>
    <w:pPr>
      <w:spacing w:after="240"/>
    </w:pPr>
    <w:rPr>
      <w:szCs w:val="20"/>
    </w:rPr>
  </w:style>
  <w:style w:type="paragraph" w:customStyle="1" w:styleId="AINumberedList">
    <w:name w:val="AI Numbered List"/>
    <w:basedOn w:val="AILetterText"/>
    <w:rsid w:val="008C674C"/>
    <w:pPr>
      <w:numPr>
        <w:numId w:val="2"/>
      </w:numPr>
      <w:snapToGrid w:val="0"/>
      <w:spacing w:after="0"/>
    </w:pPr>
    <w:rPr>
      <w:szCs w:val="24"/>
    </w:rPr>
  </w:style>
  <w:style w:type="paragraph" w:styleId="EndnoteText">
    <w:name w:val="endnote text"/>
    <w:basedOn w:val="Normal"/>
    <w:link w:val="EndnoteTextChar"/>
    <w:semiHidden/>
    <w:rsid w:val="00B030DE"/>
    <w:pPr>
      <w:spacing w:after="120"/>
    </w:pPr>
    <w:rPr>
      <w:sz w:val="16"/>
    </w:rPr>
  </w:style>
  <w:style w:type="character" w:styleId="EndnoteReference">
    <w:name w:val="endnote reference"/>
    <w:basedOn w:val="DefaultParagraphFont"/>
    <w:semiHidden/>
    <w:rsid w:val="00B030DE"/>
    <w:rPr>
      <w:rFonts w:cs="Times New Roman"/>
      <w:vertAlign w:val="superscript"/>
    </w:rPr>
  </w:style>
  <w:style w:type="paragraph" w:customStyle="1" w:styleId="AILetterAddress">
    <w:name w:val="AI Letter Address"/>
    <w:basedOn w:val="Normal"/>
    <w:rsid w:val="00F92820"/>
    <w:pPr>
      <w:framePr w:w="4321" w:h="2098" w:hRule="exact" w:wrap="around" w:vAnchor="page" w:hAnchor="page" w:x="1419" w:y="2887" w:anchorLock="1"/>
      <w:spacing w:after="0"/>
    </w:pPr>
  </w:style>
  <w:style w:type="paragraph" w:customStyle="1" w:styleId="AILetterSubHeading">
    <w:name w:val="AI Letter SubHeading"/>
    <w:basedOn w:val="Normal"/>
    <w:rsid w:val="00F92820"/>
    <w:pPr>
      <w:keepNext/>
      <w:spacing w:after="0"/>
      <w:outlineLvl w:val="2"/>
    </w:pPr>
    <w:rPr>
      <w:rFonts w:ascii="Amnesty Trade Gothic Cn" w:hAnsi="Amnesty Trade Gothic Cn"/>
      <w:caps/>
      <w:szCs w:val="20"/>
    </w:rPr>
  </w:style>
  <w:style w:type="paragraph" w:customStyle="1" w:styleId="AILetterSubjectLine">
    <w:name w:val="AI Letter Subject Line"/>
    <w:basedOn w:val="Heading4"/>
    <w:rsid w:val="00F92820"/>
  </w:style>
  <w:style w:type="paragraph" w:customStyle="1" w:styleId="AISignOff">
    <w:name w:val="AI Sign Off"/>
    <w:basedOn w:val="normalnolinespace"/>
    <w:rsid w:val="00D641D2"/>
  </w:style>
  <w:style w:type="character" w:customStyle="1" w:styleId="Heading1Char">
    <w:name w:val="Heading 1 Char"/>
    <w:basedOn w:val="DefaultParagraphFont"/>
    <w:link w:val="Heading1"/>
    <w:locked/>
    <w:rsid w:val="00C80A30"/>
    <w:rPr>
      <w:rFonts w:ascii="Amnesty Trade Gothic Cn" w:eastAsia="SimSun" w:hAnsi="Amnesty Trade Gothic Cn"/>
      <w:b/>
      <w:caps/>
      <w:kern w:val="1"/>
      <w:sz w:val="48"/>
      <w:szCs w:val="32"/>
      <w:lang w:val="en-GB" w:eastAsia="zh-CN"/>
    </w:rPr>
  </w:style>
  <w:style w:type="character" w:customStyle="1" w:styleId="Heading2Char">
    <w:name w:val="Heading 2 Char"/>
    <w:basedOn w:val="DefaultParagraphFont"/>
    <w:link w:val="Heading2"/>
    <w:locked/>
    <w:rsid w:val="00B030DE"/>
    <w:rPr>
      <w:rFonts w:ascii="Amnesty Trade Gothic Cn" w:hAnsi="Amnesty Trade Gothic Cn"/>
      <w:caps/>
      <w:color w:val="000000"/>
      <w:sz w:val="26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locked/>
    <w:rsid w:val="00B030DE"/>
    <w:rPr>
      <w:rFonts w:ascii="Amnesty Trade Gothic Cn" w:hAnsi="Amnesty Trade Gothic Cn"/>
      <w:caps/>
      <w:color w:val="000000"/>
      <w:szCs w:val="26"/>
      <w:lang w:val="en-GB" w:eastAsia="ar-SA"/>
    </w:rPr>
  </w:style>
  <w:style w:type="character" w:customStyle="1" w:styleId="Heading4Char">
    <w:name w:val="Heading 4 Char"/>
    <w:basedOn w:val="DefaultParagraphFont"/>
    <w:link w:val="Heading4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5Char">
    <w:name w:val="Heading 5 Char"/>
    <w:basedOn w:val="DefaultParagraphFont"/>
    <w:link w:val="Heading5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6Char">
    <w:name w:val="Heading 6 Char"/>
    <w:basedOn w:val="DefaultParagraphFont"/>
    <w:link w:val="Heading6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7Char">
    <w:name w:val="Heading 7 Char"/>
    <w:basedOn w:val="DefaultParagraphFont"/>
    <w:link w:val="Heading7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8Char">
    <w:name w:val="Heading 8 Char"/>
    <w:basedOn w:val="DefaultParagraphFont"/>
    <w:link w:val="Heading8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9Char">
    <w:name w:val="Heading 9 Char"/>
    <w:basedOn w:val="DefaultParagraphFont"/>
    <w:link w:val="Heading9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customStyle="1" w:styleId="AIRecommendsSubheading">
    <w:name w:val="AI Recommends Subheading"/>
    <w:basedOn w:val="Normal"/>
    <w:rsid w:val="00B030DE"/>
    <w:pPr>
      <w:keepNext/>
      <w:spacing w:after="0"/>
    </w:pPr>
    <w:rPr>
      <w:rFonts w:ascii="Amnesty Trade Gothic Cn" w:hAnsi="Amnesty Trade Gothic Cn"/>
      <w:b/>
      <w:sz w:val="21"/>
    </w:rPr>
  </w:style>
  <w:style w:type="character" w:customStyle="1" w:styleId="EndnoteCharacters">
    <w:name w:val="Endnote Characters"/>
    <w:rsid w:val="00B030DE"/>
    <w:rPr>
      <w:rFonts w:ascii="Amnesty Trade Gothic" w:hAnsi="Amnesty Trade Gothic"/>
      <w:vertAlign w:val="superscript"/>
    </w:rPr>
  </w:style>
  <w:style w:type="character" w:styleId="Hyperlink">
    <w:name w:val="Hyperlink"/>
    <w:basedOn w:val="DefaultParagraphFont"/>
    <w:rsid w:val="00B030DE"/>
    <w:rPr>
      <w:rFonts w:cs="Times New Roman"/>
      <w:color w:val="0000FF"/>
      <w:u w:val="single"/>
    </w:rPr>
  </w:style>
  <w:style w:type="character" w:customStyle="1" w:styleId="HeaderChar">
    <w:name w:val="Header Char"/>
    <w:basedOn w:val="DefaultParagraphFont"/>
    <w:link w:val="Header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FooterChar">
    <w:name w:val="Footer Char"/>
    <w:basedOn w:val="DefaultParagraphFont"/>
    <w:link w:val="Footer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styleId="BodyText">
    <w:name w:val="Body Text"/>
    <w:basedOn w:val="Normal"/>
    <w:link w:val="BodyTextChar"/>
    <w:rsid w:val="00B030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customStyle="1" w:styleId="AILeadQuote">
    <w:name w:val="AI Lead Quote"/>
    <w:basedOn w:val="Normal"/>
    <w:rsid w:val="00B030DE"/>
    <w:pPr>
      <w:spacing w:before="1200" w:after="0"/>
    </w:pPr>
    <w:rPr>
      <w:rFonts w:ascii="Amnesty Trade Gothic Cn" w:hAnsi="Amnesty Trade Gothic Cn"/>
      <w:b/>
      <w:color w:val="999999"/>
      <w:sz w:val="40"/>
    </w:rPr>
  </w:style>
  <w:style w:type="paragraph" w:customStyle="1" w:styleId="AIPullquote">
    <w:name w:val="AI Pullquote"/>
    <w:basedOn w:val="Normal"/>
    <w:rsid w:val="00B030DE"/>
    <w:pPr>
      <w:keepNext/>
      <w:shd w:val="clear" w:color="auto" w:fill="FFFF00"/>
      <w:spacing w:after="0"/>
    </w:pPr>
    <w:rPr>
      <w:rFonts w:ascii="Amnesty Trade Gothic Cn" w:hAnsi="Amnesty Trade Gothic Cn"/>
      <w:b/>
      <w:sz w:val="20"/>
    </w:rPr>
  </w:style>
  <w:style w:type="paragraph" w:customStyle="1" w:styleId="AIBoxintro">
    <w:name w:val="AI Box intro"/>
    <w:basedOn w:val="Normal"/>
    <w:rsid w:val="00B030DE"/>
    <w:pPr>
      <w:shd w:val="clear" w:color="auto" w:fill="D9D9D9"/>
      <w:spacing w:line="246" w:lineRule="atLeast"/>
    </w:pPr>
    <w:rPr>
      <w:rFonts w:ascii="Amnesty Trade Gothic Cn" w:hAnsi="Amnesty Trade Gothic Cn"/>
      <w:b/>
      <w:sz w:val="20"/>
    </w:rPr>
  </w:style>
  <w:style w:type="paragraph" w:customStyle="1" w:styleId="AIBodyText">
    <w:name w:val="AI Body Text"/>
    <w:basedOn w:val="Normal"/>
    <w:rsid w:val="00B030DE"/>
  </w:style>
  <w:style w:type="character" w:customStyle="1" w:styleId="EndnoteTextChar">
    <w:name w:val="Endnote Text Char"/>
    <w:basedOn w:val="DefaultParagraphFont"/>
    <w:link w:val="EndnoteText"/>
    <w:semiHidden/>
    <w:locked/>
    <w:rsid w:val="00B030DE"/>
    <w:rPr>
      <w:rFonts w:ascii="Amnesty Trade Gothic" w:hAnsi="Amnesty Trade Gothic"/>
      <w:color w:val="000000"/>
      <w:sz w:val="16"/>
      <w:szCs w:val="24"/>
      <w:lang w:val="en-GB" w:eastAsia="ar-SA"/>
    </w:rPr>
  </w:style>
  <w:style w:type="paragraph" w:customStyle="1" w:styleId="AISUBTITLE">
    <w:name w:val="AI SUBTITLE"/>
    <w:basedOn w:val="Normal"/>
    <w:rsid w:val="00B030DE"/>
    <w:pPr>
      <w:spacing w:before="300"/>
    </w:pPr>
    <w:rPr>
      <w:rFonts w:ascii="Amnesty Trade Gothic Cn" w:hAnsi="Amnesty Trade Gothic Cn"/>
      <w:caps/>
      <w:sz w:val="48"/>
    </w:rPr>
  </w:style>
  <w:style w:type="paragraph" w:customStyle="1" w:styleId="AIFlyleafText">
    <w:name w:val="AI Flyleaf Text"/>
    <w:basedOn w:val="Normal"/>
    <w:rsid w:val="00B030DE"/>
    <w:pPr>
      <w:spacing w:after="0" w:line="210" w:lineRule="exact"/>
    </w:pPr>
    <w:rPr>
      <w:rFonts w:ascii="Amnesty Trade Gothic Cn" w:hAnsi="Amnesty Trade Gothic Cn"/>
      <w:b/>
      <w:sz w:val="16"/>
    </w:rPr>
  </w:style>
  <w:style w:type="paragraph" w:customStyle="1" w:styleId="AIBoxHeading">
    <w:name w:val="AI Box Heading"/>
    <w:basedOn w:val="Normal"/>
    <w:rsid w:val="00B030DE"/>
    <w:pPr>
      <w:shd w:val="clear" w:color="auto" w:fill="D9D9D9"/>
      <w:spacing w:after="0"/>
    </w:pPr>
    <w:rPr>
      <w:rFonts w:ascii="Amnesty Trade Gothic Cn" w:hAnsi="Amnesty Trade Gothic Cn"/>
      <w:b/>
      <w:caps/>
      <w:sz w:val="32"/>
    </w:rPr>
  </w:style>
  <w:style w:type="paragraph" w:customStyle="1" w:styleId="AIBoxText">
    <w:name w:val="AI Box Text"/>
    <w:autoRedefine/>
    <w:qFormat/>
    <w:rsid w:val="00C80A30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D9D9D9"/>
      <w:spacing w:after="246" w:line="246" w:lineRule="atLeast"/>
    </w:pPr>
    <w:rPr>
      <w:rFonts w:ascii="Amnesty Trade Gothic Cn" w:eastAsia="Amnesty Trade Gothic Cn" w:hAnsi="Amnesty Trade Gothic Cn" w:cs="Amnesty Trade Gothic Cn"/>
      <w:color w:val="000000"/>
      <w:sz w:val="19"/>
      <w:szCs w:val="19"/>
      <w:u w:color="000000"/>
      <w:bdr w:val="nil"/>
    </w:rPr>
  </w:style>
  <w:style w:type="character" w:customStyle="1" w:styleId="FootnoteTextChar">
    <w:name w:val="Footnote Text Char"/>
    <w:basedOn w:val="DefaultParagraphFont"/>
    <w:link w:val="FootnoteText"/>
    <w:semiHidden/>
    <w:locked/>
    <w:rsid w:val="00B030DE"/>
    <w:rPr>
      <w:rFonts w:ascii="Amnesty Trade Gothic" w:hAnsi="Amnesty Trade Gothic"/>
      <w:color w:val="000000"/>
      <w:sz w:val="16"/>
      <w:szCs w:val="24"/>
      <w:lang w:val="en-GB" w:eastAsia="ar-SA"/>
    </w:rPr>
  </w:style>
  <w:style w:type="paragraph" w:customStyle="1" w:styleId="AITextquote">
    <w:name w:val="AI Text quote"/>
    <w:basedOn w:val="Normal"/>
    <w:rsid w:val="00B030DE"/>
    <w:pPr>
      <w:spacing w:after="0"/>
    </w:pPr>
    <w:rPr>
      <w:i/>
    </w:rPr>
  </w:style>
  <w:style w:type="paragraph" w:customStyle="1" w:styleId="AICaption">
    <w:name w:val="AI Caption"/>
    <w:basedOn w:val="Normal"/>
    <w:rsid w:val="00B030DE"/>
    <w:pPr>
      <w:keepNext/>
    </w:pPr>
    <w:rPr>
      <w:rFonts w:ascii="Amnesty Trade Gothic Cn" w:hAnsi="Amnesty Trade Gothic Cn"/>
      <w:color w:val="404040"/>
      <w:sz w:val="16"/>
    </w:rPr>
  </w:style>
  <w:style w:type="paragraph" w:styleId="TOC2">
    <w:name w:val="toc 2"/>
    <w:basedOn w:val="Normal"/>
    <w:next w:val="Normal"/>
    <w:semiHidden/>
    <w:rsid w:val="00B030DE"/>
    <w:pPr>
      <w:ind w:left="180"/>
    </w:pPr>
  </w:style>
  <w:style w:type="paragraph" w:styleId="TOC1">
    <w:name w:val="toc 1"/>
    <w:basedOn w:val="Normal"/>
    <w:next w:val="Normal"/>
    <w:semiHidden/>
    <w:rsid w:val="00B030DE"/>
  </w:style>
  <w:style w:type="paragraph" w:styleId="TOC3">
    <w:name w:val="toc 3"/>
    <w:basedOn w:val="Normal"/>
    <w:next w:val="Normal"/>
    <w:semiHidden/>
    <w:rsid w:val="00B030DE"/>
    <w:pPr>
      <w:ind w:left="360"/>
    </w:pPr>
  </w:style>
  <w:style w:type="paragraph" w:styleId="TOC4">
    <w:name w:val="toc 4"/>
    <w:basedOn w:val="Normal"/>
    <w:next w:val="Normal"/>
    <w:semiHidden/>
    <w:rsid w:val="00B030DE"/>
    <w:pPr>
      <w:ind w:left="540"/>
    </w:pPr>
  </w:style>
  <w:style w:type="paragraph" w:styleId="TOC5">
    <w:name w:val="toc 5"/>
    <w:basedOn w:val="Normal"/>
    <w:next w:val="Normal"/>
    <w:semiHidden/>
    <w:rsid w:val="00B030DE"/>
    <w:pPr>
      <w:ind w:left="720"/>
    </w:pPr>
  </w:style>
  <w:style w:type="paragraph" w:styleId="TOC6">
    <w:name w:val="toc 6"/>
    <w:basedOn w:val="Normal"/>
    <w:next w:val="Normal"/>
    <w:semiHidden/>
    <w:rsid w:val="00B030DE"/>
    <w:pPr>
      <w:ind w:left="900"/>
    </w:pPr>
  </w:style>
  <w:style w:type="paragraph" w:styleId="TOC7">
    <w:name w:val="toc 7"/>
    <w:basedOn w:val="Normal"/>
    <w:next w:val="Normal"/>
    <w:semiHidden/>
    <w:rsid w:val="00B030DE"/>
    <w:pPr>
      <w:ind w:left="1080"/>
    </w:pPr>
  </w:style>
  <w:style w:type="paragraph" w:styleId="TOC8">
    <w:name w:val="toc 8"/>
    <w:basedOn w:val="Normal"/>
    <w:next w:val="Normal"/>
    <w:semiHidden/>
    <w:rsid w:val="00B030DE"/>
    <w:pPr>
      <w:ind w:left="1260"/>
    </w:pPr>
  </w:style>
  <w:style w:type="paragraph" w:styleId="TOC9">
    <w:name w:val="toc 9"/>
    <w:basedOn w:val="Normal"/>
    <w:next w:val="Normal"/>
    <w:semiHidden/>
    <w:rsid w:val="00B030DE"/>
    <w:pPr>
      <w:ind w:left="1440"/>
    </w:pPr>
  </w:style>
  <w:style w:type="paragraph" w:customStyle="1" w:styleId="AIPageHeader">
    <w:name w:val="AI Page Header"/>
    <w:basedOn w:val="Normal"/>
    <w:rsid w:val="00B030DE"/>
    <w:pPr>
      <w:tabs>
        <w:tab w:val="center" w:pos="4320"/>
        <w:tab w:val="right" w:pos="8640"/>
      </w:tabs>
      <w:spacing w:after="0" w:line="200" w:lineRule="atLeast"/>
      <w:ind w:right="357"/>
      <w:jc w:val="center"/>
    </w:pPr>
    <w:rPr>
      <w:rFonts w:ascii="Amnesty Trade Gothic Cn" w:hAnsi="Amnesty Trade Gothic Cn"/>
      <w:sz w:val="16"/>
      <w:szCs w:val="20"/>
    </w:rPr>
  </w:style>
  <w:style w:type="paragraph" w:customStyle="1" w:styleId="AITITLE">
    <w:name w:val="AI TITLE"/>
    <w:basedOn w:val="Normal"/>
    <w:rsid w:val="00B030DE"/>
    <w:rPr>
      <w:rFonts w:ascii="Amnesty Trade Gothic Cn" w:hAnsi="Amnesty Trade Gothic Cn"/>
      <w:b/>
      <w:caps/>
      <w:kern w:val="1"/>
      <w:sz w:val="80"/>
      <w:szCs w:val="32"/>
    </w:rPr>
  </w:style>
  <w:style w:type="paragraph" w:customStyle="1" w:styleId="AIPageFooter">
    <w:name w:val="AI Page Footer"/>
    <w:basedOn w:val="Normal"/>
    <w:rsid w:val="00B030DE"/>
    <w:pPr>
      <w:tabs>
        <w:tab w:val="left" w:pos="3402"/>
      </w:tabs>
      <w:jc w:val="center"/>
    </w:pPr>
    <w:rPr>
      <w:rFonts w:ascii="Amnesty Trade Gothic Cn" w:hAnsi="Amnesty Trade Gothic Cn"/>
      <w:bCs/>
    </w:rPr>
  </w:style>
  <w:style w:type="paragraph" w:customStyle="1" w:styleId="AIContentsHeading">
    <w:name w:val="AI Contents Heading"/>
    <w:basedOn w:val="Normal"/>
    <w:rsid w:val="00B030DE"/>
    <w:rPr>
      <w:rFonts w:ascii="Amnesty Trade Gothic Cn" w:hAnsi="Amnesty Trade Gothic Cn"/>
      <w:b/>
      <w:bCs/>
      <w:caps/>
      <w:sz w:val="56"/>
      <w:szCs w:val="56"/>
    </w:rPr>
  </w:style>
  <w:style w:type="paragraph" w:customStyle="1" w:styleId="AIbodytext0">
    <w:name w:val="AI body text"/>
    <w:basedOn w:val="Normal"/>
    <w:autoRedefine/>
    <w:qFormat/>
    <w:rsid w:val="00C80A3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tLeast"/>
    </w:pPr>
    <w:rPr>
      <w:rFonts w:ascii="Amnesty Trade Gothic" w:eastAsia="Amnesty Trade Gothic" w:hAnsi="Amnesty Trade Gothic" w:cs="Amnesty Trade Gothic"/>
      <w:color w:val="000000"/>
      <w:sz w:val="18"/>
      <w:szCs w:val="18"/>
      <w:u w:color="000000"/>
      <w:bdr w:val="nil"/>
      <w:lang w:val="es-ES_tradnl" w:eastAsia="en-US"/>
    </w:rPr>
  </w:style>
  <w:style w:type="paragraph" w:customStyle="1" w:styleId="AIMainHeading3">
    <w:name w:val="AI Main Heading 3"/>
    <w:basedOn w:val="Normal"/>
    <w:autoRedefine/>
    <w:uiPriority w:val="99"/>
    <w:qFormat/>
    <w:rsid w:val="00C80A30"/>
    <w:pPr>
      <w:suppressAutoHyphens/>
      <w:spacing w:before="240" w:after="120"/>
    </w:pPr>
    <w:rPr>
      <w:rFonts w:ascii="Amnesty Trade Gothic Cn" w:hAnsi="Amnesty Trade Gothic Cn" w:cs="Arial"/>
      <w:b/>
      <w:bCs/>
      <w:color w:val="000000" w:themeColor="text1"/>
      <w:sz w:val="28"/>
      <w:szCs w:val="28"/>
      <w:lang w:val="en-GB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0A30"/>
    <w:pPr>
      <w:spacing w:after="200"/>
    </w:pPr>
    <w:rPr>
      <w:rFonts w:asciiTheme="minorHAnsi" w:eastAsiaTheme="minorEastAsia" w:hAnsiTheme="minorHAnsi" w:cstheme="minorBidi"/>
      <w:sz w:val="24"/>
      <w:szCs w:val="24"/>
      <w:lang w:val="de-DE" w:eastAsia="zh-CN"/>
    </w:rPr>
  </w:style>
  <w:style w:type="paragraph" w:styleId="Heading1">
    <w:name w:val="heading 1"/>
    <w:basedOn w:val="Normal"/>
    <w:next w:val="Normal"/>
    <w:link w:val="Heading1Char"/>
    <w:qFormat/>
    <w:rsid w:val="00C80A30"/>
    <w:pPr>
      <w:keepNext/>
      <w:numPr>
        <w:numId w:val="3"/>
      </w:numPr>
      <w:spacing w:after="0" w:line="560" w:lineRule="atLeast"/>
      <w:outlineLvl w:val="0"/>
    </w:pPr>
    <w:rPr>
      <w:rFonts w:ascii="Amnesty Trade Gothic Cn" w:eastAsia="SimSun" w:hAnsi="Amnesty Trade Gothic Cn" w:cs="Times New Roman"/>
      <w:b/>
      <w:caps/>
      <w:kern w:val="1"/>
      <w:sz w:val="48"/>
      <w:szCs w:val="32"/>
      <w:lang w:val="en-GB"/>
    </w:rPr>
  </w:style>
  <w:style w:type="paragraph" w:styleId="Heading2">
    <w:name w:val="heading 2"/>
    <w:basedOn w:val="Normal"/>
    <w:next w:val="Normal"/>
    <w:link w:val="Heading2Char"/>
    <w:qFormat/>
    <w:rsid w:val="00B030DE"/>
    <w:pPr>
      <w:keepNext/>
      <w:numPr>
        <w:ilvl w:val="1"/>
        <w:numId w:val="3"/>
      </w:numPr>
      <w:spacing w:after="0"/>
      <w:outlineLvl w:val="1"/>
    </w:pPr>
    <w:rPr>
      <w:rFonts w:ascii="Amnesty Trade Gothic Cn" w:hAnsi="Amnesty Trade Gothic Cn"/>
      <w:caps/>
      <w:sz w:val="26"/>
      <w:szCs w:val="28"/>
    </w:rPr>
  </w:style>
  <w:style w:type="paragraph" w:styleId="Heading3">
    <w:name w:val="heading 3"/>
    <w:basedOn w:val="Normal"/>
    <w:next w:val="Normal"/>
    <w:link w:val="Heading3Char"/>
    <w:qFormat/>
    <w:rsid w:val="00B030DE"/>
    <w:pPr>
      <w:keepNext/>
      <w:numPr>
        <w:ilvl w:val="2"/>
        <w:numId w:val="3"/>
      </w:numPr>
      <w:spacing w:after="0"/>
      <w:outlineLvl w:val="2"/>
    </w:pPr>
    <w:rPr>
      <w:rFonts w:ascii="Amnesty Trade Gothic Cn" w:hAnsi="Amnesty Trade Gothic Cn"/>
      <w:caps/>
      <w:sz w:val="20"/>
      <w:szCs w:val="26"/>
    </w:rPr>
  </w:style>
  <w:style w:type="paragraph" w:styleId="Heading4">
    <w:name w:val="heading 4"/>
    <w:basedOn w:val="Normal"/>
    <w:next w:val="Normal"/>
    <w:link w:val="Heading4Char"/>
    <w:qFormat/>
    <w:rsid w:val="00B030DE"/>
    <w:pPr>
      <w:numPr>
        <w:ilvl w:val="3"/>
        <w:numId w:val="3"/>
      </w:numPr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B030DE"/>
    <w:pPr>
      <w:numPr>
        <w:ilvl w:val="0"/>
        <w:numId w:val="0"/>
      </w:numPr>
      <w:tabs>
        <w:tab w:val="num" w:pos="0"/>
      </w:tabs>
      <w:outlineLvl w:val="4"/>
    </w:pPr>
  </w:style>
  <w:style w:type="paragraph" w:styleId="Heading6">
    <w:name w:val="heading 6"/>
    <w:basedOn w:val="Heading5"/>
    <w:next w:val="Normal"/>
    <w:link w:val="Heading6Char"/>
    <w:qFormat/>
    <w:rsid w:val="00B030DE"/>
    <w:pPr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B030DE"/>
    <w:pPr>
      <w:outlineLvl w:val="6"/>
    </w:pPr>
  </w:style>
  <w:style w:type="paragraph" w:styleId="Heading8">
    <w:name w:val="heading 8"/>
    <w:basedOn w:val="Heading7"/>
    <w:next w:val="Normal"/>
    <w:link w:val="Heading8Char"/>
    <w:qFormat/>
    <w:rsid w:val="00B030DE"/>
    <w:pPr>
      <w:outlineLvl w:val="7"/>
    </w:pPr>
  </w:style>
  <w:style w:type="paragraph" w:styleId="Heading9">
    <w:name w:val="heading 9"/>
    <w:basedOn w:val="Heading8"/>
    <w:next w:val="Normal"/>
    <w:link w:val="Heading9Char"/>
    <w:qFormat/>
    <w:rsid w:val="00B030DE"/>
    <w:pPr>
      <w:outlineLvl w:val="8"/>
    </w:pPr>
  </w:style>
  <w:style w:type="character" w:default="1" w:styleId="DefaultParagraphFont">
    <w:name w:val="Default Paragraph Font"/>
    <w:uiPriority w:val="1"/>
    <w:semiHidden/>
    <w:unhideWhenUsed/>
    <w:rsid w:val="00C80A30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C80A30"/>
  </w:style>
  <w:style w:type="paragraph" w:styleId="Header">
    <w:name w:val="header"/>
    <w:basedOn w:val="Normal"/>
    <w:link w:val="HeaderChar"/>
    <w:rsid w:val="00B030D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rsid w:val="00B030DE"/>
    <w:pPr>
      <w:tabs>
        <w:tab w:val="center" w:pos="4153"/>
        <w:tab w:val="right" w:pos="8306"/>
      </w:tabs>
    </w:pPr>
  </w:style>
  <w:style w:type="paragraph" w:customStyle="1" w:styleId="AILetterLegalText">
    <w:name w:val="AI Letter Legal Text"/>
    <w:basedOn w:val="Normal"/>
    <w:rsid w:val="006C4483"/>
    <w:pPr>
      <w:spacing w:after="0" w:line="200" w:lineRule="atLeast"/>
    </w:pPr>
    <w:rPr>
      <w:rFonts w:ascii="Amnesty Trade Gothic Cn" w:hAnsi="Amnesty Trade Gothic Cn"/>
    </w:rPr>
  </w:style>
  <w:style w:type="paragraph" w:customStyle="1" w:styleId="8ptcondensed">
    <w:name w:val="8pt condensed"/>
    <w:basedOn w:val="Normal"/>
    <w:rsid w:val="00FE3D57"/>
    <w:pPr>
      <w:spacing w:after="0" w:line="210" w:lineRule="exact"/>
    </w:pPr>
    <w:rPr>
      <w:rFonts w:ascii="Amnesty Trade Gothic Cn" w:hAnsi="Amnesty Trade Gothic Cn"/>
      <w:sz w:val="16"/>
    </w:rPr>
  </w:style>
  <w:style w:type="paragraph" w:styleId="BalloonText">
    <w:name w:val="Balloon Text"/>
    <w:basedOn w:val="Normal"/>
    <w:semiHidden/>
    <w:rsid w:val="00FE3D57"/>
    <w:rPr>
      <w:rFonts w:ascii="Tahoma" w:hAnsi="Tahoma" w:cs="Tahoma"/>
      <w:sz w:val="16"/>
      <w:szCs w:val="16"/>
    </w:rPr>
  </w:style>
  <w:style w:type="paragraph" w:customStyle="1" w:styleId="normalnolinespace">
    <w:name w:val="normal no line space"/>
    <w:basedOn w:val="Normal"/>
    <w:rsid w:val="00993E03"/>
    <w:pPr>
      <w:shd w:val="solid" w:color="FFFFFF" w:fill="FFFFFF"/>
      <w:spacing w:after="0"/>
    </w:pPr>
  </w:style>
  <w:style w:type="paragraph" w:customStyle="1" w:styleId="Style8ptcondensedPatternSolid100White">
    <w:name w:val="Style 8pt condensed + Pattern: Solid (100%) (White)"/>
    <w:basedOn w:val="8ptcondensed"/>
    <w:rsid w:val="001058F3"/>
    <w:pPr>
      <w:shd w:val="solid" w:color="FFFFFF" w:fill="FFFFFF"/>
      <w:spacing w:line="240" w:lineRule="atLeast"/>
    </w:pPr>
  </w:style>
  <w:style w:type="paragraph" w:styleId="FootnoteText">
    <w:name w:val="footnote text"/>
    <w:basedOn w:val="Normal"/>
    <w:link w:val="FootnoteTextChar"/>
    <w:semiHidden/>
    <w:rsid w:val="00B030DE"/>
    <w:pPr>
      <w:spacing w:after="120"/>
    </w:pPr>
    <w:rPr>
      <w:sz w:val="16"/>
    </w:rPr>
  </w:style>
  <w:style w:type="character" w:styleId="FootnoteReference">
    <w:name w:val="footnote reference"/>
    <w:basedOn w:val="DefaultParagraphFont"/>
    <w:semiHidden/>
    <w:rsid w:val="00B030DE"/>
    <w:rPr>
      <w:rFonts w:cs="Times New Roman"/>
      <w:vertAlign w:val="superscript"/>
    </w:rPr>
  </w:style>
  <w:style w:type="paragraph" w:customStyle="1" w:styleId="AIBulletList">
    <w:name w:val="AI Bullet List"/>
    <w:basedOn w:val="AILetterText"/>
    <w:rsid w:val="008C674C"/>
    <w:pPr>
      <w:numPr>
        <w:numId w:val="1"/>
      </w:numPr>
      <w:snapToGrid w:val="0"/>
      <w:spacing w:after="0"/>
    </w:pPr>
    <w:rPr>
      <w:szCs w:val="24"/>
    </w:rPr>
  </w:style>
  <w:style w:type="paragraph" w:customStyle="1" w:styleId="AILetterText">
    <w:name w:val="AI Letter Text"/>
    <w:basedOn w:val="Normal"/>
    <w:rsid w:val="001058F3"/>
    <w:pPr>
      <w:spacing w:after="240"/>
    </w:pPr>
    <w:rPr>
      <w:szCs w:val="20"/>
    </w:rPr>
  </w:style>
  <w:style w:type="paragraph" w:customStyle="1" w:styleId="AINumberedList">
    <w:name w:val="AI Numbered List"/>
    <w:basedOn w:val="AILetterText"/>
    <w:rsid w:val="008C674C"/>
    <w:pPr>
      <w:numPr>
        <w:numId w:val="2"/>
      </w:numPr>
      <w:snapToGrid w:val="0"/>
      <w:spacing w:after="0"/>
    </w:pPr>
    <w:rPr>
      <w:szCs w:val="24"/>
    </w:rPr>
  </w:style>
  <w:style w:type="paragraph" w:styleId="EndnoteText">
    <w:name w:val="endnote text"/>
    <w:basedOn w:val="Normal"/>
    <w:link w:val="EndnoteTextChar"/>
    <w:semiHidden/>
    <w:rsid w:val="00B030DE"/>
    <w:pPr>
      <w:spacing w:after="120"/>
    </w:pPr>
    <w:rPr>
      <w:sz w:val="16"/>
    </w:rPr>
  </w:style>
  <w:style w:type="character" w:styleId="EndnoteReference">
    <w:name w:val="endnote reference"/>
    <w:basedOn w:val="DefaultParagraphFont"/>
    <w:semiHidden/>
    <w:rsid w:val="00B030DE"/>
    <w:rPr>
      <w:rFonts w:cs="Times New Roman"/>
      <w:vertAlign w:val="superscript"/>
    </w:rPr>
  </w:style>
  <w:style w:type="paragraph" w:customStyle="1" w:styleId="AILetterAddress">
    <w:name w:val="AI Letter Address"/>
    <w:basedOn w:val="Normal"/>
    <w:rsid w:val="00F92820"/>
    <w:pPr>
      <w:framePr w:w="4321" w:h="2098" w:hRule="exact" w:wrap="around" w:vAnchor="page" w:hAnchor="page" w:x="1419" w:y="2887" w:anchorLock="1"/>
      <w:spacing w:after="0"/>
    </w:pPr>
  </w:style>
  <w:style w:type="paragraph" w:customStyle="1" w:styleId="AILetterSubHeading">
    <w:name w:val="AI Letter SubHeading"/>
    <w:basedOn w:val="Normal"/>
    <w:rsid w:val="00F92820"/>
    <w:pPr>
      <w:keepNext/>
      <w:spacing w:after="0"/>
      <w:outlineLvl w:val="2"/>
    </w:pPr>
    <w:rPr>
      <w:rFonts w:ascii="Amnesty Trade Gothic Cn" w:hAnsi="Amnesty Trade Gothic Cn"/>
      <w:caps/>
      <w:szCs w:val="20"/>
    </w:rPr>
  </w:style>
  <w:style w:type="paragraph" w:customStyle="1" w:styleId="AILetterSubjectLine">
    <w:name w:val="AI Letter Subject Line"/>
    <w:basedOn w:val="Heading4"/>
    <w:rsid w:val="00F92820"/>
  </w:style>
  <w:style w:type="paragraph" w:customStyle="1" w:styleId="AISignOff">
    <w:name w:val="AI Sign Off"/>
    <w:basedOn w:val="normalnolinespace"/>
    <w:rsid w:val="00D641D2"/>
  </w:style>
  <w:style w:type="character" w:customStyle="1" w:styleId="Heading1Char">
    <w:name w:val="Heading 1 Char"/>
    <w:basedOn w:val="DefaultParagraphFont"/>
    <w:link w:val="Heading1"/>
    <w:locked/>
    <w:rsid w:val="00C80A30"/>
    <w:rPr>
      <w:rFonts w:ascii="Amnesty Trade Gothic Cn" w:eastAsia="SimSun" w:hAnsi="Amnesty Trade Gothic Cn"/>
      <w:b/>
      <w:caps/>
      <w:kern w:val="1"/>
      <w:sz w:val="48"/>
      <w:szCs w:val="32"/>
      <w:lang w:val="en-GB" w:eastAsia="zh-CN"/>
    </w:rPr>
  </w:style>
  <w:style w:type="character" w:customStyle="1" w:styleId="Heading2Char">
    <w:name w:val="Heading 2 Char"/>
    <w:basedOn w:val="DefaultParagraphFont"/>
    <w:link w:val="Heading2"/>
    <w:locked/>
    <w:rsid w:val="00B030DE"/>
    <w:rPr>
      <w:rFonts w:ascii="Amnesty Trade Gothic Cn" w:hAnsi="Amnesty Trade Gothic Cn"/>
      <w:caps/>
      <w:color w:val="000000"/>
      <w:sz w:val="26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locked/>
    <w:rsid w:val="00B030DE"/>
    <w:rPr>
      <w:rFonts w:ascii="Amnesty Trade Gothic Cn" w:hAnsi="Amnesty Trade Gothic Cn"/>
      <w:caps/>
      <w:color w:val="000000"/>
      <w:szCs w:val="26"/>
      <w:lang w:val="en-GB" w:eastAsia="ar-SA"/>
    </w:rPr>
  </w:style>
  <w:style w:type="character" w:customStyle="1" w:styleId="Heading4Char">
    <w:name w:val="Heading 4 Char"/>
    <w:basedOn w:val="DefaultParagraphFont"/>
    <w:link w:val="Heading4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5Char">
    <w:name w:val="Heading 5 Char"/>
    <w:basedOn w:val="DefaultParagraphFont"/>
    <w:link w:val="Heading5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6Char">
    <w:name w:val="Heading 6 Char"/>
    <w:basedOn w:val="DefaultParagraphFont"/>
    <w:link w:val="Heading6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7Char">
    <w:name w:val="Heading 7 Char"/>
    <w:basedOn w:val="DefaultParagraphFont"/>
    <w:link w:val="Heading7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8Char">
    <w:name w:val="Heading 8 Char"/>
    <w:basedOn w:val="DefaultParagraphFont"/>
    <w:link w:val="Heading8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Heading9Char">
    <w:name w:val="Heading 9 Char"/>
    <w:basedOn w:val="DefaultParagraphFont"/>
    <w:link w:val="Heading9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customStyle="1" w:styleId="AIRecommendsSubheading">
    <w:name w:val="AI Recommends Subheading"/>
    <w:basedOn w:val="Normal"/>
    <w:rsid w:val="00B030DE"/>
    <w:pPr>
      <w:keepNext/>
      <w:spacing w:after="0"/>
    </w:pPr>
    <w:rPr>
      <w:rFonts w:ascii="Amnesty Trade Gothic Cn" w:hAnsi="Amnesty Trade Gothic Cn"/>
      <w:b/>
      <w:sz w:val="21"/>
    </w:rPr>
  </w:style>
  <w:style w:type="character" w:customStyle="1" w:styleId="EndnoteCharacters">
    <w:name w:val="Endnote Characters"/>
    <w:rsid w:val="00B030DE"/>
    <w:rPr>
      <w:rFonts w:ascii="Amnesty Trade Gothic" w:hAnsi="Amnesty Trade Gothic"/>
      <w:vertAlign w:val="superscript"/>
    </w:rPr>
  </w:style>
  <w:style w:type="character" w:styleId="Hyperlink">
    <w:name w:val="Hyperlink"/>
    <w:basedOn w:val="DefaultParagraphFont"/>
    <w:rsid w:val="00B030DE"/>
    <w:rPr>
      <w:rFonts w:cs="Times New Roman"/>
      <w:color w:val="0000FF"/>
      <w:u w:val="single"/>
    </w:rPr>
  </w:style>
  <w:style w:type="character" w:customStyle="1" w:styleId="HeaderChar">
    <w:name w:val="Header Char"/>
    <w:basedOn w:val="DefaultParagraphFont"/>
    <w:link w:val="Header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character" w:customStyle="1" w:styleId="FooterChar">
    <w:name w:val="Footer Char"/>
    <w:basedOn w:val="DefaultParagraphFont"/>
    <w:link w:val="Footer"/>
    <w:locked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styleId="BodyText">
    <w:name w:val="Body Text"/>
    <w:basedOn w:val="Normal"/>
    <w:link w:val="BodyTextChar"/>
    <w:rsid w:val="00B030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030DE"/>
    <w:rPr>
      <w:rFonts w:ascii="Amnesty Trade Gothic" w:hAnsi="Amnesty Trade Gothic"/>
      <w:color w:val="000000"/>
      <w:sz w:val="18"/>
      <w:szCs w:val="24"/>
      <w:lang w:val="en-GB" w:eastAsia="ar-SA"/>
    </w:rPr>
  </w:style>
  <w:style w:type="paragraph" w:customStyle="1" w:styleId="AILeadQuote">
    <w:name w:val="AI Lead Quote"/>
    <w:basedOn w:val="Normal"/>
    <w:rsid w:val="00B030DE"/>
    <w:pPr>
      <w:spacing w:before="1200" w:after="0"/>
    </w:pPr>
    <w:rPr>
      <w:rFonts w:ascii="Amnesty Trade Gothic Cn" w:hAnsi="Amnesty Trade Gothic Cn"/>
      <w:b/>
      <w:color w:val="999999"/>
      <w:sz w:val="40"/>
    </w:rPr>
  </w:style>
  <w:style w:type="paragraph" w:customStyle="1" w:styleId="AIPullquote">
    <w:name w:val="AI Pullquote"/>
    <w:basedOn w:val="Normal"/>
    <w:rsid w:val="00B030DE"/>
    <w:pPr>
      <w:keepNext/>
      <w:shd w:val="clear" w:color="auto" w:fill="FFFF00"/>
      <w:spacing w:after="0"/>
    </w:pPr>
    <w:rPr>
      <w:rFonts w:ascii="Amnesty Trade Gothic Cn" w:hAnsi="Amnesty Trade Gothic Cn"/>
      <w:b/>
      <w:sz w:val="20"/>
    </w:rPr>
  </w:style>
  <w:style w:type="paragraph" w:customStyle="1" w:styleId="AIBoxintro">
    <w:name w:val="AI Box intro"/>
    <w:basedOn w:val="Normal"/>
    <w:rsid w:val="00B030DE"/>
    <w:pPr>
      <w:shd w:val="clear" w:color="auto" w:fill="D9D9D9"/>
      <w:spacing w:line="246" w:lineRule="atLeast"/>
    </w:pPr>
    <w:rPr>
      <w:rFonts w:ascii="Amnesty Trade Gothic Cn" w:hAnsi="Amnesty Trade Gothic Cn"/>
      <w:b/>
      <w:sz w:val="20"/>
    </w:rPr>
  </w:style>
  <w:style w:type="paragraph" w:customStyle="1" w:styleId="AIBodyText">
    <w:name w:val="AI Body Text"/>
    <w:basedOn w:val="Normal"/>
    <w:rsid w:val="00B030DE"/>
  </w:style>
  <w:style w:type="character" w:customStyle="1" w:styleId="EndnoteTextChar">
    <w:name w:val="Endnote Text Char"/>
    <w:basedOn w:val="DefaultParagraphFont"/>
    <w:link w:val="EndnoteText"/>
    <w:semiHidden/>
    <w:locked/>
    <w:rsid w:val="00B030DE"/>
    <w:rPr>
      <w:rFonts w:ascii="Amnesty Trade Gothic" w:hAnsi="Amnesty Trade Gothic"/>
      <w:color w:val="000000"/>
      <w:sz w:val="16"/>
      <w:szCs w:val="24"/>
      <w:lang w:val="en-GB" w:eastAsia="ar-SA"/>
    </w:rPr>
  </w:style>
  <w:style w:type="paragraph" w:customStyle="1" w:styleId="AISUBTITLE">
    <w:name w:val="AI SUBTITLE"/>
    <w:basedOn w:val="Normal"/>
    <w:rsid w:val="00B030DE"/>
    <w:pPr>
      <w:spacing w:before="300"/>
    </w:pPr>
    <w:rPr>
      <w:rFonts w:ascii="Amnesty Trade Gothic Cn" w:hAnsi="Amnesty Trade Gothic Cn"/>
      <w:caps/>
      <w:sz w:val="48"/>
    </w:rPr>
  </w:style>
  <w:style w:type="paragraph" w:customStyle="1" w:styleId="AIFlyleafText">
    <w:name w:val="AI Flyleaf Text"/>
    <w:basedOn w:val="Normal"/>
    <w:rsid w:val="00B030DE"/>
    <w:pPr>
      <w:spacing w:after="0" w:line="210" w:lineRule="exact"/>
    </w:pPr>
    <w:rPr>
      <w:rFonts w:ascii="Amnesty Trade Gothic Cn" w:hAnsi="Amnesty Trade Gothic Cn"/>
      <w:b/>
      <w:sz w:val="16"/>
    </w:rPr>
  </w:style>
  <w:style w:type="paragraph" w:customStyle="1" w:styleId="AIBoxHeading">
    <w:name w:val="AI Box Heading"/>
    <w:basedOn w:val="Normal"/>
    <w:rsid w:val="00B030DE"/>
    <w:pPr>
      <w:shd w:val="clear" w:color="auto" w:fill="D9D9D9"/>
      <w:spacing w:after="0"/>
    </w:pPr>
    <w:rPr>
      <w:rFonts w:ascii="Amnesty Trade Gothic Cn" w:hAnsi="Amnesty Trade Gothic Cn"/>
      <w:b/>
      <w:caps/>
      <w:sz w:val="32"/>
    </w:rPr>
  </w:style>
  <w:style w:type="paragraph" w:customStyle="1" w:styleId="AIBoxText">
    <w:name w:val="AI Box Text"/>
    <w:autoRedefine/>
    <w:qFormat/>
    <w:rsid w:val="00C80A30"/>
    <w:pPr>
      <w:widowControl w:val="0"/>
      <w:pBdr>
        <w:top w:val="nil"/>
        <w:left w:val="nil"/>
        <w:bottom w:val="nil"/>
        <w:right w:val="nil"/>
        <w:between w:val="nil"/>
        <w:bar w:val="nil"/>
      </w:pBdr>
      <w:shd w:val="clear" w:color="auto" w:fill="D9D9D9"/>
      <w:spacing w:after="246" w:line="246" w:lineRule="atLeast"/>
    </w:pPr>
    <w:rPr>
      <w:rFonts w:ascii="Amnesty Trade Gothic Cn" w:eastAsia="Amnesty Trade Gothic Cn" w:hAnsi="Amnesty Trade Gothic Cn" w:cs="Amnesty Trade Gothic Cn"/>
      <w:color w:val="000000"/>
      <w:sz w:val="19"/>
      <w:szCs w:val="19"/>
      <w:u w:color="000000"/>
      <w:bdr w:val="nil"/>
    </w:rPr>
  </w:style>
  <w:style w:type="character" w:customStyle="1" w:styleId="FootnoteTextChar">
    <w:name w:val="Footnote Text Char"/>
    <w:basedOn w:val="DefaultParagraphFont"/>
    <w:link w:val="FootnoteText"/>
    <w:semiHidden/>
    <w:locked/>
    <w:rsid w:val="00B030DE"/>
    <w:rPr>
      <w:rFonts w:ascii="Amnesty Trade Gothic" w:hAnsi="Amnesty Trade Gothic"/>
      <w:color w:val="000000"/>
      <w:sz w:val="16"/>
      <w:szCs w:val="24"/>
      <w:lang w:val="en-GB" w:eastAsia="ar-SA"/>
    </w:rPr>
  </w:style>
  <w:style w:type="paragraph" w:customStyle="1" w:styleId="AITextquote">
    <w:name w:val="AI Text quote"/>
    <w:basedOn w:val="Normal"/>
    <w:rsid w:val="00B030DE"/>
    <w:pPr>
      <w:spacing w:after="0"/>
    </w:pPr>
    <w:rPr>
      <w:i/>
    </w:rPr>
  </w:style>
  <w:style w:type="paragraph" w:customStyle="1" w:styleId="AICaption">
    <w:name w:val="AI Caption"/>
    <w:basedOn w:val="Normal"/>
    <w:rsid w:val="00B030DE"/>
    <w:pPr>
      <w:keepNext/>
    </w:pPr>
    <w:rPr>
      <w:rFonts w:ascii="Amnesty Trade Gothic Cn" w:hAnsi="Amnesty Trade Gothic Cn"/>
      <w:color w:val="404040"/>
      <w:sz w:val="16"/>
    </w:rPr>
  </w:style>
  <w:style w:type="paragraph" w:styleId="TOC2">
    <w:name w:val="toc 2"/>
    <w:basedOn w:val="Normal"/>
    <w:next w:val="Normal"/>
    <w:semiHidden/>
    <w:rsid w:val="00B030DE"/>
    <w:pPr>
      <w:ind w:left="180"/>
    </w:pPr>
  </w:style>
  <w:style w:type="paragraph" w:styleId="TOC1">
    <w:name w:val="toc 1"/>
    <w:basedOn w:val="Normal"/>
    <w:next w:val="Normal"/>
    <w:semiHidden/>
    <w:rsid w:val="00B030DE"/>
  </w:style>
  <w:style w:type="paragraph" w:styleId="TOC3">
    <w:name w:val="toc 3"/>
    <w:basedOn w:val="Normal"/>
    <w:next w:val="Normal"/>
    <w:semiHidden/>
    <w:rsid w:val="00B030DE"/>
    <w:pPr>
      <w:ind w:left="360"/>
    </w:pPr>
  </w:style>
  <w:style w:type="paragraph" w:styleId="TOC4">
    <w:name w:val="toc 4"/>
    <w:basedOn w:val="Normal"/>
    <w:next w:val="Normal"/>
    <w:semiHidden/>
    <w:rsid w:val="00B030DE"/>
    <w:pPr>
      <w:ind w:left="540"/>
    </w:pPr>
  </w:style>
  <w:style w:type="paragraph" w:styleId="TOC5">
    <w:name w:val="toc 5"/>
    <w:basedOn w:val="Normal"/>
    <w:next w:val="Normal"/>
    <w:semiHidden/>
    <w:rsid w:val="00B030DE"/>
    <w:pPr>
      <w:ind w:left="720"/>
    </w:pPr>
  </w:style>
  <w:style w:type="paragraph" w:styleId="TOC6">
    <w:name w:val="toc 6"/>
    <w:basedOn w:val="Normal"/>
    <w:next w:val="Normal"/>
    <w:semiHidden/>
    <w:rsid w:val="00B030DE"/>
    <w:pPr>
      <w:ind w:left="900"/>
    </w:pPr>
  </w:style>
  <w:style w:type="paragraph" w:styleId="TOC7">
    <w:name w:val="toc 7"/>
    <w:basedOn w:val="Normal"/>
    <w:next w:val="Normal"/>
    <w:semiHidden/>
    <w:rsid w:val="00B030DE"/>
    <w:pPr>
      <w:ind w:left="1080"/>
    </w:pPr>
  </w:style>
  <w:style w:type="paragraph" w:styleId="TOC8">
    <w:name w:val="toc 8"/>
    <w:basedOn w:val="Normal"/>
    <w:next w:val="Normal"/>
    <w:semiHidden/>
    <w:rsid w:val="00B030DE"/>
    <w:pPr>
      <w:ind w:left="1260"/>
    </w:pPr>
  </w:style>
  <w:style w:type="paragraph" w:styleId="TOC9">
    <w:name w:val="toc 9"/>
    <w:basedOn w:val="Normal"/>
    <w:next w:val="Normal"/>
    <w:semiHidden/>
    <w:rsid w:val="00B030DE"/>
    <w:pPr>
      <w:ind w:left="1440"/>
    </w:pPr>
  </w:style>
  <w:style w:type="paragraph" w:customStyle="1" w:styleId="AIPageHeader">
    <w:name w:val="AI Page Header"/>
    <w:basedOn w:val="Normal"/>
    <w:rsid w:val="00B030DE"/>
    <w:pPr>
      <w:tabs>
        <w:tab w:val="center" w:pos="4320"/>
        <w:tab w:val="right" w:pos="8640"/>
      </w:tabs>
      <w:spacing w:after="0" w:line="200" w:lineRule="atLeast"/>
      <w:ind w:right="357"/>
      <w:jc w:val="center"/>
    </w:pPr>
    <w:rPr>
      <w:rFonts w:ascii="Amnesty Trade Gothic Cn" w:hAnsi="Amnesty Trade Gothic Cn"/>
      <w:sz w:val="16"/>
      <w:szCs w:val="20"/>
    </w:rPr>
  </w:style>
  <w:style w:type="paragraph" w:customStyle="1" w:styleId="AITITLE">
    <w:name w:val="AI TITLE"/>
    <w:basedOn w:val="Normal"/>
    <w:rsid w:val="00B030DE"/>
    <w:rPr>
      <w:rFonts w:ascii="Amnesty Trade Gothic Cn" w:hAnsi="Amnesty Trade Gothic Cn"/>
      <w:b/>
      <w:caps/>
      <w:kern w:val="1"/>
      <w:sz w:val="80"/>
      <w:szCs w:val="32"/>
    </w:rPr>
  </w:style>
  <w:style w:type="paragraph" w:customStyle="1" w:styleId="AIPageFooter">
    <w:name w:val="AI Page Footer"/>
    <w:basedOn w:val="Normal"/>
    <w:rsid w:val="00B030DE"/>
    <w:pPr>
      <w:tabs>
        <w:tab w:val="left" w:pos="3402"/>
      </w:tabs>
      <w:jc w:val="center"/>
    </w:pPr>
    <w:rPr>
      <w:rFonts w:ascii="Amnesty Trade Gothic Cn" w:hAnsi="Amnesty Trade Gothic Cn"/>
      <w:bCs/>
    </w:rPr>
  </w:style>
  <w:style w:type="paragraph" w:customStyle="1" w:styleId="AIContentsHeading">
    <w:name w:val="AI Contents Heading"/>
    <w:basedOn w:val="Normal"/>
    <w:rsid w:val="00B030DE"/>
    <w:rPr>
      <w:rFonts w:ascii="Amnesty Trade Gothic Cn" w:hAnsi="Amnesty Trade Gothic Cn"/>
      <w:b/>
      <w:bCs/>
      <w:caps/>
      <w:sz w:val="56"/>
      <w:szCs w:val="56"/>
    </w:rPr>
  </w:style>
  <w:style w:type="paragraph" w:customStyle="1" w:styleId="AIbodytext0">
    <w:name w:val="AI body text"/>
    <w:basedOn w:val="Normal"/>
    <w:autoRedefine/>
    <w:qFormat/>
    <w:rsid w:val="00C80A3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tLeast"/>
    </w:pPr>
    <w:rPr>
      <w:rFonts w:ascii="Amnesty Trade Gothic" w:eastAsia="Amnesty Trade Gothic" w:hAnsi="Amnesty Trade Gothic" w:cs="Amnesty Trade Gothic"/>
      <w:color w:val="000000"/>
      <w:sz w:val="18"/>
      <w:szCs w:val="18"/>
      <w:u w:color="000000"/>
      <w:bdr w:val="nil"/>
      <w:lang w:val="es-ES_tradnl" w:eastAsia="en-US"/>
    </w:rPr>
  </w:style>
  <w:style w:type="paragraph" w:customStyle="1" w:styleId="AIMainHeading3">
    <w:name w:val="AI Main Heading 3"/>
    <w:basedOn w:val="Normal"/>
    <w:autoRedefine/>
    <w:uiPriority w:val="99"/>
    <w:qFormat/>
    <w:rsid w:val="00C80A30"/>
    <w:pPr>
      <w:suppressAutoHyphens/>
      <w:spacing w:before="240" w:after="120"/>
    </w:pPr>
    <w:rPr>
      <w:rFonts w:ascii="Amnesty Trade Gothic Cn" w:hAnsi="Amnesty Trade Gothic Cn" w:cs="Arial"/>
      <w:b/>
      <w:bCs/>
      <w:color w:val="000000" w:themeColor="text1"/>
      <w:sz w:val="28"/>
      <w:szCs w:val="2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1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7A9AC6-5647-4B38-B426-ADDC41E8EC0D}"/>
</file>

<file path=customXml/itemProps2.xml><?xml version="1.0" encoding="utf-8"?>
<ds:datastoreItem xmlns:ds="http://schemas.openxmlformats.org/officeDocument/2006/customXml" ds:itemID="{673A2BEF-FF61-4753-9DB9-A376388B8BF8}"/>
</file>

<file path=customXml/itemProps3.xml><?xml version="1.0" encoding="utf-8"?>
<ds:datastoreItem xmlns:ds="http://schemas.openxmlformats.org/officeDocument/2006/customXml" ds:itemID="{606B8D19-5B78-4778-8934-FE96E3253D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Ref: [Ref]</vt:lpstr>
    </vt:vector>
  </TitlesOfParts>
  <Company>Amnesty International</Company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Ref: [Ref]</dc:title>
  <dc:subject/>
  <dc:creator>Anna-Karin Holmlund</dc:creator>
  <cp:keywords/>
  <cp:lastModifiedBy>Anna-Karin Holmlund</cp:lastModifiedBy>
  <cp:revision>2</cp:revision>
  <cp:lastPrinted>2008-09-03T15:41:00Z</cp:lastPrinted>
  <dcterms:created xsi:type="dcterms:W3CDTF">2016-10-13T12:32:00Z</dcterms:created>
  <dcterms:modified xsi:type="dcterms:W3CDTF">2016-10-13T12:32:00Z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