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11FFF" w14:textId="1AA06878" w:rsidR="009C2BE7" w:rsidRPr="00AC4A9B" w:rsidRDefault="00AC4A9B" w:rsidP="00AC4A9B">
      <w:pPr>
        <w:pStyle w:val="Rubrik"/>
      </w:pPr>
      <w:bookmarkStart w:id="0" w:name="Start"/>
      <w:bookmarkStart w:id="1" w:name="_Hlk84256465"/>
      <w:bookmarkEnd w:id="0"/>
      <w:r>
        <w:t>Delegations list to the 10th periodic report CEDAW 22 October 2021</w:t>
      </w:r>
    </w:p>
    <w:p w14:paraId="4FFD26D3" w14:textId="77777777" w:rsidR="00AC4A9B" w:rsidRPr="006C4D28" w:rsidRDefault="00AC4A9B" w:rsidP="00AC4A9B">
      <w:pPr>
        <w:pStyle w:val="Brdtextutanavstnd"/>
      </w:pPr>
    </w:p>
    <w:p w14:paraId="3DC758ED" w14:textId="77777777" w:rsidR="00AC4A9B" w:rsidRPr="00ED2F6F" w:rsidRDefault="00AC4A9B" w:rsidP="003C45D9">
      <w:pPr>
        <w:pStyle w:val="Numreradlista"/>
        <w:rPr>
          <w:lang w:val="en-US" w:eastAsia="zh-CN"/>
        </w:rPr>
      </w:pPr>
      <w:bookmarkStart w:id="2" w:name="_Hlk84258100"/>
      <w:bookmarkStart w:id="3" w:name="_Hlk85550899"/>
      <w:r w:rsidRPr="00ED2F6F">
        <w:rPr>
          <w:b/>
          <w:i/>
          <w:lang w:val="en-US" w:eastAsia="zh-CN"/>
        </w:rPr>
        <w:t>H.E. Ms</w:t>
      </w:r>
      <w:r w:rsidRPr="00ED2F6F">
        <w:rPr>
          <w:i/>
          <w:lang w:val="en-US" w:eastAsia="zh-CN"/>
        </w:rPr>
        <w:t xml:space="preserve"> </w:t>
      </w:r>
      <w:r w:rsidRPr="00ED2F6F">
        <w:rPr>
          <w:b/>
          <w:bCs/>
          <w:i/>
          <w:lang w:val="en-US" w:eastAsia="zh-CN"/>
        </w:rPr>
        <w:t>Karin Strandås,</w:t>
      </w:r>
      <w:r w:rsidRPr="00ED2F6F">
        <w:rPr>
          <w:b/>
          <w:bCs/>
          <w:lang w:val="en-US" w:eastAsia="zh-CN"/>
        </w:rPr>
        <w:t xml:space="preserve"> </w:t>
      </w:r>
      <w:r w:rsidRPr="00ED2F6F">
        <w:rPr>
          <w:lang w:val="en-US" w:eastAsia="zh-CN"/>
        </w:rPr>
        <w:t>State Secretary of the Minister for Gender Equality and Housing, Ministry of Employment</w:t>
      </w:r>
    </w:p>
    <w:p w14:paraId="509A4E8E" w14:textId="77777777" w:rsidR="00C8047C" w:rsidRDefault="00AC4A9B" w:rsidP="003C45D9">
      <w:pPr>
        <w:pStyle w:val="Numreradlista"/>
        <w:rPr>
          <w:lang w:val="sv-SE" w:eastAsia="zh-CN"/>
        </w:rPr>
      </w:pPr>
      <w:r w:rsidRPr="004A3F84">
        <w:rPr>
          <w:b/>
          <w:i/>
          <w:highlight w:val="yellow"/>
          <w:lang w:val="sv-SE" w:eastAsia="zh-CN"/>
        </w:rPr>
        <w:t>H.E. Ms Anna Jardfelt</w:t>
      </w:r>
      <w:r w:rsidRPr="00C8047C">
        <w:rPr>
          <w:b/>
          <w:i/>
          <w:lang w:val="sv-SE" w:eastAsia="zh-CN"/>
        </w:rPr>
        <w:t xml:space="preserve">, </w:t>
      </w:r>
      <w:r w:rsidRPr="00C8047C">
        <w:rPr>
          <w:lang w:val="sv-SE" w:eastAsia="zh-CN"/>
        </w:rPr>
        <w:t>Ambassador, Permanent Representative Permanent Mission of Sweden in Geneva</w:t>
      </w:r>
      <w:r w:rsidR="00C8047C" w:rsidRPr="00C8047C">
        <w:rPr>
          <w:lang w:val="sv-SE" w:eastAsia="zh-CN"/>
        </w:rPr>
        <w:t xml:space="preserve"> </w:t>
      </w:r>
    </w:p>
    <w:p w14:paraId="23AB41A2" w14:textId="601B7BFE" w:rsidR="00AC4A9B" w:rsidRPr="00C8047C" w:rsidRDefault="00C8047C" w:rsidP="00C8047C">
      <w:pPr>
        <w:pStyle w:val="Numreradlista"/>
        <w:numPr>
          <w:ilvl w:val="0"/>
          <w:numId w:val="0"/>
        </w:numPr>
        <w:ind w:left="425"/>
        <w:rPr>
          <w:lang w:val="en-US" w:eastAsia="zh-CN"/>
        </w:rPr>
      </w:pPr>
      <w:r w:rsidRPr="00C8047C">
        <w:rPr>
          <w:u w:val="single"/>
          <w:lang w:val="en-US" w:eastAsia="zh-CN"/>
        </w:rPr>
        <w:t>Email address</w:t>
      </w:r>
      <w:r w:rsidRPr="00C8047C">
        <w:rPr>
          <w:lang w:val="en-US" w:eastAsia="zh-CN"/>
        </w:rPr>
        <w:t xml:space="preserve">: </w:t>
      </w:r>
      <w:hyperlink r:id="rId15" w:history="1">
        <w:r w:rsidRPr="00C8047C">
          <w:rPr>
            <w:rStyle w:val="Hyperlnk"/>
            <w:lang w:val="en-US" w:eastAsia="zh-CN"/>
          </w:rPr>
          <w:t>anna.jardfelt@gov.se</w:t>
        </w:r>
      </w:hyperlink>
      <w:r w:rsidRPr="00C8047C">
        <w:rPr>
          <w:lang w:val="en-US" w:eastAsia="zh-CN"/>
        </w:rPr>
        <w:t xml:space="preserve"> </w:t>
      </w:r>
    </w:p>
    <w:p w14:paraId="7C01ACE7" w14:textId="77777777" w:rsidR="00AC4A9B" w:rsidRPr="00D11F3B" w:rsidRDefault="00AC4A9B" w:rsidP="003C45D9">
      <w:pPr>
        <w:pStyle w:val="Numreradlista"/>
      </w:pPr>
      <w:r w:rsidRPr="00EE0FCA">
        <w:rPr>
          <w:b/>
          <w:bCs/>
          <w:i/>
          <w:iCs/>
        </w:rPr>
        <w:t xml:space="preserve">H.E. </w:t>
      </w:r>
      <w:r w:rsidRPr="00D11F3B">
        <w:rPr>
          <w:b/>
          <w:bCs/>
          <w:i/>
          <w:iCs/>
        </w:rPr>
        <w:t>Ms Sofia Calltorp</w:t>
      </w:r>
      <w:r w:rsidRPr="00D11F3B">
        <w:t xml:space="preserve">, Ambassador for Gender Equality, </w:t>
      </w:r>
      <w:bookmarkStart w:id="4" w:name="_Hlk81296777"/>
      <w:r w:rsidRPr="00D11F3B">
        <w:t>Ministry of Foreign Affairs</w:t>
      </w:r>
    </w:p>
    <w:bookmarkEnd w:id="4"/>
    <w:p w14:paraId="67531DF1" w14:textId="77777777" w:rsidR="00AC4A9B" w:rsidRDefault="00AC4A9B" w:rsidP="003C45D9">
      <w:pPr>
        <w:pStyle w:val="Numreradlista"/>
      </w:pPr>
      <w:r w:rsidRPr="00EE0FCA">
        <w:rPr>
          <w:b/>
          <w:bCs/>
          <w:i/>
          <w:iCs/>
        </w:rPr>
        <w:t xml:space="preserve">H.E. </w:t>
      </w:r>
      <w:r w:rsidRPr="00707A9E">
        <w:rPr>
          <w:b/>
          <w:bCs/>
          <w:i/>
          <w:iCs/>
        </w:rPr>
        <w:t>Ms Anna Ekstedt</w:t>
      </w:r>
      <w:r w:rsidRPr="00707A9E">
        <w:t>, Ambassador against trafficking, Ministry of Foreign Affairs</w:t>
      </w:r>
    </w:p>
    <w:p w14:paraId="7AB0827C" w14:textId="77777777" w:rsidR="00AC4A9B" w:rsidRPr="00ED2F6F" w:rsidRDefault="00AC4A9B" w:rsidP="003C45D9">
      <w:pPr>
        <w:pStyle w:val="Numreradlista"/>
      </w:pPr>
      <w:r w:rsidRPr="00E4205B">
        <w:rPr>
          <w:b/>
          <w:bCs/>
          <w:i/>
          <w:iCs/>
        </w:rPr>
        <w:t>Ms</w:t>
      </w:r>
      <w:r>
        <w:rPr>
          <w:b/>
          <w:bCs/>
          <w:i/>
          <w:iCs/>
        </w:rPr>
        <w:t xml:space="preserve"> </w:t>
      </w:r>
      <w:r w:rsidRPr="00E4205B">
        <w:rPr>
          <w:b/>
          <w:bCs/>
          <w:i/>
          <w:iCs/>
        </w:rPr>
        <w:t>Lenita Freidenvall,</w:t>
      </w:r>
      <w:r w:rsidRPr="00E4205B">
        <w:t xml:space="preserve"> </w:t>
      </w:r>
      <w:r w:rsidRPr="00181A2A">
        <w:t>Acting</w:t>
      </w:r>
      <w:r>
        <w:t xml:space="preserve"> </w:t>
      </w:r>
      <w:r w:rsidRPr="00E4205B">
        <w:t>Deputy Director-General</w:t>
      </w:r>
      <w:r>
        <w:t xml:space="preserve">, </w:t>
      </w:r>
      <w:bookmarkStart w:id="5" w:name="_Hlk81297205"/>
      <w:r w:rsidRPr="00EC3562">
        <w:rPr>
          <w:lang w:val="en-US" w:eastAsia="zh-CN"/>
        </w:rPr>
        <w:t>Gender Equality</w:t>
      </w:r>
      <w:r>
        <w:rPr>
          <w:lang w:val="en-US" w:eastAsia="zh-CN"/>
        </w:rPr>
        <w:t xml:space="preserve"> Division</w:t>
      </w:r>
      <w:bookmarkEnd w:id="5"/>
      <w:r>
        <w:rPr>
          <w:lang w:val="en-US" w:eastAsia="zh-CN"/>
        </w:rPr>
        <w:t>,</w:t>
      </w:r>
      <w:r w:rsidRPr="00E4205B">
        <w:rPr>
          <w:lang w:eastAsia="zh-CN"/>
        </w:rPr>
        <w:t xml:space="preserve"> </w:t>
      </w:r>
      <w:r w:rsidRPr="00EC3562">
        <w:rPr>
          <w:lang w:eastAsia="zh-CN"/>
        </w:rPr>
        <w:t>Ministry of Employment</w:t>
      </w:r>
      <w:r w:rsidRPr="00BF6B10">
        <w:rPr>
          <w:b/>
          <w:bCs/>
          <w:i/>
          <w:iCs/>
        </w:rPr>
        <w:t xml:space="preserve"> </w:t>
      </w:r>
    </w:p>
    <w:p w14:paraId="608ACA61" w14:textId="25EF59E0" w:rsidR="00AC4A9B" w:rsidRPr="00C8047C" w:rsidRDefault="00AC4A9B" w:rsidP="003C45D9">
      <w:pPr>
        <w:pStyle w:val="Numreradlista"/>
        <w:rPr>
          <w:lang w:val="en-US" w:eastAsia="zh-CN"/>
        </w:rPr>
      </w:pPr>
      <w:proofErr w:type="spellStart"/>
      <w:r w:rsidRPr="004A3F84">
        <w:rPr>
          <w:b/>
          <w:i/>
          <w:highlight w:val="yellow"/>
          <w:lang w:val="en-US" w:eastAsia="zh-CN"/>
        </w:rPr>
        <w:t>Mr</w:t>
      </w:r>
      <w:proofErr w:type="spellEnd"/>
      <w:r w:rsidRPr="004A3F84">
        <w:rPr>
          <w:b/>
          <w:i/>
          <w:highlight w:val="yellow"/>
          <w:lang w:val="en-US" w:eastAsia="zh-CN"/>
        </w:rPr>
        <w:t xml:space="preserve"> Samuel Svan</w:t>
      </w:r>
      <w:r w:rsidRPr="00C8047C">
        <w:rPr>
          <w:b/>
          <w:i/>
          <w:lang w:val="en-US" w:eastAsia="zh-CN"/>
        </w:rPr>
        <w:t>, </w:t>
      </w:r>
      <w:r w:rsidRPr="00C8047C">
        <w:rPr>
          <w:lang w:val="en-US" w:eastAsia="zh-CN"/>
        </w:rPr>
        <w:t>Political Adviser</w:t>
      </w:r>
      <w:r w:rsidR="000D74E1" w:rsidRPr="00C8047C">
        <w:rPr>
          <w:lang w:val="en-US" w:eastAsia="zh-CN"/>
        </w:rPr>
        <w:t xml:space="preserve"> of the Minister for Gender Equality and Housing</w:t>
      </w:r>
      <w:r w:rsidRPr="00C8047C">
        <w:rPr>
          <w:lang w:val="en-US" w:eastAsia="zh-CN"/>
        </w:rPr>
        <w:t>, Ministry of Employment</w:t>
      </w:r>
      <w:bookmarkEnd w:id="2"/>
      <w:r w:rsidR="00715CCA" w:rsidRPr="00C8047C">
        <w:rPr>
          <w:lang w:val="en-US" w:eastAsia="zh-CN"/>
        </w:rPr>
        <w:br/>
      </w:r>
      <w:r w:rsidR="00715CCA" w:rsidRPr="00C8047C">
        <w:rPr>
          <w:u w:val="single"/>
          <w:lang w:val="en-US" w:eastAsia="zh-CN"/>
        </w:rPr>
        <w:t>Email address</w:t>
      </w:r>
      <w:r w:rsidR="00715CCA" w:rsidRPr="00C8047C">
        <w:rPr>
          <w:lang w:val="en-US" w:eastAsia="zh-CN"/>
        </w:rPr>
        <w:t xml:space="preserve">: </w:t>
      </w:r>
      <w:hyperlink r:id="rId16" w:history="1">
        <w:r w:rsidR="00C8047C" w:rsidRPr="00C8047C">
          <w:rPr>
            <w:rStyle w:val="Hyperlnk"/>
            <w:lang w:val="en-US" w:eastAsia="zh-CN"/>
          </w:rPr>
          <w:t>samuel.svan@regeringskansliet.se</w:t>
        </w:r>
      </w:hyperlink>
      <w:r w:rsidR="00C8047C" w:rsidRPr="00C8047C">
        <w:rPr>
          <w:lang w:val="en-US" w:eastAsia="zh-CN"/>
        </w:rPr>
        <w:t xml:space="preserve"> </w:t>
      </w:r>
    </w:p>
    <w:p w14:paraId="4782C47A" w14:textId="04EB8450" w:rsidR="00AC4A9B" w:rsidRDefault="00AC4A9B" w:rsidP="003C45D9">
      <w:pPr>
        <w:pStyle w:val="Numreradlista"/>
        <w:rPr>
          <w:lang w:val="en-US" w:eastAsia="zh-CN"/>
        </w:rPr>
      </w:pPr>
      <w:r w:rsidRPr="00116F74">
        <w:rPr>
          <w:b/>
          <w:bCs/>
          <w:i/>
          <w:iCs/>
          <w:lang w:val="en-US" w:eastAsia="zh-CN"/>
        </w:rPr>
        <w:t>Ms Anna Falkdalen</w:t>
      </w:r>
      <w:r w:rsidRPr="00116F74">
        <w:rPr>
          <w:lang w:val="en-US" w:eastAsia="zh-CN"/>
        </w:rPr>
        <w:t>,</w:t>
      </w:r>
      <w:r w:rsidRPr="00ED2F6F">
        <w:rPr>
          <w:lang w:val="en-US" w:eastAsia="zh-CN"/>
        </w:rPr>
        <w:t xml:space="preserve"> First Secretary, Permanent Mission of Sweden in Geneva</w:t>
      </w:r>
      <w:r w:rsidR="00C8047C">
        <w:rPr>
          <w:lang w:val="en-US" w:eastAsia="zh-CN"/>
        </w:rPr>
        <w:t xml:space="preserve"> (</w:t>
      </w:r>
      <w:r w:rsidR="001463ED">
        <w:rPr>
          <w:lang w:val="en-US" w:eastAsia="zh-CN"/>
        </w:rPr>
        <w:t xml:space="preserve">participating via </w:t>
      </w:r>
      <w:proofErr w:type="spellStart"/>
      <w:r w:rsidR="001463ED">
        <w:rPr>
          <w:lang w:val="en-US" w:eastAsia="zh-CN"/>
        </w:rPr>
        <w:t>W</w:t>
      </w:r>
      <w:r w:rsidR="00C8047C">
        <w:rPr>
          <w:lang w:val="en-US" w:eastAsia="zh-CN"/>
        </w:rPr>
        <w:t>ebtv</w:t>
      </w:r>
      <w:proofErr w:type="spellEnd"/>
      <w:r w:rsidR="00C8047C">
        <w:rPr>
          <w:lang w:val="en-US" w:eastAsia="zh-CN"/>
        </w:rPr>
        <w:t>)</w:t>
      </w:r>
    </w:p>
    <w:p w14:paraId="02B9BE75" w14:textId="77777777" w:rsidR="00AC4A9B" w:rsidRPr="00EC3562" w:rsidRDefault="00AC4A9B" w:rsidP="003C45D9">
      <w:pPr>
        <w:pStyle w:val="Numreradlista"/>
        <w:rPr>
          <w:lang w:val="en-US" w:eastAsia="zh-CN"/>
        </w:rPr>
      </w:pPr>
      <w:r w:rsidRPr="00E4205B">
        <w:rPr>
          <w:b/>
          <w:bCs/>
          <w:i/>
          <w:iCs/>
        </w:rPr>
        <w:t>Ms Karin Bengtson</w:t>
      </w:r>
      <w:r w:rsidRPr="00E4205B">
        <w:rPr>
          <w:u w:val="single"/>
        </w:rPr>
        <w:t>,</w:t>
      </w:r>
      <w:r w:rsidRPr="00E4205B">
        <w:t xml:space="preserve"> </w:t>
      </w:r>
      <w:r w:rsidRPr="00EC3562">
        <w:rPr>
          <w:lang w:val="en-US" w:eastAsia="zh-CN"/>
        </w:rPr>
        <w:t xml:space="preserve">Desk Officer, </w:t>
      </w:r>
      <w:r w:rsidRPr="00EE0FCA">
        <w:rPr>
          <w:lang w:val="en-US" w:eastAsia="zh-CN"/>
        </w:rPr>
        <w:t>Gender Equality Division</w:t>
      </w:r>
      <w:r w:rsidRPr="00EC3562">
        <w:rPr>
          <w:lang w:val="en-US" w:eastAsia="zh-CN"/>
        </w:rPr>
        <w:t xml:space="preserve">, </w:t>
      </w:r>
      <w:r w:rsidRPr="00EC3562">
        <w:rPr>
          <w:lang w:eastAsia="zh-CN"/>
        </w:rPr>
        <w:t>Ministry of Employment</w:t>
      </w:r>
      <w:r>
        <w:rPr>
          <w:lang w:eastAsia="zh-CN"/>
        </w:rPr>
        <w:t xml:space="preserve">, </w:t>
      </w:r>
      <w:r w:rsidRPr="00EC3562">
        <w:rPr>
          <w:lang w:val="en-US" w:eastAsia="zh-CN"/>
        </w:rPr>
        <w:t>(Delegation coordinator)</w:t>
      </w:r>
    </w:p>
    <w:p w14:paraId="2ACC3372" w14:textId="6E69EABE" w:rsidR="00AC4A9B" w:rsidRPr="0098757A" w:rsidRDefault="00AC4A9B" w:rsidP="003C45D9">
      <w:pPr>
        <w:pStyle w:val="Numreradlista"/>
      </w:pPr>
      <w:r w:rsidRPr="0098757A">
        <w:rPr>
          <w:b/>
          <w:bCs/>
          <w:i/>
          <w:iCs/>
        </w:rPr>
        <w:t xml:space="preserve">Ms Petra </w:t>
      </w:r>
      <w:proofErr w:type="spellStart"/>
      <w:r w:rsidRPr="0098757A">
        <w:rPr>
          <w:b/>
          <w:bCs/>
          <w:i/>
          <w:iCs/>
        </w:rPr>
        <w:t>Tammert</w:t>
      </w:r>
      <w:proofErr w:type="spellEnd"/>
      <w:r w:rsidRPr="0098757A">
        <w:rPr>
          <w:b/>
          <w:bCs/>
          <w:i/>
          <w:iCs/>
        </w:rPr>
        <w:t xml:space="preserve"> </w:t>
      </w:r>
      <w:proofErr w:type="spellStart"/>
      <w:r w:rsidRPr="0098757A">
        <w:rPr>
          <w:b/>
          <w:bCs/>
          <w:i/>
          <w:iCs/>
        </w:rPr>
        <w:t>Seidefors</w:t>
      </w:r>
      <w:proofErr w:type="spellEnd"/>
      <w:r>
        <w:t xml:space="preserve">, </w:t>
      </w:r>
      <w:r w:rsidRPr="00EC3562">
        <w:rPr>
          <w:lang w:val="en-US" w:eastAsia="zh-CN"/>
        </w:rPr>
        <w:t>Desk Officer</w:t>
      </w:r>
      <w:r w:rsidR="00725FF7">
        <w:rPr>
          <w:lang w:val="en-US" w:eastAsia="zh-CN"/>
        </w:rPr>
        <w:t xml:space="preserve">, </w:t>
      </w:r>
      <w:r w:rsidR="000D74E1">
        <w:rPr>
          <w:lang w:val="en-US" w:eastAsia="zh-CN"/>
        </w:rPr>
        <w:t>men</w:t>
      </w:r>
      <w:r w:rsidR="00F2129D">
        <w:rPr>
          <w:lang w:val="en-US" w:eastAsia="zh-CN"/>
        </w:rPr>
        <w:t>’</w:t>
      </w:r>
      <w:r w:rsidR="000D74E1">
        <w:rPr>
          <w:lang w:val="en-US" w:eastAsia="zh-CN"/>
        </w:rPr>
        <w:t>s violence against women</w:t>
      </w:r>
      <w:r w:rsidRPr="00EC3562">
        <w:rPr>
          <w:lang w:val="en-US" w:eastAsia="zh-CN"/>
        </w:rPr>
        <w:t>, Gender Equality</w:t>
      </w:r>
      <w:r>
        <w:rPr>
          <w:lang w:val="en-US" w:eastAsia="zh-CN"/>
        </w:rPr>
        <w:t xml:space="preserve"> Division</w:t>
      </w:r>
      <w:r w:rsidRPr="00EC3562">
        <w:rPr>
          <w:lang w:val="en-US" w:eastAsia="zh-CN"/>
        </w:rPr>
        <w:t xml:space="preserve">, </w:t>
      </w:r>
      <w:r w:rsidRPr="00EC3562">
        <w:rPr>
          <w:lang w:eastAsia="zh-CN"/>
        </w:rPr>
        <w:t>Ministry of Employment</w:t>
      </w:r>
      <w:r w:rsidRPr="0098757A">
        <w:t xml:space="preserve"> </w:t>
      </w:r>
    </w:p>
    <w:p w14:paraId="76DE64F2" w14:textId="705F5F80" w:rsidR="00AC4A9B" w:rsidRDefault="00AC4A9B" w:rsidP="003C45D9">
      <w:pPr>
        <w:pStyle w:val="Numreradlista"/>
      </w:pPr>
      <w:r w:rsidRPr="0098757A">
        <w:rPr>
          <w:b/>
          <w:bCs/>
          <w:i/>
          <w:iCs/>
        </w:rPr>
        <w:t xml:space="preserve">Ms Ulrika </w:t>
      </w:r>
      <w:proofErr w:type="spellStart"/>
      <w:r w:rsidRPr="0098757A">
        <w:rPr>
          <w:b/>
          <w:bCs/>
          <w:i/>
          <w:iCs/>
        </w:rPr>
        <w:t>Helldén</w:t>
      </w:r>
      <w:proofErr w:type="spellEnd"/>
      <w:r w:rsidRPr="0098757A">
        <w:t>, Desk Officer</w:t>
      </w:r>
      <w:r w:rsidR="00725FF7">
        <w:t>,</w:t>
      </w:r>
      <w:r w:rsidR="000D74E1">
        <w:t xml:space="preserve"> gender mainstreaming,</w:t>
      </w:r>
      <w:r w:rsidRPr="0098757A">
        <w:t xml:space="preserve"> </w:t>
      </w:r>
      <w:r w:rsidRPr="00EC3562">
        <w:rPr>
          <w:lang w:val="en-US" w:eastAsia="zh-CN"/>
        </w:rPr>
        <w:t>Gender Equality</w:t>
      </w:r>
      <w:r>
        <w:rPr>
          <w:lang w:val="en-US" w:eastAsia="zh-CN"/>
        </w:rPr>
        <w:t xml:space="preserve"> Division</w:t>
      </w:r>
      <w:r w:rsidRPr="0098757A">
        <w:t>, Ministry of Employment</w:t>
      </w:r>
    </w:p>
    <w:p w14:paraId="4CD38229" w14:textId="15DFA1AC" w:rsidR="00AC4A9B" w:rsidRPr="008E5C0B" w:rsidRDefault="00AC4A9B" w:rsidP="003C45D9">
      <w:pPr>
        <w:pStyle w:val="Numreradlista"/>
      </w:pPr>
      <w:r>
        <w:rPr>
          <w:b/>
          <w:bCs/>
          <w:i/>
          <w:iCs/>
        </w:rPr>
        <w:lastRenderedPageBreak/>
        <w:t xml:space="preserve">Ms Anna </w:t>
      </w:r>
      <w:proofErr w:type="spellStart"/>
      <w:r>
        <w:rPr>
          <w:b/>
          <w:bCs/>
          <w:i/>
          <w:iCs/>
        </w:rPr>
        <w:t>Schölin</w:t>
      </w:r>
      <w:proofErr w:type="spellEnd"/>
      <w:r w:rsidRPr="008E5C0B">
        <w:t>, Deputy Director</w:t>
      </w:r>
      <w:r w:rsidR="00143658">
        <w:t xml:space="preserve">, </w:t>
      </w:r>
      <w:r w:rsidR="000D74E1">
        <w:t>discrimination</w:t>
      </w:r>
      <w:r w:rsidRPr="008E5C0B">
        <w:t xml:space="preserve">, </w:t>
      </w:r>
      <w:r w:rsidRPr="00EC3562">
        <w:rPr>
          <w:lang w:eastAsia="zh-CN"/>
        </w:rPr>
        <w:t>Division for Discrimination Issues</w:t>
      </w:r>
      <w:r w:rsidRPr="008E5C0B">
        <w:t>,</w:t>
      </w:r>
      <w:r>
        <w:t xml:space="preserve"> </w:t>
      </w:r>
      <w:r w:rsidRPr="00EC3562">
        <w:rPr>
          <w:lang w:val="en-US" w:eastAsia="zh-CN"/>
        </w:rPr>
        <w:t>Ministry of Employment</w:t>
      </w:r>
    </w:p>
    <w:p w14:paraId="69354E9C" w14:textId="7BBA5469" w:rsidR="00AC4A9B" w:rsidRDefault="004A3F84" w:rsidP="003C45D9">
      <w:pPr>
        <w:pStyle w:val="Numreradlista"/>
      </w:pPr>
      <w:r w:rsidRPr="004A3F84">
        <w:rPr>
          <w:b/>
          <w:bCs/>
          <w:i/>
          <w:iCs/>
          <w:highlight w:val="yellow"/>
        </w:rPr>
        <w:t xml:space="preserve">Mr Emil </w:t>
      </w:r>
      <w:proofErr w:type="spellStart"/>
      <w:r w:rsidRPr="004A3F84">
        <w:rPr>
          <w:b/>
          <w:bCs/>
          <w:i/>
          <w:iCs/>
          <w:highlight w:val="yellow"/>
        </w:rPr>
        <w:t>Plisch</w:t>
      </w:r>
      <w:proofErr w:type="spellEnd"/>
      <w:r w:rsidR="00AC4A9B" w:rsidRPr="004A3F84">
        <w:rPr>
          <w:u w:val="single"/>
        </w:rPr>
        <w:t>,</w:t>
      </w:r>
      <w:r w:rsidR="00AC4A9B" w:rsidRPr="00E4205B">
        <w:t xml:space="preserve"> </w:t>
      </w:r>
      <w:r w:rsidR="00AC4A9B">
        <w:t>Desk officer</w:t>
      </w:r>
      <w:r w:rsidR="00143658">
        <w:t xml:space="preserve">, </w:t>
      </w:r>
      <w:r w:rsidR="003B06E5">
        <w:t>integration and anti-segregation</w:t>
      </w:r>
      <w:r w:rsidR="00AC4A9B">
        <w:t xml:space="preserve">, </w:t>
      </w:r>
      <w:r w:rsidR="00AC4A9B" w:rsidRPr="00507853">
        <w:t>Integration and Anti-segregation Division</w:t>
      </w:r>
      <w:r w:rsidR="00AC4A9B" w:rsidRPr="00E4205B">
        <w:t>,</w:t>
      </w:r>
      <w:r w:rsidR="00AC4A9B">
        <w:t xml:space="preserve"> </w:t>
      </w:r>
      <w:r w:rsidR="00AC4A9B" w:rsidRPr="00EC3562">
        <w:rPr>
          <w:lang w:eastAsia="zh-CN"/>
        </w:rPr>
        <w:t>Ministry of Employment</w:t>
      </w:r>
    </w:p>
    <w:p w14:paraId="3645460B" w14:textId="19A616D9" w:rsidR="004A3F84" w:rsidRPr="004A3F84" w:rsidRDefault="004A3F84" w:rsidP="004A3F84">
      <w:pPr>
        <w:pStyle w:val="Numreradlista"/>
        <w:numPr>
          <w:ilvl w:val="0"/>
          <w:numId w:val="0"/>
        </w:numPr>
        <w:ind w:left="425"/>
        <w:rPr>
          <w:u w:val="single"/>
        </w:rPr>
      </w:pPr>
      <w:r w:rsidRPr="004A3F84">
        <w:rPr>
          <w:u w:val="single"/>
        </w:rPr>
        <w:t>E-mail address</w:t>
      </w:r>
      <w:r>
        <w:rPr>
          <w:u w:val="single"/>
        </w:rPr>
        <w:t xml:space="preserve">: </w:t>
      </w:r>
      <w:hyperlink r:id="rId17" w:history="1">
        <w:r w:rsidRPr="008E6F85">
          <w:rPr>
            <w:rStyle w:val="Hyperlnk"/>
          </w:rPr>
          <w:t>emil.plisch@regeringskansliet.se</w:t>
        </w:r>
      </w:hyperlink>
      <w:r>
        <w:rPr>
          <w:u w:val="single"/>
        </w:rPr>
        <w:t xml:space="preserve"> </w:t>
      </w:r>
    </w:p>
    <w:p w14:paraId="3D15B035" w14:textId="1A37B29E" w:rsidR="00AC4A9B" w:rsidRDefault="00AC4A9B" w:rsidP="003C45D9">
      <w:pPr>
        <w:pStyle w:val="Numreradlista"/>
        <w:rPr>
          <w:lang w:eastAsia="zh-CN"/>
        </w:rPr>
      </w:pPr>
      <w:r w:rsidRPr="00507853">
        <w:rPr>
          <w:b/>
          <w:bCs/>
          <w:i/>
          <w:iCs/>
        </w:rPr>
        <w:t xml:space="preserve">Ms Caroline </w:t>
      </w:r>
      <w:proofErr w:type="spellStart"/>
      <w:r w:rsidRPr="00507853">
        <w:rPr>
          <w:b/>
          <w:bCs/>
          <w:i/>
          <w:iCs/>
        </w:rPr>
        <w:t>Karlström</w:t>
      </w:r>
      <w:proofErr w:type="spellEnd"/>
      <w:r w:rsidRPr="00507853">
        <w:rPr>
          <w:b/>
          <w:bCs/>
          <w:i/>
          <w:iCs/>
        </w:rPr>
        <w:t xml:space="preserve"> Mitt</w:t>
      </w:r>
      <w:r w:rsidRPr="00507853">
        <w:t xml:space="preserve">, Desk </w:t>
      </w:r>
      <w:proofErr w:type="gramStart"/>
      <w:r w:rsidRPr="00507853">
        <w:t>Officer</w:t>
      </w:r>
      <w:r w:rsidR="00143658">
        <w:t xml:space="preserve">, </w:t>
      </w:r>
      <w:r w:rsidR="008222A0">
        <w:t xml:space="preserve"> work</w:t>
      </w:r>
      <w:proofErr w:type="gramEnd"/>
      <w:r w:rsidR="008222A0">
        <w:t xml:space="preserve"> environment</w:t>
      </w:r>
      <w:r w:rsidR="0041794C">
        <w:t xml:space="preserve">, employment and </w:t>
      </w:r>
      <w:proofErr w:type="spellStart"/>
      <w:r w:rsidR="0041794C">
        <w:t>labourmarket</w:t>
      </w:r>
      <w:proofErr w:type="spellEnd"/>
      <w:r w:rsidR="00E554A9">
        <w:t>, wage formation</w:t>
      </w:r>
      <w:r w:rsidRPr="00507853">
        <w:t>, Division for Labour Law and Work Environment</w:t>
      </w:r>
      <w:r>
        <w:t xml:space="preserve">, </w:t>
      </w:r>
      <w:r w:rsidRPr="00EC3562">
        <w:rPr>
          <w:lang w:eastAsia="zh-CN"/>
        </w:rPr>
        <w:t>Ministry of Employment</w:t>
      </w:r>
    </w:p>
    <w:p w14:paraId="0415AC90" w14:textId="473A5832" w:rsidR="00AC4A9B" w:rsidRPr="004A3F84" w:rsidRDefault="00AC4A9B" w:rsidP="003C45D9">
      <w:pPr>
        <w:pStyle w:val="Numreradlista"/>
      </w:pPr>
      <w:r w:rsidRPr="004A3F84">
        <w:rPr>
          <w:b/>
          <w:bCs/>
          <w:i/>
          <w:iCs/>
          <w:highlight w:val="yellow"/>
        </w:rPr>
        <w:t>Mr Ola Florin</w:t>
      </w:r>
      <w:r w:rsidRPr="006549EB">
        <w:t>,</w:t>
      </w:r>
      <w:r w:rsidRPr="009B7E8E">
        <w:t xml:space="preserve"> </w:t>
      </w:r>
      <w:r w:rsidRPr="008E5C0B">
        <w:t>Deputy Directo</w:t>
      </w:r>
      <w:r>
        <w:t>r</w:t>
      </w:r>
      <w:r w:rsidR="00143658">
        <w:t xml:space="preserve">, </w:t>
      </w:r>
      <w:r w:rsidR="008222A0">
        <w:t xml:space="preserve">men’s violence against women and family </w:t>
      </w:r>
      <w:r w:rsidR="00586BC9">
        <w:t xml:space="preserve">related </w:t>
      </w:r>
      <w:r w:rsidR="008222A0">
        <w:t>poli</w:t>
      </w:r>
      <w:r w:rsidR="00590A94">
        <w:t>tics</w:t>
      </w:r>
      <w:r>
        <w:t>,</w:t>
      </w:r>
      <w:r w:rsidRPr="006549EB">
        <w:t xml:space="preserve"> </w:t>
      </w:r>
      <w:r w:rsidRPr="00D874C1">
        <w:t>Division for Social Services and Disability Policy</w:t>
      </w:r>
      <w:r w:rsidRPr="00EC3562">
        <w:rPr>
          <w:lang w:val="en-US" w:eastAsia="zh-CN"/>
        </w:rPr>
        <w:t>, Ministry of Health and Social Affairs</w:t>
      </w:r>
      <w:r w:rsidR="004A3F84">
        <w:rPr>
          <w:lang w:val="en-US" w:eastAsia="zh-CN"/>
        </w:rPr>
        <w:t>’</w:t>
      </w:r>
    </w:p>
    <w:p w14:paraId="24564B5C" w14:textId="4DAD060D" w:rsidR="004A3F84" w:rsidRPr="006549EB" w:rsidRDefault="004A3F84" w:rsidP="004A3F84">
      <w:pPr>
        <w:pStyle w:val="Numreradlista"/>
        <w:numPr>
          <w:ilvl w:val="0"/>
          <w:numId w:val="0"/>
        </w:numPr>
        <w:ind w:left="425"/>
      </w:pPr>
      <w:r w:rsidRPr="004A3F84">
        <w:rPr>
          <w:u w:val="single"/>
        </w:rPr>
        <w:t>E-mail address</w:t>
      </w:r>
      <w:r>
        <w:t xml:space="preserve">: </w:t>
      </w:r>
      <w:hyperlink r:id="rId18" w:history="1">
        <w:r w:rsidRPr="008E6F85">
          <w:rPr>
            <w:rStyle w:val="Hyperlnk"/>
          </w:rPr>
          <w:t>ola.florin@regeringskansliet.se</w:t>
        </w:r>
      </w:hyperlink>
      <w:r>
        <w:t xml:space="preserve"> </w:t>
      </w:r>
    </w:p>
    <w:p w14:paraId="4E89B27B" w14:textId="5B8A645E" w:rsidR="00AC4A9B" w:rsidRDefault="00AC4A9B" w:rsidP="003C45D9">
      <w:pPr>
        <w:pStyle w:val="Numreradlista"/>
      </w:pPr>
      <w:r w:rsidRPr="00116F74">
        <w:rPr>
          <w:b/>
          <w:bCs/>
          <w:i/>
          <w:iCs/>
          <w:highlight w:val="yellow"/>
        </w:rPr>
        <w:t>Ms Andrea Larsson</w:t>
      </w:r>
      <w:r w:rsidRPr="00CA226A">
        <w:rPr>
          <w:b/>
          <w:bCs/>
          <w:i/>
          <w:iCs/>
        </w:rPr>
        <w:t>,</w:t>
      </w:r>
      <w:r w:rsidRPr="00CA226A">
        <w:t xml:space="preserve"> Desk Officer</w:t>
      </w:r>
      <w:r w:rsidR="00143658">
        <w:t xml:space="preserve">, </w:t>
      </w:r>
      <w:r w:rsidR="00590A94">
        <w:t>health</w:t>
      </w:r>
      <w:r w:rsidRPr="00CA226A">
        <w:t>, Division for public health and healthcare,</w:t>
      </w:r>
      <w:r w:rsidRPr="00CA226A">
        <w:rPr>
          <w:lang w:eastAsia="zh-CN"/>
        </w:rPr>
        <w:t xml:space="preserve"> Ministry of Health and Social Affairs</w:t>
      </w:r>
    </w:p>
    <w:p w14:paraId="6739452F" w14:textId="215800EB" w:rsidR="00116F74" w:rsidRPr="00116F74" w:rsidRDefault="00116F74" w:rsidP="00116F74">
      <w:pPr>
        <w:pStyle w:val="Numreradlista"/>
        <w:numPr>
          <w:ilvl w:val="0"/>
          <w:numId w:val="0"/>
        </w:numPr>
        <w:ind w:left="425"/>
      </w:pPr>
      <w:r w:rsidRPr="00116F74">
        <w:rPr>
          <w:u w:val="single"/>
        </w:rPr>
        <w:t>E-mail address</w:t>
      </w:r>
      <w:r w:rsidRPr="00116F74">
        <w:t xml:space="preserve">: </w:t>
      </w:r>
      <w:hyperlink r:id="rId19" w:history="1">
        <w:r w:rsidRPr="00116F74">
          <w:rPr>
            <w:rStyle w:val="Hyperlnk"/>
          </w:rPr>
          <w:t>andrea.larsson</w:t>
        </w:r>
        <w:r w:rsidRPr="00116F74">
          <w:rPr>
            <w:rStyle w:val="Hyperlnk"/>
          </w:rPr>
          <w:t>@regeringskansliet.se</w:t>
        </w:r>
      </w:hyperlink>
    </w:p>
    <w:p w14:paraId="1390EBEF" w14:textId="6EA4FAD0" w:rsidR="00AC4A9B" w:rsidRPr="00EC3562" w:rsidRDefault="00AC4A9B" w:rsidP="003C45D9">
      <w:pPr>
        <w:pStyle w:val="Numreradlista"/>
      </w:pPr>
      <w:r w:rsidRPr="00EC3562">
        <w:rPr>
          <w:b/>
          <w:bCs/>
          <w:i/>
          <w:iCs/>
        </w:rPr>
        <w:t xml:space="preserve">Ms Helena </w:t>
      </w:r>
      <w:proofErr w:type="spellStart"/>
      <w:r w:rsidRPr="00EC3562">
        <w:rPr>
          <w:b/>
          <w:bCs/>
          <w:i/>
          <w:iCs/>
        </w:rPr>
        <w:t>Rönnblom</w:t>
      </w:r>
      <w:proofErr w:type="spellEnd"/>
      <w:r w:rsidRPr="00EC3562">
        <w:rPr>
          <w:b/>
          <w:bCs/>
        </w:rPr>
        <w:t>,</w:t>
      </w:r>
      <w:r w:rsidRPr="00EC3562">
        <w:t xml:space="preserve"> Desk Officer</w:t>
      </w:r>
      <w:r w:rsidR="00143658">
        <w:t xml:space="preserve">, </w:t>
      </w:r>
      <w:r w:rsidR="00590A94">
        <w:t>crime statistics</w:t>
      </w:r>
      <w:r w:rsidRPr="00EC3562">
        <w:t xml:space="preserve">, </w:t>
      </w:r>
      <w:r w:rsidR="00152C17">
        <w:t>marriage and family law,</w:t>
      </w:r>
      <w:r w:rsidR="001E5C22">
        <w:t xml:space="preserve"> </w:t>
      </w:r>
      <w:r w:rsidR="00152C17">
        <w:t xml:space="preserve">and equality before the law, </w:t>
      </w:r>
      <w:r w:rsidRPr="00EC3562">
        <w:t>Division for Crime Policy, Ministry of Justice</w:t>
      </w:r>
    </w:p>
    <w:p w14:paraId="39B7DBBC" w14:textId="38E06EE7" w:rsidR="00AC4A9B" w:rsidRPr="00EC3562" w:rsidRDefault="00AC4A9B" w:rsidP="003C45D9">
      <w:pPr>
        <w:pStyle w:val="Numreradlista"/>
      </w:pPr>
      <w:r>
        <w:rPr>
          <w:b/>
          <w:bCs/>
          <w:i/>
          <w:iCs/>
        </w:rPr>
        <w:t xml:space="preserve">Ms </w:t>
      </w:r>
      <w:r w:rsidRPr="00EC3562">
        <w:rPr>
          <w:b/>
          <w:bCs/>
          <w:i/>
          <w:iCs/>
        </w:rPr>
        <w:t>Kristina Bram</w:t>
      </w:r>
      <w:r w:rsidRPr="00EC3562">
        <w:t>, Deputy Director</w:t>
      </w:r>
      <w:r w:rsidR="00143658">
        <w:t xml:space="preserve">, </w:t>
      </w:r>
      <w:r w:rsidR="003A35F9">
        <w:t xml:space="preserve">criminal investigations, criminal </w:t>
      </w:r>
      <w:proofErr w:type="gramStart"/>
      <w:r w:rsidR="003A35F9">
        <w:t>law</w:t>
      </w:r>
      <w:r w:rsidRPr="00EC3562">
        <w:t>,</w:t>
      </w:r>
      <w:r w:rsidR="008B6BFC">
        <w:t xml:space="preserve"> </w:t>
      </w:r>
      <w:r w:rsidRPr="00EC3562">
        <w:t xml:space="preserve"> </w:t>
      </w:r>
      <w:r>
        <w:t>Division</w:t>
      </w:r>
      <w:proofErr w:type="gramEnd"/>
      <w:r>
        <w:t xml:space="preserve"> for Police Issues, </w:t>
      </w:r>
      <w:r w:rsidRPr="00EC3562">
        <w:t>Ministry of Justice</w:t>
      </w:r>
    </w:p>
    <w:p w14:paraId="67AF606D" w14:textId="77777777" w:rsidR="00A03274" w:rsidRDefault="00AC4A9B" w:rsidP="003C45D9">
      <w:pPr>
        <w:pStyle w:val="Numreradlista"/>
      </w:pPr>
      <w:r w:rsidRPr="004A3F84">
        <w:rPr>
          <w:b/>
          <w:bCs/>
          <w:i/>
          <w:iCs/>
          <w:highlight w:val="yellow"/>
        </w:rPr>
        <w:t>Ms Charlotte Roth Olanders</w:t>
      </w:r>
      <w:r w:rsidRPr="00EC3562">
        <w:t>, Desk Officer</w:t>
      </w:r>
      <w:r w:rsidR="00143658">
        <w:t>,</w:t>
      </w:r>
      <w:r w:rsidR="00590A94">
        <w:t xml:space="preserve"> </w:t>
      </w:r>
      <w:r w:rsidR="00A553E8">
        <w:t>asylum,</w:t>
      </w:r>
      <w:r w:rsidR="00590A94">
        <w:t xml:space="preserve"> migration</w:t>
      </w:r>
      <w:r w:rsidR="00A553E8">
        <w:t xml:space="preserve"> and citizenship</w:t>
      </w:r>
      <w:r>
        <w:t xml:space="preserve">, </w:t>
      </w:r>
      <w:r w:rsidRPr="00EC3562">
        <w:t>Division for Migration, Ministry of Justice</w:t>
      </w:r>
      <w:r w:rsidR="00715CCA">
        <w:br/>
      </w:r>
      <w:r w:rsidR="00715CCA" w:rsidRPr="00A03274">
        <w:rPr>
          <w:u w:val="single"/>
        </w:rPr>
        <w:t>Email address</w:t>
      </w:r>
      <w:r w:rsidR="00715CCA">
        <w:t xml:space="preserve">: </w:t>
      </w:r>
      <w:hyperlink r:id="rId20" w:history="1">
        <w:r w:rsidR="001463ED" w:rsidRPr="00AA59DB">
          <w:rPr>
            <w:rStyle w:val="Hyperlnk"/>
          </w:rPr>
          <w:t>charlotte.roth-olanders@regeringskansliet.se</w:t>
        </w:r>
      </w:hyperlink>
      <w:r w:rsidR="001463ED">
        <w:t xml:space="preserve"> </w:t>
      </w:r>
    </w:p>
    <w:p w14:paraId="7FB1165F" w14:textId="3256C863" w:rsidR="00AC4A9B" w:rsidRPr="00ED2F6F" w:rsidRDefault="00AC4A9B" w:rsidP="003C45D9">
      <w:pPr>
        <w:pStyle w:val="Numreradlista"/>
      </w:pPr>
      <w:r w:rsidRPr="005D7BDE">
        <w:rPr>
          <w:b/>
          <w:bCs/>
          <w:i/>
          <w:iCs/>
          <w:highlight w:val="yellow"/>
        </w:rPr>
        <w:t>Mr Hugo Wester</w:t>
      </w:r>
      <w:r w:rsidRPr="00ED2F6F">
        <w:t>, Desk Officer</w:t>
      </w:r>
      <w:r w:rsidR="00143658">
        <w:t xml:space="preserve">, </w:t>
      </w:r>
      <w:r w:rsidR="00F2129D">
        <w:t>education and the school’s</w:t>
      </w:r>
      <w:r w:rsidR="00A52B86">
        <w:t xml:space="preserve"> democracy mission</w:t>
      </w:r>
      <w:r w:rsidRPr="00ED2F6F">
        <w:t xml:space="preserve">, Division for Schools, Ministry of Education and Research </w:t>
      </w:r>
      <w:r w:rsidR="005D7BDE" w:rsidRPr="003C45D9">
        <w:rPr>
          <w:u w:val="single"/>
        </w:rPr>
        <w:t>Email address</w:t>
      </w:r>
      <w:r w:rsidR="005D7BDE">
        <w:t xml:space="preserve">: </w:t>
      </w:r>
      <w:hyperlink r:id="rId21" w:history="1">
        <w:r w:rsidR="005D7BDE" w:rsidRPr="00D66B3E">
          <w:rPr>
            <w:rStyle w:val="Hyperlnk"/>
          </w:rPr>
          <w:t>hugo.wester@regeringskansliet.se</w:t>
        </w:r>
      </w:hyperlink>
      <w:r w:rsidR="005D7BDE">
        <w:t xml:space="preserve"> </w:t>
      </w:r>
    </w:p>
    <w:p w14:paraId="47B42FA0" w14:textId="36EBC091" w:rsidR="00AC4A9B" w:rsidRPr="00AE74C0" w:rsidRDefault="00AC4A9B" w:rsidP="003C45D9">
      <w:pPr>
        <w:pStyle w:val="Numreradlista"/>
      </w:pPr>
      <w:r w:rsidRPr="004A3F84">
        <w:rPr>
          <w:b/>
          <w:bCs/>
          <w:i/>
          <w:iCs/>
          <w:highlight w:val="yellow"/>
        </w:rPr>
        <w:t xml:space="preserve">Ms Lovisa </w:t>
      </w:r>
      <w:proofErr w:type="spellStart"/>
      <w:r w:rsidRPr="004A3F84">
        <w:rPr>
          <w:b/>
          <w:bCs/>
          <w:i/>
          <w:iCs/>
          <w:highlight w:val="yellow"/>
        </w:rPr>
        <w:t>Hellberg</w:t>
      </w:r>
      <w:proofErr w:type="spellEnd"/>
      <w:r w:rsidRPr="00AE74C0">
        <w:t>, Desk Officer</w:t>
      </w:r>
      <w:r w:rsidR="00143658">
        <w:t xml:space="preserve">, </w:t>
      </w:r>
      <w:r w:rsidR="00A52B86">
        <w:t>higher education</w:t>
      </w:r>
      <w:r w:rsidR="0001102F">
        <w:t xml:space="preserve"> and research</w:t>
      </w:r>
      <w:r w:rsidRPr="00AE74C0">
        <w:t>, Division for Higher Education, Ministry of Education and Research</w:t>
      </w:r>
      <w:r w:rsidR="00715CCA">
        <w:br/>
      </w:r>
      <w:r w:rsidR="00715CCA" w:rsidRPr="003C45D9">
        <w:rPr>
          <w:u w:val="single"/>
        </w:rPr>
        <w:t>Email address</w:t>
      </w:r>
      <w:r w:rsidR="00715CCA">
        <w:t xml:space="preserve">: </w:t>
      </w:r>
      <w:hyperlink r:id="rId22" w:history="1">
        <w:r w:rsidR="001463ED" w:rsidRPr="00AA59DB">
          <w:rPr>
            <w:rStyle w:val="Hyperlnk"/>
          </w:rPr>
          <w:t>lovisa.lh.hellberg@regeringskansliet.se</w:t>
        </w:r>
      </w:hyperlink>
      <w:r w:rsidR="001463ED">
        <w:t xml:space="preserve"> </w:t>
      </w:r>
    </w:p>
    <w:p w14:paraId="5B23994E" w14:textId="66565D56" w:rsidR="003C45D9" w:rsidRDefault="003C45D9" w:rsidP="003C45D9">
      <w:pPr>
        <w:pStyle w:val="Numreradlista"/>
        <w:rPr>
          <w:lang w:val="en-US" w:eastAsia="zh-CN"/>
        </w:rPr>
      </w:pPr>
      <w:r w:rsidRPr="00116F74">
        <w:rPr>
          <w:b/>
          <w:bCs/>
          <w:i/>
          <w:iCs/>
          <w:lang w:val="en-US" w:eastAsia="zh-CN"/>
        </w:rPr>
        <w:t>Ms Malin Sundström</w:t>
      </w:r>
      <w:r w:rsidRPr="00CB63C9">
        <w:rPr>
          <w:lang w:val="en-US" w:eastAsia="zh-CN"/>
        </w:rPr>
        <w:t>, Assistant, Permanent Mission of Sweden in Geneva</w:t>
      </w:r>
      <w:r>
        <w:rPr>
          <w:lang w:val="en-US" w:eastAsia="zh-CN"/>
        </w:rPr>
        <w:t xml:space="preserve"> (</w:t>
      </w:r>
      <w:r w:rsidR="001463ED">
        <w:rPr>
          <w:lang w:val="en-US" w:eastAsia="zh-CN"/>
        </w:rPr>
        <w:t xml:space="preserve">Participating via </w:t>
      </w:r>
      <w:proofErr w:type="spellStart"/>
      <w:r>
        <w:rPr>
          <w:lang w:val="en-US" w:eastAsia="zh-CN"/>
        </w:rPr>
        <w:t>Webtv</w:t>
      </w:r>
      <w:proofErr w:type="spellEnd"/>
      <w:r>
        <w:rPr>
          <w:lang w:val="en-US" w:eastAsia="zh-CN"/>
        </w:rPr>
        <w:t>)</w:t>
      </w:r>
    </w:p>
    <w:p w14:paraId="6D6B1946" w14:textId="77777777" w:rsidR="003C45D9" w:rsidRDefault="003C45D9" w:rsidP="003C45D9">
      <w:pPr>
        <w:pStyle w:val="Numreradlista"/>
        <w:numPr>
          <w:ilvl w:val="0"/>
          <w:numId w:val="0"/>
        </w:numPr>
        <w:rPr>
          <w:lang w:val="en-US" w:eastAsia="zh-CN"/>
        </w:rPr>
      </w:pPr>
    </w:p>
    <w:bookmarkEnd w:id="1"/>
    <w:bookmarkEnd w:id="3"/>
    <w:p w14:paraId="713889B8" w14:textId="77777777" w:rsidR="00B31BFB" w:rsidRPr="00AC4A9B" w:rsidRDefault="00B31BFB" w:rsidP="003C45D9">
      <w:pPr>
        <w:pStyle w:val="Numreradlista"/>
        <w:numPr>
          <w:ilvl w:val="0"/>
          <w:numId w:val="0"/>
        </w:numPr>
        <w:ind w:left="425"/>
      </w:pPr>
    </w:p>
    <w:sectPr w:rsidR="00B31BFB" w:rsidRPr="00AC4A9B" w:rsidSect="009C2BE7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7" w:h="16839" w:code="9"/>
      <w:pgMar w:top="2041" w:right="1985" w:bottom="2098" w:left="2466" w:header="34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916C21" w14:textId="77777777" w:rsidR="00A20FE0" w:rsidRDefault="00A20FE0" w:rsidP="00A87A54">
      <w:pPr>
        <w:spacing w:after="0" w:line="240" w:lineRule="auto"/>
      </w:pPr>
      <w:r>
        <w:separator/>
      </w:r>
    </w:p>
  </w:endnote>
  <w:endnote w:type="continuationSeparator" w:id="0">
    <w:p w14:paraId="7F39F507" w14:textId="77777777" w:rsidR="00A20FE0" w:rsidRDefault="00A20FE0" w:rsidP="00A87A54">
      <w:pPr>
        <w:spacing w:after="0" w:line="240" w:lineRule="auto"/>
      </w:pPr>
      <w:r>
        <w:continuationSeparator/>
      </w:r>
    </w:p>
  </w:endnote>
  <w:endnote w:type="continuationNotice" w:id="1">
    <w:p w14:paraId="1E926F08" w14:textId="77777777" w:rsidR="00FD32AC" w:rsidRDefault="00FD32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rigGarmnd BT">
    <w:panose1 w:val="02020602050306020403"/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64C370" w14:textId="77777777" w:rsidR="00740FC8" w:rsidRDefault="00740FC8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rutnt"/>
      <w:tblW w:w="708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08"/>
    </w:tblGrid>
    <w:tr w:rsidR="00A20FE0" w:rsidRPr="00347E11" w14:paraId="68BB316C" w14:textId="77777777" w:rsidTr="00A20FE0">
      <w:trPr>
        <w:trHeight w:val="227"/>
        <w:jc w:val="right"/>
      </w:trPr>
      <w:tc>
        <w:tcPr>
          <w:tcW w:w="708" w:type="dxa"/>
          <w:vAlign w:val="bottom"/>
        </w:tcPr>
        <w:p w14:paraId="11258DBC" w14:textId="77777777" w:rsidR="00A20FE0" w:rsidRPr="00B62610" w:rsidRDefault="00A20FE0" w:rsidP="009C2BE7">
          <w:pPr>
            <w:pStyle w:val="Sidfot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\* Arabic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\* Arabic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</w:p>
      </w:tc>
    </w:tr>
    <w:tr w:rsidR="00A20FE0" w:rsidRPr="00347E11" w14:paraId="443D445D" w14:textId="77777777" w:rsidTr="00A20FE0">
      <w:trPr>
        <w:trHeight w:val="850"/>
        <w:jc w:val="right"/>
      </w:trPr>
      <w:tc>
        <w:tcPr>
          <w:tcW w:w="708" w:type="dxa"/>
          <w:vAlign w:val="bottom"/>
        </w:tcPr>
        <w:p w14:paraId="7063EB0D" w14:textId="77777777" w:rsidR="00A20FE0" w:rsidRPr="00347E11" w:rsidRDefault="00A20FE0" w:rsidP="009C2BE7">
          <w:pPr>
            <w:pStyle w:val="Sidfot"/>
            <w:spacing w:line="276" w:lineRule="auto"/>
            <w:jc w:val="right"/>
          </w:pPr>
        </w:p>
      </w:tc>
    </w:tr>
  </w:tbl>
  <w:p w14:paraId="7D747A53" w14:textId="77777777" w:rsidR="00A20FE0" w:rsidRPr="005606BC" w:rsidRDefault="00A20FE0" w:rsidP="009C2BE7">
    <w:pPr>
      <w:pStyle w:val="Sidfo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rutnt"/>
      <w:tblW w:w="85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074"/>
      <w:gridCol w:w="4451"/>
    </w:tblGrid>
    <w:tr w:rsidR="00A20FE0" w:rsidRPr="00347E11" w14:paraId="604AD53C" w14:textId="77777777" w:rsidTr="001F4302">
      <w:trPr>
        <w:trHeight w:val="510"/>
      </w:trPr>
      <w:tc>
        <w:tcPr>
          <w:tcW w:w="8525" w:type="dxa"/>
          <w:gridSpan w:val="2"/>
          <w:vAlign w:val="bottom"/>
        </w:tcPr>
        <w:p w14:paraId="4792A82E" w14:textId="77777777" w:rsidR="00A20FE0" w:rsidRPr="00347E11" w:rsidRDefault="00A20FE0" w:rsidP="00347E11">
          <w:pPr>
            <w:pStyle w:val="Sidfot"/>
            <w:rPr>
              <w:sz w:val="8"/>
            </w:rPr>
          </w:pPr>
        </w:p>
      </w:tc>
    </w:tr>
    <w:tr w:rsidR="00A20FE0" w:rsidRPr="00EE3C0F" w14:paraId="6B65AC18" w14:textId="77777777" w:rsidTr="00C26068">
      <w:trPr>
        <w:trHeight w:val="227"/>
      </w:trPr>
      <w:tc>
        <w:tcPr>
          <w:tcW w:w="4074" w:type="dxa"/>
        </w:tcPr>
        <w:p w14:paraId="31E3478C" w14:textId="196245EC" w:rsidR="00A20FE0" w:rsidRPr="00F53AEA" w:rsidRDefault="00A20FE0" w:rsidP="00C26068">
          <w:pPr>
            <w:pStyle w:val="Sidfot"/>
          </w:pPr>
        </w:p>
      </w:tc>
      <w:tc>
        <w:tcPr>
          <w:tcW w:w="4451" w:type="dxa"/>
        </w:tcPr>
        <w:p w14:paraId="773C9D26" w14:textId="2ABFC12B" w:rsidR="00A20FE0" w:rsidRPr="00F53AEA" w:rsidRDefault="00A20FE0" w:rsidP="00F53AEA">
          <w:pPr>
            <w:pStyle w:val="Sidfot"/>
          </w:pPr>
        </w:p>
      </w:tc>
    </w:tr>
  </w:tbl>
  <w:p w14:paraId="098D604B" w14:textId="77777777" w:rsidR="00A20FE0" w:rsidRPr="00EE3C0F" w:rsidRDefault="00A20FE0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B71F80" w14:textId="77777777" w:rsidR="00A20FE0" w:rsidRDefault="00A20FE0" w:rsidP="009C2BE7">
      <w:pPr>
        <w:spacing w:after="0" w:line="240" w:lineRule="auto"/>
      </w:pPr>
      <w:r>
        <w:separator/>
      </w:r>
    </w:p>
  </w:footnote>
  <w:footnote w:type="continuationSeparator" w:id="0">
    <w:p w14:paraId="4293B7F4" w14:textId="77777777" w:rsidR="00A20FE0" w:rsidRDefault="00A20FE0" w:rsidP="00A87A54">
      <w:pPr>
        <w:spacing w:after="0" w:line="240" w:lineRule="auto"/>
      </w:pPr>
      <w:r>
        <w:continuationSeparator/>
      </w:r>
    </w:p>
  </w:footnote>
  <w:footnote w:type="continuationNotice" w:id="1">
    <w:p w14:paraId="3EEA201D" w14:textId="77777777" w:rsidR="00FD32AC" w:rsidRDefault="00FD32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F3611" w14:textId="77777777" w:rsidR="00740FC8" w:rsidRDefault="00740FC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95A83D" w14:textId="77777777" w:rsidR="00740FC8" w:rsidRDefault="00740FC8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rutnt"/>
      <w:tblW w:w="9838" w:type="dxa"/>
      <w:tblInd w:w="-147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534"/>
      <w:gridCol w:w="3170"/>
      <w:gridCol w:w="1134"/>
    </w:tblGrid>
    <w:tr w:rsidR="00A20FE0" w14:paraId="4FA11410" w14:textId="77777777" w:rsidTr="00C93EBA">
      <w:trPr>
        <w:trHeight w:val="227"/>
      </w:trPr>
      <w:tc>
        <w:tcPr>
          <w:tcW w:w="5534" w:type="dxa"/>
        </w:tcPr>
        <w:p w14:paraId="292503CA" w14:textId="77777777" w:rsidR="00A20FE0" w:rsidRPr="007D73AB" w:rsidRDefault="00A20FE0">
          <w:pPr>
            <w:pStyle w:val="Sidhuvud"/>
          </w:pPr>
        </w:p>
      </w:tc>
      <w:sdt>
        <w:sdtPr>
          <w:alias w:val="Status"/>
          <w:tag w:val="ccRKShow_Status"/>
          <w:id w:val="1789383027"/>
          <w:lock w:val="contentLocked"/>
          <w:placeholder>
            <w:docPart w:val="F74DE1B1AFBC41E08DC00B02297DE4F6"/>
          </w:placeholder>
          <w:text/>
        </w:sdtPr>
        <w:sdtEndPr/>
        <w:sdtContent>
          <w:tc>
            <w:tcPr>
              <w:tcW w:w="3170" w:type="dxa"/>
              <w:vAlign w:val="bottom"/>
            </w:tcPr>
            <w:p w14:paraId="0C0F3121" w14:textId="49AD04FB" w:rsidR="00A20FE0" w:rsidRPr="007D73AB" w:rsidRDefault="00A20FE0" w:rsidP="00340DE0">
              <w:pPr>
                <w:pStyle w:val="Sidhuvud"/>
              </w:pPr>
              <w:r>
                <w:t xml:space="preserve"> </w:t>
              </w:r>
            </w:p>
          </w:tc>
        </w:sdtContent>
      </w:sdt>
      <w:tc>
        <w:tcPr>
          <w:tcW w:w="1134" w:type="dxa"/>
        </w:tcPr>
        <w:p w14:paraId="3DDC832C" w14:textId="77777777" w:rsidR="00A20FE0" w:rsidRDefault="00A20FE0" w:rsidP="00A20FE0">
          <w:pPr>
            <w:pStyle w:val="Sidhuvud"/>
          </w:pPr>
        </w:p>
      </w:tc>
    </w:tr>
    <w:tr w:rsidR="00A20FE0" w14:paraId="1BC19E3D" w14:textId="77777777" w:rsidTr="00C93EBA">
      <w:trPr>
        <w:trHeight w:val="1928"/>
      </w:trPr>
      <w:tc>
        <w:tcPr>
          <w:tcW w:w="5534" w:type="dxa"/>
        </w:tcPr>
        <w:p w14:paraId="718B84EC" w14:textId="0A928E19" w:rsidR="00A20FE0" w:rsidRPr="00340DE0" w:rsidRDefault="00A20FE0" w:rsidP="00340DE0">
          <w:pPr>
            <w:pStyle w:val="Sidhuvud"/>
          </w:pPr>
          <w:r>
            <w:rPr>
              <w:noProof/>
            </w:rPr>
            <w:drawing>
              <wp:inline distT="0" distB="0" distL="0" distR="0" wp14:anchorId="33620BEE" wp14:editId="440E3785">
                <wp:extent cx="2782824" cy="507492"/>
                <wp:effectExtent l="0" t="0" r="0" b="6985"/>
                <wp:docPr id="1" name="Bildobjekt 1" title="RK Logotyp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objekt 1" title="RK Logoty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2824" cy="507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0" w:type="dxa"/>
        </w:tcPr>
        <w:p w14:paraId="10774D25" w14:textId="3229C9CB" w:rsidR="00A20FE0" w:rsidRPr="00710A6C" w:rsidRDefault="00A20FE0" w:rsidP="00EE3C0F">
          <w:pPr>
            <w:pStyle w:val="Sidhuvud"/>
            <w:rPr>
              <w:b/>
            </w:rPr>
          </w:pPr>
        </w:p>
        <w:p w14:paraId="4BD73E36" w14:textId="7AE17D34" w:rsidR="00A20FE0" w:rsidRDefault="00A20FE0" w:rsidP="00EE3C0F">
          <w:pPr>
            <w:pStyle w:val="Sidhuvud"/>
          </w:pPr>
        </w:p>
        <w:p w14:paraId="1B7A792F" w14:textId="378D3D89" w:rsidR="00A20FE0" w:rsidRDefault="00A20FE0" w:rsidP="00EE3C0F">
          <w:pPr>
            <w:pStyle w:val="Sidhuvud"/>
          </w:pPr>
        </w:p>
        <w:sdt>
          <w:sdtPr>
            <w:alias w:val="HeaderDate"/>
            <w:tag w:val="ccRKShow_HeaderDate"/>
            <w:id w:val="-2033410283"/>
            <w:placeholder>
              <w:docPart w:val="8D80877BF1BA4D8E9A727EFEEE8F10E6"/>
            </w:placeholder>
            <w:dataBinding w:prefixMappings="xmlns:ns0='http://lp/documentinfo/RK' " w:xpath="/ns0:DocumentInfo[1]/ns0:BaseInfo[1]/ns0:HeaderDate[1]" w:storeItemID="{1615350B-1EE4-4D9D-94FA-49FFA36280EF}"/>
            <w:date w:fullDate="2021-10-21T00:00:00Z">
              <w:dateFormat w:val="d MMMM yyyy"/>
              <w:lid w:val="en-GB"/>
              <w:storeMappedDataAs w:val="dateTime"/>
              <w:calendar w:val="gregorian"/>
            </w:date>
          </w:sdtPr>
          <w:sdtEndPr/>
          <w:sdtContent>
            <w:p w14:paraId="4487B234" w14:textId="10A2EF18" w:rsidR="00A20FE0" w:rsidRDefault="00740FC8" w:rsidP="00EE3C0F">
              <w:pPr>
                <w:pStyle w:val="Sidhuvud"/>
              </w:pPr>
              <w:r>
                <w:t>21 October 2021</w:t>
              </w:r>
            </w:p>
          </w:sdtContent>
        </w:sdt>
        <w:sdt>
          <w:sdtPr>
            <w:alias w:val="Dnr"/>
            <w:tag w:val="ccRKShow_Dnr"/>
            <w:id w:val="956755014"/>
            <w:placeholder>
              <w:docPart w:val="A169546909F24480901E74EFFCB78374"/>
            </w:placeholder>
            <w:showingPlcHdr/>
            <w:dataBinding w:prefixMappings="xmlns:ns0='http://lp/documentinfo/RK' " w:xpath="/ns0:DocumentInfo[1]/ns0:BaseInfo[1]/ns0:Dnr[1]" w:storeItemID="{1615350B-1EE4-4D9D-94FA-49FFA36280EF}"/>
            <w:text/>
          </w:sdtPr>
          <w:sdtEndPr/>
          <w:sdtContent>
            <w:p w14:paraId="24CC3C39" w14:textId="2B824DBF" w:rsidR="00A20FE0" w:rsidRDefault="003C45D9" w:rsidP="00EE3C0F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sdtContent>
        </w:sdt>
        <w:sdt>
          <w:sdtPr>
            <w:alias w:val="DocNumber"/>
            <w:tag w:val="DocNumber"/>
            <w:id w:val="-1563547122"/>
            <w:placeholder>
              <w:docPart w:val="E907741A475D4A58A4329C6CC183B24D"/>
            </w:placeholder>
            <w:showingPlcHdr/>
            <w:dataBinding w:prefixMappings="xmlns:ns0='http://lp/documentinfo/RK' " w:xpath="/ns0:DocumentInfo[1]/ns0:BaseInfo[1]/ns0:DocNumber[1]" w:storeItemID="{1615350B-1EE4-4D9D-94FA-49FFA36280EF}"/>
            <w:text/>
          </w:sdtPr>
          <w:sdtEndPr/>
          <w:sdtContent>
            <w:p w14:paraId="4A2F2D8C" w14:textId="77777777" w:rsidR="00A20FE0" w:rsidRDefault="00A20FE0" w:rsidP="00EE3C0F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sdtContent>
        </w:sdt>
        <w:p w14:paraId="0EF341B5" w14:textId="77777777" w:rsidR="00A20FE0" w:rsidRDefault="00A20FE0" w:rsidP="00EE3C0F">
          <w:pPr>
            <w:pStyle w:val="Sidhuvud"/>
          </w:pPr>
        </w:p>
      </w:tc>
      <w:tc>
        <w:tcPr>
          <w:tcW w:w="1134" w:type="dxa"/>
        </w:tcPr>
        <w:p w14:paraId="252C7B2C" w14:textId="600574F5" w:rsidR="00A20FE0" w:rsidRDefault="00A20FE0" w:rsidP="0094502D">
          <w:pPr>
            <w:pStyle w:val="Sidhuvud"/>
          </w:pPr>
        </w:p>
        <w:sdt>
          <w:sdtPr>
            <w:alias w:val="Bilagor"/>
            <w:tag w:val="ccRKShow_Bilagor"/>
            <w:id w:val="1351614755"/>
            <w:placeholder>
              <w:docPart w:val="1ED0176FB8204CCBB8E48AD2D2EB0331"/>
            </w:placeholder>
            <w:showingPlcHdr/>
            <w:dataBinding w:prefixMappings="xmlns:ns0='http://lp/documentinfo/RK' " w:xpath="/ns0:DocumentInfo[1]/ns0:BaseInfo[1]/ns0:Appendix[1]" w:storeItemID="{1615350B-1EE4-4D9D-94FA-49FFA36280EF}"/>
            <w:text/>
          </w:sdtPr>
          <w:sdtEndPr/>
          <w:sdtContent>
            <w:p w14:paraId="367E063A" w14:textId="77777777" w:rsidR="00A20FE0" w:rsidRPr="0094502D" w:rsidRDefault="00A20FE0" w:rsidP="00EC71A6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sdtContent>
        </w:sdt>
      </w:tc>
    </w:tr>
    <w:tr w:rsidR="00A20FE0" w14:paraId="6CD9646D" w14:textId="77777777" w:rsidTr="00C93EBA">
      <w:trPr>
        <w:trHeight w:val="2268"/>
      </w:trPr>
      <w:sdt>
        <w:sdtPr>
          <w:rPr>
            <w:b/>
          </w:rPr>
          <w:alias w:val="SenderText"/>
          <w:tag w:val="ccRKShow_SenderText"/>
          <w:id w:val="-1113133475"/>
          <w:placeholder>
            <w:docPart w:val="A81884EA2B13480EAAADDA52B5C48B18"/>
          </w:placeholder>
        </w:sdtPr>
        <w:sdtEndPr>
          <w:rPr>
            <w:b w:val="0"/>
          </w:rPr>
        </w:sdtEndPr>
        <w:sdtContent>
          <w:tc>
            <w:tcPr>
              <w:tcW w:w="5534" w:type="dxa"/>
              <w:tcMar>
                <w:right w:w="1134" w:type="dxa"/>
              </w:tcMar>
            </w:tcPr>
            <w:p w14:paraId="7BCDFC2B" w14:textId="77777777" w:rsidR="00A20FE0" w:rsidRPr="009C2BE7" w:rsidRDefault="00A20FE0" w:rsidP="00340DE0">
              <w:pPr>
                <w:pStyle w:val="Sidhuvud"/>
                <w:rPr>
                  <w:b/>
                </w:rPr>
              </w:pPr>
              <w:r w:rsidRPr="009C2BE7">
                <w:rPr>
                  <w:b/>
                </w:rPr>
                <w:t>Ministry of Employment</w:t>
              </w:r>
            </w:p>
            <w:p w14:paraId="6DE0425B" w14:textId="33112099" w:rsidR="00A20FE0" w:rsidRPr="00340DE0" w:rsidRDefault="00A20FE0" w:rsidP="00340DE0">
              <w:pPr>
                <w:pStyle w:val="Sidhuvud"/>
              </w:pPr>
            </w:p>
          </w:tc>
        </w:sdtContent>
      </w:sdt>
      <w:sdt>
        <w:sdtPr>
          <w:alias w:val="Recipient"/>
          <w:tag w:val="ccRKShow_Recipient"/>
          <w:id w:val="-934290281"/>
          <w:placeholder>
            <w:docPart w:val="5B2D30D147D140D8B986DBE22DFEE912"/>
          </w:placeholder>
          <w:showingPlcHdr/>
          <w:dataBinding w:prefixMappings="xmlns:ns0='http://lp/documentinfo/RK' " w:xpath="/ns0:DocumentInfo[1]/ns0:BaseInfo[1]/ns0:Recipient[1]" w:storeItemID="{1615350B-1EE4-4D9D-94FA-49FFA36280EF}"/>
          <w:text w:multiLine="1"/>
        </w:sdtPr>
        <w:sdtEndPr/>
        <w:sdtContent>
          <w:tc>
            <w:tcPr>
              <w:tcW w:w="3170" w:type="dxa"/>
            </w:tcPr>
            <w:p w14:paraId="4F5E7FBD" w14:textId="77777777" w:rsidR="00A20FE0" w:rsidRDefault="00A20FE0" w:rsidP="00547B89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tc>
        </w:sdtContent>
      </w:sdt>
      <w:tc>
        <w:tcPr>
          <w:tcW w:w="1134" w:type="dxa"/>
        </w:tcPr>
        <w:p w14:paraId="7757580A" w14:textId="77777777" w:rsidR="00A20FE0" w:rsidRDefault="00A20FE0" w:rsidP="003E6020">
          <w:pPr>
            <w:pStyle w:val="Sidhuvud"/>
          </w:pPr>
        </w:p>
      </w:tc>
    </w:tr>
  </w:tbl>
  <w:p w14:paraId="50121110" w14:textId="77777777" w:rsidR="00A20FE0" w:rsidRDefault="00A20FE0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169A8D6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1EFBCC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78B090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66E7AE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8" w15:restartNumberingAfterBreak="0">
    <w:nsid w:val="FFFFFF88"/>
    <w:multiLevelType w:val="singleLevel"/>
    <w:tmpl w:val="1A463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10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503F4C"/>
    <w:multiLevelType w:val="multilevel"/>
    <w:tmpl w:val="1A20A4CA"/>
    <w:numStyleLink w:val="RKPunktlista"/>
  </w:abstractNum>
  <w:abstractNum w:abstractNumId="12" w15:restartNumberingAfterBreak="0">
    <w:nsid w:val="0ED533F4"/>
    <w:multiLevelType w:val="multilevel"/>
    <w:tmpl w:val="1B563932"/>
    <w:numStyleLink w:val="RKNumreradlista"/>
  </w:abstractNum>
  <w:abstractNum w:abstractNumId="13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Punktlista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Punktlista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Punktlista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8A5A07"/>
    <w:multiLevelType w:val="hybridMultilevel"/>
    <w:tmpl w:val="F852ED56"/>
    <w:lvl w:ilvl="0" w:tplc="C32E43C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B5490"/>
    <w:multiLevelType w:val="multilevel"/>
    <w:tmpl w:val="1B563932"/>
    <w:numStyleLink w:val="RKNumreradlista"/>
  </w:abstractNum>
  <w:abstractNum w:abstractNumId="16" w15:restartNumberingAfterBreak="0">
    <w:nsid w:val="1F88532F"/>
    <w:multiLevelType w:val="multilevel"/>
    <w:tmpl w:val="1B563932"/>
    <w:numStyleLink w:val="RKNumreradlista"/>
  </w:abstractNum>
  <w:abstractNum w:abstractNumId="17" w15:restartNumberingAfterBreak="0">
    <w:nsid w:val="2AB05199"/>
    <w:multiLevelType w:val="multilevel"/>
    <w:tmpl w:val="186C6512"/>
    <w:numStyleLink w:val="Strecklistan"/>
  </w:abstractNum>
  <w:abstractNum w:abstractNumId="18" w15:restartNumberingAfterBreak="0">
    <w:nsid w:val="2BE361F1"/>
    <w:multiLevelType w:val="multilevel"/>
    <w:tmpl w:val="1B563932"/>
    <w:numStyleLink w:val="RKNumreradlista"/>
  </w:abstractNum>
  <w:abstractNum w:abstractNumId="19" w15:restartNumberingAfterBreak="0">
    <w:nsid w:val="2C9B0453"/>
    <w:multiLevelType w:val="multilevel"/>
    <w:tmpl w:val="1A20A4CA"/>
    <w:numStyleLink w:val="RKPunktlista"/>
  </w:abstractNum>
  <w:abstractNum w:abstractNumId="20" w15:restartNumberingAfterBreak="0">
    <w:nsid w:val="2ECF6BA1"/>
    <w:multiLevelType w:val="multilevel"/>
    <w:tmpl w:val="1B563932"/>
    <w:numStyleLink w:val="RKNumreradlista"/>
  </w:abstractNum>
  <w:abstractNum w:abstractNumId="21" w15:restartNumberingAfterBreak="0">
    <w:nsid w:val="2F604539"/>
    <w:multiLevelType w:val="multilevel"/>
    <w:tmpl w:val="1B563932"/>
    <w:numStyleLink w:val="RKNumreradlista"/>
  </w:abstractNum>
  <w:abstractNum w:abstractNumId="22" w15:restartNumberingAfterBreak="0">
    <w:nsid w:val="348522EF"/>
    <w:multiLevelType w:val="multilevel"/>
    <w:tmpl w:val="1B563932"/>
    <w:numStyleLink w:val="RKNumreradlista"/>
  </w:abstractNum>
  <w:abstractNum w:abstractNumId="23" w15:restartNumberingAfterBreak="0">
    <w:nsid w:val="38FF55E8"/>
    <w:multiLevelType w:val="multilevel"/>
    <w:tmpl w:val="1B563932"/>
    <w:styleLink w:val="RKNumreradlista"/>
    <w:lvl w:ilvl="0">
      <w:start w:val="1"/>
      <w:numFmt w:val="decimal"/>
      <w:pStyle w:val="Numreradlista"/>
      <w:lvlText w:val="%1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Numreradlista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Numreradlista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D3D0E02"/>
    <w:multiLevelType w:val="multilevel"/>
    <w:tmpl w:val="1B563932"/>
    <w:numStyleLink w:val="RKNumreradlista"/>
  </w:abstractNum>
  <w:abstractNum w:abstractNumId="25" w15:restartNumberingAfterBreak="0">
    <w:nsid w:val="3F3A62C3"/>
    <w:multiLevelType w:val="multilevel"/>
    <w:tmpl w:val="60844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Rubrik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270774A"/>
    <w:multiLevelType w:val="multilevel"/>
    <w:tmpl w:val="1B563932"/>
    <w:numStyleLink w:val="RKNumreradlista"/>
  </w:abstractNum>
  <w:abstractNum w:abstractNumId="28" w15:restartNumberingAfterBreak="0">
    <w:nsid w:val="4C84297C"/>
    <w:multiLevelType w:val="multilevel"/>
    <w:tmpl w:val="1B563932"/>
    <w:numStyleLink w:val="RKNumreradlista"/>
  </w:abstractNum>
  <w:abstractNum w:abstractNumId="29" w15:restartNumberingAfterBreak="0">
    <w:nsid w:val="4D904BDB"/>
    <w:multiLevelType w:val="multilevel"/>
    <w:tmpl w:val="1B563932"/>
    <w:numStyleLink w:val="RKNumreradlista"/>
  </w:abstractNum>
  <w:abstractNum w:abstractNumId="30" w15:restartNumberingAfterBreak="0">
    <w:nsid w:val="4DAD38FF"/>
    <w:multiLevelType w:val="multilevel"/>
    <w:tmpl w:val="1B563932"/>
    <w:numStyleLink w:val="RKNumreradlista"/>
  </w:abstractNum>
  <w:abstractNum w:abstractNumId="31" w15:restartNumberingAfterBreak="0">
    <w:nsid w:val="53A05A92"/>
    <w:multiLevelType w:val="multilevel"/>
    <w:tmpl w:val="1B563932"/>
    <w:numStyleLink w:val="RKNumreradlista"/>
  </w:abstractNum>
  <w:abstractNum w:abstractNumId="32" w15:restartNumberingAfterBreak="0">
    <w:nsid w:val="5C6843F9"/>
    <w:multiLevelType w:val="multilevel"/>
    <w:tmpl w:val="1A20A4CA"/>
    <w:numStyleLink w:val="RKPunktlista"/>
  </w:abstractNum>
  <w:abstractNum w:abstractNumId="33" w15:restartNumberingAfterBreak="0">
    <w:nsid w:val="61AC437A"/>
    <w:multiLevelType w:val="multilevel"/>
    <w:tmpl w:val="E2FEA49E"/>
    <w:numStyleLink w:val="RKNumreraderubriker"/>
  </w:abstractNum>
  <w:abstractNum w:abstractNumId="34" w15:restartNumberingAfterBreak="0">
    <w:nsid w:val="64780D1B"/>
    <w:multiLevelType w:val="multilevel"/>
    <w:tmpl w:val="1B563932"/>
    <w:numStyleLink w:val="RKNumreradlista"/>
  </w:abstractNum>
  <w:abstractNum w:abstractNumId="35" w15:restartNumberingAfterBreak="0">
    <w:nsid w:val="664239C2"/>
    <w:multiLevelType w:val="multilevel"/>
    <w:tmpl w:val="1A20A4CA"/>
    <w:numStyleLink w:val="RKPunktlista"/>
  </w:abstractNum>
  <w:abstractNum w:abstractNumId="36" w15:restartNumberingAfterBreak="0">
    <w:nsid w:val="6AA87A6A"/>
    <w:multiLevelType w:val="multilevel"/>
    <w:tmpl w:val="186C6512"/>
    <w:numStyleLink w:val="Strecklistan"/>
  </w:abstractNum>
  <w:abstractNum w:abstractNumId="37" w15:restartNumberingAfterBreak="0">
    <w:nsid w:val="6D8C68B4"/>
    <w:multiLevelType w:val="multilevel"/>
    <w:tmpl w:val="1B563932"/>
    <w:numStyleLink w:val="RKNumreradlista"/>
  </w:abstractNum>
  <w:abstractNum w:abstractNumId="38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466A28"/>
    <w:multiLevelType w:val="multilevel"/>
    <w:tmpl w:val="1A20A4CA"/>
    <w:numStyleLink w:val="RKPunktlista"/>
  </w:abstractNum>
  <w:abstractNum w:abstractNumId="40" w15:restartNumberingAfterBreak="0">
    <w:nsid w:val="76322898"/>
    <w:multiLevelType w:val="multilevel"/>
    <w:tmpl w:val="186C6512"/>
    <w:numStyleLink w:val="Strecklistan"/>
  </w:abstractNum>
  <w:num w:numId="1">
    <w:abstractNumId w:val="26"/>
  </w:num>
  <w:num w:numId="2">
    <w:abstractNumId w:val="33"/>
  </w:num>
  <w:num w:numId="3">
    <w:abstractNumId w:val="8"/>
  </w:num>
  <w:num w:numId="4">
    <w:abstractNumId w:val="3"/>
  </w:num>
  <w:num w:numId="5">
    <w:abstractNumId w:val="9"/>
  </w:num>
  <w:num w:numId="6">
    <w:abstractNumId w:val="7"/>
  </w:num>
  <w:num w:numId="7">
    <w:abstractNumId w:val="23"/>
  </w:num>
  <w:num w:numId="8">
    <w:abstractNumId w:val="21"/>
  </w:num>
  <w:num w:numId="9">
    <w:abstractNumId w:val="12"/>
  </w:num>
  <w:num w:numId="10">
    <w:abstractNumId w:val="18"/>
  </w:num>
  <w:num w:numId="11">
    <w:abstractNumId w:val="22"/>
  </w:num>
  <w:num w:numId="12">
    <w:abstractNumId w:val="38"/>
  </w:num>
  <w:num w:numId="13">
    <w:abstractNumId w:val="31"/>
  </w:num>
  <w:num w:numId="14">
    <w:abstractNumId w:val="13"/>
  </w:num>
  <w:num w:numId="15">
    <w:abstractNumId w:val="11"/>
  </w:num>
  <w:num w:numId="16">
    <w:abstractNumId w:val="35"/>
  </w:num>
  <w:num w:numId="17">
    <w:abstractNumId w:val="32"/>
  </w:num>
  <w:num w:numId="18">
    <w:abstractNumId w:val="10"/>
  </w:num>
  <w:num w:numId="19">
    <w:abstractNumId w:val="2"/>
  </w:num>
  <w:num w:numId="20">
    <w:abstractNumId w:val="6"/>
  </w:num>
  <w:num w:numId="21">
    <w:abstractNumId w:val="20"/>
  </w:num>
  <w:num w:numId="22">
    <w:abstractNumId w:val="15"/>
  </w:num>
  <w:num w:numId="23">
    <w:abstractNumId w:val="28"/>
  </w:num>
  <w:num w:numId="24">
    <w:abstractNumId w:val="29"/>
  </w:num>
  <w:num w:numId="25">
    <w:abstractNumId w:val="39"/>
  </w:num>
  <w:num w:numId="26">
    <w:abstractNumId w:val="24"/>
  </w:num>
  <w:num w:numId="27">
    <w:abstractNumId w:val="36"/>
  </w:num>
  <w:num w:numId="28">
    <w:abstractNumId w:val="19"/>
  </w:num>
  <w:num w:numId="29">
    <w:abstractNumId w:val="17"/>
  </w:num>
  <w:num w:numId="30">
    <w:abstractNumId w:val="37"/>
  </w:num>
  <w:num w:numId="31">
    <w:abstractNumId w:val="16"/>
  </w:num>
  <w:num w:numId="32">
    <w:abstractNumId w:val="30"/>
  </w:num>
  <w:num w:numId="33">
    <w:abstractNumId w:val="34"/>
  </w:num>
  <w:num w:numId="34">
    <w:abstractNumId w:val="40"/>
  </w:num>
  <w:num w:numId="35">
    <w:abstractNumId w:val="27"/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  <w:num w:numId="38">
    <w:abstractNumId w:val="25"/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</w:num>
  <w:num w:numId="41">
    <w:abstractNumId w:val="0"/>
  </w:num>
  <w:num w:numId="42">
    <w:abstractNumId w:val="5"/>
  </w:num>
  <w:num w:numId="43">
    <w:abstractNumId w:val="4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BE7"/>
    <w:rsid w:val="00000290"/>
    <w:rsid w:val="00004D5C"/>
    <w:rsid w:val="00005F68"/>
    <w:rsid w:val="00006CA7"/>
    <w:rsid w:val="0001102F"/>
    <w:rsid w:val="00012B00"/>
    <w:rsid w:val="00014EF6"/>
    <w:rsid w:val="00017197"/>
    <w:rsid w:val="0001725B"/>
    <w:rsid w:val="000203B0"/>
    <w:rsid w:val="00025992"/>
    <w:rsid w:val="00026711"/>
    <w:rsid w:val="0003679E"/>
    <w:rsid w:val="00041EDC"/>
    <w:rsid w:val="0004352E"/>
    <w:rsid w:val="00053CAA"/>
    <w:rsid w:val="00057FE0"/>
    <w:rsid w:val="000620FD"/>
    <w:rsid w:val="00063DCB"/>
    <w:rsid w:val="00066BC9"/>
    <w:rsid w:val="0007033C"/>
    <w:rsid w:val="00072FFC"/>
    <w:rsid w:val="00073B75"/>
    <w:rsid w:val="000757FC"/>
    <w:rsid w:val="000862E0"/>
    <w:rsid w:val="000873C3"/>
    <w:rsid w:val="00093408"/>
    <w:rsid w:val="00093BBF"/>
    <w:rsid w:val="0009435C"/>
    <w:rsid w:val="000A13CA"/>
    <w:rsid w:val="000A456A"/>
    <w:rsid w:val="000A5E43"/>
    <w:rsid w:val="000C61D1"/>
    <w:rsid w:val="000D31A9"/>
    <w:rsid w:val="000D74E1"/>
    <w:rsid w:val="000E12D9"/>
    <w:rsid w:val="000E59A9"/>
    <w:rsid w:val="000E638A"/>
    <w:rsid w:val="000F00B8"/>
    <w:rsid w:val="000F1EA7"/>
    <w:rsid w:val="000F2084"/>
    <w:rsid w:val="000F2539"/>
    <w:rsid w:val="000F6462"/>
    <w:rsid w:val="00113168"/>
    <w:rsid w:val="0011413E"/>
    <w:rsid w:val="00116F74"/>
    <w:rsid w:val="0012033A"/>
    <w:rsid w:val="00121002"/>
    <w:rsid w:val="00122D16"/>
    <w:rsid w:val="00125B5E"/>
    <w:rsid w:val="00126E6B"/>
    <w:rsid w:val="00130EC3"/>
    <w:rsid w:val="001331B1"/>
    <w:rsid w:val="00134837"/>
    <w:rsid w:val="00135111"/>
    <w:rsid w:val="001428E2"/>
    <w:rsid w:val="00143658"/>
    <w:rsid w:val="001463ED"/>
    <w:rsid w:val="00152C17"/>
    <w:rsid w:val="00167FA8"/>
    <w:rsid w:val="00170CE4"/>
    <w:rsid w:val="0017300E"/>
    <w:rsid w:val="00173126"/>
    <w:rsid w:val="00176A26"/>
    <w:rsid w:val="001813DF"/>
    <w:rsid w:val="0019051C"/>
    <w:rsid w:val="0019127B"/>
    <w:rsid w:val="00192350"/>
    <w:rsid w:val="00192E34"/>
    <w:rsid w:val="00197A8A"/>
    <w:rsid w:val="001A2A61"/>
    <w:rsid w:val="001B4824"/>
    <w:rsid w:val="001C4980"/>
    <w:rsid w:val="001C5DC9"/>
    <w:rsid w:val="001C71A9"/>
    <w:rsid w:val="001E1A13"/>
    <w:rsid w:val="001E20CC"/>
    <w:rsid w:val="001E3D83"/>
    <w:rsid w:val="001E5C22"/>
    <w:rsid w:val="001E72EE"/>
    <w:rsid w:val="001F0629"/>
    <w:rsid w:val="001F0736"/>
    <w:rsid w:val="001F4302"/>
    <w:rsid w:val="001F50BE"/>
    <w:rsid w:val="001F525B"/>
    <w:rsid w:val="001F6BBE"/>
    <w:rsid w:val="00204079"/>
    <w:rsid w:val="002102FD"/>
    <w:rsid w:val="00211B4E"/>
    <w:rsid w:val="00213204"/>
    <w:rsid w:val="00213258"/>
    <w:rsid w:val="00222258"/>
    <w:rsid w:val="00223AD6"/>
    <w:rsid w:val="0022666A"/>
    <w:rsid w:val="002315F5"/>
    <w:rsid w:val="00233D52"/>
    <w:rsid w:val="00237147"/>
    <w:rsid w:val="00260D2D"/>
    <w:rsid w:val="00264503"/>
    <w:rsid w:val="00271D00"/>
    <w:rsid w:val="00275872"/>
    <w:rsid w:val="00281106"/>
    <w:rsid w:val="00282417"/>
    <w:rsid w:val="00282D27"/>
    <w:rsid w:val="00287F0D"/>
    <w:rsid w:val="00292420"/>
    <w:rsid w:val="00296B7A"/>
    <w:rsid w:val="002A6820"/>
    <w:rsid w:val="002B6849"/>
    <w:rsid w:val="002C4D25"/>
    <w:rsid w:val="002C5B48"/>
    <w:rsid w:val="002D2647"/>
    <w:rsid w:val="002D4298"/>
    <w:rsid w:val="002D4829"/>
    <w:rsid w:val="002E2C89"/>
    <w:rsid w:val="002E3609"/>
    <w:rsid w:val="002E4D3F"/>
    <w:rsid w:val="002E61A5"/>
    <w:rsid w:val="002F3675"/>
    <w:rsid w:val="002F59E0"/>
    <w:rsid w:val="002F66A6"/>
    <w:rsid w:val="00304C6F"/>
    <w:rsid w:val="003050DB"/>
    <w:rsid w:val="00310561"/>
    <w:rsid w:val="00311D8C"/>
    <w:rsid w:val="003128E2"/>
    <w:rsid w:val="003153D9"/>
    <w:rsid w:val="00321621"/>
    <w:rsid w:val="00323EF7"/>
    <w:rsid w:val="003240E1"/>
    <w:rsid w:val="00326C03"/>
    <w:rsid w:val="00327474"/>
    <w:rsid w:val="00340DE0"/>
    <w:rsid w:val="00341F47"/>
    <w:rsid w:val="00342327"/>
    <w:rsid w:val="00347E11"/>
    <w:rsid w:val="003503DD"/>
    <w:rsid w:val="00350696"/>
    <w:rsid w:val="00350C92"/>
    <w:rsid w:val="003542C5"/>
    <w:rsid w:val="00365461"/>
    <w:rsid w:val="00370311"/>
    <w:rsid w:val="00380663"/>
    <w:rsid w:val="003853E3"/>
    <w:rsid w:val="0038587E"/>
    <w:rsid w:val="00392ED4"/>
    <w:rsid w:val="00393680"/>
    <w:rsid w:val="00393F0F"/>
    <w:rsid w:val="00394D4C"/>
    <w:rsid w:val="003A1315"/>
    <w:rsid w:val="003A2E73"/>
    <w:rsid w:val="003A3071"/>
    <w:rsid w:val="003A35F9"/>
    <w:rsid w:val="003A5969"/>
    <w:rsid w:val="003A5C58"/>
    <w:rsid w:val="003B06E5"/>
    <w:rsid w:val="003B0C81"/>
    <w:rsid w:val="003C1AFB"/>
    <w:rsid w:val="003C45D9"/>
    <w:rsid w:val="003C7BE0"/>
    <w:rsid w:val="003D0DD3"/>
    <w:rsid w:val="003D17EF"/>
    <w:rsid w:val="003D3535"/>
    <w:rsid w:val="003D7B03"/>
    <w:rsid w:val="003E5A50"/>
    <w:rsid w:val="003E6020"/>
    <w:rsid w:val="003F1F1F"/>
    <w:rsid w:val="003F299F"/>
    <w:rsid w:val="003F6B92"/>
    <w:rsid w:val="00404DB4"/>
    <w:rsid w:val="004061A8"/>
    <w:rsid w:val="0041223B"/>
    <w:rsid w:val="00413A4E"/>
    <w:rsid w:val="00415163"/>
    <w:rsid w:val="004157BE"/>
    <w:rsid w:val="0041794C"/>
    <w:rsid w:val="0042068E"/>
    <w:rsid w:val="00422030"/>
    <w:rsid w:val="00422A7F"/>
    <w:rsid w:val="00425322"/>
    <w:rsid w:val="00431A7B"/>
    <w:rsid w:val="0043623F"/>
    <w:rsid w:val="00441D70"/>
    <w:rsid w:val="004425C2"/>
    <w:rsid w:val="00445604"/>
    <w:rsid w:val="004557F3"/>
    <w:rsid w:val="0045607E"/>
    <w:rsid w:val="00456DC3"/>
    <w:rsid w:val="0046337E"/>
    <w:rsid w:val="00464CA1"/>
    <w:rsid w:val="004660C8"/>
    <w:rsid w:val="00472EBA"/>
    <w:rsid w:val="004745D7"/>
    <w:rsid w:val="00474676"/>
    <w:rsid w:val="0047511B"/>
    <w:rsid w:val="00480EC3"/>
    <w:rsid w:val="0048317E"/>
    <w:rsid w:val="00485601"/>
    <w:rsid w:val="004865B8"/>
    <w:rsid w:val="00486C0D"/>
    <w:rsid w:val="00491796"/>
    <w:rsid w:val="0049768A"/>
    <w:rsid w:val="004A3F84"/>
    <w:rsid w:val="004A66B1"/>
    <w:rsid w:val="004B1E7B"/>
    <w:rsid w:val="004B3029"/>
    <w:rsid w:val="004B35E7"/>
    <w:rsid w:val="004B63BF"/>
    <w:rsid w:val="004B66DA"/>
    <w:rsid w:val="004B696B"/>
    <w:rsid w:val="004B7DFF"/>
    <w:rsid w:val="004C5686"/>
    <w:rsid w:val="004C70EE"/>
    <w:rsid w:val="004D766C"/>
    <w:rsid w:val="004E1DE3"/>
    <w:rsid w:val="004E251B"/>
    <w:rsid w:val="004E25CD"/>
    <w:rsid w:val="004E6D22"/>
    <w:rsid w:val="004F0448"/>
    <w:rsid w:val="004F1EA0"/>
    <w:rsid w:val="004F6525"/>
    <w:rsid w:val="004F6FE2"/>
    <w:rsid w:val="00505905"/>
    <w:rsid w:val="00511A1B"/>
    <w:rsid w:val="00511A68"/>
    <w:rsid w:val="00513E7D"/>
    <w:rsid w:val="0052127C"/>
    <w:rsid w:val="005302E0"/>
    <w:rsid w:val="00544738"/>
    <w:rsid w:val="005456E4"/>
    <w:rsid w:val="00547B89"/>
    <w:rsid w:val="005606BC"/>
    <w:rsid w:val="00563E73"/>
    <w:rsid w:val="00565792"/>
    <w:rsid w:val="00567799"/>
    <w:rsid w:val="00571A0B"/>
    <w:rsid w:val="00573DFD"/>
    <w:rsid w:val="005747D0"/>
    <w:rsid w:val="005850D7"/>
    <w:rsid w:val="0058522F"/>
    <w:rsid w:val="00586266"/>
    <w:rsid w:val="00586BC9"/>
    <w:rsid w:val="00590A94"/>
    <w:rsid w:val="00595EDE"/>
    <w:rsid w:val="00596E2B"/>
    <w:rsid w:val="005A0CBA"/>
    <w:rsid w:val="005A2022"/>
    <w:rsid w:val="005A5193"/>
    <w:rsid w:val="005B115A"/>
    <w:rsid w:val="005B537F"/>
    <w:rsid w:val="005C120D"/>
    <w:rsid w:val="005D07C2"/>
    <w:rsid w:val="005D7BDE"/>
    <w:rsid w:val="005E2F29"/>
    <w:rsid w:val="005E400D"/>
    <w:rsid w:val="005E4E79"/>
    <w:rsid w:val="005E5CE7"/>
    <w:rsid w:val="005F08C5"/>
    <w:rsid w:val="00605718"/>
    <w:rsid w:val="00605C66"/>
    <w:rsid w:val="0061594C"/>
    <w:rsid w:val="006175D7"/>
    <w:rsid w:val="006208E5"/>
    <w:rsid w:val="006273E4"/>
    <w:rsid w:val="00631F82"/>
    <w:rsid w:val="006358C8"/>
    <w:rsid w:val="00647FD7"/>
    <w:rsid w:val="00650080"/>
    <w:rsid w:val="00651F17"/>
    <w:rsid w:val="00654B4D"/>
    <w:rsid w:val="0065559D"/>
    <w:rsid w:val="00660D84"/>
    <w:rsid w:val="0066378C"/>
    <w:rsid w:val="006700F0"/>
    <w:rsid w:val="00670A48"/>
    <w:rsid w:val="00672F6F"/>
    <w:rsid w:val="00674C2F"/>
    <w:rsid w:val="00674C8B"/>
    <w:rsid w:val="00686843"/>
    <w:rsid w:val="0069523C"/>
    <w:rsid w:val="006962CA"/>
    <w:rsid w:val="006A09DA"/>
    <w:rsid w:val="006A1835"/>
    <w:rsid w:val="006B0740"/>
    <w:rsid w:val="006B4A30"/>
    <w:rsid w:val="006B7569"/>
    <w:rsid w:val="006C28EE"/>
    <w:rsid w:val="006D2998"/>
    <w:rsid w:val="006D3188"/>
    <w:rsid w:val="006E08FC"/>
    <w:rsid w:val="006F2588"/>
    <w:rsid w:val="00710A6C"/>
    <w:rsid w:val="00710D98"/>
    <w:rsid w:val="00711CE9"/>
    <w:rsid w:val="00712266"/>
    <w:rsid w:val="00712593"/>
    <w:rsid w:val="00712D82"/>
    <w:rsid w:val="00715CCA"/>
    <w:rsid w:val="007171AB"/>
    <w:rsid w:val="007213D0"/>
    <w:rsid w:val="007219B6"/>
    <w:rsid w:val="00725FF7"/>
    <w:rsid w:val="00732599"/>
    <w:rsid w:val="00740FC8"/>
    <w:rsid w:val="00743E09"/>
    <w:rsid w:val="00744FCC"/>
    <w:rsid w:val="00750C93"/>
    <w:rsid w:val="00754E24"/>
    <w:rsid w:val="00757B3B"/>
    <w:rsid w:val="00773075"/>
    <w:rsid w:val="00773F36"/>
    <w:rsid w:val="00776254"/>
    <w:rsid w:val="00777CFF"/>
    <w:rsid w:val="007815BC"/>
    <w:rsid w:val="00782B3F"/>
    <w:rsid w:val="00782E3C"/>
    <w:rsid w:val="007900CC"/>
    <w:rsid w:val="0079641B"/>
    <w:rsid w:val="00797A90"/>
    <w:rsid w:val="007A1856"/>
    <w:rsid w:val="007A1887"/>
    <w:rsid w:val="007A629C"/>
    <w:rsid w:val="007A6348"/>
    <w:rsid w:val="007B023C"/>
    <w:rsid w:val="007C44FF"/>
    <w:rsid w:val="007C7BDB"/>
    <w:rsid w:val="007D73AB"/>
    <w:rsid w:val="007E2712"/>
    <w:rsid w:val="007E4A9C"/>
    <w:rsid w:val="007E5516"/>
    <w:rsid w:val="007E7EE2"/>
    <w:rsid w:val="007F06CA"/>
    <w:rsid w:val="0080228F"/>
    <w:rsid w:val="00804C1B"/>
    <w:rsid w:val="008178E6"/>
    <w:rsid w:val="008222A0"/>
    <w:rsid w:val="0082249C"/>
    <w:rsid w:val="00830B7B"/>
    <w:rsid w:val="00832661"/>
    <w:rsid w:val="008349AA"/>
    <w:rsid w:val="008375D5"/>
    <w:rsid w:val="00841486"/>
    <w:rsid w:val="00842BC9"/>
    <w:rsid w:val="008431AF"/>
    <w:rsid w:val="0084476E"/>
    <w:rsid w:val="008504F6"/>
    <w:rsid w:val="008573B9"/>
    <w:rsid w:val="00863BB7"/>
    <w:rsid w:val="00873DA1"/>
    <w:rsid w:val="00875DDD"/>
    <w:rsid w:val="00881BC6"/>
    <w:rsid w:val="008860CC"/>
    <w:rsid w:val="00890876"/>
    <w:rsid w:val="00891929"/>
    <w:rsid w:val="00893029"/>
    <w:rsid w:val="0089514A"/>
    <w:rsid w:val="008A0A0D"/>
    <w:rsid w:val="008A4CEA"/>
    <w:rsid w:val="008A7506"/>
    <w:rsid w:val="008B1603"/>
    <w:rsid w:val="008B20ED"/>
    <w:rsid w:val="008B6BFC"/>
    <w:rsid w:val="008C4538"/>
    <w:rsid w:val="008C562B"/>
    <w:rsid w:val="008C6717"/>
    <w:rsid w:val="008D2D6B"/>
    <w:rsid w:val="008D3090"/>
    <w:rsid w:val="008D4306"/>
    <w:rsid w:val="008D4508"/>
    <w:rsid w:val="008D4DC4"/>
    <w:rsid w:val="008D7CAF"/>
    <w:rsid w:val="008E02EE"/>
    <w:rsid w:val="008E65A8"/>
    <w:rsid w:val="008E77D6"/>
    <w:rsid w:val="009036E7"/>
    <w:rsid w:val="0091053B"/>
    <w:rsid w:val="00912945"/>
    <w:rsid w:val="00913937"/>
    <w:rsid w:val="00915D4C"/>
    <w:rsid w:val="009279B2"/>
    <w:rsid w:val="00935814"/>
    <w:rsid w:val="0094502D"/>
    <w:rsid w:val="00947013"/>
    <w:rsid w:val="00973084"/>
    <w:rsid w:val="00984EA2"/>
    <w:rsid w:val="00986CC3"/>
    <w:rsid w:val="0099068E"/>
    <w:rsid w:val="009920AA"/>
    <w:rsid w:val="00992943"/>
    <w:rsid w:val="009A0866"/>
    <w:rsid w:val="009A4D0A"/>
    <w:rsid w:val="009B2F70"/>
    <w:rsid w:val="009C2459"/>
    <w:rsid w:val="009C255A"/>
    <w:rsid w:val="009C2833"/>
    <w:rsid w:val="009C2B46"/>
    <w:rsid w:val="009C2BE7"/>
    <w:rsid w:val="009C4448"/>
    <w:rsid w:val="009C610D"/>
    <w:rsid w:val="009D43F3"/>
    <w:rsid w:val="009D4E9F"/>
    <w:rsid w:val="009D5D40"/>
    <w:rsid w:val="009D6B1B"/>
    <w:rsid w:val="009E107B"/>
    <w:rsid w:val="009E18D6"/>
    <w:rsid w:val="00A00AE4"/>
    <w:rsid w:val="00A00D24"/>
    <w:rsid w:val="00A01F5C"/>
    <w:rsid w:val="00A03274"/>
    <w:rsid w:val="00A1786D"/>
    <w:rsid w:val="00A2019A"/>
    <w:rsid w:val="00A20FE0"/>
    <w:rsid w:val="00A2416A"/>
    <w:rsid w:val="00A3270B"/>
    <w:rsid w:val="00A379E4"/>
    <w:rsid w:val="00A43B02"/>
    <w:rsid w:val="00A44946"/>
    <w:rsid w:val="00A46B85"/>
    <w:rsid w:val="00A50585"/>
    <w:rsid w:val="00A506F1"/>
    <w:rsid w:val="00A5156E"/>
    <w:rsid w:val="00A52B86"/>
    <w:rsid w:val="00A531DF"/>
    <w:rsid w:val="00A53E57"/>
    <w:rsid w:val="00A548EA"/>
    <w:rsid w:val="00A553E8"/>
    <w:rsid w:val="00A56824"/>
    <w:rsid w:val="00A65996"/>
    <w:rsid w:val="00A67276"/>
    <w:rsid w:val="00A67588"/>
    <w:rsid w:val="00A67840"/>
    <w:rsid w:val="00A71A9E"/>
    <w:rsid w:val="00A7382D"/>
    <w:rsid w:val="00A743AC"/>
    <w:rsid w:val="00A8483F"/>
    <w:rsid w:val="00A870B0"/>
    <w:rsid w:val="00A87A54"/>
    <w:rsid w:val="00AA1809"/>
    <w:rsid w:val="00AB5033"/>
    <w:rsid w:val="00AB5519"/>
    <w:rsid w:val="00AB6313"/>
    <w:rsid w:val="00AB71DD"/>
    <w:rsid w:val="00AC15C5"/>
    <w:rsid w:val="00AC4A9B"/>
    <w:rsid w:val="00AD0E75"/>
    <w:rsid w:val="00AE7BD8"/>
    <w:rsid w:val="00AE7D02"/>
    <w:rsid w:val="00AF0BB7"/>
    <w:rsid w:val="00AF0BDE"/>
    <w:rsid w:val="00AF0EDE"/>
    <w:rsid w:val="00AF4853"/>
    <w:rsid w:val="00B0234E"/>
    <w:rsid w:val="00B06751"/>
    <w:rsid w:val="00B149E2"/>
    <w:rsid w:val="00B2169D"/>
    <w:rsid w:val="00B21CBB"/>
    <w:rsid w:val="00B263C0"/>
    <w:rsid w:val="00B316CA"/>
    <w:rsid w:val="00B31BFB"/>
    <w:rsid w:val="00B3528F"/>
    <w:rsid w:val="00B357AB"/>
    <w:rsid w:val="00B41F72"/>
    <w:rsid w:val="00B44E90"/>
    <w:rsid w:val="00B45324"/>
    <w:rsid w:val="00B47956"/>
    <w:rsid w:val="00B517E1"/>
    <w:rsid w:val="00B55E70"/>
    <w:rsid w:val="00B60238"/>
    <w:rsid w:val="00B64962"/>
    <w:rsid w:val="00B66AC0"/>
    <w:rsid w:val="00B71634"/>
    <w:rsid w:val="00B73091"/>
    <w:rsid w:val="00B80840"/>
    <w:rsid w:val="00B815FC"/>
    <w:rsid w:val="00B82A05"/>
    <w:rsid w:val="00B84409"/>
    <w:rsid w:val="00B84E2D"/>
    <w:rsid w:val="00B927C9"/>
    <w:rsid w:val="00B96EFA"/>
    <w:rsid w:val="00BB4AC0"/>
    <w:rsid w:val="00BB5683"/>
    <w:rsid w:val="00BC112B"/>
    <w:rsid w:val="00BC17DF"/>
    <w:rsid w:val="00BD0826"/>
    <w:rsid w:val="00BD15AB"/>
    <w:rsid w:val="00BD181D"/>
    <w:rsid w:val="00BE0567"/>
    <w:rsid w:val="00BE3210"/>
    <w:rsid w:val="00BE350E"/>
    <w:rsid w:val="00BE4BF7"/>
    <w:rsid w:val="00BF27B2"/>
    <w:rsid w:val="00BF4F06"/>
    <w:rsid w:val="00BF534E"/>
    <w:rsid w:val="00BF5717"/>
    <w:rsid w:val="00C01585"/>
    <w:rsid w:val="00C141C6"/>
    <w:rsid w:val="00C16F5A"/>
    <w:rsid w:val="00C2071A"/>
    <w:rsid w:val="00C20ACB"/>
    <w:rsid w:val="00C23703"/>
    <w:rsid w:val="00C26068"/>
    <w:rsid w:val="00C271A8"/>
    <w:rsid w:val="00C32067"/>
    <w:rsid w:val="00C36E3A"/>
    <w:rsid w:val="00C37A77"/>
    <w:rsid w:val="00C41141"/>
    <w:rsid w:val="00C461E6"/>
    <w:rsid w:val="00C50771"/>
    <w:rsid w:val="00C508BE"/>
    <w:rsid w:val="00C63EC4"/>
    <w:rsid w:val="00C64CD9"/>
    <w:rsid w:val="00C670F8"/>
    <w:rsid w:val="00C8047C"/>
    <w:rsid w:val="00C80AD4"/>
    <w:rsid w:val="00C9061B"/>
    <w:rsid w:val="00C93EBA"/>
    <w:rsid w:val="00CA0BD8"/>
    <w:rsid w:val="00CA72BB"/>
    <w:rsid w:val="00CA7FF5"/>
    <w:rsid w:val="00CB07E5"/>
    <w:rsid w:val="00CB1E7C"/>
    <w:rsid w:val="00CB2EA1"/>
    <w:rsid w:val="00CB2F84"/>
    <w:rsid w:val="00CB3E75"/>
    <w:rsid w:val="00CB43F1"/>
    <w:rsid w:val="00CB6A8A"/>
    <w:rsid w:val="00CB6EDE"/>
    <w:rsid w:val="00CC41BA"/>
    <w:rsid w:val="00CD17C1"/>
    <w:rsid w:val="00CD1C6C"/>
    <w:rsid w:val="00CD37F1"/>
    <w:rsid w:val="00CD6169"/>
    <w:rsid w:val="00CD6D76"/>
    <w:rsid w:val="00CE20BC"/>
    <w:rsid w:val="00CF1FD8"/>
    <w:rsid w:val="00CF45F2"/>
    <w:rsid w:val="00CF4FDC"/>
    <w:rsid w:val="00D00E9E"/>
    <w:rsid w:val="00D021D2"/>
    <w:rsid w:val="00D061BB"/>
    <w:rsid w:val="00D07BE1"/>
    <w:rsid w:val="00D116C0"/>
    <w:rsid w:val="00D13433"/>
    <w:rsid w:val="00D13D8A"/>
    <w:rsid w:val="00D20DA7"/>
    <w:rsid w:val="00D279D8"/>
    <w:rsid w:val="00D27C8E"/>
    <w:rsid w:val="00D4141B"/>
    <w:rsid w:val="00D4145D"/>
    <w:rsid w:val="00D458F0"/>
    <w:rsid w:val="00D50B3B"/>
    <w:rsid w:val="00D5467F"/>
    <w:rsid w:val="00D55837"/>
    <w:rsid w:val="00D60F51"/>
    <w:rsid w:val="00D6730A"/>
    <w:rsid w:val="00D674A6"/>
    <w:rsid w:val="00D74B7C"/>
    <w:rsid w:val="00D76068"/>
    <w:rsid w:val="00D76B01"/>
    <w:rsid w:val="00D804A2"/>
    <w:rsid w:val="00D84704"/>
    <w:rsid w:val="00D921FD"/>
    <w:rsid w:val="00D93714"/>
    <w:rsid w:val="00D95424"/>
    <w:rsid w:val="00DA5C0D"/>
    <w:rsid w:val="00DB714B"/>
    <w:rsid w:val="00DC10F6"/>
    <w:rsid w:val="00DC3E45"/>
    <w:rsid w:val="00DC4598"/>
    <w:rsid w:val="00DD0722"/>
    <w:rsid w:val="00DD212F"/>
    <w:rsid w:val="00DF5BFB"/>
    <w:rsid w:val="00DF5CD6"/>
    <w:rsid w:val="00E022DA"/>
    <w:rsid w:val="00E03BCB"/>
    <w:rsid w:val="00E124DC"/>
    <w:rsid w:val="00E26DDF"/>
    <w:rsid w:val="00E30167"/>
    <w:rsid w:val="00E33493"/>
    <w:rsid w:val="00E37922"/>
    <w:rsid w:val="00E406DF"/>
    <w:rsid w:val="00E415D3"/>
    <w:rsid w:val="00E469E4"/>
    <w:rsid w:val="00E475C3"/>
    <w:rsid w:val="00E509B0"/>
    <w:rsid w:val="00E54246"/>
    <w:rsid w:val="00E554A9"/>
    <w:rsid w:val="00E55D8E"/>
    <w:rsid w:val="00E7290C"/>
    <w:rsid w:val="00E74A30"/>
    <w:rsid w:val="00E77B7E"/>
    <w:rsid w:val="00E82DF1"/>
    <w:rsid w:val="00E96532"/>
    <w:rsid w:val="00E973A0"/>
    <w:rsid w:val="00EA1688"/>
    <w:rsid w:val="00EA4C83"/>
    <w:rsid w:val="00EC1DA0"/>
    <w:rsid w:val="00EC329B"/>
    <w:rsid w:val="00EC71A6"/>
    <w:rsid w:val="00EC73EB"/>
    <w:rsid w:val="00ED592E"/>
    <w:rsid w:val="00ED6ABD"/>
    <w:rsid w:val="00ED72E1"/>
    <w:rsid w:val="00EE3C0F"/>
    <w:rsid w:val="00EE6810"/>
    <w:rsid w:val="00EF21FE"/>
    <w:rsid w:val="00EF2A7F"/>
    <w:rsid w:val="00EF4803"/>
    <w:rsid w:val="00EF5127"/>
    <w:rsid w:val="00F03EAC"/>
    <w:rsid w:val="00F04B7C"/>
    <w:rsid w:val="00F14024"/>
    <w:rsid w:val="00F2129D"/>
    <w:rsid w:val="00F24297"/>
    <w:rsid w:val="00F25761"/>
    <w:rsid w:val="00F259D7"/>
    <w:rsid w:val="00F32D05"/>
    <w:rsid w:val="00F35263"/>
    <w:rsid w:val="00F403BF"/>
    <w:rsid w:val="00F4342F"/>
    <w:rsid w:val="00F45227"/>
    <w:rsid w:val="00F5045C"/>
    <w:rsid w:val="00F53AEA"/>
    <w:rsid w:val="00F55FC9"/>
    <w:rsid w:val="00F5663B"/>
    <w:rsid w:val="00F5674D"/>
    <w:rsid w:val="00F6392C"/>
    <w:rsid w:val="00F64256"/>
    <w:rsid w:val="00F66093"/>
    <w:rsid w:val="00F70848"/>
    <w:rsid w:val="00F73A60"/>
    <w:rsid w:val="00F829C7"/>
    <w:rsid w:val="00F834AA"/>
    <w:rsid w:val="00F848D6"/>
    <w:rsid w:val="00F943C8"/>
    <w:rsid w:val="00F96B28"/>
    <w:rsid w:val="00FA15D0"/>
    <w:rsid w:val="00FA41B4"/>
    <w:rsid w:val="00FA5DDD"/>
    <w:rsid w:val="00FA7644"/>
    <w:rsid w:val="00FC069A"/>
    <w:rsid w:val="00FD0B7B"/>
    <w:rsid w:val="00FD32AC"/>
    <w:rsid w:val="00FE1DCC"/>
    <w:rsid w:val="00FF0538"/>
    <w:rsid w:val="00FF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D1763D9"/>
  <w15:docId w15:val="{421F5A53-0D95-4145-9EDC-66752C5D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28" w:unhideWhenUsed="1"/>
    <w:lsdException w:name="toc 2" w:uiPriority="28"/>
    <w:lsdException w:name="toc 3" w:uiPriority="28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/>
    <w:lsdException w:name="List Number" w:uiPriority="6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9C2BE7"/>
    <w:rPr>
      <w:lang w:val="en-GB"/>
    </w:rPr>
  </w:style>
  <w:style w:type="paragraph" w:styleId="Rubrik1">
    <w:name w:val="heading 1"/>
    <w:basedOn w:val="Brdtext"/>
    <w:next w:val="Brdtext"/>
    <w:link w:val="Rubrik1Char"/>
    <w:uiPriority w:val="1"/>
    <w:qFormat/>
    <w:rsid w:val="009C2BE7"/>
    <w:pPr>
      <w:keepNext/>
      <w:keepLines/>
      <w:numPr>
        <w:numId w:val="2"/>
      </w:numPr>
      <w:tabs>
        <w:tab w:val="num" w:pos="360"/>
      </w:tabs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Rubrik2">
    <w:name w:val="heading 2"/>
    <w:basedOn w:val="Brdtext"/>
    <w:next w:val="Brdtext"/>
    <w:link w:val="Rubrik2Char"/>
    <w:uiPriority w:val="1"/>
    <w:qFormat/>
    <w:rsid w:val="009C2BE7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Brdtext"/>
    <w:next w:val="Brdtext"/>
    <w:link w:val="Rubrik3Char"/>
    <w:uiPriority w:val="1"/>
    <w:qFormat/>
    <w:rsid w:val="009C2BE7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1"/>
    <w:unhideWhenUsed/>
    <w:qFormat/>
    <w:rsid w:val="009C2BE7"/>
    <w:pPr>
      <w:keepNext/>
      <w:keepLines/>
      <w:numPr>
        <w:ilvl w:val="3"/>
        <w:numId w:val="2"/>
      </w:numPr>
      <w:tabs>
        <w:tab w:val="num" w:pos="360"/>
      </w:tabs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Rubrik5">
    <w:name w:val="heading 5"/>
    <w:basedOn w:val="Normal"/>
    <w:next w:val="Brdtext"/>
    <w:link w:val="Rubrik5Char"/>
    <w:uiPriority w:val="1"/>
    <w:unhideWhenUsed/>
    <w:qFormat/>
    <w:rsid w:val="009C2BE7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9C2BE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D1727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9C2BE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1727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9C2BE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9C2BE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9C2BE7"/>
    <w:pPr>
      <w:tabs>
        <w:tab w:val="left" w:pos="1701"/>
        <w:tab w:val="left" w:pos="3600"/>
        <w:tab w:val="left" w:pos="5387"/>
      </w:tabs>
    </w:pPr>
  </w:style>
  <w:style w:type="character" w:customStyle="1" w:styleId="BrdtextChar">
    <w:name w:val="Brödtext Char"/>
    <w:basedOn w:val="Standardstycketeckensnitt"/>
    <w:link w:val="Brdtext"/>
    <w:rsid w:val="009C2BE7"/>
    <w:rPr>
      <w:lang w:val="en-GB"/>
    </w:rPr>
  </w:style>
  <w:style w:type="paragraph" w:styleId="Brdtextmedindrag">
    <w:name w:val="Body Text Indent"/>
    <w:basedOn w:val="Normal"/>
    <w:link w:val="BrdtextmedindragChar"/>
    <w:qFormat/>
    <w:rsid w:val="009C2BE7"/>
    <w:pPr>
      <w:tabs>
        <w:tab w:val="left" w:pos="1701"/>
        <w:tab w:val="left" w:pos="3600"/>
        <w:tab w:val="left" w:pos="5387"/>
      </w:tabs>
      <w:ind w:firstLine="284"/>
    </w:pPr>
  </w:style>
  <w:style w:type="character" w:customStyle="1" w:styleId="BrdtextmedindragChar">
    <w:name w:val="Brödtext med indrag Char"/>
    <w:basedOn w:val="Standardstycketeckensnitt"/>
    <w:link w:val="Brdtextmedindrag"/>
    <w:rsid w:val="009C2BE7"/>
    <w:rPr>
      <w:lang w:val="en-GB"/>
    </w:rPr>
  </w:style>
  <w:style w:type="character" w:customStyle="1" w:styleId="Rubrik1Char">
    <w:name w:val="Rubrik 1 Char"/>
    <w:basedOn w:val="Standardstycketeckensnitt"/>
    <w:link w:val="Rubrik1"/>
    <w:uiPriority w:val="1"/>
    <w:rsid w:val="009C2BE7"/>
    <w:rPr>
      <w:rFonts w:asciiTheme="majorHAnsi" w:eastAsiaTheme="majorEastAsia" w:hAnsiTheme="majorHAnsi" w:cstheme="majorBidi"/>
      <w:sz w:val="24"/>
      <w:szCs w:val="32"/>
      <w:lang w:val="en-GB"/>
    </w:rPr>
  </w:style>
  <w:style w:type="paragraph" w:styleId="Rubrik">
    <w:name w:val="Title"/>
    <w:basedOn w:val="Normal"/>
    <w:next w:val="Brdtext"/>
    <w:link w:val="RubrikChar"/>
    <w:uiPriority w:val="1"/>
    <w:qFormat/>
    <w:rsid w:val="009C2BE7"/>
    <w:pPr>
      <w:keepNext/>
      <w:keepLines/>
      <w:spacing w:after="600"/>
      <w:contextualSpacing/>
      <w:outlineLvl w:val="0"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RubrikChar">
    <w:name w:val="Rubrik Char"/>
    <w:basedOn w:val="Standardstycketeckensnitt"/>
    <w:link w:val="Rubrik"/>
    <w:uiPriority w:val="1"/>
    <w:rsid w:val="009C2BE7"/>
    <w:rPr>
      <w:rFonts w:asciiTheme="majorHAnsi" w:eastAsiaTheme="majorEastAsia" w:hAnsiTheme="majorHAnsi" w:cstheme="majorBidi"/>
      <w:kern w:val="28"/>
      <w:sz w:val="26"/>
      <w:szCs w:val="56"/>
      <w:lang w:val="en-GB"/>
    </w:rPr>
  </w:style>
  <w:style w:type="character" w:customStyle="1" w:styleId="Rubrik2Char">
    <w:name w:val="Rubrik 2 Char"/>
    <w:basedOn w:val="Standardstycketeckensnitt"/>
    <w:link w:val="Rubrik2"/>
    <w:uiPriority w:val="1"/>
    <w:rsid w:val="009C2BE7"/>
    <w:rPr>
      <w:rFonts w:asciiTheme="majorHAnsi" w:eastAsiaTheme="majorEastAsia" w:hAnsiTheme="majorHAnsi" w:cstheme="majorBidi"/>
      <w:b/>
      <w:sz w:val="22"/>
      <w:szCs w:val="26"/>
      <w:lang w:val="en-GB"/>
    </w:rPr>
  </w:style>
  <w:style w:type="character" w:customStyle="1" w:styleId="Rubrik3Char">
    <w:name w:val="Rubrik 3 Char"/>
    <w:basedOn w:val="Standardstycketeckensnitt"/>
    <w:link w:val="Rubrik3"/>
    <w:uiPriority w:val="1"/>
    <w:rsid w:val="009C2BE7"/>
    <w:rPr>
      <w:rFonts w:asciiTheme="majorHAnsi" w:eastAsiaTheme="majorEastAsia" w:hAnsiTheme="majorHAnsi" w:cstheme="majorBidi"/>
      <w:sz w:val="22"/>
      <w:szCs w:val="24"/>
      <w:lang w:val="en-GB"/>
    </w:rPr>
  </w:style>
  <w:style w:type="paragraph" w:customStyle="1" w:styleId="Rubrik1utannumrering">
    <w:name w:val="Rubrik 1 utan numrering"/>
    <w:basedOn w:val="Rubrik1"/>
    <w:next w:val="Brdtext"/>
    <w:uiPriority w:val="1"/>
    <w:qFormat/>
    <w:rsid w:val="009C2BE7"/>
    <w:pPr>
      <w:numPr>
        <w:numId w:val="0"/>
      </w:numPr>
    </w:pPr>
  </w:style>
  <w:style w:type="paragraph" w:customStyle="1" w:styleId="Rubrik2utannumrering">
    <w:name w:val="Rubrik 2 utan numrering"/>
    <w:basedOn w:val="Rubrik2"/>
    <w:next w:val="Brdtext"/>
    <w:uiPriority w:val="1"/>
    <w:qFormat/>
    <w:rsid w:val="009C2BE7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Rubrik3"/>
    <w:next w:val="Brdtext"/>
    <w:uiPriority w:val="1"/>
    <w:qFormat/>
    <w:rsid w:val="009C2BE7"/>
    <w:pPr>
      <w:numPr>
        <w:ilvl w:val="0"/>
        <w:numId w:val="0"/>
      </w:numPr>
    </w:pPr>
  </w:style>
  <w:style w:type="character" w:customStyle="1" w:styleId="Rubrik4Char">
    <w:name w:val="Rubrik 4 Char"/>
    <w:basedOn w:val="Standardstycketeckensnitt"/>
    <w:link w:val="Rubrik4"/>
    <w:uiPriority w:val="1"/>
    <w:rsid w:val="009C2BE7"/>
    <w:rPr>
      <w:rFonts w:asciiTheme="majorHAnsi" w:eastAsiaTheme="majorEastAsia" w:hAnsiTheme="majorHAnsi" w:cstheme="majorBidi"/>
      <w:b/>
      <w:iCs/>
      <w:sz w:val="20"/>
      <w:lang w:val="en-GB"/>
    </w:rPr>
  </w:style>
  <w:style w:type="paragraph" w:customStyle="1" w:styleId="Brdtextutanavstnd">
    <w:name w:val="Brödtext utan avstånd"/>
    <w:basedOn w:val="Normal"/>
    <w:qFormat/>
    <w:rsid w:val="009C2BE7"/>
    <w:pPr>
      <w:tabs>
        <w:tab w:val="left" w:pos="1701"/>
        <w:tab w:val="left" w:pos="3600"/>
        <w:tab w:val="left" w:pos="5387"/>
      </w:tabs>
      <w:spacing w:after="0"/>
    </w:pPr>
  </w:style>
  <w:style w:type="paragraph" w:customStyle="1" w:styleId="Bildtext">
    <w:name w:val="Bildtext"/>
    <w:basedOn w:val="Brdtext"/>
    <w:next w:val="Brdtext"/>
    <w:uiPriority w:val="2"/>
    <w:qFormat/>
    <w:rsid w:val="009C2BE7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Rubrik4"/>
    <w:next w:val="Brdtext"/>
    <w:uiPriority w:val="1"/>
    <w:qFormat/>
    <w:rsid w:val="009C2BE7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Rubrik5"/>
    <w:next w:val="Brdtext"/>
    <w:uiPriority w:val="1"/>
    <w:qFormat/>
    <w:rsid w:val="009C2BE7"/>
  </w:style>
  <w:style w:type="paragraph" w:styleId="Beskrivning">
    <w:name w:val="caption"/>
    <w:basedOn w:val="Bildtext"/>
    <w:next w:val="Normal"/>
    <w:uiPriority w:val="35"/>
    <w:semiHidden/>
    <w:qFormat/>
    <w:rsid w:val="009C2BE7"/>
    <w:rPr>
      <w:iCs/>
      <w:szCs w:val="18"/>
    </w:rPr>
  </w:style>
  <w:style w:type="character" w:customStyle="1" w:styleId="Rubrik5Char">
    <w:name w:val="Rubrik 5 Char"/>
    <w:basedOn w:val="Standardstycketeckensnitt"/>
    <w:link w:val="Rubrik5"/>
    <w:uiPriority w:val="1"/>
    <w:rsid w:val="009C2BE7"/>
    <w:rPr>
      <w:rFonts w:asciiTheme="majorHAnsi" w:eastAsiaTheme="majorEastAsia" w:hAnsiTheme="majorHAnsi" w:cstheme="majorBidi"/>
      <w:sz w:val="20"/>
      <w:lang w:val="en-GB"/>
    </w:rPr>
  </w:style>
  <w:style w:type="numbering" w:customStyle="1" w:styleId="RKNumreraderubriker">
    <w:name w:val="RK Numrerade rubriker"/>
    <w:uiPriority w:val="99"/>
    <w:rsid w:val="009C2BE7"/>
    <w:pPr>
      <w:numPr>
        <w:numId w:val="1"/>
      </w:numPr>
    </w:pPr>
  </w:style>
  <w:style w:type="paragraph" w:customStyle="1" w:styleId="Klla">
    <w:name w:val="Källa"/>
    <w:basedOn w:val="Bildtext"/>
    <w:next w:val="Brdtext"/>
    <w:uiPriority w:val="2"/>
    <w:qFormat/>
    <w:rsid w:val="009C2BE7"/>
  </w:style>
  <w:style w:type="paragraph" w:styleId="Sidhuvud">
    <w:name w:val="header"/>
    <w:basedOn w:val="Normal"/>
    <w:link w:val="SidhuvudChar"/>
    <w:uiPriority w:val="99"/>
    <w:rsid w:val="009C2BE7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SidhuvudChar">
    <w:name w:val="Sidhuvud Char"/>
    <w:basedOn w:val="Standardstycketeckensnitt"/>
    <w:link w:val="Sidhuvud"/>
    <w:uiPriority w:val="99"/>
    <w:rsid w:val="009C2BE7"/>
    <w:rPr>
      <w:rFonts w:asciiTheme="majorHAnsi" w:hAnsiTheme="majorHAnsi"/>
      <w:sz w:val="19"/>
      <w:lang w:val="en-GB"/>
    </w:rPr>
  </w:style>
  <w:style w:type="paragraph" w:styleId="Sidfot">
    <w:name w:val="footer"/>
    <w:basedOn w:val="Normal"/>
    <w:link w:val="SidfotChar"/>
    <w:uiPriority w:val="99"/>
    <w:rsid w:val="009C2BE7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9C2BE7"/>
    <w:rPr>
      <w:rFonts w:asciiTheme="majorHAnsi" w:hAnsiTheme="majorHAnsi"/>
      <w:sz w:val="16"/>
      <w:lang w:val="en-GB"/>
    </w:rPr>
  </w:style>
  <w:style w:type="paragraph" w:styleId="Innehll2">
    <w:name w:val="toc 2"/>
    <w:basedOn w:val="Normal"/>
    <w:next w:val="Brdtext"/>
    <w:uiPriority w:val="28"/>
    <w:semiHidden/>
    <w:rsid w:val="009C2BE7"/>
    <w:pPr>
      <w:tabs>
        <w:tab w:val="right" w:leader="dot" w:pos="7371"/>
      </w:tabs>
      <w:spacing w:after="0" w:line="240" w:lineRule="auto"/>
    </w:pPr>
  </w:style>
  <w:style w:type="character" w:styleId="Sidnummer">
    <w:name w:val="page number"/>
    <w:basedOn w:val="SidfotChar"/>
    <w:uiPriority w:val="99"/>
    <w:semiHidden/>
    <w:rsid w:val="009C2BE7"/>
    <w:rPr>
      <w:rFonts w:asciiTheme="majorHAnsi" w:hAnsiTheme="majorHAnsi"/>
      <w:sz w:val="17"/>
      <w:lang w:val="en-GB"/>
    </w:rPr>
  </w:style>
  <w:style w:type="paragraph" w:styleId="Innehll1">
    <w:name w:val="toc 1"/>
    <w:basedOn w:val="Normal"/>
    <w:next w:val="Brdtext"/>
    <w:uiPriority w:val="28"/>
    <w:semiHidden/>
    <w:rsid w:val="009C2BE7"/>
    <w:pPr>
      <w:tabs>
        <w:tab w:val="right" w:leader="dot" w:pos="7371"/>
      </w:tabs>
      <w:spacing w:before="240" w:after="100" w:line="240" w:lineRule="auto"/>
    </w:pPr>
    <w:rPr>
      <w:rFonts w:asciiTheme="majorHAnsi" w:hAnsiTheme="majorHAnsi"/>
      <w:sz w:val="24"/>
    </w:rPr>
  </w:style>
  <w:style w:type="paragraph" w:styleId="Innehll3">
    <w:name w:val="toc 3"/>
    <w:basedOn w:val="Normal"/>
    <w:next w:val="Brdtext"/>
    <w:uiPriority w:val="28"/>
    <w:semiHidden/>
    <w:rsid w:val="009C2BE7"/>
    <w:pPr>
      <w:tabs>
        <w:tab w:val="right" w:leader="dot" w:pos="7371"/>
      </w:tabs>
      <w:spacing w:after="0" w:line="240" w:lineRule="auto"/>
      <w:ind w:left="284"/>
    </w:pPr>
  </w:style>
  <w:style w:type="character" w:styleId="Hyperlnk">
    <w:name w:val="Hyperlink"/>
    <w:basedOn w:val="Standardstycketeckensnitt"/>
    <w:uiPriority w:val="99"/>
    <w:rsid w:val="009C2BE7"/>
    <w:rPr>
      <w:noProof w:val="0"/>
      <w:color w:val="0563C1" w:themeColor="hyperlink"/>
      <w:u w:val="single"/>
    </w:rPr>
  </w:style>
  <w:style w:type="paragraph" w:styleId="Innehllsfrteckningsrubrik">
    <w:name w:val="TOC Heading"/>
    <w:basedOn w:val="Rubrik1utannumrering"/>
    <w:next w:val="Normal"/>
    <w:uiPriority w:val="39"/>
    <w:semiHidden/>
    <w:qFormat/>
    <w:rsid w:val="009C2BE7"/>
    <w:pPr>
      <w:outlineLvl w:val="9"/>
    </w:pPr>
  </w:style>
  <w:style w:type="table" w:styleId="Tabellrutnt">
    <w:name w:val="Table Grid"/>
    <w:aliases w:val="Ärendeförteckning"/>
    <w:basedOn w:val="Normaltabell"/>
    <w:uiPriority w:val="39"/>
    <w:rsid w:val="009C2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Bildtext"/>
    <w:link w:val="FotnotstextChar"/>
    <w:uiPriority w:val="99"/>
    <w:semiHidden/>
    <w:rsid w:val="009C2BE7"/>
    <w:pPr>
      <w:spacing w:after="0"/>
    </w:pPr>
    <w:rPr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9C2BE7"/>
    <w:rPr>
      <w:rFonts w:asciiTheme="majorHAnsi" w:hAnsiTheme="majorHAnsi" w:cstheme="majorHAnsi"/>
      <w:spacing w:val="6"/>
      <w:sz w:val="14"/>
      <w:szCs w:val="20"/>
      <w:lang w:val="en-GB"/>
    </w:rPr>
  </w:style>
  <w:style w:type="character" w:styleId="Fotnotsreferens">
    <w:name w:val="footnote reference"/>
    <w:basedOn w:val="Standardstycketeckensnitt"/>
    <w:uiPriority w:val="99"/>
    <w:semiHidden/>
    <w:unhideWhenUsed/>
    <w:rsid w:val="009C2BE7"/>
    <w:rPr>
      <w:noProof w:val="0"/>
      <w:vertAlign w:val="superscript"/>
    </w:rPr>
  </w:style>
  <w:style w:type="paragraph" w:styleId="Numreradlista">
    <w:name w:val="List Number"/>
    <w:basedOn w:val="Normal"/>
    <w:uiPriority w:val="6"/>
    <w:rsid w:val="009C2BE7"/>
    <w:pPr>
      <w:numPr>
        <w:numId w:val="36"/>
      </w:numPr>
      <w:spacing w:after="100"/>
    </w:pPr>
  </w:style>
  <w:style w:type="paragraph" w:styleId="Numreradlista2">
    <w:name w:val="List Number 2"/>
    <w:basedOn w:val="Normal"/>
    <w:uiPriority w:val="6"/>
    <w:rsid w:val="009C2BE7"/>
    <w:pPr>
      <w:numPr>
        <w:ilvl w:val="1"/>
        <w:numId w:val="36"/>
      </w:numPr>
      <w:spacing w:after="100"/>
      <w:contextualSpacing/>
    </w:pPr>
  </w:style>
  <w:style w:type="paragraph" w:styleId="Punktlista">
    <w:name w:val="List Bullet"/>
    <w:basedOn w:val="Normal"/>
    <w:uiPriority w:val="6"/>
    <w:rsid w:val="009C2BE7"/>
    <w:pPr>
      <w:numPr>
        <w:numId w:val="28"/>
      </w:numPr>
      <w:spacing w:after="100"/>
      <w:contextualSpacing/>
    </w:pPr>
  </w:style>
  <w:style w:type="paragraph" w:styleId="Punktlista2">
    <w:name w:val="List Bullet 2"/>
    <w:basedOn w:val="Normal"/>
    <w:uiPriority w:val="6"/>
    <w:rsid w:val="009C2BE7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9C2BE7"/>
    <w:pPr>
      <w:numPr>
        <w:numId w:val="7"/>
      </w:numPr>
    </w:pPr>
  </w:style>
  <w:style w:type="paragraph" w:customStyle="1" w:styleId="Strecklista">
    <w:name w:val="Strecklista"/>
    <w:basedOn w:val="Punktlista"/>
    <w:uiPriority w:val="6"/>
    <w:qFormat/>
    <w:rsid w:val="009C2BE7"/>
    <w:pPr>
      <w:numPr>
        <w:numId w:val="34"/>
      </w:numPr>
    </w:pPr>
  </w:style>
  <w:style w:type="numbering" w:customStyle="1" w:styleId="RKPunktlista">
    <w:name w:val="RK Punktlista"/>
    <w:uiPriority w:val="99"/>
    <w:rsid w:val="009C2BE7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9C2BE7"/>
    <w:pPr>
      <w:numPr>
        <w:ilvl w:val="1"/>
      </w:numPr>
    </w:pPr>
  </w:style>
  <w:style w:type="numbering" w:customStyle="1" w:styleId="Strecklistan">
    <w:name w:val="Strecklistan"/>
    <w:uiPriority w:val="99"/>
    <w:rsid w:val="009C2BE7"/>
    <w:pPr>
      <w:numPr>
        <w:numId w:val="18"/>
      </w:numPr>
    </w:pPr>
  </w:style>
  <w:style w:type="character" w:styleId="Platshllartext">
    <w:name w:val="Placeholder Text"/>
    <w:basedOn w:val="Standardstycketeckensnitt"/>
    <w:uiPriority w:val="99"/>
    <w:semiHidden/>
    <w:rsid w:val="009C2BE7"/>
    <w:rPr>
      <w:noProof w:val="0"/>
      <w:color w:val="808080"/>
    </w:rPr>
  </w:style>
  <w:style w:type="paragraph" w:styleId="Numreradlista3">
    <w:name w:val="List Number 3"/>
    <w:basedOn w:val="Normal"/>
    <w:uiPriority w:val="6"/>
    <w:rsid w:val="009C2BE7"/>
    <w:pPr>
      <w:numPr>
        <w:ilvl w:val="2"/>
        <w:numId w:val="36"/>
      </w:numPr>
      <w:spacing w:after="100"/>
      <w:contextualSpacing/>
    </w:pPr>
  </w:style>
  <w:style w:type="paragraph" w:customStyle="1" w:styleId="Strecklista3">
    <w:name w:val="Strecklista 3"/>
    <w:basedOn w:val="Brdtext"/>
    <w:uiPriority w:val="6"/>
    <w:semiHidden/>
    <w:qFormat/>
    <w:rsid w:val="009C2BE7"/>
    <w:pPr>
      <w:numPr>
        <w:ilvl w:val="2"/>
        <w:numId w:val="34"/>
      </w:numPr>
      <w:spacing w:after="100"/>
    </w:pPr>
  </w:style>
  <w:style w:type="paragraph" w:styleId="Punktlista3">
    <w:name w:val="List Bullet 3"/>
    <w:basedOn w:val="Normal"/>
    <w:uiPriority w:val="6"/>
    <w:rsid w:val="009C2BE7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rdtext"/>
    <w:qFormat/>
    <w:rsid w:val="009C2BE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C2BE7"/>
    <w:rPr>
      <w:rFonts w:ascii="Calibri" w:hAnsi="Calibri" w:cs="Calibri"/>
      <w:sz w:val="16"/>
    </w:rPr>
  </w:style>
  <w:style w:type="character" w:customStyle="1" w:styleId="DocNrChar">
    <w:name w:val="DocNr Char"/>
    <w:basedOn w:val="Standardstycketeckensnitt"/>
    <w:link w:val="DocNr"/>
    <w:semiHidden/>
    <w:rsid w:val="009C2BE7"/>
    <w:rPr>
      <w:rFonts w:ascii="Calibri" w:hAnsi="Calibri" w:cs="Calibri"/>
      <w:sz w:val="16"/>
      <w:lang w:val="en-GB"/>
    </w:rPr>
  </w:style>
  <w:style w:type="paragraph" w:customStyle="1" w:styleId="RKnormal">
    <w:name w:val="RKnormal"/>
    <w:basedOn w:val="Normal"/>
    <w:semiHidden/>
    <w:rsid w:val="009C2BE7"/>
    <w:pPr>
      <w:tabs>
        <w:tab w:val="left" w:pos="709"/>
        <w:tab w:val="left" w:pos="2835"/>
      </w:tabs>
      <w:overflowPunct w:val="0"/>
      <w:autoSpaceDE w:val="0"/>
      <w:autoSpaceDN w:val="0"/>
      <w:adjustRightInd w:val="0"/>
      <w:spacing w:after="0" w:line="240" w:lineRule="atLeast"/>
    </w:pPr>
    <w:rPr>
      <w:rFonts w:ascii="OrigGarmnd BT" w:eastAsia="Times New Roman" w:hAnsi="OrigGarmnd BT" w:cs="Times New Roman"/>
      <w:sz w:val="24"/>
      <w:szCs w:val="20"/>
    </w:rPr>
  </w:style>
  <w:style w:type="paragraph" w:styleId="Adress-brev">
    <w:name w:val="envelope address"/>
    <w:basedOn w:val="Normal"/>
    <w:uiPriority w:val="99"/>
    <w:semiHidden/>
    <w:unhideWhenUsed/>
    <w:rsid w:val="009C2BE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9C2BE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9C2BE7"/>
    <w:rPr>
      <w:lang w:val="en-GB"/>
    </w:rPr>
  </w:style>
  <w:style w:type="character" w:styleId="AnvndHyperlnk">
    <w:name w:val="FollowedHyperlink"/>
    <w:basedOn w:val="Standardstycketeckensnitt"/>
    <w:uiPriority w:val="99"/>
    <w:semiHidden/>
    <w:unhideWhenUsed/>
    <w:rsid w:val="009C2BE7"/>
    <w:rPr>
      <w:noProof w:val="0"/>
      <w:color w:val="954F72" w:themeColor="followedHyperlink"/>
      <w:u w:val="singl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9C2BE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9C2BE7"/>
    <w:rPr>
      <w:lang w:val="en-GB"/>
    </w:rPr>
  </w:style>
  <w:style w:type="paragraph" w:styleId="Avsndaradress-brev">
    <w:name w:val="envelope return"/>
    <w:basedOn w:val="Normal"/>
    <w:uiPriority w:val="99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9C2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C2BE7"/>
    <w:rPr>
      <w:rFonts w:ascii="Segoe UI" w:hAnsi="Segoe UI" w:cs="Segoe UI"/>
      <w:sz w:val="18"/>
      <w:szCs w:val="18"/>
      <w:lang w:val="en-GB"/>
    </w:rPr>
  </w:style>
  <w:style w:type="character" w:styleId="Betoning">
    <w:name w:val="Emphasis"/>
    <w:basedOn w:val="Standardstycketeckensnitt"/>
    <w:uiPriority w:val="20"/>
    <w:semiHidden/>
    <w:qFormat/>
    <w:rsid w:val="009C2BE7"/>
    <w:rPr>
      <w:i/>
      <w:iCs/>
      <w:noProof w:val="0"/>
    </w:rPr>
  </w:style>
  <w:style w:type="character" w:styleId="Bokenstitel">
    <w:name w:val="Book Title"/>
    <w:basedOn w:val="Standardstycketeckensnitt"/>
    <w:uiPriority w:val="33"/>
    <w:semiHidden/>
    <w:qFormat/>
    <w:rsid w:val="009C2BE7"/>
    <w:rPr>
      <w:b/>
      <w:bCs/>
      <w:i/>
      <w:iCs/>
      <w:noProof w:val="0"/>
      <w:spacing w:val="5"/>
    </w:rPr>
  </w:style>
  <w:style w:type="paragraph" w:styleId="Brdtext2">
    <w:name w:val="Body Text 2"/>
    <w:basedOn w:val="Normal"/>
    <w:link w:val="Brdtext2Char"/>
    <w:uiPriority w:val="99"/>
    <w:semiHidden/>
    <w:unhideWhenUsed/>
    <w:rsid w:val="009C2BE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9C2BE7"/>
    <w:rPr>
      <w:lang w:val="en-GB"/>
    </w:rPr>
  </w:style>
  <w:style w:type="paragraph" w:styleId="Brdtext3">
    <w:name w:val="Body Text 3"/>
    <w:basedOn w:val="Normal"/>
    <w:link w:val="Brdtext3Char"/>
    <w:uiPriority w:val="99"/>
    <w:semiHidden/>
    <w:unhideWhenUsed/>
    <w:rsid w:val="009C2BE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9C2BE7"/>
    <w:rPr>
      <w:sz w:val="16"/>
      <w:szCs w:val="16"/>
      <w:lang w:val="en-GB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9C2BE7"/>
    <w:pPr>
      <w:tabs>
        <w:tab w:val="clear" w:pos="1701"/>
        <w:tab w:val="clear" w:pos="3600"/>
        <w:tab w:val="clear" w:pos="5387"/>
      </w:tabs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9C2BE7"/>
    <w:rPr>
      <w:lang w:val="en-GB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9C2BE7"/>
    <w:pPr>
      <w:tabs>
        <w:tab w:val="clear" w:pos="1701"/>
        <w:tab w:val="clear" w:pos="3600"/>
        <w:tab w:val="clear" w:pos="5387"/>
      </w:tabs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9C2BE7"/>
    <w:rPr>
      <w:lang w:val="en-GB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9C2BE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9C2BE7"/>
    <w:rPr>
      <w:lang w:val="en-GB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9C2BE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9C2BE7"/>
    <w:rPr>
      <w:sz w:val="16"/>
      <w:szCs w:val="16"/>
      <w:lang w:val="en-GB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9C2BE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9C2BE7"/>
    <w:rPr>
      <w:i/>
      <w:iCs/>
      <w:color w:val="404040" w:themeColor="text1" w:themeTint="BF"/>
      <w:lang w:val="en-GB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9C2BE7"/>
    <w:pPr>
      <w:spacing w:after="0"/>
      <w:ind w:left="250" w:hanging="25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9C2BE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9C2BE7"/>
  </w:style>
  <w:style w:type="character" w:customStyle="1" w:styleId="DatumChar">
    <w:name w:val="Datum Char"/>
    <w:basedOn w:val="Standardstycketeckensnitt"/>
    <w:link w:val="Datum"/>
    <w:uiPriority w:val="99"/>
    <w:semiHidden/>
    <w:rsid w:val="009C2BE7"/>
    <w:rPr>
      <w:lang w:val="en-GB"/>
    </w:rPr>
  </w:style>
  <w:style w:type="character" w:styleId="Diskretbetoning">
    <w:name w:val="Subtle Emphasis"/>
    <w:basedOn w:val="Standardstycketeckensnitt"/>
    <w:uiPriority w:val="19"/>
    <w:semiHidden/>
    <w:qFormat/>
    <w:rsid w:val="009C2BE7"/>
    <w:rPr>
      <w:i/>
      <w:iCs/>
      <w:noProof w:val="0"/>
      <w:color w:val="404040" w:themeColor="text1" w:themeTint="BF"/>
    </w:rPr>
  </w:style>
  <w:style w:type="character" w:styleId="Diskretreferens">
    <w:name w:val="Subtle Reference"/>
    <w:basedOn w:val="Standardstycketeckensnitt"/>
    <w:uiPriority w:val="31"/>
    <w:semiHidden/>
    <w:qFormat/>
    <w:rsid w:val="009C2BE7"/>
    <w:rPr>
      <w:smallCaps/>
      <w:noProof w:val="0"/>
      <w:color w:val="5A5A5A" w:themeColor="text1" w:themeTint="A5"/>
    </w:rPr>
  </w:style>
  <w:style w:type="table" w:styleId="Diskrettabell1">
    <w:name w:val="Table Subtle 1"/>
    <w:basedOn w:val="Normaltabell"/>
    <w:uiPriority w:val="99"/>
    <w:semiHidden/>
    <w:unhideWhenUsed/>
    <w:rsid w:val="009C2BE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9C2BE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9C2BE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9C2BE7"/>
    <w:rPr>
      <w:rFonts w:ascii="Segoe UI" w:hAnsi="Segoe UI" w:cs="Segoe UI"/>
      <w:sz w:val="16"/>
      <w:szCs w:val="16"/>
      <w:lang w:val="en-GB"/>
    </w:rPr>
  </w:style>
  <w:style w:type="table" w:styleId="Eleganttabell">
    <w:name w:val="Table Elegant"/>
    <w:basedOn w:val="Normaltabell"/>
    <w:uiPriority w:val="99"/>
    <w:semiHidden/>
    <w:unhideWhenUsed/>
    <w:rsid w:val="009C2BE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9C2BE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9C2BE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9C2BE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9C2BE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9C2BE7"/>
    <w:rPr>
      <w:lang w:val="en-GB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9C2BE7"/>
    <w:pPr>
      <w:spacing w:after="0"/>
    </w:pPr>
  </w:style>
  <w:style w:type="table" w:styleId="Frgadlista">
    <w:name w:val="Colorful List"/>
    <w:basedOn w:val="Normaltabell"/>
    <w:uiPriority w:val="72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1E9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BF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1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192AE" w:themeFill="accent4" w:themeFillShade="CC"/>
      </w:tcPr>
    </w:tblStylePr>
    <w:tblStylePr w:type="lastRow">
      <w:rPr>
        <w:b/>
        <w:bCs/>
        <w:color w:val="7192A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7F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5A7A" w:themeFill="accent3" w:themeFillShade="CC"/>
      </w:tcPr>
    </w:tblStylePr>
    <w:tblStylePr w:type="lastRow">
      <w:rPr>
        <w:b/>
        <w:bCs/>
        <w:color w:val="385A7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0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4B8CD" w:themeFill="accent6" w:themeFillShade="CC"/>
      </w:tcPr>
    </w:tblStylePr>
    <w:tblStylePr w:type="lastRow">
      <w:rPr>
        <w:b/>
        <w:bCs/>
        <w:color w:val="A4B8C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C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A554C" w:themeFill="accent5" w:themeFillShade="CC"/>
      </w:tcPr>
    </w:tblStylePr>
    <w:tblStylePr w:type="lastRow">
      <w:rPr>
        <w:b/>
        <w:bCs/>
        <w:color w:val="5A55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E9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C2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C2F" w:themeColor="accent1" w:themeShade="99"/>
          <w:insideV w:val="nil"/>
        </w:tcBorders>
        <w:shd w:val="clear" w:color="auto" w:fill="0F1C2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C2F" w:themeFill="accent1" w:themeFillShade="99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6790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87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8779" w:themeColor="accent2" w:themeShade="99"/>
          <w:insideV w:val="nil"/>
        </w:tcBorders>
        <w:shd w:val="clear" w:color="auto" w:fill="8E87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8779" w:themeFill="accent2" w:themeFillShade="99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EFEEE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B6C9" w:themeColor="accent4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1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435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435B" w:themeColor="accent3" w:themeShade="99"/>
          <w:insideV w:val="nil"/>
        </w:tcBorders>
        <w:shd w:val="clear" w:color="auto" w:fill="2A435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435B" w:themeFill="accent3" w:themeFillShade="99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7199" w:themeColor="accent3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7F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6E8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6E89" w:themeColor="accent4" w:themeShade="99"/>
          <w:insideV w:val="nil"/>
        </w:tcBorders>
        <w:shd w:val="clear" w:color="auto" w:fill="4E6E8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6E89" w:themeFill="accent4" w:themeFillShade="99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CFDAE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0E7EE" w:themeColor="accent6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0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40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4039" w:themeColor="accent5" w:themeShade="99"/>
          <w:insideV w:val="nil"/>
        </w:tcBorders>
        <w:shd w:val="clear" w:color="auto" w:fill="4340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039" w:themeFill="accent5" w:themeFillShade="99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BAB5A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16B5F" w:themeColor="accent5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CF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88AA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88AAC" w:themeColor="accent6" w:themeShade="99"/>
          <w:insideV w:val="nil"/>
        </w:tcBorders>
        <w:shd w:val="clear" w:color="auto" w:fill="688AA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8AAC" w:themeFill="accent6" w:themeFillShade="99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EFF2F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9C2BE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9C2BE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9C2BE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</w:rPr>
      <w:tblPr/>
      <w:tcPr>
        <w:shd w:val="clear" w:color="auto" w:fill="85A6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5A6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</w:rPr>
      <w:tblPr/>
      <w:tcPr>
        <w:shd w:val="clear" w:color="auto" w:fill="F2F1E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1E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B0C6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C6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</w:rPr>
      <w:tblPr/>
      <w:tcPr>
        <w:shd w:val="clear" w:color="auto" w:fill="D8E1E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E1E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</w:rPr>
      <w:tblPr/>
      <w:tcPr>
        <w:shd w:val="clear" w:color="auto" w:fill="C7C4B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C4B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</w:rPr>
      <w:tblPr/>
      <w:tcPr>
        <w:shd w:val="clear" w:color="auto" w:fill="F2F5F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5F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9C2BE7"/>
    <w:rPr>
      <w:noProof w:val="0"/>
      <w:color w:val="2B579A"/>
      <w:shd w:val="clear" w:color="auto" w:fill="E6E6E6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9C2BE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9C2BE7"/>
    <w:rPr>
      <w:i/>
      <w:iCs/>
      <w:lang w:val="en-GB"/>
    </w:rPr>
  </w:style>
  <w:style w:type="character" w:styleId="HTML-akronym">
    <w:name w:val="HTML Acronym"/>
    <w:basedOn w:val="Standardstycketeckensnitt"/>
    <w:uiPriority w:val="99"/>
    <w:semiHidden/>
    <w:unhideWhenUsed/>
    <w:rsid w:val="009C2BE7"/>
    <w:rPr>
      <w:noProof w:val="0"/>
    </w:rPr>
  </w:style>
  <w:style w:type="character" w:styleId="HTML-citat">
    <w:name w:val="HTML Cite"/>
    <w:basedOn w:val="Standardstycketeckensnitt"/>
    <w:uiPriority w:val="99"/>
    <w:semiHidden/>
    <w:unhideWhenUsed/>
    <w:rsid w:val="009C2BE7"/>
    <w:rPr>
      <w:i/>
      <w:iCs/>
      <w:noProof w:val="0"/>
    </w:rPr>
  </w:style>
  <w:style w:type="character" w:styleId="HTML-definition">
    <w:name w:val="HTML Definition"/>
    <w:basedOn w:val="Standardstycketeckensnitt"/>
    <w:uiPriority w:val="99"/>
    <w:semiHidden/>
    <w:unhideWhenUsed/>
    <w:rsid w:val="009C2BE7"/>
    <w:rPr>
      <w:i/>
      <w:iCs/>
      <w:noProof w:val="0"/>
    </w:rPr>
  </w:style>
  <w:style w:type="character" w:styleId="HTML-exempel">
    <w:name w:val="HTML Sample"/>
    <w:basedOn w:val="Standardstycketeckensnitt"/>
    <w:uiPriority w:val="99"/>
    <w:semiHidden/>
    <w:unhideWhenUsed/>
    <w:rsid w:val="009C2BE7"/>
    <w:rPr>
      <w:rFonts w:ascii="Consolas" w:hAnsi="Consolas"/>
      <w:noProof w:val="0"/>
      <w:sz w:val="24"/>
      <w:szCs w:val="24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9C2BE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9C2BE7"/>
    <w:rPr>
      <w:rFonts w:ascii="Consolas" w:hAnsi="Consolas"/>
      <w:sz w:val="20"/>
      <w:szCs w:val="20"/>
      <w:lang w:val="en-GB"/>
    </w:rPr>
  </w:style>
  <w:style w:type="character" w:styleId="HTML-kod">
    <w:name w:val="HTML Code"/>
    <w:basedOn w:val="Standardstycketeckensnitt"/>
    <w:uiPriority w:val="99"/>
    <w:semiHidden/>
    <w:unhideWhenUsed/>
    <w:rsid w:val="009C2BE7"/>
    <w:rPr>
      <w:rFonts w:ascii="Consolas" w:hAnsi="Consolas"/>
      <w:noProof w:val="0"/>
      <w:sz w:val="20"/>
      <w:szCs w:val="20"/>
    </w:rPr>
  </w:style>
  <w:style w:type="character" w:styleId="HTML-skrivmaskin">
    <w:name w:val="HTML Typewriter"/>
    <w:basedOn w:val="Standardstycketeckensnitt"/>
    <w:uiPriority w:val="99"/>
    <w:semiHidden/>
    <w:unhideWhenUsed/>
    <w:rsid w:val="009C2BE7"/>
    <w:rPr>
      <w:rFonts w:ascii="Consolas" w:hAnsi="Consolas"/>
      <w:noProof w:val="0"/>
      <w:sz w:val="20"/>
      <w:szCs w:val="20"/>
    </w:rPr>
  </w:style>
  <w:style w:type="character" w:styleId="HTML-tangentbord">
    <w:name w:val="HTML Keyboard"/>
    <w:basedOn w:val="Standardstycketeckensnitt"/>
    <w:uiPriority w:val="99"/>
    <w:semiHidden/>
    <w:unhideWhenUsed/>
    <w:rsid w:val="009C2BE7"/>
    <w:rPr>
      <w:rFonts w:ascii="Consolas" w:hAnsi="Consolas"/>
      <w:noProof w:val="0"/>
      <w:sz w:val="20"/>
      <w:szCs w:val="20"/>
    </w:rPr>
  </w:style>
  <w:style w:type="character" w:styleId="HTML-variabel">
    <w:name w:val="HTML Variable"/>
    <w:basedOn w:val="Standardstycketeckensnitt"/>
    <w:uiPriority w:val="99"/>
    <w:semiHidden/>
    <w:unhideWhenUsed/>
    <w:rsid w:val="009C2BE7"/>
    <w:rPr>
      <w:i/>
      <w:iCs/>
      <w:noProof w:val="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C2BE7"/>
    <w:pPr>
      <w:spacing w:after="0" w:line="240" w:lineRule="auto"/>
      <w:ind w:left="250" w:hanging="25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C2BE7"/>
    <w:pPr>
      <w:spacing w:after="0" w:line="240" w:lineRule="auto"/>
      <w:ind w:left="500" w:hanging="25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C2BE7"/>
    <w:pPr>
      <w:spacing w:after="0" w:line="240" w:lineRule="auto"/>
      <w:ind w:left="750" w:hanging="25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C2BE7"/>
    <w:pPr>
      <w:spacing w:after="0" w:line="240" w:lineRule="auto"/>
      <w:ind w:left="1000" w:hanging="25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C2BE7"/>
    <w:pPr>
      <w:spacing w:after="0" w:line="240" w:lineRule="auto"/>
      <w:ind w:left="1250" w:hanging="25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C2BE7"/>
    <w:pPr>
      <w:spacing w:after="0" w:line="240" w:lineRule="auto"/>
      <w:ind w:left="1500" w:hanging="25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C2BE7"/>
    <w:pPr>
      <w:spacing w:after="0" w:line="240" w:lineRule="auto"/>
      <w:ind w:left="1750" w:hanging="25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C2BE7"/>
    <w:pPr>
      <w:spacing w:after="0" w:line="240" w:lineRule="auto"/>
      <w:ind w:left="2000" w:hanging="25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C2BE7"/>
    <w:pPr>
      <w:spacing w:after="0" w:line="240" w:lineRule="auto"/>
      <w:ind w:left="2250" w:hanging="250"/>
    </w:pPr>
  </w:style>
  <w:style w:type="paragraph" w:styleId="Indexrubrik">
    <w:name w:val="index heading"/>
    <w:basedOn w:val="Normal"/>
    <w:next w:val="Index1"/>
    <w:uiPriority w:val="99"/>
    <w:semiHidden/>
    <w:unhideWhenUsed/>
    <w:rsid w:val="009C2BE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9C2BE7"/>
    <w:pPr>
      <w:pBdr>
        <w:top w:val="single" w:sz="2" w:space="10" w:color="1A3050" w:themeColor="accent1"/>
        <w:left w:val="single" w:sz="2" w:space="10" w:color="1A3050" w:themeColor="accent1"/>
        <w:bottom w:val="single" w:sz="2" w:space="10" w:color="1A3050" w:themeColor="accent1"/>
        <w:right w:val="single" w:sz="2" w:space="10" w:color="1A3050" w:themeColor="accent1"/>
      </w:pBdr>
      <w:ind w:left="1152" w:right="1152"/>
    </w:pPr>
    <w:rPr>
      <w:rFonts w:eastAsiaTheme="minorEastAsia"/>
      <w:i/>
      <w:iCs/>
      <w:color w:val="1A3050" w:themeColor="accent1"/>
    </w:rPr>
  </w:style>
  <w:style w:type="paragraph" w:styleId="Ingetavstnd">
    <w:name w:val="No Spacing"/>
    <w:uiPriority w:val="1"/>
    <w:semiHidden/>
    <w:qFormat/>
    <w:rsid w:val="009C2BE7"/>
    <w:pPr>
      <w:spacing w:after="0" w:line="240" w:lineRule="auto"/>
    </w:pPr>
    <w:rPr>
      <w:lang w:val="en-GB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9C2BE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9C2BE7"/>
    <w:rPr>
      <w:lang w:val="en-GB"/>
    </w:rPr>
  </w:style>
  <w:style w:type="paragraph" w:styleId="Innehll4">
    <w:name w:val="toc 4"/>
    <w:basedOn w:val="Normal"/>
    <w:next w:val="Normal"/>
    <w:autoRedefine/>
    <w:uiPriority w:val="39"/>
    <w:semiHidden/>
    <w:unhideWhenUsed/>
    <w:rsid w:val="009C2BE7"/>
    <w:pPr>
      <w:spacing w:after="100"/>
      <w:ind w:left="75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9C2BE7"/>
    <w:pPr>
      <w:spacing w:after="100"/>
      <w:ind w:left="100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9C2BE7"/>
    <w:pPr>
      <w:spacing w:after="100"/>
      <w:ind w:left="125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9C2BE7"/>
    <w:pPr>
      <w:spacing w:after="100"/>
      <w:ind w:left="150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9C2BE7"/>
    <w:pPr>
      <w:spacing w:after="100"/>
      <w:ind w:left="175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9C2BE7"/>
    <w:pPr>
      <w:spacing w:after="100"/>
      <w:ind w:left="2000"/>
    </w:pPr>
  </w:style>
  <w:style w:type="paragraph" w:styleId="Kommentarer">
    <w:name w:val="annotation text"/>
    <w:basedOn w:val="Normal"/>
    <w:link w:val="KommentarerChar"/>
    <w:uiPriority w:val="99"/>
    <w:semiHidden/>
    <w:unhideWhenUsed/>
    <w:rsid w:val="009C2BE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9C2BE7"/>
    <w:rPr>
      <w:sz w:val="20"/>
      <w:szCs w:val="20"/>
      <w:lang w:val="en-GB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9C2BE7"/>
    <w:rPr>
      <w:noProof w:val="0"/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9C2BE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9C2BE7"/>
    <w:rPr>
      <w:b/>
      <w:bCs/>
      <w:sz w:val="20"/>
      <w:szCs w:val="20"/>
      <w:lang w:val="en-GB"/>
    </w:rPr>
  </w:style>
  <w:style w:type="paragraph" w:styleId="Lista">
    <w:name w:val="List"/>
    <w:basedOn w:val="Normal"/>
    <w:uiPriority w:val="99"/>
    <w:semiHidden/>
    <w:unhideWhenUsed/>
    <w:rsid w:val="009C2BE7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9C2BE7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9C2BE7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9C2BE7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9C2BE7"/>
    <w:pPr>
      <w:ind w:left="1415" w:hanging="283"/>
      <w:contextualSpacing/>
    </w:pPr>
  </w:style>
  <w:style w:type="paragraph" w:styleId="Listafortstt">
    <w:name w:val="List Continue"/>
    <w:basedOn w:val="Normal"/>
    <w:uiPriority w:val="99"/>
    <w:semiHidden/>
    <w:unhideWhenUsed/>
    <w:rsid w:val="009C2BE7"/>
    <w:pPr>
      <w:spacing w:after="120"/>
      <w:ind w:left="283"/>
      <w:contextualSpacing/>
    </w:pPr>
  </w:style>
  <w:style w:type="paragraph" w:styleId="Listafortstt2">
    <w:name w:val="List Continue 2"/>
    <w:basedOn w:val="Normal"/>
    <w:uiPriority w:val="99"/>
    <w:semiHidden/>
    <w:unhideWhenUsed/>
    <w:rsid w:val="009C2BE7"/>
    <w:pPr>
      <w:spacing w:after="120"/>
      <w:ind w:left="566"/>
      <w:contextualSpacing/>
    </w:pPr>
  </w:style>
  <w:style w:type="paragraph" w:styleId="Listafortstt3">
    <w:name w:val="List Continue 3"/>
    <w:basedOn w:val="Normal"/>
    <w:uiPriority w:val="99"/>
    <w:semiHidden/>
    <w:unhideWhenUsed/>
    <w:rsid w:val="009C2BE7"/>
    <w:pPr>
      <w:spacing w:after="120"/>
      <w:ind w:left="849"/>
      <w:contextualSpacing/>
    </w:pPr>
  </w:style>
  <w:style w:type="paragraph" w:styleId="Listafortstt4">
    <w:name w:val="List Continue 4"/>
    <w:basedOn w:val="Normal"/>
    <w:uiPriority w:val="99"/>
    <w:semiHidden/>
    <w:unhideWhenUsed/>
    <w:rsid w:val="009C2BE7"/>
    <w:pPr>
      <w:spacing w:after="120"/>
      <w:ind w:left="1132"/>
      <w:contextualSpacing/>
    </w:pPr>
  </w:style>
  <w:style w:type="paragraph" w:styleId="Listafortstt5">
    <w:name w:val="List Continue 5"/>
    <w:basedOn w:val="Normal"/>
    <w:uiPriority w:val="99"/>
    <w:semiHidden/>
    <w:unhideWhenUsed/>
    <w:rsid w:val="009C2BE7"/>
    <w:pPr>
      <w:spacing w:after="120"/>
      <w:ind w:left="1415"/>
      <w:contextualSpacing/>
    </w:pPr>
  </w:style>
  <w:style w:type="paragraph" w:styleId="Liststycke">
    <w:name w:val="List Paragraph"/>
    <w:basedOn w:val="Normal"/>
    <w:uiPriority w:val="34"/>
    <w:semiHidden/>
    <w:qFormat/>
    <w:rsid w:val="009C2BE7"/>
    <w:pPr>
      <w:ind w:left="720"/>
      <w:contextualSpacing/>
    </w:pPr>
  </w:style>
  <w:style w:type="table" w:styleId="Listtabell1ljus">
    <w:name w:val="List Table 1 Light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2">
    <w:name w:val="List Table 2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bottom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bottom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bottom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bottom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bottom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bottom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3">
    <w:name w:val="List Table 3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1A3050" w:themeColor="accent1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3050" w:themeColor="accent1"/>
          <w:right w:val="single" w:sz="4" w:space="0" w:color="1A3050" w:themeColor="accent1"/>
        </w:tcBorders>
      </w:tcPr>
    </w:tblStylePr>
    <w:tblStylePr w:type="band1Horz">
      <w:tblPr/>
      <w:tcPr>
        <w:tcBorders>
          <w:top w:val="single" w:sz="4" w:space="0" w:color="1A3050" w:themeColor="accent1"/>
          <w:bottom w:val="single" w:sz="4" w:space="0" w:color="1A305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3050" w:themeColor="accent1"/>
          <w:left w:val="nil"/>
        </w:tcBorders>
      </w:tcPr>
    </w:tblStylePr>
    <w:tblStylePr w:type="swCell">
      <w:tblPr/>
      <w:tcPr>
        <w:tcBorders>
          <w:top w:val="double" w:sz="4" w:space="0" w:color="1A3050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DDD9" w:themeColor="accent2"/>
          <w:right w:val="single" w:sz="4" w:space="0" w:color="DFDDD9" w:themeColor="accent2"/>
        </w:tcBorders>
      </w:tcPr>
    </w:tblStylePr>
    <w:tblStylePr w:type="band1Horz">
      <w:tblPr/>
      <w:tcPr>
        <w:tcBorders>
          <w:top w:val="single" w:sz="4" w:space="0" w:color="DFDDD9" w:themeColor="accent2"/>
          <w:bottom w:val="single" w:sz="4" w:space="0" w:color="DFDDD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DDD9" w:themeColor="accent2"/>
          <w:left w:val="nil"/>
        </w:tcBorders>
      </w:tcPr>
    </w:tblStylePr>
    <w:tblStylePr w:type="swCell">
      <w:tblPr/>
      <w:tcPr>
        <w:tcBorders>
          <w:top w:val="double" w:sz="4" w:space="0" w:color="DFDDD9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467199" w:themeColor="accent3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7199" w:themeColor="accent3"/>
          <w:right w:val="single" w:sz="4" w:space="0" w:color="467199" w:themeColor="accent3"/>
        </w:tcBorders>
      </w:tcPr>
    </w:tblStylePr>
    <w:tblStylePr w:type="band1Horz">
      <w:tblPr/>
      <w:tcPr>
        <w:tcBorders>
          <w:top w:val="single" w:sz="4" w:space="0" w:color="467199" w:themeColor="accent3"/>
          <w:bottom w:val="single" w:sz="4" w:space="0" w:color="46719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7199" w:themeColor="accent3"/>
          <w:left w:val="nil"/>
        </w:tcBorders>
      </w:tcPr>
    </w:tblStylePr>
    <w:tblStylePr w:type="swCell">
      <w:tblPr/>
      <w:tcPr>
        <w:tcBorders>
          <w:top w:val="double" w:sz="4" w:space="0" w:color="467199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A0B6C9" w:themeColor="accent4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B6C9" w:themeColor="accent4"/>
          <w:right w:val="single" w:sz="4" w:space="0" w:color="A0B6C9" w:themeColor="accent4"/>
        </w:tcBorders>
      </w:tcPr>
    </w:tblStylePr>
    <w:tblStylePr w:type="band1Horz">
      <w:tblPr/>
      <w:tcPr>
        <w:tcBorders>
          <w:top w:val="single" w:sz="4" w:space="0" w:color="A0B6C9" w:themeColor="accent4"/>
          <w:bottom w:val="single" w:sz="4" w:space="0" w:color="A0B6C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B6C9" w:themeColor="accent4"/>
          <w:left w:val="nil"/>
        </w:tcBorders>
      </w:tcPr>
    </w:tblStylePr>
    <w:tblStylePr w:type="swCell">
      <w:tblPr/>
      <w:tcPr>
        <w:tcBorders>
          <w:top w:val="double" w:sz="4" w:space="0" w:color="A0B6C9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716B5F" w:themeColor="accent5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16B5F" w:themeColor="accent5"/>
          <w:right w:val="single" w:sz="4" w:space="0" w:color="716B5F" w:themeColor="accent5"/>
        </w:tcBorders>
      </w:tcPr>
    </w:tblStylePr>
    <w:tblStylePr w:type="band1Horz">
      <w:tblPr/>
      <w:tcPr>
        <w:tcBorders>
          <w:top w:val="single" w:sz="4" w:space="0" w:color="716B5F" w:themeColor="accent5"/>
          <w:bottom w:val="single" w:sz="4" w:space="0" w:color="716B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16B5F" w:themeColor="accent5"/>
          <w:left w:val="nil"/>
        </w:tcBorders>
      </w:tcPr>
    </w:tblStylePr>
    <w:tblStylePr w:type="swCell">
      <w:tblPr/>
      <w:tcPr>
        <w:tcBorders>
          <w:top w:val="double" w:sz="4" w:space="0" w:color="716B5F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E0E7EE" w:themeColor="accent6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E7EE" w:themeColor="accent6"/>
          <w:right w:val="single" w:sz="4" w:space="0" w:color="E0E7EE" w:themeColor="accent6"/>
        </w:tcBorders>
      </w:tcPr>
    </w:tblStylePr>
    <w:tblStylePr w:type="band1Horz">
      <w:tblPr/>
      <w:tcPr>
        <w:tcBorders>
          <w:top w:val="single" w:sz="4" w:space="0" w:color="E0E7EE" w:themeColor="accent6"/>
          <w:bottom w:val="single" w:sz="4" w:space="0" w:color="E0E7E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E7EE" w:themeColor="accent6"/>
          <w:left w:val="nil"/>
        </w:tcBorders>
      </w:tcPr>
    </w:tblStylePr>
    <w:tblStylePr w:type="swCell">
      <w:tblPr/>
      <w:tcPr>
        <w:tcBorders>
          <w:top w:val="double" w:sz="4" w:space="0" w:color="E0E7EE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3050" w:themeColor="accent1"/>
        <w:left w:val="single" w:sz="24" w:space="0" w:color="1A3050" w:themeColor="accent1"/>
        <w:bottom w:val="single" w:sz="24" w:space="0" w:color="1A3050" w:themeColor="accent1"/>
        <w:right w:val="single" w:sz="24" w:space="0" w:color="1A3050" w:themeColor="accent1"/>
      </w:tblBorders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DDD9" w:themeColor="accent2"/>
        <w:left w:val="single" w:sz="24" w:space="0" w:color="DFDDD9" w:themeColor="accent2"/>
        <w:bottom w:val="single" w:sz="24" w:space="0" w:color="DFDDD9" w:themeColor="accent2"/>
        <w:right w:val="single" w:sz="24" w:space="0" w:color="DFDDD9" w:themeColor="accent2"/>
      </w:tblBorders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7199" w:themeColor="accent3"/>
        <w:left w:val="single" w:sz="24" w:space="0" w:color="467199" w:themeColor="accent3"/>
        <w:bottom w:val="single" w:sz="24" w:space="0" w:color="467199" w:themeColor="accent3"/>
        <w:right w:val="single" w:sz="24" w:space="0" w:color="467199" w:themeColor="accent3"/>
      </w:tblBorders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B6C9" w:themeColor="accent4"/>
        <w:left w:val="single" w:sz="24" w:space="0" w:color="A0B6C9" w:themeColor="accent4"/>
        <w:bottom w:val="single" w:sz="24" w:space="0" w:color="A0B6C9" w:themeColor="accent4"/>
        <w:right w:val="single" w:sz="24" w:space="0" w:color="A0B6C9" w:themeColor="accent4"/>
      </w:tblBorders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16B5F" w:themeColor="accent5"/>
        <w:left w:val="single" w:sz="24" w:space="0" w:color="716B5F" w:themeColor="accent5"/>
        <w:bottom w:val="single" w:sz="24" w:space="0" w:color="716B5F" w:themeColor="accent5"/>
        <w:right w:val="single" w:sz="24" w:space="0" w:color="716B5F" w:themeColor="accent5"/>
      </w:tblBorders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E7EE" w:themeColor="accent6"/>
        <w:left w:val="single" w:sz="24" w:space="0" w:color="E0E7EE" w:themeColor="accent6"/>
        <w:bottom w:val="single" w:sz="24" w:space="0" w:color="E0E7EE" w:themeColor="accent6"/>
        <w:right w:val="single" w:sz="24" w:space="0" w:color="E0E7EE" w:themeColor="accent6"/>
      </w:tblBorders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9C2BE7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1A3050" w:themeColor="accent1"/>
        <w:bottom w:val="single" w:sz="4" w:space="0" w:color="1A305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A305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9C2BE7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DFDDD9" w:themeColor="accent2"/>
        <w:bottom w:val="single" w:sz="4" w:space="0" w:color="DFDDD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FDDD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9C2BE7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467199" w:themeColor="accent3"/>
        <w:bottom w:val="single" w:sz="4" w:space="0" w:color="46719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719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9C2BE7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A0B6C9" w:themeColor="accent4"/>
        <w:bottom w:val="single" w:sz="4" w:space="0" w:color="A0B6C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0B6C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9C2BE7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716B5F" w:themeColor="accent5"/>
        <w:bottom w:val="single" w:sz="4" w:space="0" w:color="716B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16B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9C2BE7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0E7EE" w:themeColor="accent6"/>
        <w:bottom w:val="single" w:sz="4" w:space="0" w:color="E0E7E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0E7E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9C2BE7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305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305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305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305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9C2BE7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DDD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DDD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DDD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DDD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9C2BE7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719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719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719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719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9C2BE7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B6C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B6C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B6C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B6C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9C2BE7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16B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16B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16B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16B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9C2BE7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E7E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E7E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E7E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E7E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tteraturfrteckning">
    <w:name w:val="Bibliography"/>
    <w:basedOn w:val="Normal"/>
    <w:next w:val="Normal"/>
    <w:uiPriority w:val="37"/>
    <w:semiHidden/>
    <w:unhideWhenUsed/>
    <w:rsid w:val="009C2BE7"/>
  </w:style>
  <w:style w:type="table" w:styleId="Ljuslista">
    <w:name w:val="Light List"/>
    <w:basedOn w:val="Normaltabell"/>
    <w:uiPriority w:val="61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9C2BE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9C2BE7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9C2BE7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9C2BE7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9C2BE7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9C2BE7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9C2BE7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1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  <w:shd w:val="clear" w:color="auto" w:fill="B3C8E6" w:themeFill="accent1" w:themeFillTint="3F"/>
      </w:tcPr>
    </w:tblStylePr>
    <w:tblStylePr w:type="band2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1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  <w:shd w:val="clear" w:color="auto" w:fill="F7F6F5" w:themeFill="accent2" w:themeFillTint="3F"/>
      </w:tcPr>
    </w:tblStylePr>
    <w:tblStylePr w:type="band2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1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  <w:shd w:val="clear" w:color="auto" w:fill="CEDBE8" w:themeFill="accent3" w:themeFillTint="3F"/>
      </w:tcPr>
    </w:tblStylePr>
    <w:tblStylePr w:type="band2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1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  <w:shd w:val="clear" w:color="auto" w:fill="E7ECF1" w:themeFill="accent4" w:themeFillTint="3F"/>
      </w:tcPr>
    </w:tblStylePr>
    <w:tblStylePr w:type="band2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1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  <w:shd w:val="clear" w:color="auto" w:fill="DDDAD6" w:themeFill="accent5" w:themeFillTint="3F"/>
      </w:tcPr>
    </w:tblStylePr>
    <w:tblStylePr w:type="band2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1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  <w:shd w:val="clear" w:color="auto" w:fill="F7F8FA" w:themeFill="accent6" w:themeFillTint="3F"/>
      </w:tcPr>
    </w:tblStylePr>
    <w:tblStylePr w:type="band2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</w:tcPr>
    </w:tblStylePr>
  </w:style>
  <w:style w:type="paragraph" w:styleId="Makrotext">
    <w:name w:val="macro"/>
    <w:link w:val="MakrotextChar"/>
    <w:uiPriority w:val="99"/>
    <w:semiHidden/>
    <w:unhideWhenUsed/>
    <w:rsid w:val="009C2BE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  <w:lang w:val="en-GB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9C2BE7"/>
    <w:rPr>
      <w:rFonts w:ascii="Consolas" w:hAnsi="Consolas"/>
      <w:sz w:val="20"/>
      <w:szCs w:val="20"/>
      <w:lang w:val="en-GB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9C2BE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9C2BE7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table" w:styleId="Mellanmrklista1">
    <w:name w:val="Medium List 1"/>
    <w:basedOn w:val="Normaltabell"/>
    <w:uiPriority w:val="65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3050" w:themeColor="accen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shd w:val="clear" w:color="auto" w:fill="B3C8E6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DDD9" w:themeColor="accent2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shd w:val="clear" w:color="auto" w:fill="F7F6F5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7199" w:themeColor="accent3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shd w:val="clear" w:color="auto" w:fill="CEDBE8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B6C9" w:themeColor="accent4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shd w:val="clear" w:color="auto" w:fill="E7ECF1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16B5F" w:themeColor="accent5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shd w:val="clear" w:color="auto" w:fill="DDDAD6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E7EE" w:themeColor="accent6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shd w:val="clear" w:color="auto" w:fill="F7F8FA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305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305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305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C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DDD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DDD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6F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719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719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DB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B6C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B6C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CF1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16B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16B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AD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E7E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E7E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8F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C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6F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DB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CF1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AD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8F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  <w:insideV w:val="single" w:sz="8" w:space="0" w:color="335D9C" w:themeColor="accent1" w:themeTint="BF"/>
      </w:tblBorders>
    </w:tblPr>
    <w:tcPr>
      <w:shd w:val="clear" w:color="auto" w:fill="B3C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35D9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  <w:insideV w:val="single" w:sz="8" w:space="0" w:color="E7E5E2" w:themeColor="accent2" w:themeTint="BF"/>
      </w:tblBorders>
    </w:tblPr>
    <w:tcPr>
      <w:shd w:val="clear" w:color="auto" w:fill="F7F6F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5E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  <w:insideV w:val="single" w:sz="8" w:space="0" w:color="6B94BB" w:themeColor="accent3" w:themeTint="BF"/>
      </w:tblBorders>
    </w:tblPr>
    <w:tcPr>
      <w:shd w:val="clear" w:color="auto" w:fill="CEDB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94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  <w:insideV w:val="single" w:sz="8" w:space="0" w:color="B7C8D6" w:themeColor="accent4" w:themeTint="BF"/>
      </w:tblBorders>
    </w:tblPr>
    <w:tcPr>
      <w:shd w:val="clear" w:color="auto" w:fill="E7ECF1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C8D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  <w:insideV w:val="single" w:sz="8" w:space="0" w:color="979184" w:themeColor="accent5" w:themeTint="BF"/>
      </w:tblBorders>
    </w:tblPr>
    <w:tcPr>
      <w:shd w:val="clear" w:color="auto" w:fill="DDDAD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918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  <w:insideV w:val="single" w:sz="8" w:space="0" w:color="E7ECF2" w:themeColor="accent6" w:themeTint="BF"/>
      </w:tblBorders>
    </w:tblPr>
    <w:tcPr>
      <w:shd w:val="clear" w:color="auto" w:fill="F7F8F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CF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cPr>
      <w:shd w:val="clear" w:color="auto" w:fill="B3C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1E9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D2EB" w:themeFill="accent1" w:themeFillTint="33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tcBorders>
          <w:insideH w:val="single" w:sz="6" w:space="0" w:color="1A3050" w:themeColor="accent1"/>
          <w:insideV w:val="single" w:sz="6" w:space="0" w:color="1A3050" w:themeColor="accent1"/>
        </w:tcBorders>
        <w:shd w:val="clear" w:color="auto" w:fill="6790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cPr>
      <w:shd w:val="clear" w:color="auto" w:fill="F7F6F5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7" w:themeFill="accent2" w:themeFillTint="33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tcBorders>
          <w:insideH w:val="single" w:sz="6" w:space="0" w:color="DFDDD9" w:themeColor="accent2"/>
          <w:insideV w:val="single" w:sz="6" w:space="0" w:color="DFDDD9" w:themeColor="accent2"/>
        </w:tcBorders>
        <w:shd w:val="clear" w:color="auto" w:fill="EFEEE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cPr>
      <w:shd w:val="clear" w:color="auto" w:fill="CEDB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1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tcBorders>
          <w:insideH w:val="single" w:sz="6" w:space="0" w:color="467199" w:themeColor="accent3"/>
          <w:insideV w:val="single" w:sz="6" w:space="0" w:color="467199" w:themeColor="accent3"/>
        </w:tcBorders>
        <w:shd w:val="clear" w:color="auto" w:fill="9CB8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cPr>
      <w:shd w:val="clear" w:color="auto" w:fill="E7ECF1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7F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0F4" w:themeFill="accent4" w:themeFillTint="33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tcBorders>
          <w:insideH w:val="single" w:sz="6" w:space="0" w:color="A0B6C9" w:themeColor="accent4"/>
          <w:insideV w:val="single" w:sz="6" w:space="0" w:color="A0B6C9" w:themeColor="accent4"/>
        </w:tcBorders>
        <w:shd w:val="clear" w:color="auto" w:fill="CFDAE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cPr>
      <w:shd w:val="clear" w:color="auto" w:fill="DDDAD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0EE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1DE" w:themeFill="accent5" w:themeFillTint="33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tcBorders>
          <w:insideH w:val="single" w:sz="6" w:space="0" w:color="716B5F" w:themeColor="accent5"/>
          <w:insideV w:val="single" w:sz="6" w:space="0" w:color="716B5F" w:themeColor="accent5"/>
        </w:tcBorders>
        <w:shd w:val="clear" w:color="auto" w:fill="BAB5A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9C2BE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cPr>
      <w:shd w:val="clear" w:color="auto" w:fill="F7F8F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C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AFB" w:themeFill="accent6" w:themeFillTint="33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tcBorders>
          <w:insideH w:val="single" w:sz="6" w:space="0" w:color="E0E7EE" w:themeColor="accent6"/>
          <w:insideV w:val="single" w:sz="6" w:space="0" w:color="E0E7EE" w:themeColor="accent6"/>
        </w:tcBorders>
        <w:shd w:val="clear" w:color="auto" w:fill="EFF2F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C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790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790CD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6F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EEE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EEEC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DB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B8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B8D2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CF1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FDAE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FDAE4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AD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B5A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B5AD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9C2BE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8F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F2F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F2F6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9C2BE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172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33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67064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CA79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384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547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5B7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9A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35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50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9C2BE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729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ACC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</w:style>
  <w:style w:type="paragraph" w:styleId="Normalwebb">
    <w:name w:val="Normal (Web)"/>
    <w:basedOn w:val="Normal"/>
    <w:uiPriority w:val="99"/>
    <w:semiHidden/>
    <w:unhideWhenUsed/>
    <w:rsid w:val="009C2BE7"/>
    <w:rPr>
      <w:rFonts w:ascii="Times New Roman" w:hAnsi="Times New Roman" w:cs="Times New Roman"/>
      <w:sz w:val="24"/>
      <w:szCs w:val="24"/>
    </w:rPr>
  </w:style>
  <w:style w:type="paragraph" w:styleId="Normaltindrag">
    <w:name w:val="Normal Indent"/>
    <w:basedOn w:val="Normal"/>
    <w:uiPriority w:val="99"/>
    <w:semiHidden/>
    <w:unhideWhenUsed/>
    <w:rsid w:val="009C2BE7"/>
    <w:pPr>
      <w:ind w:left="1304"/>
    </w:pPr>
  </w:style>
  <w:style w:type="paragraph" w:styleId="Numreradlista4">
    <w:name w:val="List Number 4"/>
    <w:basedOn w:val="Normal"/>
    <w:uiPriority w:val="99"/>
    <w:semiHidden/>
    <w:unhideWhenUsed/>
    <w:rsid w:val="009C2BE7"/>
    <w:pPr>
      <w:numPr>
        <w:numId w:val="40"/>
      </w:numPr>
      <w:contextualSpacing/>
    </w:pPr>
  </w:style>
  <w:style w:type="paragraph" w:styleId="Numreradlista5">
    <w:name w:val="List Number 5"/>
    <w:basedOn w:val="Normal"/>
    <w:uiPriority w:val="99"/>
    <w:semiHidden/>
    <w:unhideWhenUsed/>
    <w:rsid w:val="009C2BE7"/>
    <w:pPr>
      <w:numPr>
        <w:numId w:val="41"/>
      </w:numPr>
      <w:contextualSpacing/>
    </w:pPr>
  </w:style>
  <w:style w:type="character" w:styleId="Nmn">
    <w:name w:val="Mention"/>
    <w:basedOn w:val="Standardstycketeckensnitt"/>
    <w:uiPriority w:val="99"/>
    <w:semiHidden/>
    <w:unhideWhenUsed/>
    <w:rsid w:val="009C2BE7"/>
    <w:rPr>
      <w:noProof w:val="0"/>
      <w:color w:val="2B579A"/>
      <w:shd w:val="clear" w:color="auto" w:fill="E6E6E6"/>
    </w:rPr>
  </w:style>
  <w:style w:type="table" w:styleId="Oformateradtabell1">
    <w:name w:val="Plain Table 1"/>
    <w:basedOn w:val="Normaltabell"/>
    <w:uiPriority w:val="41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9C2BE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Oformateradtext">
    <w:name w:val="Plain Text"/>
    <w:basedOn w:val="Normal"/>
    <w:link w:val="OformateradtextChar"/>
    <w:uiPriority w:val="99"/>
    <w:semiHidden/>
    <w:unhideWhenUsed/>
    <w:rsid w:val="009C2BE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9C2BE7"/>
    <w:rPr>
      <w:rFonts w:ascii="Consolas" w:hAnsi="Consolas"/>
      <w:sz w:val="21"/>
      <w:szCs w:val="21"/>
      <w:lang w:val="en-GB"/>
    </w:rPr>
  </w:style>
  <w:style w:type="character" w:styleId="Olstomnmnande">
    <w:name w:val="Unresolved Mention"/>
    <w:basedOn w:val="Standardstycketeckensnitt"/>
    <w:uiPriority w:val="99"/>
    <w:semiHidden/>
    <w:unhideWhenUsed/>
    <w:rsid w:val="009C2BE7"/>
    <w:rPr>
      <w:noProof w:val="0"/>
      <w:color w:val="808080"/>
      <w:shd w:val="clear" w:color="auto" w:fill="E6E6E6"/>
    </w:rPr>
  </w:style>
  <w:style w:type="table" w:styleId="Professionelltabell">
    <w:name w:val="Table Professional"/>
    <w:basedOn w:val="Normaltabell"/>
    <w:uiPriority w:val="99"/>
    <w:semiHidden/>
    <w:unhideWhenUsed/>
    <w:rsid w:val="009C2BE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4">
    <w:name w:val="List Bullet 4"/>
    <w:basedOn w:val="Normal"/>
    <w:uiPriority w:val="99"/>
    <w:semiHidden/>
    <w:unhideWhenUsed/>
    <w:rsid w:val="009C2BE7"/>
    <w:pPr>
      <w:numPr>
        <w:numId w:val="42"/>
      </w:numPr>
      <w:contextualSpacing/>
    </w:pPr>
  </w:style>
  <w:style w:type="paragraph" w:styleId="Punktlista5">
    <w:name w:val="List Bullet 5"/>
    <w:basedOn w:val="Normal"/>
    <w:uiPriority w:val="99"/>
    <w:semiHidden/>
    <w:unhideWhenUsed/>
    <w:rsid w:val="009C2BE7"/>
    <w:pPr>
      <w:numPr>
        <w:numId w:val="43"/>
      </w:numPr>
      <w:contextualSpacing/>
    </w:pPr>
  </w:style>
  <w:style w:type="character" w:styleId="Radnummer">
    <w:name w:val="line number"/>
    <w:basedOn w:val="Standardstycketeckensnitt"/>
    <w:uiPriority w:val="99"/>
    <w:semiHidden/>
    <w:unhideWhenUsed/>
    <w:rsid w:val="009C2BE7"/>
    <w:rPr>
      <w:noProof w:val="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C2BE7"/>
    <w:rPr>
      <w:rFonts w:asciiTheme="majorHAnsi" w:eastAsiaTheme="majorEastAsia" w:hAnsiTheme="majorHAnsi" w:cstheme="majorBidi"/>
      <w:color w:val="0D1727" w:themeColor="accent1" w:themeShade="7F"/>
      <w:lang w:val="en-GB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C2BE7"/>
    <w:rPr>
      <w:rFonts w:asciiTheme="majorHAnsi" w:eastAsiaTheme="majorEastAsia" w:hAnsiTheme="majorHAnsi" w:cstheme="majorBidi"/>
      <w:i/>
      <w:iCs/>
      <w:color w:val="0D1727" w:themeColor="accent1" w:themeShade="7F"/>
      <w:lang w:val="en-GB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C2BE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C2BE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table" w:styleId="Rutntstabell1ljus">
    <w:name w:val="Grid Table 1 Light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85A6D7" w:themeColor="accent1" w:themeTint="66"/>
        <w:left w:val="single" w:sz="4" w:space="0" w:color="85A6D7" w:themeColor="accent1" w:themeTint="66"/>
        <w:bottom w:val="single" w:sz="4" w:space="0" w:color="85A6D7" w:themeColor="accent1" w:themeTint="66"/>
        <w:right w:val="single" w:sz="4" w:space="0" w:color="85A6D7" w:themeColor="accent1" w:themeTint="66"/>
        <w:insideH w:val="single" w:sz="4" w:space="0" w:color="85A6D7" w:themeColor="accent1" w:themeTint="66"/>
        <w:insideV w:val="single" w:sz="4" w:space="0" w:color="85A6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F2F1EF" w:themeColor="accent2" w:themeTint="66"/>
        <w:left w:val="single" w:sz="4" w:space="0" w:color="F2F1EF" w:themeColor="accent2" w:themeTint="66"/>
        <w:bottom w:val="single" w:sz="4" w:space="0" w:color="F2F1EF" w:themeColor="accent2" w:themeTint="66"/>
        <w:right w:val="single" w:sz="4" w:space="0" w:color="F2F1EF" w:themeColor="accent2" w:themeTint="66"/>
        <w:insideH w:val="single" w:sz="4" w:space="0" w:color="F2F1EF" w:themeColor="accent2" w:themeTint="66"/>
        <w:insideV w:val="single" w:sz="4" w:space="0" w:color="F2F1E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B0C6DB" w:themeColor="accent3" w:themeTint="66"/>
        <w:left w:val="single" w:sz="4" w:space="0" w:color="B0C6DB" w:themeColor="accent3" w:themeTint="66"/>
        <w:bottom w:val="single" w:sz="4" w:space="0" w:color="B0C6DB" w:themeColor="accent3" w:themeTint="66"/>
        <w:right w:val="single" w:sz="4" w:space="0" w:color="B0C6DB" w:themeColor="accent3" w:themeTint="66"/>
        <w:insideH w:val="single" w:sz="4" w:space="0" w:color="B0C6DB" w:themeColor="accent3" w:themeTint="66"/>
        <w:insideV w:val="single" w:sz="4" w:space="0" w:color="B0C6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D8E1E9" w:themeColor="accent4" w:themeTint="66"/>
        <w:left w:val="single" w:sz="4" w:space="0" w:color="D8E1E9" w:themeColor="accent4" w:themeTint="66"/>
        <w:bottom w:val="single" w:sz="4" w:space="0" w:color="D8E1E9" w:themeColor="accent4" w:themeTint="66"/>
        <w:right w:val="single" w:sz="4" w:space="0" w:color="D8E1E9" w:themeColor="accent4" w:themeTint="66"/>
        <w:insideH w:val="single" w:sz="4" w:space="0" w:color="D8E1E9" w:themeColor="accent4" w:themeTint="66"/>
        <w:insideV w:val="single" w:sz="4" w:space="0" w:color="D8E1E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C7C4BD" w:themeColor="accent5" w:themeTint="66"/>
        <w:left w:val="single" w:sz="4" w:space="0" w:color="C7C4BD" w:themeColor="accent5" w:themeTint="66"/>
        <w:bottom w:val="single" w:sz="4" w:space="0" w:color="C7C4BD" w:themeColor="accent5" w:themeTint="66"/>
        <w:right w:val="single" w:sz="4" w:space="0" w:color="C7C4BD" w:themeColor="accent5" w:themeTint="66"/>
        <w:insideH w:val="single" w:sz="4" w:space="0" w:color="C7C4BD" w:themeColor="accent5" w:themeTint="66"/>
        <w:insideV w:val="single" w:sz="4" w:space="0" w:color="C7C4B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F2F5F8" w:themeColor="accent6" w:themeTint="66"/>
        <w:left w:val="single" w:sz="4" w:space="0" w:color="F2F5F8" w:themeColor="accent6" w:themeTint="66"/>
        <w:bottom w:val="single" w:sz="4" w:space="0" w:color="F2F5F8" w:themeColor="accent6" w:themeTint="66"/>
        <w:right w:val="single" w:sz="4" w:space="0" w:color="F2F5F8" w:themeColor="accent6" w:themeTint="66"/>
        <w:insideH w:val="single" w:sz="4" w:space="0" w:color="F2F5F8" w:themeColor="accent6" w:themeTint="66"/>
        <w:insideV w:val="single" w:sz="4" w:space="0" w:color="F2F5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2" w:space="0" w:color="4779C3" w:themeColor="accent1" w:themeTint="99"/>
        <w:bottom w:val="single" w:sz="2" w:space="0" w:color="4779C3" w:themeColor="accent1" w:themeTint="99"/>
        <w:insideH w:val="single" w:sz="2" w:space="0" w:color="4779C3" w:themeColor="accent1" w:themeTint="99"/>
        <w:insideV w:val="single" w:sz="2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79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2" w:space="0" w:color="EBEAE8" w:themeColor="accent2" w:themeTint="99"/>
        <w:bottom w:val="single" w:sz="2" w:space="0" w:color="EBEAE8" w:themeColor="accent2" w:themeTint="99"/>
        <w:insideH w:val="single" w:sz="2" w:space="0" w:color="EBEAE8" w:themeColor="accent2" w:themeTint="99"/>
        <w:insideV w:val="single" w:sz="2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EAE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2" w:space="0" w:color="88A9C9" w:themeColor="accent3" w:themeTint="99"/>
        <w:bottom w:val="single" w:sz="2" w:space="0" w:color="88A9C9" w:themeColor="accent3" w:themeTint="99"/>
        <w:insideH w:val="single" w:sz="2" w:space="0" w:color="88A9C9" w:themeColor="accent3" w:themeTint="99"/>
        <w:insideV w:val="single" w:sz="2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A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2" w:space="0" w:color="C5D3DE" w:themeColor="accent4" w:themeTint="99"/>
        <w:bottom w:val="single" w:sz="2" w:space="0" w:color="C5D3DE" w:themeColor="accent4" w:themeTint="99"/>
        <w:insideH w:val="single" w:sz="2" w:space="0" w:color="C5D3DE" w:themeColor="accent4" w:themeTint="99"/>
        <w:insideV w:val="single" w:sz="2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5D3D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2" w:space="0" w:color="ACA69C" w:themeColor="accent5" w:themeTint="99"/>
        <w:bottom w:val="single" w:sz="2" w:space="0" w:color="ACA69C" w:themeColor="accent5" w:themeTint="99"/>
        <w:insideH w:val="single" w:sz="2" w:space="0" w:color="ACA69C" w:themeColor="accent5" w:themeTint="99"/>
        <w:insideV w:val="single" w:sz="2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A69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9C2BE7"/>
    <w:pPr>
      <w:spacing w:after="0" w:line="240" w:lineRule="auto"/>
    </w:pPr>
    <w:tblPr>
      <w:tblStyleRowBandSize w:val="1"/>
      <w:tblStyleColBandSize w:val="1"/>
      <w:tblBorders>
        <w:top w:val="single" w:sz="2" w:space="0" w:color="ECF0F4" w:themeColor="accent6" w:themeTint="99"/>
        <w:bottom w:val="single" w:sz="2" w:space="0" w:color="ECF0F4" w:themeColor="accent6" w:themeTint="99"/>
        <w:insideH w:val="single" w:sz="2" w:space="0" w:color="ECF0F4" w:themeColor="accent6" w:themeTint="99"/>
        <w:insideV w:val="single" w:sz="2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F0F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Rutntstabell3">
    <w:name w:val="Grid Table 3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85A6D7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F2F1EF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B0C6DB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D8E1E9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C7C4BD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9C2BE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F2F5F8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9C2BE7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9C2BE7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9C2BE7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9C2BE7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9C2BE7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9C2BE7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9C2BE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9C2BE7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9C2BE7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9C2BE7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9C2BE7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9C2BE7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9C2BE7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paragraph" w:styleId="Signatur">
    <w:name w:val="Signature"/>
    <w:basedOn w:val="Normal"/>
    <w:link w:val="SignaturChar"/>
    <w:uiPriority w:val="99"/>
    <w:semiHidden/>
    <w:unhideWhenUsed/>
    <w:rsid w:val="009C2BE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9C2BE7"/>
    <w:rPr>
      <w:lang w:val="en-GB"/>
    </w:rPr>
  </w:style>
  <w:style w:type="character" w:styleId="Slutnotsreferens">
    <w:name w:val="endnote reference"/>
    <w:basedOn w:val="Standardstycketeckensnitt"/>
    <w:uiPriority w:val="99"/>
    <w:semiHidden/>
    <w:unhideWhenUsed/>
    <w:rsid w:val="009C2BE7"/>
    <w:rPr>
      <w:noProof w:val="0"/>
      <w:vertAlign w:val="superscript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9C2BE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9C2BE7"/>
    <w:rPr>
      <w:sz w:val="20"/>
      <w:szCs w:val="20"/>
      <w:lang w:val="en-GB"/>
    </w:rPr>
  </w:style>
  <w:style w:type="character" w:styleId="Smarthyperlnk">
    <w:name w:val="Smart Hyperlink"/>
    <w:basedOn w:val="Standardstycketeckensnitt"/>
    <w:uiPriority w:val="99"/>
    <w:semiHidden/>
    <w:unhideWhenUsed/>
    <w:rsid w:val="009C2BE7"/>
    <w:rPr>
      <w:noProof w:val="0"/>
      <w:u w:val="dotted"/>
    </w:rPr>
  </w:style>
  <w:style w:type="table" w:styleId="Standardtabell1">
    <w:name w:val="Table Classic 1"/>
    <w:basedOn w:val="Normaltabell"/>
    <w:uiPriority w:val="99"/>
    <w:semiHidden/>
    <w:unhideWhenUsed/>
    <w:rsid w:val="009C2BE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9C2BE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9C2BE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9C2BE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9C2BE7"/>
    <w:rPr>
      <w:b/>
      <w:bCs/>
      <w:noProof w:val="0"/>
    </w:rPr>
  </w:style>
  <w:style w:type="character" w:styleId="Starkbetoning">
    <w:name w:val="Intense Emphasis"/>
    <w:basedOn w:val="Standardstycketeckensnitt"/>
    <w:uiPriority w:val="21"/>
    <w:semiHidden/>
    <w:qFormat/>
    <w:rsid w:val="009C2BE7"/>
    <w:rPr>
      <w:i/>
      <w:iCs/>
      <w:noProof w:val="0"/>
      <w:color w:val="1A3050" w:themeColor="accent1"/>
    </w:rPr>
  </w:style>
  <w:style w:type="character" w:styleId="Starkreferens">
    <w:name w:val="Intense Reference"/>
    <w:basedOn w:val="Standardstycketeckensnitt"/>
    <w:uiPriority w:val="32"/>
    <w:semiHidden/>
    <w:qFormat/>
    <w:rsid w:val="009C2BE7"/>
    <w:rPr>
      <w:b/>
      <w:bCs/>
      <w:smallCaps/>
      <w:noProof w:val="0"/>
      <w:color w:val="1A3050" w:themeColor="accent1"/>
      <w:spacing w:val="5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9C2BE7"/>
    <w:pPr>
      <w:pBdr>
        <w:top w:val="single" w:sz="4" w:space="10" w:color="1A3050" w:themeColor="accent1"/>
        <w:bottom w:val="single" w:sz="4" w:space="10" w:color="1A3050" w:themeColor="accent1"/>
      </w:pBdr>
      <w:spacing w:before="360" w:after="360"/>
      <w:ind w:left="864" w:right="864"/>
      <w:jc w:val="center"/>
    </w:pPr>
    <w:rPr>
      <w:i/>
      <w:iCs/>
      <w:color w:val="1A3050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9C2BE7"/>
    <w:rPr>
      <w:i/>
      <w:iCs/>
      <w:color w:val="1A3050" w:themeColor="accent1"/>
      <w:lang w:val="en-GB"/>
    </w:rPr>
  </w:style>
  <w:style w:type="table" w:styleId="Tabellmed3D-effekter1">
    <w:name w:val="Table 3D effects 1"/>
    <w:basedOn w:val="Normaltabell"/>
    <w:uiPriority w:val="99"/>
    <w:semiHidden/>
    <w:unhideWhenUsed/>
    <w:rsid w:val="009C2BE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9C2BE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9C2BE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9C2BE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9C2BE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9C2BE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9C2BE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9C2BE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9C2BE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9C2BE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9C2BE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9C2BE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9C2BE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9C2BE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9C2BE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9C2BE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uiPriority w:val="99"/>
    <w:semiHidden/>
    <w:unhideWhenUsed/>
    <w:rsid w:val="009C2BE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9C2BE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9C2BE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9C2BE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9C2BE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9C2BE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9C2BE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9C2BE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9C2BE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9C2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9C2BE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9C2BE7"/>
    <w:rPr>
      <w:rFonts w:eastAsiaTheme="minorEastAsia"/>
      <w:color w:val="5A5A5A" w:themeColor="text1" w:themeTint="A5"/>
      <w:spacing w:val="15"/>
      <w:sz w:val="22"/>
      <w:szCs w:val="22"/>
      <w:lang w:val="en-GB"/>
    </w:rPr>
  </w:style>
  <w:style w:type="table" w:styleId="Webbtabell1">
    <w:name w:val="Table Web 1"/>
    <w:basedOn w:val="Normaltabell"/>
    <w:uiPriority w:val="99"/>
    <w:semiHidden/>
    <w:unhideWhenUsed/>
    <w:rsid w:val="009C2BE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9C2BE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9C2BE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hyperlink" Target="mailto:ola.florin@regeringskansliet.se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mailto:hugo.wester@regeringskansliet.se" TargetMode="External"/><Relationship Id="rId25" Type="http://schemas.openxmlformats.org/officeDocument/2006/relationships/footer" Target="footer1.xml"/><Relationship Id="rId12" Type="http://schemas.openxmlformats.org/officeDocument/2006/relationships/webSettings" Target="webSettings.xml"/><Relationship Id="rId17" Type="http://schemas.openxmlformats.org/officeDocument/2006/relationships/hyperlink" Target="mailto:emil.plisch@regeringskansliet.se" TargetMode="External"/><Relationship Id="rId29" Type="http://schemas.openxmlformats.org/officeDocument/2006/relationships/fontTable" Target="fontTable.xml"/><Relationship Id="rId16" Type="http://schemas.openxmlformats.org/officeDocument/2006/relationships/hyperlink" Target="mailto:samuel.svan@regeringskansliet.se" TargetMode="External"/><Relationship Id="rId20" Type="http://schemas.openxmlformats.org/officeDocument/2006/relationships/hyperlink" Target="mailto:charlotte.roth-olanders@regeringskansliet.se" TargetMode="External"/><Relationship Id="rId1" Type="http://schemas.openxmlformats.org/officeDocument/2006/relationships/customXml" Target="../customXml/item1.xml"/><Relationship Id="rId24" Type="http://schemas.openxmlformats.org/officeDocument/2006/relationships/header" Target="header2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yperlink" Target="mailto:anna.jardfelt@gov.se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styles" Target="styles.xml"/><Relationship Id="rId19" Type="http://schemas.openxmlformats.org/officeDocument/2006/relationships/hyperlink" Target="mailto:andrea.larsson@regeringskansliet.se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hyperlink" Target="mailto:lovisa.lh.hellberg@regeringskansliet.se" TargetMode="External"/><Relationship Id="rId27" Type="http://schemas.openxmlformats.org/officeDocument/2006/relationships/header" Target="header3.xml"/><Relationship Id="rId30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RK-IT\Office\RK%20Basmal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74DE1B1AFBC41E08DC00B02297DE4F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95B6233-7935-45E4-86F4-5557D4C821E1}"/>
      </w:docPartPr>
      <w:docPartBody>
        <w:p w:rsidR="00CC0CE7" w:rsidRDefault="008972EC" w:rsidP="008972EC">
          <w:pPr>
            <w:pStyle w:val="F74DE1B1AFBC41E08DC00B02297DE4F6"/>
          </w:pPr>
          <w:r>
            <w:t xml:space="preserve"> </w:t>
          </w:r>
        </w:p>
      </w:docPartBody>
    </w:docPart>
    <w:docPart>
      <w:docPartPr>
        <w:name w:val="8D80877BF1BA4D8E9A727EFEEE8F10E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CCF9E8A-D6D2-4CC1-A993-FD4F5B77A082}"/>
      </w:docPartPr>
      <w:docPartBody>
        <w:p w:rsidR="00CC0CE7" w:rsidRDefault="008972EC" w:rsidP="008972EC">
          <w:pPr>
            <w:pStyle w:val="8D80877BF1BA4D8E9A727EFEEE8F10E6"/>
          </w:pPr>
          <w:r>
            <w:t xml:space="preserve"> </w:t>
          </w:r>
        </w:p>
      </w:docPartBody>
    </w:docPart>
    <w:docPart>
      <w:docPartPr>
        <w:name w:val="A169546909F24480901E74EFFCB7837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1DBD283-58C2-4FE3-A447-71A408127DA5}"/>
      </w:docPartPr>
      <w:docPartBody>
        <w:p w:rsidR="00CC0CE7" w:rsidRDefault="008972EC" w:rsidP="008972EC">
          <w:pPr>
            <w:pStyle w:val="A169546909F24480901E74EFFCB78374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E907741A475D4A58A4329C6CC183B24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FC0B161-A259-4183-A60C-47A79DF40B90}"/>
      </w:docPartPr>
      <w:docPartBody>
        <w:p w:rsidR="00CC0CE7" w:rsidRDefault="008972EC" w:rsidP="008972EC">
          <w:pPr>
            <w:pStyle w:val="E907741A475D4A58A4329C6CC183B24D1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1ED0176FB8204CCBB8E48AD2D2EB033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700DA76-4989-4576-B3CD-BBF536AF081B}"/>
      </w:docPartPr>
      <w:docPartBody>
        <w:p w:rsidR="00CC0CE7" w:rsidRDefault="008972EC" w:rsidP="008972EC">
          <w:pPr>
            <w:pStyle w:val="1ED0176FB8204CCBB8E48AD2D2EB03311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A81884EA2B13480EAAADDA52B5C48B1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470B687-29FE-4D59-8615-837D04241EA2}"/>
      </w:docPartPr>
      <w:docPartBody>
        <w:p w:rsidR="00CC0CE7" w:rsidRDefault="008972EC" w:rsidP="008972EC">
          <w:pPr>
            <w:pStyle w:val="A81884EA2B13480EAAADDA52B5C48B181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5B2D30D147D140D8B986DBE22DFEE91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635E53-3DC9-4EFF-AD4E-FDD3DA0F9A76}"/>
      </w:docPartPr>
      <w:docPartBody>
        <w:p w:rsidR="00CC0CE7" w:rsidRDefault="008972EC" w:rsidP="008972EC">
          <w:pPr>
            <w:pStyle w:val="5B2D30D147D140D8B986DBE22DFEE9121"/>
          </w:pPr>
          <w:r>
            <w:rPr>
              <w:rStyle w:val="Platshlla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rigGarmnd BT">
    <w:panose1 w:val="02020602050306020403"/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2EC"/>
    <w:rsid w:val="007A361D"/>
    <w:rsid w:val="008972EC"/>
    <w:rsid w:val="00CC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F74DE1B1AFBC41E08DC00B02297DE4F6">
    <w:name w:val="F74DE1B1AFBC41E08DC00B02297DE4F6"/>
    <w:rsid w:val="008972EC"/>
  </w:style>
  <w:style w:type="character" w:styleId="Platshllartext">
    <w:name w:val="Placeholder Text"/>
    <w:basedOn w:val="Standardstycketeckensnitt"/>
    <w:uiPriority w:val="99"/>
    <w:semiHidden/>
    <w:rsid w:val="008972EC"/>
    <w:rPr>
      <w:noProof w:val="0"/>
      <w:color w:val="808080"/>
    </w:rPr>
  </w:style>
  <w:style w:type="paragraph" w:customStyle="1" w:styleId="BFB51CD4F3F24AD0855D05C10F983CA1">
    <w:name w:val="BFB51CD4F3F24AD0855D05C10F983CA1"/>
    <w:rsid w:val="008972EC"/>
  </w:style>
  <w:style w:type="paragraph" w:customStyle="1" w:styleId="84CA706EBF0A48B99120FA78781926C8">
    <w:name w:val="84CA706EBF0A48B99120FA78781926C8"/>
    <w:rsid w:val="008972EC"/>
  </w:style>
  <w:style w:type="paragraph" w:customStyle="1" w:styleId="C4A47D26AA6F411CB9D8E7BCBF7C69FC">
    <w:name w:val="C4A47D26AA6F411CB9D8E7BCBF7C69FC"/>
    <w:rsid w:val="008972EC"/>
  </w:style>
  <w:style w:type="paragraph" w:customStyle="1" w:styleId="8D80877BF1BA4D8E9A727EFEEE8F10E6">
    <w:name w:val="8D80877BF1BA4D8E9A727EFEEE8F10E6"/>
    <w:rsid w:val="008972EC"/>
  </w:style>
  <w:style w:type="paragraph" w:customStyle="1" w:styleId="A169546909F24480901E74EFFCB78374">
    <w:name w:val="A169546909F24480901E74EFFCB78374"/>
    <w:rsid w:val="008972EC"/>
  </w:style>
  <w:style w:type="paragraph" w:customStyle="1" w:styleId="E907741A475D4A58A4329C6CC183B24D">
    <w:name w:val="E907741A475D4A58A4329C6CC183B24D"/>
    <w:rsid w:val="008972EC"/>
  </w:style>
  <w:style w:type="paragraph" w:customStyle="1" w:styleId="570686873B764092967D93424C75198A">
    <w:name w:val="570686873B764092967D93424C75198A"/>
    <w:rsid w:val="008972EC"/>
  </w:style>
  <w:style w:type="paragraph" w:customStyle="1" w:styleId="2A650AD0178040EB9633BB7AF9EA002D">
    <w:name w:val="2A650AD0178040EB9633BB7AF9EA002D"/>
    <w:rsid w:val="008972EC"/>
  </w:style>
  <w:style w:type="paragraph" w:customStyle="1" w:styleId="1ED0176FB8204CCBB8E48AD2D2EB0331">
    <w:name w:val="1ED0176FB8204CCBB8E48AD2D2EB0331"/>
    <w:rsid w:val="008972EC"/>
  </w:style>
  <w:style w:type="paragraph" w:customStyle="1" w:styleId="A81884EA2B13480EAAADDA52B5C48B18">
    <w:name w:val="A81884EA2B13480EAAADDA52B5C48B18"/>
    <w:rsid w:val="008972EC"/>
  </w:style>
  <w:style w:type="paragraph" w:customStyle="1" w:styleId="5B2D30D147D140D8B986DBE22DFEE912">
    <w:name w:val="5B2D30D147D140D8B986DBE22DFEE912"/>
    <w:rsid w:val="008972EC"/>
  </w:style>
  <w:style w:type="paragraph" w:customStyle="1" w:styleId="E907741A475D4A58A4329C6CC183B24D1">
    <w:name w:val="E907741A475D4A58A4329C6CC183B24D1"/>
    <w:rsid w:val="008972EC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1ED0176FB8204CCBB8E48AD2D2EB03311">
    <w:name w:val="1ED0176FB8204CCBB8E48AD2D2EB03311"/>
    <w:rsid w:val="008972EC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A81884EA2B13480EAAADDA52B5C48B181">
    <w:name w:val="A81884EA2B13480EAAADDA52B5C48B181"/>
    <w:rsid w:val="008972EC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5B2D30D147D140D8B986DBE22DFEE9121">
    <w:name w:val="5B2D30D147D140D8B986DBE22DFEE9121"/>
    <w:rsid w:val="008972EC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F4026554DBA94E359E9A8BE6A965CDCB">
    <w:name w:val="F4026554DBA94E359E9A8BE6A965CDCB"/>
    <w:rsid w:val="008972EC"/>
  </w:style>
  <w:style w:type="paragraph" w:customStyle="1" w:styleId="A800914AD1B44BECA700A8C2A9D8772A">
    <w:name w:val="A800914AD1B44BECA700A8C2A9D8772A"/>
    <w:rsid w:val="008972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RK2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!--<?xml version="1.0" encoding="iso-8859-1"?>-->
<DocumentInfo xmlns="http://lp/documentinfo/RK">
  <BaseInfo>
    <RkTemplate>1</RkTemplate>
    <DocType>Brev</DocType>
    <DocTypeShowName>Letter</DocTypeShowName>
    <Status> </Status>
    <Sender>
      <SenderName>Karin Bengtson</SenderName>
      <SenderTitle/>
      <SenderMail>karin.bengtson@regeringskansliet.se</SenderMail>
      <SenderPhone/>
    </Sender>
    <TopId>1</TopId>
    <TopSender/>
    <OrganisationInfo>
      <Organisatoriskenhet1>Ministry of Employment</Organisatoriskenhet1>
      <Organisatoriskenhet2> </Organisatoriskenhet2>
      <Organisatoriskenhet3> </Organisatoriskenhet3>
      <Organisatoriskenhet1Id>198</Organisatoriskenhet1Id>
      <Organisatoriskenhet2Id> </Organisatoriskenhet2Id>
      <Organisatoriskenhet3Id> </Organisatoriskenhet3Id>
    </OrganisationInfo>
    <HeaderDate>2021-10-21T00:00:00</HeaderDate>
    <Office/>
    <Dnr/>
    <ParagrafNr/>
    <DocumentTitle/>
    <VisitingAddress/>
    <Extra1>extrainfo för denna mallm</Extra1>
    <Extra2>mer extrainfo</Extra2>
    <Extra3/>
    <Number/>
    <Recipient/>
    <SenderText/>
    <DocNumber/>
    <Doclanguage>2057</Doclanguage>
    <Appendix/>
    <LogotypeName>RK_LOGO_EN_BW.emf</LogotypeName>
  </BaseInfo>
</DocumentInfo>
</file>

<file path=customXml/item2.xml><?xml version="1.0" encoding="utf-8"?>
<?mso-contentType ?>
<SharedContentType xmlns="Microsoft.SharePoint.Taxonomy.ContentTypeSync" SourceId="d07acfae-4dfa-4949-99a8-259efd31a6ae" ContentTypeId="0x010100BBA312BF02777149882D207184EC35C03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RK Word" ma:contentTypeID="0x010100BBA312BF02777149882D207184EC35C0320082BA05A0A2303D4DB9C71D2DE34991A7" ma:contentTypeVersion="33" ma:contentTypeDescription="Skapa nytt dokument med möjlighet att välja RK-mall" ma:contentTypeScope="" ma:versionID="154a874a9077fc1c9c4f3047b7e395ae">
  <xsd:schema xmlns:xsd="http://www.w3.org/2001/XMLSchema" xmlns:xs="http://www.w3.org/2001/XMLSchema" xmlns:p="http://schemas.microsoft.com/office/2006/metadata/properties" xmlns:ns2="4e9c2f0c-7bf8-49af-8356-cbf363fc78a7" xmlns:ns3="cc625d36-bb37-4650-91b9-0c96159295ba" xmlns:ns4="18f3d968-6251-40b0-9f11-012b293496c2" xmlns:ns5="0c29d14f-4f39-4721-823d-1d845105a599" xmlns:ns6="9c9941df-7074-4a92-bf99-225d24d78d61" targetNamespace="http://schemas.microsoft.com/office/2006/metadata/properties" ma:root="true" ma:fieldsID="09b3153d61aa707856c82f8ebb7e5f1e" ns2:_="" ns3:_="" ns4:_="" ns5:_="" ns6:_="">
    <xsd:import namespace="4e9c2f0c-7bf8-49af-8356-cbf363fc78a7"/>
    <xsd:import namespace="cc625d36-bb37-4650-91b9-0c96159295ba"/>
    <xsd:import namespace="18f3d968-6251-40b0-9f11-012b293496c2"/>
    <xsd:import namespace="0c29d14f-4f39-4721-823d-1d845105a599"/>
    <xsd:import namespace="9c9941df-7074-4a92-bf99-225d24d78d61"/>
    <xsd:element name="properties">
      <xsd:complexType>
        <xsd:sequence>
          <xsd:element name="documentManagement">
            <xsd:complexType>
              <xsd:all>
                <xsd:element ref="ns2:RecordNumber" minOccurs="0"/>
                <xsd:element ref="ns2:DirtyMigration" minOccurs="0"/>
                <xsd:element ref="ns3:TaxCatchAllLabel" minOccurs="0"/>
                <xsd:element ref="ns3:k46d94c0acf84ab9a79866a9d8b1905f" minOccurs="0"/>
                <xsd:element ref="ns3:TaxCatchAll" minOccurs="0"/>
                <xsd:element ref="ns3:edbe0b5c82304c8e847ab7b8c02a77c3" minOccurs="0"/>
                <xsd:element ref="ns4:RKNyckelord" minOccurs="0"/>
                <xsd:element ref="ns5:_dlc_DocId" minOccurs="0"/>
                <xsd:element ref="ns5:_dlc_DocIdUrl" minOccurs="0"/>
                <xsd:element ref="ns5:_dlc_DocIdPersistId" minOccurs="0"/>
                <xsd:element ref="ns6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c2f0c-7bf8-49af-8356-cbf363fc78a7" elementFormDefault="qualified">
    <xsd:import namespace="http://schemas.microsoft.com/office/2006/documentManagement/types"/>
    <xsd:import namespace="http://schemas.microsoft.com/office/infopath/2007/PartnerControls"/>
    <xsd:element name="RecordNumber" ma:index="3" nillable="true" ma:displayName="Diarienummer" ma:internalName="RecordNumber">
      <xsd:simpleType>
        <xsd:restriction base="dms:Text">
          <xsd:maxLength value="255"/>
        </xsd:restriction>
      </xsd:simpleType>
    </xsd:element>
    <xsd:element name="DirtyMigration" ma:index="5" nillable="true" ma:displayName="Migrerad inte uppdaterad" ma:default="0" ma:internalName="DirtyMigration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25d36-bb37-4650-91b9-0c96159295ba" elementFormDefault="qualified">
    <xsd:import namespace="http://schemas.microsoft.com/office/2006/documentManagement/types"/>
    <xsd:import namespace="http://schemas.microsoft.com/office/infopath/2007/PartnerControls"/>
    <xsd:element name="TaxCatchAllLabel" ma:index="6" nillable="true" ma:displayName="Taxonomy Catch All Column1" ma:hidden="true" ma:list="{2e23b06d-ff9d-46ec-a4fc-fc7ca4e8240f}" ma:internalName="TaxCatchAllLabel" ma:readOnly="true" ma:showField="CatchAllDataLabel" ma:web="50ce4725-3f48-418b-b142-09b76e37f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46d94c0acf84ab9a79866a9d8b1905f" ma:index="11" nillable="true" ma:taxonomy="true" ma:internalName="k46d94c0acf84ab9a79866a9d8b1905f" ma:taxonomyFieldName="Organisation" ma:displayName="Organisatorisk enhet" ma:fieldId="{446d94c0-acf8-4ab9-a798-66a9d8b1905f}" ma:sspId="d07acfae-4dfa-4949-99a8-259efd31a6ae" ma:termSetId="8c1436be-a8c9-4c8f-93bb-07dc2d5595bf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hidden="true" ma:list="{2e23b06d-ff9d-46ec-a4fc-fc7ca4e8240f}" ma:internalName="TaxCatchAll" ma:showField="CatchAllData" ma:web="50ce4725-3f48-418b-b142-09b76e37f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dbe0b5c82304c8e847ab7b8c02a77c3" ma:index="14" nillable="true" ma:taxonomy="true" ma:internalName="edbe0b5c82304c8e847ab7b8c02a77c3" ma:taxonomyFieldName="ActivityCategory" ma:displayName="Aktivitetskategori" ma:default="" ma:fieldId="{edbe0b5c-8230-4c8e-847a-b7b8c02a77c3}" ma:sspId="d07acfae-4dfa-4949-99a8-259efd31a6ae" ma:termSetId="8bf97125-e7b6-456b-9da4-c0e62cf3e5a7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3d968-6251-40b0-9f11-012b293496c2" elementFormDefault="qualified">
    <xsd:import namespace="http://schemas.microsoft.com/office/2006/documentManagement/types"/>
    <xsd:import namespace="http://schemas.microsoft.com/office/infopath/2007/PartnerControls"/>
    <xsd:element name="RKNyckelord" ma:index="16" nillable="true" ma:displayName="Nyckelord" ma:internalName="RKNyckelor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29d14f-4f39-4721-823d-1d845105a599" elementFormDefault="qualified">
    <xsd:import namespace="http://schemas.microsoft.com/office/2006/documentManagement/types"/>
    <xsd:import namespace="http://schemas.microsoft.com/office/infopath/2007/PartnerControls"/>
    <xsd:element name="_dlc_DocId" ma:index="17" nillable="true" ma:displayName="Dokument-ID-värde" ma:description="Värdet för dokument-ID som tilldelats till det här objektet." ma:internalName="_dlc_DocId" ma:readOnly="true">
      <xsd:simpleType>
        <xsd:restriction base="dms:Text"/>
      </xsd:simpleType>
    </xsd:element>
    <xsd:element name="_dlc_DocIdUrl" ma:index="18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9" nillable="true" ma:displayName="Spara ID" ma:description="Behåll ID vid tillägg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9941df-7074-4a92-bf99-225d24d78d61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Innehållstyp"/>
        <xsd:element ref="dc:title" minOccurs="0" maxOccurs="1" ma:index="1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8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15350B-1EE4-4D9D-94FA-49FFA36280EF}">
  <ds:schemaRefs>
    <ds:schemaRef ds:uri="http://lp/documentinfo/RK"/>
  </ds:schemaRefs>
</ds:datastoreItem>
</file>

<file path=customXml/itemProps2.xml><?xml version="1.0" encoding="utf-8"?>
<ds:datastoreItem xmlns:ds="http://schemas.openxmlformats.org/officeDocument/2006/customXml" ds:itemID="{0051A615-E674-4C60-98D4-57F549CBBB8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3F8B5AA-EBE4-49CC-B0D1-A9E1ABDC3D1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D789FF-8990-4B18-B434-B00F3251F9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46D465-BD45-45B0-88C9-511DA27FE7BF}">
  <ds:schemaRefs>
    <ds:schemaRef ds:uri="http://schemas.microsoft.com/office/2006/documentManagement/types"/>
    <ds:schemaRef ds:uri="http://schemas.microsoft.com/office/infopath/2007/PartnerControls"/>
    <ds:schemaRef ds:uri="9c9941df-7074-4a92-bf99-225d24d78d61"/>
    <ds:schemaRef ds:uri="http://purl.org/dc/elements/1.1/"/>
    <ds:schemaRef ds:uri="http://schemas.microsoft.com/office/2006/metadata/properties"/>
    <ds:schemaRef ds:uri="cc625d36-bb37-4650-91b9-0c96159295ba"/>
    <ds:schemaRef ds:uri="http://schemas.openxmlformats.org/package/2006/metadata/core-properties"/>
    <ds:schemaRef ds:uri="0c29d14f-4f39-4721-823d-1d845105a599"/>
    <ds:schemaRef ds:uri="http://purl.org/dc/terms/"/>
    <ds:schemaRef ds:uri="18f3d968-6251-40b0-9f11-012b293496c2"/>
    <ds:schemaRef ds:uri="4e9c2f0c-7bf8-49af-8356-cbf363fc78a7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AEA4004-4324-4A41-ACDC-66853B01C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c2f0c-7bf8-49af-8356-cbf363fc78a7"/>
    <ds:schemaRef ds:uri="cc625d36-bb37-4650-91b9-0c96159295ba"/>
    <ds:schemaRef ds:uri="18f3d968-6251-40b0-9f11-012b293496c2"/>
    <ds:schemaRef ds:uri="0c29d14f-4f39-4721-823d-1d845105a599"/>
    <ds:schemaRef ds:uri="9c9941df-7074-4a92-bf99-225d24d78d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68AA8538-E4C1-49CB-B182-32B320CABEE4}">
  <ds:schemaRefs>
    <ds:schemaRef ds:uri="http://schemas.microsoft.com/sharepoint/events"/>
  </ds:schemaRefs>
</ds:datastoreItem>
</file>

<file path=customXml/itemProps8.xml><?xml version="1.0" encoding="utf-8"?>
<ds:datastoreItem xmlns:ds="http://schemas.openxmlformats.org/officeDocument/2006/customXml" ds:itemID="{7ED5E057-0B4D-46D6-B14A-2832F923EE47}"/>
</file>

<file path=docProps/app.xml><?xml version="1.0" encoding="utf-8"?>
<Properties xmlns="http://schemas.openxmlformats.org/officeDocument/2006/extended-properties" xmlns:vt="http://schemas.openxmlformats.org/officeDocument/2006/docPropsVTypes">
  <Template>RK Basmall.dotx</Template>
  <TotalTime>0</TotalTime>
  <Pages>2</Pages>
  <Words>543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Bengtson</dc:creator>
  <cp:keywords/>
  <dc:description/>
  <cp:lastModifiedBy>Malin Sundström</cp:lastModifiedBy>
  <cp:revision>6</cp:revision>
  <cp:lastPrinted>2021-10-04T14:57:00Z</cp:lastPrinted>
  <dcterms:created xsi:type="dcterms:W3CDTF">2021-10-04T14:56:00Z</dcterms:created>
  <dcterms:modified xsi:type="dcterms:W3CDTF">2021-10-21T09:58:00Z</dcterms:modified>
  <cp:version>2.1.1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  <property fmtid="{D5CDD505-2E9C-101B-9397-08002B2CF9AE}" pid="3" name="Organisation">
    <vt:lpwstr/>
  </property>
  <property fmtid="{D5CDD505-2E9C-101B-9397-08002B2CF9AE}" pid="4" name="ActivityCategory">
    <vt:lpwstr/>
  </property>
  <property fmtid="{D5CDD505-2E9C-101B-9397-08002B2CF9AE}" pid="5" name="_dlc_DocIdItemGuid">
    <vt:lpwstr>ed7b90cb-1d80-4e05-8015-517963a83e3f</vt:lpwstr>
  </property>
</Properties>
</file>